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03F1C" w14:textId="0152027F" w:rsidR="003F2848" w:rsidRPr="0089793A" w:rsidRDefault="003F2848" w:rsidP="003F2848">
      <w:pPr>
        <w:jc w:val="center"/>
        <w:outlineLvl w:val="0"/>
        <w:rPr>
          <w:rFonts w:ascii="Calibri" w:hAnsi="Calibri" w:cs="Calibri"/>
          <w:b/>
          <w:bCs/>
          <w:color w:val="000000"/>
          <w:sz w:val="48"/>
          <w:szCs w:val="48"/>
        </w:rPr>
      </w:pPr>
      <w:r w:rsidRPr="0089793A">
        <w:rPr>
          <w:rFonts w:ascii="Calibri" w:hAnsi="Calibri" w:cs="Calibri"/>
          <w:noProof/>
        </w:rPr>
        <w:drawing>
          <wp:inline distT="0" distB="0" distL="0" distR="0" wp14:anchorId="42367623" wp14:editId="68B7ABBA">
            <wp:extent cx="5943600" cy="1188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188720"/>
                    </a:xfrm>
                    <a:prstGeom prst="rect">
                      <a:avLst/>
                    </a:prstGeom>
                  </pic:spPr>
                </pic:pic>
              </a:graphicData>
            </a:graphic>
          </wp:inline>
        </w:drawing>
      </w:r>
    </w:p>
    <w:p w14:paraId="55DD8E1D" w14:textId="77777777" w:rsidR="003F2848" w:rsidRPr="0089793A" w:rsidRDefault="003F2848" w:rsidP="003F2848">
      <w:pPr>
        <w:jc w:val="center"/>
        <w:outlineLvl w:val="0"/>
        <w:rPr>
          <w:rFonts w:ascii="Calibri" w:hAnsi="Calibri" w:cs="Calibri"/>
          <w:b/>
          <w:bCs/>
          <w:color w:val="000000"/>
          <w:sz w:val="48"/>
          <w:szCs w:val="48"/>
        </w:rPr>
      </w:pPr>
      <w:r w:rsidRPr="0089793A">
        <w:rPr>
          <w:rFonts w:ascii="Calibri" w:hAnsi="Calibri" w:cs="Calibri"/>
          <w:b/>
          <w:bCs/>
          <w:color w:val="000000"/>
          <w:sz w:val="48"/>
          <w:szCs w:val="48"/>
        </w:rPr>
        <w:t xml:space="preserve">GenForward July 2019 </w:t>
      </w:r>
    </w:p>
    <w:p w14:paraId="2FA1E021" w14:textId="0801AF31" w:rsidR="003F2848" w:rsidRPr="0089793A" w:rsidRDefault="00847FE2" w:rsidP="003F2848">
      <w:pPr>
        <w:jc w:val="center"/>
        <w:outlineLvl w:val="0"/>
        <w:rPr>
          <w:rFonts w:ascii="Calibri" w:hAnsi="Calibri" w:cs="Calibri"/>
          <w:b/>
          <w:bCs/>
          <w:color w:val="000000"/>
          <w:sz w:val="48"/>
          <w:szCs w:val="48"/>
        </w:rPr>
      </w:pPr>
      <w:r>
        <w:rPr>
          <w:rFonts w:ascii="Calibri" w:hAnsi="Calibri" w:cs="Calibri"/>
          <w:b/>
          <w:bCs/>
          <w:color w:val="000000"/>
          <w:sz w:val="48"/>
          <w:szCs w:val="48"/>
        </w:rPr>
        <w:t>Criminal Justice Toplines by Race and Ethnicity</w:t>
      </w:r>
    </w:p>
    <w:p w14:paraId="199ADF97" w14:textId="77777777" w:rsidR="003F2848" w:rsidRPr="0089793A" w:rsidRDefault="003F2848" w:rsidP="003F2848">
      <w:pPr>
        <w:rPr>
          <w:rFonts w:ascii="Calibri" w:hAnsi="Calibri" w:cs="Calibri"/>
          <w:b/>
          <w:sz w:val="32"/>
          <w:szCs w:val="32"/>
        </w:rPr>
      </w:pPr>
    </w:p>
    <w:p w14:paraId="658075E6" w14:textId="77777777" w:rsidR="003F2848" w:rsidRPr="0089793A" w:rsidRDefault="003F2848" w:rsidP="003F2848">
      <w:pPr>
        <w:jc w:val="center"/>
        <w:rPr>
          <w:rFonts w:ascii="Calibri" w:hAnsi="Calibri" w:cs="Calibri"/>
          <w:b/>
          <w:sz w:val="32"/>
          <w:szCs w:val="32"/>
        </w:rPr>
      </w:pPr>
      <w:r w:rsidRPr="0089793A">
        <w:rPr>
          <w:rFonts w:ascii="Calibri" w:hAnsi="Calibri" w:cs="Calibri"/>
          <w:b/>
          <w:sz w:val="32"/>
          <w:szCs w:val="32"/>
        </w:rPr>
        <w:t>The first of its kind bi-monthly survey of racially and ethnically diverse young adults</w:t>
      </w:r>
    </w:p>
    <w:p w14:paraId="59B6A300" w14:textId="77777777" w:rsidR="003F2848" w:rsidRPr="0089793A" w:rsidRDefault="003F2848" w:rsidP="003F2848">
      <w:pPr>
        <w:rPr>
          <w:rFonts w:ascii="Calibri" w:hAnsi="Calibri" w:cs="Calibri"/>
          <w:b/>
          <w:sz w:val="32"/>
          <w:szCs w:val="32"/>
        </w:rPr>
      </w:pPr>
    </w:p>
    <w:p w14:paraId="4E982AFD" w14:textId="77777777" w:rsidR="003F2848" w:rsidRPr="0089793A" w:rsidRDefault="003F2848" w:rsidP="003F2848">
      <w:pPr>
        <w:autoSpaceDE w:val="0"/>
        <w:autoSpaceDN w:val="0"/>
        <w:adjustRightInd w:val="0"/>
        <w:jc w:val="center"/>
        <w:rPr>
          <w:rFonts w:ascii="Calibri" w:hAnsi="Calibri" w:cs="Calibri"/>
          <w:b/>
          <w:color w:val="000000"/>
          <w:sz w:val="24"/>
          <w:szCs w:val="24"/>
        </w:rPr>
      </w:pPr>
      <w:r w:rsidRPr="0089793A">
        <w:rPr>
          <w:rFonts w:ascii="Calibri" w:hAnsi="Calibri" w:cs="Calibri"/>
          <w:b/>
          <w:sz w:val="24"/>
          <w:szCs w:val="24"/>
        </w:rPr>
        <w:t>GenForward is a survey associated with the University of Chicago</w:t>
      </w:r>
    </w:p>
    <w:p w14:paraId="3EB60CA5" w14:textId="77777777" w:rsidR="003F2848" w:rsidRPr="0089793A" w:rsidRDefault="003F2848" w:rsidP="003F2848">
      <w:pPr>
        <w:autoSpaceDE w:val="0"/>
        <w:autoSpaceDN w:val="0"/>
        <w:adjustRightInd w:val="0"/>
        <w:jc w:val="center"/>
        <w:rPr>
          <w:rFonts w:ascii="Calibri" w:hAnsi="Calibri" w:cs="Calibri"/>
          <w:color w:val="000000"/>
        </w:rPr>
      </w:pPr>
    </w:p>
    <w:p w14:paraId="690FDC86" w14:textId="77777777" w:rsidR="003F2848" w:rsidRPr="0089793A" w:rsidRDefault="003F2848" w:rsidP="003F2848">
      <w:pPr>
        <w:tabs>
          <w:tab w:val="left" w:pos="1980"/>
        </w:tabs>
        <w:autoSpaceDE w:val="0"/>
        <w:autoSpaceDN w:val="0"/>
        <w:adjustRightInd w:val="0"/>
        <w:rPr>
          <w:rFonts w:ascii="Calibri" w:hAnsi="Calibri" w:cs="Calibri"/>
          <w:iCs/>
          <w:color w:val="000000"/>
        </w:rPr>
      </w:pPr>
      <w:r w:rsidRPr="0089793A">
        <w:rPr>
          <w:rFonts w:ascii="Calibri" w:hAnsi="Calibri" w:cs="Calibri"/>
          <w:iCs/>
          <w:color w:val="000000"/>
        </w:rPr>
        <w:tab/>
      </w:r>
    </w:p>
    <w:p w14:paraId="208BDE91" w14:textId="77777777" w:rsidR="003F2848" w:rsidRPr="0089793A" w:rsidRDefault="003F2848" w:rsidP="003F2848">
      <w:pPr>
        <w:autoSpaceDE w:val="0"/>
        <w:autoSpaceDN w:val="0"/>
        <w:adjustRightInd w:val="0"/>
        <w:jc w:val="center"/>
        <w:rPr>
          <w:rFonts w:ascii="Calibri" w:hAnsi="Calibri" w:cs="Calibri"/>
          <w:iCs/>
          <w:color w:val="000000"/>
        </w:rPr>
      </w:pPr>
    </w:p>
    <w:p w14:paraId="30E62B02" w14:textId="77777777" w:rsidR="003F2848" w:rsidRPr="0089793A" w:rsidRDefault="003F2848" w:rsidP="003F2848">
      <w:pPr>
        <w:pStyle w:val="NormalWeb"/>
        <w:spacing w:before="0" w:beforeAutospacing="0" w:after="0" w:afterAutospacing="0"/>
        <w:jc w:val="center"/>
        <w:outlineLvl w:val="0"/>
        <w:rPr>
          <w:rFonts w:ascii="Calibri" w:hAnsi="Calibri" w:cs="Calibri"/>
          <w:iCs/>
          <w:color w:val="000000"/>
          <w:sz w:val="22"/>
          <w:szCs w:val="22"/>
        </w:rPr>
      </w:pPr>
      <w:r w:rsidRPr="0089793A">
        <w:rPr>
          <w:rFonts w:ascii="Calibri" w:hAnsi="Calibri" w:cs="Calibri"/>
          <w:iCs/>
          <w:color w:val="000000"/>
          <w:sz w:val="22"/>
          <w:szCs w:val="22"/>
        </w:rPr>
        <w:t>Interviews:</w:t>
      </w:r>
    </w:p>
    <w:p w14:paraId="090CA666" w14:textId="77777777" w:rsidR="003F2848" w:rsidRPr="0089793A" w:rsidRDefault="003F2848" w:rsidP="003F2848">
      <w:pPr>
        <w:pStyle w:val="NormalWeb"/>
        <w:spacing w:before="0" w:beforeAutospacing="0" w:after="0" w:afterAutospacing="0"/>
        <w:jc w:val="center"/>
        <w:outlineLvl w:val="0"/>
        <w:rPr>
          <w:rFonts w:ascii="Calibri" w:hAnsi="Calibri" w:cs="Calibri"/>
          <w:iCs/>
          <w:color w:val="000000"/>
          <w:sz w:val="22"/>
          <w:szCs w:val="22"/>
        </w:rPr>
      </w:pPr>
      <w:r w:rsidRPr="0089793A">
        <w:rPr>
          <w:rFonts w:ascii="Calibri" w:hAnsi="Calibri" w:cs="Calibri"/>
          <w:iCs/>
          <w:color w:val="000000"/>
          <w:sz w:val="22"/>
          <w:szCs w:val="22"/>
        </w:rPr>
        <w:t xml:space="preserve"> 06/27 - 07/11/2019</w:t>
      </w:r>
    </w:p>
    <w:p w14:paraId="45585326" w14:textId="77777777" w:rsidR="003F2848" w:rsidRPr="0089793A" w:rsidRDefault="003F2848" w:rsidP="003F2848">
      <w:pPr>
        <w:pStyle w:val="NormalWeb"/>
        <w:spacing w:before="0" w:beforeAutospacing="0" w:after="0" w:afterAutospacing="0"/>
        <w:jc w:val="center"/>
        <w:rPr>
          <w:rFonts w:ascii="Calibri" w:hAnsi="Calibri" w:cs="Calibri"/>
          <w:iCs/>
          <w:color w:val="000000"/>
          <w:sz w:val="22"/>
          <w:szCs w:val="22"/>
        </w:rPr>
      </w:pPr>
      <w:r w:rsidRPr="0089793A">
        <w:rPr>
          <w:rFonts w:ascii="Calibri" w:hAnsi="Calibri" w:cs="Calibri"/>
          <w:iCs/>
          <w:color w:val="000000"/>
          <w:sz w:val="22"/>
          <w:szCs w:val="22"/>
        </w:rPr>
        <w:t xml:space="preserve">Total N: </w:t>
      </w:r>
      <w:r w:rsidRPr="0089793A">
        <w:rPr>
          <w:rFonts w:ascii="Calibri" w:hAnsi="Calibri" w:cs="Calibri"/>
        </w:rPr>
        <w:t xml:space="preserve">3,427 </w:t>
      </w:r>
      <w:r w:rsidRPr="0089793A">
        <w:rPr>
          <w:rFonts w:ascii="Calibri" w:hAnsi="Calibri" w:cs="Calibri"/>
          <w:iCs/>
          <w:color w:val="000000"/>
          <w:sz w:val="22"/>
          <w:szCs w:val="22"/>
        </w:rPr>
        <w:t>adults</w:t>
      </w:r>
    </w:p>
    <w:p w14:paraId="687AA634" w14:textId="77777777" w:rsidR="003F2848" w:rsidRPr="0089793A" w:rsidRDefault="003F2848" w:rsidP="003F2848">
      <w:pPr>
        <w:pStyle w:val="NormalWeb"/>
        <w:spacing w:before="0" w:beforeAutospacing="0" w:after="0" w:afterAutospacing="0"/>
        <w:jc w:val="center"/>
        <w:rPr>
          <w:rFonts w:ascii="Calibri" w:hAnsi="Calibri" w:cs="Calibri"/>
          <w:iCs/>
          <w:color w:val="000000"/>
          <w:sz w:val="22"/>
          <w:szCs w:val="22"/>
        </w:rPr>
      </w:pPr>
      <w:r w:rsidRPr="0089793A">
        <w:rPr>
          <w:rFonts w:ascii="Calibri" w:hAnsi="Calibri" w:cs="Calibri"/>
          <w:iCs/>
          <w:color w:val="000000"/>
          <w:sz w:val="22"/>
          <w:szCs w:val="22"/>
        </w:rPr>
        <w:t>Age Range: 18-36</w:t>
      </w:r>
    </w:p>
    <w:p w14:paraId="44470B15" w14:textId="77777777" w:rsidR="003F2848" w:rsidRPr="0089793A" w:rsidRDefault="003F2848" w:rsidP="003F2848">
      <w:pPr>
        <w:pStyle w:val="NormalWeb"/>
        <w:spacing w:before="0" w:beforeAutospacing="0" w:after="0" w:afterAutospacing="0"/>
        <w:jc w:val="center"/>
        <w:rPr>
          <w:rFonts w:ascii="Calibri" w:hAnsi="Calibri" w:cs="Calibri"/>
          <w:iCs/>
          <w:color w:val="000000"/>
          <w:sz w:val="22"/>
          <w:szCs w:val="22"/>
        </w:rPr>
      </w:pPr>
    </w:p>
    <w:p w14:paraId="7480F792" w14:textId="77777777" w:rsidR="003F2848" w:rsidRPr="0089793A" w:rsidRDefault="003F2848" w:rsidP="003F2848">
      <w:pPr>
        <w:pStyle w:val="NormalWeb"/>
        <w:spacing w:before="0" w:beforeAutospacing="0" w:after="0" w:afterAutospacing="0"/>
        <w:jc w:val="center"/>
        <w:outlineLvl w:val="0"/>
        <w:rPr>
          <w:rFonts w:ascii="Calibri" w:hAnsi="Calibri" w:cs="Calibri"/>
          <w:i/>
          <w:iCs/>
          <w:color w:val="000000"/>
        </w:rPr>
      </w:pPr>
      <w:r w:rsidRPr="0089793A">
        <w:rPr>
          <w:rFonts w:ascii="Calibri" w:hAnsi="Calibri" w:cs="Calibri"/>
          <w:i/>
          <w:iCs/>
          <w:color w:val="000000"/>
          <w:sz w:val="22"/>
          <w:szCs w:val="22"/>
        </w:rPr>
        <w:t xml:space="preserve">NOTE: All results indicate percentages unless otherwise labeled.  </w:t>
      </w:r>
    </w:p>
    <w:p w14:paraId="12A69F2B" w14:textId="77777777" w:rsidR="003F2848" w:rsidRPr="0089793A" w:rsidRDefault="003F2848" w:rsidP="003F2848">
      <w:pPr>
        <w:pStyle w:val="NormalWeb"/>
        <w:spacing w:before="0" w:beforeAutospacing="0" w:after="0" w:afterAutospacing="0"/>
        <w:jc w:val="center"/>
        <w:rPr>
          <w:rFonts w:ascii="Calibri" w:hAnsi="Calibri" w:cs="Calibri"/>
          <w:sz w:val="20"/>
          <w:szCs w:val="20"/>
        </w:rPr>
      </w:pPr>
    </w:p>
    <w:p w14:paraId="1CADE2AB" w14:textId="77777777" w:rsidR="003F2848" w:rsidRPr="0089793A" w:rsidRDefault="003F2848" w:rsidP="00B8568D">
      <w:pPr>
        <w:jc w:val="center"/>
        <w:rPr>
          <w:rFonts w:ascii="Calibri" w:hAnsi="Calibri" w:cs="Calibri"/>
          <w:i/>
          <w:sz w:val="24"/>
        </w:rPr>
      </w:pPr>
    </w:p>
    <w:p w14:paraId="6943E6B8" w14:textId="77777777" w:rsidR="003F2848" w:rsidRPr="0089793A" w:rsidRDefault="003F2848" w:rsidP="00B8568D">
      <w:pPr>
        <w:jc w:val="center"/>
        <w:rPr>
          <w:rFonts w:ascii="Calibri" w:hAnsi="Calibri" w:cs="Calibri"/>
          <w:i/>
          <w:sz w:val="24"/>
        </w:rPr>
      </w:pPr>
    </w:p>
    <w:p w14:paraId="6CF70D1D" w14:textId="77777777" w:rsidR="003F2848" w:rsidRPr="0089793A" w:rsidRDefault="003F2848" w:rsidP="00B8568D">
      <w:pPr>
        <w:jc w:val="center"/>
        <w:rPr>
          <w:rFonts w:ascii="Calibri" w:hAnsi="Calibri" w:cs="Calibri"/>
          <w:i/>
          <w:sz w:val="24"/>
        </w:rPr>
      </w:pPr>
    </w:p>
    <w:p w14:paraId="5CBEFD6E" w14:textId="77777777" w:rsidR="003F2848" w:rsidRPr="0089793A" w:rsidRDefault="003F2848" w:rsidP="00B8568D">
      <w:pPr>
        <w:jc w:val="center"/>
        <w:rPr>
          <w:rFonts w:ascii="Calibri" w:hAnsi="Calibri" w:cs="Calibri"/>
          <w:i/>
          <w:sz w:val="24"/>
        </w:rPr>
      </w:pPr>
    </w:p>
    <w:p w14:paraId="260D5462" w14:textId="77777777" w:rsidR="003F2848" w:rsidRPr="0089793A" w:rsidRDefault="003F2848" w:rsidP="00B8568D">
      <w:pPr>
        <w:jc w:val="center"/>
        <w:rPr>
          <w:rFonts w:ascii="Calibri" w:hAnsi="Calibri" w:cs="Calibri"/>
          <w:i/>
          <w:sz w:val="24"/>
        </w:rPr>
      </w:pPr>
    </w:p>
    <w:p w14:paraId="6ECF248F" w14:textId="77777777" w:rsidR="003F2848" w:rsidRPr="0089793A" w:rsidRDefault="003F2848" w:rsidP="003F2848">
      <w:pPr>
        <w:jc w:val="center"/>
        <w:rPr>
          <w:rFonts w:ascii="Calibri" w:hAnsi="Calibri" w:cs="Calibri"/>
          <w:b/>
          <w:sz w:val="28"/>
        </w:rPr>
      </w:pPr>
      <w:r w:rsidRPr="0089793A">
        <w:rPr>
          <w:rFonts w:ascii="Calibri" w:hAnsi="Calibri" w:cs="Calibri"/>
          <w:b/>
          <w:sz w:val="28"/>
        </w:rPr>
        <w:lastRenderedPageBreak/>
        <w:t>MARGIN OF ERROR ESTIMATES (% pts)</w:t>
      </w:r>
    </w:p>
    <w:p w14:paraId="1BBA6310" w14:textId="77777777" w:rsidR="003F2848" w:rsidRPr="0089793A" w:rsidRDefault="003F2848" w:rsidP="003F2848">
      <w:pPr>
        <w:rPr>
          <w:rFonts w:ascii="Calibri" w:hAnsi="Calibri" w:cs="Calibri"/>
          <w:b/>
        </w:rPr>
      </w:pPr>
    </w:p>
    <w:tbl>
      <w:tblPr>
        <w:tblStyle w:val="TableGrid"/>
        <w:tblW w:w="0" w:type="auto"/>
        <w:jc w:val="center"/>
        <w:tblLook w:val="04A0" w:firstRow="1" w:lastRow="0" w:firstColumn="1" w:lastColumn="0" w:noHBand="0" w:noVBand="1"/>
      </w:tblPr>
      <w:tblGrid>
        <w:gridCol w:w="2696"/>
        <w:gridCol w:w="2696"/>
      </w:tblGrid>
      <w:tr w:rsidR="003F2848" w:rsidRPr="0089793A" w14:paraId="04A6A08B" w14:textId="77777777" w:rsidTr="003F2848">
        <w:trPr>
          <w:trHeight w:val="536"/>
          <w:jc w:val="center"/>
        </w:trPr>
        <w:tc>
          <w:tcPr>
            <w:tcW w:w="2696" w:type="dxa"/>
            <w:vAlign w:val="center"/>
          </w:tcPr>
          <w:p w14:paraId="58771096" w14:textId="77777777" w:rsidR="003F2848" w:rsidRPr="0089793A" w:rsidRDefault="003F2848" w:rsidP="003F2848">
            <w:pPr>
              <w:pStyle w:val="NormalWeb"/>
              <w:spacing w:before="0" w:beforeAutospacing="0" w:after="0" w:afterAutospacing="0"/>
              <w:jc w:val="center"/>
              <w:rPr>
                <w:rFonts w:ascii="Calibri" w:hAnsi="Calibri" w:cs="Calibri"/>
                <w:b/>
                <w:i/>
                <w:iCs/>
                <w:color w:val="000000"/>
              </w:rPr>
            </w:pPr>
            <w:r w:rsidRPr="0089793A">
              <w:rPr>
                <w:rFonts w:ascii="Calibri" w:hAnsi="Calibri" w:cs="Calibri"/>
                <w:b/>
                <w:i/>
                <w:iCs/>
                <w:color w:val="000000"/>
              </w:rPr>
              <w:t>Group</w:t>
            </w:r>
          </w:p>
        </w:tc>
        <w:tc>
          <w:tcPr>
            <w:tcW w:w="2696" w:type="dxa"/>
            <w:vAlign w:val="center"/>
          </w:tcPr>
          <w:p w14:paraId="6AC43809" w14:textId="77777777" w:rsidR="003F2848" w:rsidRPr="0089793A" w:rsidRDefault="003F2848" w:rsidP="003F2848">
            <w:pPr>
              <w:pStyle w:val="NormalWeb"/>
              <w:spacing w:before="0" w:beforeAutospacing="0" w:after="0" w:afterAutospacing="0"/>
              <w:jc w:val="center"/>
              <w:rPr>
                <w:rFonts w:ascii="Calibri" w:hAnsi="Calibri" w:cs="Calibri"/>
                <w:b/>
                <w:i/>
                <w:iCs/>
                <w:color w:val="000000"/>
              </w:rPr>
            </w:pPr>
            <w:r w:rsidRPr="0089793A">
              <w:rPr>
                <w:rFonts w:ascii="Calibri" w:hAnsi="Calibri" w:cs="Calibri"/>
                <w:b/>
                <w:i/>
                <w:iCs/>
                <w:color w:val="000000"/>
              </w:rPr>
              <w:t>Estimate</w:t>
            </w:r>
          </w:p>
        </w:tc>
      </w:tr>
      <w:tr w:rsidR="003F2848" w:rsidRPr="0089793A" w14:paraId="1FB7D708" w14:textId="77777777" w:rsidTr="003F2848">
        <w:trPr>
          <w:trHeight w:val="536"/>
          <w:jc w:val="center"/>
        </w:trPr>
        <w:tc>
          <w:tcPr>
            <w:tcW w:w="2696" w:type="dxa"/>
            <w:vAlign w:val="center"/>
          </w:tcPr>
          <w:p w14:paraId="07699DEF"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Full Sample</w:t>
            </w:r>
          </w:p>
        </w:tc>
        <w:tc>
          <w:tcPr>
            <w:tcW w:w="2696" w:type="dxa"/>
            <w:vAlign w:val="center"/>
          </w:tcPr>
          <w:p w14:paraId="79DC9E75"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+/- 2.40</w:t>
            </w:r>
          </w:p>
        </w:tc>
      </w:tr>
      <w:tr w:rsidR="003F2848" w:rsidRPr="0089793A" w14:paraId="3E84B6F4" w14:textId="77777777" w:rsidTr="003F2848">
        <w:trPr>
          <w:trHeight w:val="505"/>
          <w:jc w:val="center"/>
        </w:trPr>
        <w:tc>
          <w:tcPr>
            <w:tcW w:w="2696" w:type="dxa"/>
            <w:vAlign w:val="center"/>
          </w:tcPr>
          <w:p w14:paraId="6AC1105E"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African Americans</w:t>
            </w:r>
          </w:p>
        </w:tc>
        <w:tc>
          <w:tcPr>
            <w:tcW w:w="2696" w:type="dxa"/>
            <w:vAlign w:val="center"/>
          </w:tcPr>
          <w:p w14:paraId="0B9DC469"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+/- 4.13</w:t>
            </w:r>
          </w:p>
        </w:tc>
      </w:tr>
      <w:tr w:rsidR="003F2848" w:rsidRPr="0089793A" w14:paraId="518E7A05" w14:textId="77777777" w:rsidTr="003F2848">
        <w:trPr>
          <w:trHeight w:val="505"/>
          <w:jc w:val="center"/>
        </w:trPr>
        <w:tc>
          <w:tcPr>
            <w:tcW w:w="2696" w:type="dxa"/>
            <w:vAlign w:val="center"/>
          </w:tcPr>
          <w:p w14:paraId="046B7B12"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Asian Americans</w:t>
            </w:r>
          </w:p>
        </w:tc>
        <w:tc>
          <w:tcPr>
            <w:tcW w:w="2696" w:type="dxa"/>
            <w:vAlign w:val="center"/>
          </w:tcPr>
          <w:p w14:paraId="2A5D1F82"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+/- 5.68</w:t>
            </w:r>
          </w:p>
        </w:tc>
      </w:tr>
      <w:tr w:rsidR="003F2848" w:rsidRPr="0089793A" w14:paraId="4C3CDA9F" w14:textId="77777777" w:rsidTr="003F2848">
        <w:trPr>
          <w:trHeight w:val="505"/>
          <w:jc w:val="center"/>
        </w:trPr>
        <w:tc>
          <w:tcPr>
            <w:tcW w:w="2696" w:type="dxa"/>
            <w:vAlign w:val="center"/>
          </w:tcPr>
          <w:p w14:paraId="61EBE9B5"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Latinxs</w:t>
            </w:r>
          </w:p>
        </w:tc>
        <w:tc>
          <w:tcPr>
            <w:tcW w:w="2696" w:type="dxa"/>
            <w:vAlign w:val="center"/>
          </w:tcPr>
          <w:p w14:paraId="3271A111"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+/- 4.55</w:t>
            </w:r>
          </w:p>
        </w:tc>
      </w:tr>
      <w:tr w:rsidR="003F2848" w:rsidRPr="0089793A" w14:paraId="3FA1B3F8" w14:textId="77777777" w:rsidTr="003F2848">
        <w:trPr>
          <w:trHeight w:val="505"/>
          <w:jc w:val="center"/>
        </w:trPr>
        <w:tc>
          <w:tcPr>
            <w:tcW w:w="2696" w:type="dxa"/>
            <w:vAlign w:val="center"/>
          </w:tcPr>
          <w:p w14:paraId="559BF09C"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Whites</w:t>
            </w:r>
          </w:p>
        </w:tc>
        <w:tc>
          <w:tcPr>
            <w:tcW w:w="2696" w:type="dxa"/>
            <w:vAlign w:val="center"/>
          </w:tcPr>
          <w:p w14:paraId="5A6A6B42" w14:textId="77777777" w:rsidR="003F2848" w:rsidRPr="0089793A" w:rsidRDefault="003F2848" w:rsidP="003F2848">
            <w:pPr>
              <w:pStyle w:val="NormalWeb"/>
              <w:spacing w:before="0" w:beforeAutospacing="0" w:after="0" w:afterAutospacing="0"/>
              <w:jc w:val="center"/>
              <w:rPr>
                <w:rFonts w:ascii="Calibri" w:hAnsi="Calibri" w:cs="Calibri"/>
                <w:iCs/>
                <w:color w:val="000000"/>
              </w:rPr>
            </w:pPr>
            <w:r w:rsidRPr="0089793A">
              <w:rPr>
                <w:rFonts w:ascii="Calibri" w:hAnsi="Calibri" w:cs="Calibri"/>
                <w:iCs/>
                <w:color w:val="000000"/>
              </w:rPr>
              <w:t>+/- 3.73</w:t>
            </w:r>
          </w:p>
        </w:tc>
      </w:tr>
    </w:tbl>
    <w:p w14:paraId="398207A3" w14:textId="77777777" w:rsidR="003F2848" w:rsidRPr="0089793A" w:rsidRDefault="003F2848" w:rsidP="003F2848">
      <w:pPr>
        <w:rPr>
          <w:rFonts w:ascii="Calibri" w:hAnsi="Calibri" w:cs="Calibri"/>
          <w:b/>
        </w:rPr>
      </w:pPr>
    </w:p>
    <w:p w14:paraId="4C6BCA30" w14:textId="77777777" w:rsidR="003F2848" w:rsidRPr="0089793A" w:rsidRDefault="003F2848" w:rsidP="003F2848">
      <w:pPr>
        <w:jc w:val="center"/>
        <w:rPr>
          <w:rFonts w:ascii="Calibri" w:hAnsi="Calibri" w:cs="Calibri"/>
          <w:i/>
        </w:rPr>
      </w:pPr>
      <w:r w:rsidRPr="0089793A">
        <w:rPr>
          <w:rFonts w:ascii="Calibri" w:hAnsi="Calibri" w:cs="Calibri"/>
          <w:i/>
        </w:rPr>
        <w:t>NOTE: All estimates are calculated at the 95% level of confidence</w:t>
      </w:r>
    </w:p>
    <w:p w14:paraId="02EA3A67" w14:textId="77777777" w:rsidR="003F2848" w:rsidRPr="0089793A" w:rsidRDefault="003F2848" w:rsidP="00B8568D">
      <w:pPr>
        <w:jc w:val="center"/>
        <w:rPr>
          <w:rFonts w:ascii="Calibri" w:hAnsi="Calibri" w:cs="Calibri"/>
          <w:i/>
          <w:sz w:val="24"/>
        </w:rPr>
      </w:pPr>
    </w:p>
    <w:p w14:paraId="5E386256" w14:textId="77777777" w:rsidR="003F2848" w:rsidRPr="0089793A" w:rsidRDefault="003F2848" w:rsidP="00B8568D">
      <w:pPr>
        <w:jc w:val="center"/>
        <w:rPr>
          <w:rFonts w:ascii="Calibri" w:hAnsi="Calibri" w:cs="Calibri"/>
          <w:i/>
          <w:sz w:val="24"/>
        </w:rPr>
      </w:pPr>
    </w:p>
    <w:p w14:paraId="34216159" w14:textId="77777777" w:rsidR="003F2848" w:rsidRPr="0089793A" w:rsidRDefault="003F2848" w:rsidP="00B8568D">
      <w:pPr>
        <w:jc w:val="center"/>
        <w:rPr>
          <w:rFonts w:ascii="Calibri" w:hAnsi="Calibri" w:cs="Calibri"/>
          <w:i/>
          <w:sz w:val="24"/>
        </w:rPr>
      </w:pPr>
    </w:p>
    <w:p w14:paraId="7FA06094" w14:textId="77777777" w:rsidR="003F2848" w:rsidRPr="0089793A" w:rsidRDefault="003F2848" w:rsidP="00B8568D">
      <w:pPr>
        <w:jc w:val="center"/>
        <w:rPr>
          <w:rFonts w:ascii="Calibri" w:hAnsi="Calibri" w:cs="Calibri"/>
          <w:i/>
          <w:sz w:val="24"/>
        </w:rPr>
      </w:pPr>
    </w:p>
    <w:p w14:paraId="46A61862" w14:textId="77777777" w:rsidR="003F2848" w:rsidRPr="0089793A" w:rsidRDefault="003F2848" w:rsidP="00B8568D">
      <w:pPr>
        <w:jc w:val="center"/>
        <w:rPr>
          <w:rFonts w:ascii="Calibri" w:hAnsi="Calibri" w:cs="Calibri"/>
          <w:i/>
          <w:sz w:val="24"/>
        </w:rPr>
      </w:pPr>
    </w:p>
    <w:p w14:paraId="6D0242F0" w14:textId="77777777" w:rsidR="003F2848" w:rsidRPr="0089793A" w:rsidRDefault="003F2848" w:rsidP="00B8568D">
      <w:pPr>
        <w:jc w:val="center"/>
        <w:rPr>
          <w:rFonts w:ascii="Calibri" w:hAnsi="Calibri" w:cs="Calibri"/>
          <w:i/>
          <w:sz w:val="24"/>
        </w:rPr>
      </w:pPr>
    </w:p>
    <w:p w14:paraId="0ACEDB24" w14:textId="77777777" w:rsidR="003F2848" w:rsidRPr="0089793A" w:rsidRDefault="003F2848" w:rsidP="00B8568D">
      <w:pPr>
        <w:jc w:val="center"/>
        <w:rPr>
          <w:rFonts w:ascii="Calibri" w:hAnsi="Calibri" w:cs="Calibri"/>
          <w:i/>
          <w:sz w:val="24"/>
        </w:rPr>
      </w:pPr>
    </w:p>
    <w:p w14:paraId="3CB9A18F" w14:textId="77777777" w:rsidR="003F2848" w:rsidRPr="0089793A" w:rsidRDefault="003F2848" w:rsidP="00B8568D">
      <w:pPr>
        <w:jc w:val="center"/>
        <w:rPr>
          <w:rFonts w:ascii="Calibri" w:hAnsi="Calibri" w:cs="Calibri"/>
          <w:i/>
          <w:sz w:val="24"/>
        </w:rPr>
      </w:pPr>
    </w:p>
    <w:p w14:paraId="3877CE9B" w14:textId="77777777" w:rsidR="003F2848" w:rsidRPr="0089793A" w:rsidRDefault="003F2848" w:rsidP="00B8568D">
      <w:pPr>
        <w:jc w:val="center"/>
        <w:rPr>
          <w:rFonts w:ascii="Calibri" w:hAnsi="Calibri" w:cs="Calibri"/>
          <w:i/>
          <w:sz w:val="24"/>
        </w:rPr>
      </w:pPr>
    </w:p>
    <w:p w14:paraId="673DDA1C" w14:textId="77777777" w:rsidR="003F2848" w:rsidRPr="0089793A" w:rsidRDefault="003F2848" w:rsidP="00B8568D">
      <w:pPr>
        <w:jc w:val="center"/>
        <w:rPr>
          <w:rFonts w:ascii="Calibri" w:hAnsi="Calibri" w:cs="Calibri"/>
          <w:i/>
          <w:sz w:val="24"/>
        </w:rPr>
      </w:pPr>
    </w:p>
    <w:p w14:paraId="4AE56127" w14:textId="77777777" w:rsidR="003F2848" w:rsidRPr="0089793A" w:rsidRDefault="003F2848" w:rsidP="00B8568D">
      <w:pPr>
        <w:jc w:val="center"/>
        <w:rPr>
          <w:rFonts w:ascii="Calibri" w:hAnsi="Calibri" w:cs="Calibri"/>
          <w:i/>
          <w:sz w:val="24"/>
        </w:rPr>
      </w:pPr>
    </w:p>
    <w:p w14:paraId="5CCCEE1B" w14:textId="77777777" w:rsidR="003F2848" w:rsidRPr="0089793A" w:rsidRDefault="003F2848" w:rsidP="00B8568D">
      <w:pPr>
        <w:jc w:val="center"/>
        <w:rPr>
          <w:rFonts w:ascii="Calibri" w:hAnsi="Calibri" w:cs="Calibri"/>
          <w:i/>
          <w:sz w:val="24"/>
        </w:rPr>
      </w:pPr>
    </w:p>
    <w:p w14:paraId="3061B8C2" w14:textId="77777777" w:rsidR="003F2848" w:rsidRPr="0089793A" w:rsidRDefault="003F2848" w:rsidP="00B8568D">
      <w:pPr>
        <w:jc w:val="center"/>
        <w:rPr>
          <w:rFonts w:ascii="Calibri" w:hAnsi="Calibri" w:cs="Calibri"/>
          <w:i/>
          <w:sz w:val="24"/>
        </w:rPr>
      </w:pPr>
    </w:p>
    <w:p w14:paraId="2FF9B435" w14:textId="77777777" w:rsidR="003F2848" w:rsidRPr="0089793A" w:rsidRDefault="003F2848" w:rsidP="00B8568D">
      <w:pPr>
        <w:jc w:val="center"/>
        <w:rPr>
          <w:rFonts w:ascii="Calibri" w:hAnsi="Calibri" w:cs="Calibri"/>
          <w:i/>
          <w:sz w:val="24"/>
        </w:rPr>
      </w:pPr>
    </w:p>
    <w:p w14:paraId="4F8174EF" w14:textId="7A60D701" w:rsidR="00847FE2" w:rsidRDefault="00847FE2" w:rsidP="00B8568D">
      <w:pPr>
        <w:jc w:val="center"/>
        <w:rPr>
          <w:rFonts w:ascii="Calibri" w:hAnsi="Calibri" w:cs="Calibri"/>
          <w:b/>
          <w:bCs/>
          <w:sz w:val="24"/>
        </w:rPr>
      </w:pPr>
      <w:r>
        <w:rPr>
          <w:rFonts w:ascii="Calibri" w:hAnsi="Calibri" w:cs="Calibri"/>
          <w:b/>
          <w:bCs/>
          <w:sz w:val="24"/>
        </w:rPr>
        <w:lastRenderedPageBreak/>
        <w:t>KEY FINDINGS</w:t>
      </w:r>
    </w:p>
    <w:p w14:paraId="200560EC" w14:textId="7AE2156E" w:rsidR="002E29EC" w:rsidRDefault="00E07D1C" w:rsidP="002E29EC">
      <w:pPr>
        <w:pStyle w:val="ListParagraph"/>
        <w:numPr>
          <w:ilvl w:val="0"/>
          <w:numId w:val="2"/>
        </w:numPr>
        <w:rPr>
          <w:rFonts w:ascii="Calibri" w:hAnsi="Calibri" w:cs="Calibri"/>
          <w:bCs/>
          <w:sz w:val="24"/>
        </w:rPr>
      </w:pPr>
      <w:r>
        <w:rPr>
          <w:rFonts w:ascii="Calibri" w:hAnsi="Calibri" w:cs="Calibri"/>
          <w:bCs/>
          <w:sz w:val="24"/>
        </w:rPr>
        <w:t xml:space="preserve">A plurality of </w:t>
      </w:r>
      <w:r w:rsidR="002E29EC">
        <w:rPr>
          <w:rFonts w:ascii="Calibri" w:hAnsi="Calibri" w:cs="Calibri"/>
          <w:bCs/>
          <w:sz w:val="24"/>
        </w:rPr>
        <w:t>respondents</w:t>
      </w:r>
      <w:r>
        <w:rPr>
          <w:rFonts w:ascii="Calibri" w:hAnsi="Calibri" w:cs="Calibri"/>
          <w:bCs/>
          <w:sz w:val="24"/>
        </w:rPr>
        <w:t xml:space="preserve"> across racial groups say that criminal justice issues will influence their vote in the 2020 presidential election. </w:t>
      </w:r>
      <w:r w:rsidR="00206296">
        <w:rPr>
          <w:rFonts w:ascii="Calibri" w:hAnsi="Calibri" w:cs="Calibri"/>
          <w:bCs/>
          <w:sz w:val="24"/>
        </w:rPr>
        <w:t>Forty-three percent</w:t>
      </w:r>
      <w:r w:rsidR="002E29EC">
        <w:rPr>
          <w:rFonts w:ascii="Calibri" w:hAnsi="Calibri" w:cs="Calibri"/>
          <w:bCs/>
          <w:sz w:val="24"/>
        </w:rPr>
        <w:t xml:space="preserve"> of African Americans, 40% of Asian Americans, 42% of Latinx, and 43% of white</w:t>
      </w:r>
      <w:r w:rsidR="00206296">
        <w:rPr>
          <w:rFonts w:ascii="Calibri" w:hAnsi="Calibri" w:cs="Calibri"/>
          <w:bCs/>
          <w:sz w:val="24"/>
        </w:rPr>
        <w:t>s</w:t>
      </w:r>
      <w:r w:rsidR="002E29EC">
        <w:rPr>
          <w:rFonts w:ascii="Calibri" w:hAnsi="Calibri" w:cs="Calibri"/>
          <w:bCs/>
          <w:sz w:val="24"/>
        </w:rPr>
        <w:t xml:space="preserve"> agree that criminal justice issues will influence their vote. </w:t>
      </w:r>
    </w:p>
    <w:p w14:paraId="53CBDC9F" w14:textId="77777777" w:rsidR="002E29EC" w:rsidRPr="002E29EC" w:rsidRDefault="002E29EC" w:rsidP="002E29EC">
      <w:pPr>
        <w:pStyle w:val="ListParagraph"/>
        <w:rPr>
          <w:rFonts w:ascii="Calibri" w:hAnsi="Calibri" w:cs="Calibri"/>
          <w:bCs/>
          <w:sz w:val="24"/>
        </w:rPr>
      </w:pPr>
    </w:p>
    <w:p w14:paraId="24408BDC" w14:textId="7E5AC495" w:rsidR="00DB48B8" w:rsidRPr="006F71B0" w:rsidRDefault="00560B61" w:rsidP="00D84A9E">
      <w:pPr>
        <w:pStyle w:val="ListParagraph"/>
        <w:numPr>
          <w:ilvl w:val="0"/>
          <w:numId w:val="2"/>
        </w:numPr>
        <w:rPr>
          <w:rFonts w:ascii="Calibri" w:hAnsi="Calibri" w:cs="Calibri"/>
          <w:bCs/>
          <w:sz w:val="24"/>
        </w:rPr>
      </w:pPr>
      <w:r w:rsidRPr="006F71B0">
        <w:rPr>
          <w:rFonts w:ascii="Calibri" w:hAnsi="Calibri" w:cs="Calibri"/>
          <w:bCs/>
          <w:sz w:val="24"/>
        </w:rPr>
        <w:t xml:space="preserve">Across race and ethnicity, 70% </w:t>
      </w:r>
      <w:r w:rsidR="007B18C0" w:rsidRPr="006F71B0">
        <w:rPr>
          <w:rFonts w:ascii="Calibri" w:hAnsi="Calibri" w:cs="Calibri"/>
          <w:bCs/>
          <w:sz w:val="24"/>
        </w:rPr>
        <w:t>of</w:t>
      </w:r>
      <w:r w:rsidR="002D51D3" w:rsidRPr="006F71B0">
        <w:rPr>
          <w:rFonts w:ascii="Calibri" w:hAnsi="Calibri" w:cs="Calibri"/>
          <w:bCs/>
          <w:sz w:val="24"/>
        </w:rPr>
        <w:t xml:space="preserve"> </w:t>
      </w:r>
      <w:r w:rsidR="00206296" w:rsidRPr="006F71B0">
        <w:rPr>
          <w:rFonts w:ascii="Calibri" w:hAnsi="Calibri" w:cs="Calibri"/>
          <w:bCs/>
          <w:sz w:val="24"/>
        </w:rPr>
        <w:t>young Americans</w:t>
      </w:r>
      <w:r w:rsidR="002D51D3" w:rsidRPr="006F71B0">
        <w:rPr>
          <w:rFonts w:ascii="Calibri" w:hAnsi="Calibri" w:cs="Calibri"/>
          <w:bCs/>
          <w:sz w:val="24"/>
        </w:rPr>
        <w:t xml:space="preserve"> </w:t>
      </w:r>
      <w:r w:rsidR="002E29EC" w:rsidRPr="006F71B0">
        <w:rPr>
          <w:rFonts w:ascii="Calibri" w:hAnsi="Calibri" w:cs="Calibri"/>
          <w:bCs/>
          <w:sz w:val="24"/>
        </w:rPr>
        <w:t>strongly</w:t>
      </w:r>
      <w:r w:rsidR="002D51D3" w:rsidRPr="006F71B0">
        <w:rPr>
          <w:rFonts w:ascii="Calibri" w:hAnsi="Calibri" w:cs="Calibri"/>
          <w:bCs/>
          <w:sz w:val="24"/>
        </w:rPr>
        <w:t xml:space="preserve"> or somewhat support restoring the voting rights of </w:t>
      </w:r>
      <w:r w:rsidRPr="006F71B0">
        <w:rPr>
          <w:rFonts w:ascii="Calibri" w:hAnsi="Calibri" w:cs="Calibri"/>
          <w:bCs/>
          <w:sz w:val="24"/>
        </w:rPr>
        <w:t xml:space="preserve">all </w:t>
      </w:r>
      <w:r w:rsidR="002D51D3" w:rsidRPr="006F71B0">
        <w:rPr>
          <w:rFonts w:ascii="Calibri" w:hAnsi="Calibri" w:cs="Calibri"/>
          <w:bCs/>
          <w:sz w:val="24"/>
        </w:rPr>
        <w:t>those who have served their time in jail or prison.</w:t>
      </w:r>
      <w:r w:rsidR="007B18C0" w:rsidRPr="006F71B0">
        <w:rPr>
          <w:rFonts w:ascii="Calibri" w:hAnsi="Calibri" w:cs="Calibri"/>
          <w:bCs/>
          <w:sz w:val="24"/>
        </w:rPr>
        <w:t xml:space="preserve"> </w:t>
      </w:r>
      <w:r w:rsidR="00206296" w:rsidRPr="006F71B0">
        <w:rPr>
          <w:rFonts w:ascii="Calibri" w:hAnsi="Calibri" w:cs="Calibri"/>
          <w:bCs/>
          <w:sz w:val="24"/>
        </w:rPr>
        <w:t>S</w:t>
      </w:r>
      <w:r w:rsidRPr="006F71B0">
        <w:rPr>
          <w:rFonts w:ascii="Calibri" w:hAnsi="Calibri" w:cs="Calibri"/>
          <w:bCs/>
          <w:sz w:val="24"/>
        </w:rPr>
        <w:t>pecifically, 7</w:t>
      </w:r>
      <w:r w:rsidR="007B4D60" w:rsidRPr="006F71B0">
        <w:rPr>
          <w:rFonts w:ascii="Calibri" w:hAnsi="Calibri" w:cs="Calibri"/>
          <w:bCs/>
          <w:sz w:val="24"/>
        </w:rPr>
        <w:t>7</w:t>
      </w:r>
      <w:r w:rsidRPr="006F71B0">
        <w:rPr>
          <w:rFonts w:ascii="Calibri" w:hAnsi="Calibri" w:cs="Calibri"/>
          <w:bCs/>
          <w:sz w:val="24"/>
        </w:rPr>
        <w:t>%</w:t>
      </w:r>
      <w:r w:rsidR="00206296" w:rsidRPr="006F71B0">
        <w:rPr>
          <w:rFonts w:ascii="Calibri" w:hAnsi="Calibri" w:cs="Calibri"/>
          <w:bCs/>
          <w:sz w:val="24"/>
        </w:rPr>
        <w:t xml:space="preserve"> </w:t>
      </w:r>
      <w:r w:rsidR="007B18C0" w:rsidRPr="006F71B0">
        <w:rPr>
          <w:rFonts w:ascii="Calibri" w:hAnsi="Calibri" w:cs="Calibri"/>
          <w:bCs/>
          <w:sz w:val="24"/>
        </w:rPr>
        <w:t>of African Americans, 73% of Asian Americans, 70% of Latinx, and 69% of white</w:t>
      </w:r>
      <w:r w:rsidR="00206296" w:rsidRPr="006F71B0">
        <w:rPr>
          <w:rFonts w:ascii="Calibri" w:hAnsi="Calibri" w:cs="Calibri"/>
          <w:bCs/>
          <w:sz w:val="24"/>
        </w:rPr>
        <w:t>s</w:t>
      </w:r>
      <w:r w:rsidR="007B18C0" w:rsidRPr="006F71B0">
        <w:rPr>
          <w:rFonts w:ascii="Calibri" w:hAnsi="Calibri" w:cs="Calibri"/>
          <w:bCs/>
          <w:sz w:val="24"/>
        </w:rPr>
        <w:t xml:space="preserve"> support restoring voting rights of the formerly incarcerated. </w:t>
      </w:r>
    </w:p>
    <w:p w14:paraId="3F03C43B" w14:textId="77777777" w:rsidR="00D84A9E" w:rsidRPr="00D84A9E" w:rsidRDefault="00D84A9E" w:rsidP="00D84A9E">
      <w:pPr>
        <w:pStyle w:val="ListParagraph"/>
        <w:rPr>
          <w:rFonts w:ascii="Calibri" w:hAnsi="Calibri" w:cs="Calibri"/>
          <w:bCs/>
          <w:sz w:val="24"/>
        </w:rPr>
      </w:pPr>
    </w:p>
    <w:p w14:paraId="1B0CC0D1" w14:textId="0D6F7FB0" w:rsidR="00DB48B8" w:rsidRPr="00DB48B8" w:rsidRDefault="00DA28D2" w:rsidP="00DB48B8">
      <w:pPr>
        <w:pStyle w:val="ListParagraph"/>
        <w:numPr>
          <w:ilvl w:val="0"/>
          <w:numId w:val="2"/>
        </w:numPr>
        <w:rPr>
          <w:rFonts w:ascii="Calibri" w:hAnsi="Calibri" w:cs="Calibri"/>
          <w:bCs/>
          <w:sz w:val="24"/>
        </w:rPr>
      </w:pPr>
      <w:r>
        <w:rPr>
          <w:rFonts w:ascii="Calibri" w:hAnsi="Calibri" w:cs="Calibri"/>
          <w:bCs/>
          <w:sz w:val="24"/>
        </w:rPr>
        <w:t xml:space="preserve">A large majority (84%) </w:t>
      </w:r>
      <w:r w:rsidR="00DB48B8">
        <w:rPr>
          <w:rFonts w:ascii="Calibri" w:hAnsi="Calibri" w:cs="Calibri"/>
          <w:bCs/>
          <w:sz w:val="24"/>
        </w:rPr>
        <w:t xml:space="preserve">of </w:t>
      </w:r>
      <w:r w:rsidR="00206296">
        <w:rPr>
          <w:rFonts w:ascii="Calibri" w:hAnsi="Calibri" w:cs="Calibri"/>
          <w:bCs/>
          <w:sz w:val="24"/>
        </w:rPr>
        <w:t xml:space="preserve">young </w:t>
      </w:r>
      <w:r>
        <w:rPr>
          <w:rFonts w:ascii="Calibri" w:hAnsi="Calibri" w:cs="Calibri"/>
          <w:bCs/>
          <w:sz w:val="24"/>
        </w:rPr>
        <w:t>adults</w:t>
      </w:r>
      <w:r w:rsidR="00DB48B8">
        <w:rPr>
          <w:rFonts w:ascii="Calibri" w:hAnsi="Calibri" w:cs="Calibri"/>
          <w:bCs/>
          <w:sz w:val="24"/>
        </w:rPr>
        <w:t xml:space="preserve"> somewhat or strongly agree that police are necessary for safe communities, </w:t>
      </w:r>
      <w:r w:rsidR="00AF2373">
        <w:rPr>
          <w:rFonts w:ascii="Calibri" w:hAnsi="Calibri" w:cs="Calibri"/>
          <w:bCs/>
          <w:sz w:val="24"/>
        </w:rPr>
        <w:t>including 72% of</w:t>
      </w:r>
      <w:r w:rsidR="00DB48B8">
        <w:rPr>
          <w:rFonts w:ascii="Calibri" w:hAnsi="Calibri" w:cs="Calibri"/>
          <w:bCs/>
          <w:sz w:val="24"/>
        </w:rPr>
        <w:t xml:space="preserve"> African American</w:t>
      </w:r>
      <w:r w:rsidR="00AF2373">
        <w:rPr>
          <w:rFonts w:ascii="Calibri" w:hAnsi="Calibri" w:cs="Calibri"/>
          <w:bCs/>
          <w:sz w:val="24"/>
        </w:rPr>
        <w:t xml:space="preserve">s, 81% of </w:t>
      </w:r>
      <w:r w:rsidR="00DB48B8">
        <w:rPr>
          <w:rFonts w:ascii="Calibri" w:hAnsi="Calibri" w:cs="Calibri"/>
          <w:bCs/>
          <w:sz w:val="24"/>
        </w:rPr>
        <w:t>Latinx</w:t>
      </w:r>
      <w:r w:rsidR="00AF2373">
        <w:rPr>
          <w:rFonts w:ascii="Calibri" w:hAnsi="Calibri" w:cs="Calibri"/>
          <w:bCs/>
          <w:sz w:val="24"/>
        </w:rPr>
        <w:t xml:space="preserve">s, 86% of </w:t>
      </w:r>
      <w:r w:rsidR="00DB48B8">
        <w:rPr>
          <w:rFonts w:ascii="Calibri" w:hAnsi="Calibri" w:cs="Calibri"/>
          <w:bCs/>
          <w:sz w:val="24"/>
        </w:rPr>
        <w:t>Asian American</w:t>
      </w:r>
      <w:r w:rsidR="00AF2373">
        <w:rPr>
          <w:rFonts w:ascii="Calibri" w:hAnsi="Calibri" w:cs="Calibri"/>
          <w:bCs/>
          <w:sz w:val="24"/>
        </w:rPr>
        <w:t xml:space="preserve">s, </w:t>
      </w:r>
      <w:r w:rsidR="00DB48B8">
        <w:rPr>
          <w:rFonts w:ascii="Calibri" w:hAnsi="Calibri" w:cs="Calibri"/>
          <w:bCs/>
          <w:sz w:val="24"/>
        </w:rPr>
        <w:t xml:space="preserve">and </w:t>
      </w:r>
      <w:r w:rsidR="00AF2373">
        <w:rPr>
          <w:rFonts w:ascii="Calibri" w:hAnsi="Calibri" w:cs="Calibri"/>
          <w:bCs/>
          <w:sz w:val="24"/>
        </w:rPr>
        <w:t>88% of whites.</w:t>
      </w:r>
      <w:r w:rsidR="00DB48B8">
        <w:rPr>
          <w:rFonts w:ascii="Calibri" w:hAnsi="Calibri" w:cs="Calibri"/>
          <w:bCs/>
          <w:sz w:val="24"/>
        </w:rPr>
        <w:t xml:space="preserve"> </w:t>
      </w:r>
    </w:p>
    <w:p w14:paraId="1043F53C" w14:textId="77777777" w:rsidR="00DB48B8" w:rsidRDefault="00DB48B8" w:rsidP="00DB48B8">
      <w:pPr>
        <w:pStyle w:val="ListParagraph"/>
        <w:rPr>
          <w:rFonts w:ascii="Calibri" w:hAnsi="Calibri" w:cs="Calibri"/>
          <w:bCs/>
          <w:sz w:val="24"/>
        </w:rPr>
      </w:pPr>
    </w:p>
    <w:p w14:paraId="30B9B095" w14:textId="48D565AB" w:rsidR="00ED18BA" w:rsidRPr="00595557" w:rsidRDefault="00040B39" w:rsidP="00ED18BA">
      <w:pPr>
        <w:pStyle w:val="ListParagraph"/>
        <w:numPr>
          <w:ilvl w:val="0"/>
          <w:numId w:val="2"/>
        </w:numPr>
        <w:rPr>
          <w:rFonts w:ascii="Calibri" w:hAnsi="Calibri" w:cs="Calibri"/>
          <w:bCs/>
          <w:sz w:val="24"/>
        </w:rPr>
      </w:pPr>
      <w:r w:rsidRPr="00F773E8">
        <w:rPr>
          <w:rFonts w:ascii="Calibri" w:hAnsi="Calibri" w:cs="Calibri"/>
          <w:bCs/>
          <w:sz w:val="24"/>
        </w:rPr>
        <w:t>A majority of young adults (57%),</w:t>
      </w:r>
      <w:r w:rsidR="00DB48B8" w:rsidRPr="00F773E8">
        <w:rPr>
          <w:rFonts w:ascii="Calibri" w:hAnsi="Calibri" w:cs="Calibri"/>
          <w:bCs/>
          <w:sz w:val="24"/>
        </w:rPr>
        <w:t xml:space="preserve"> across race and ethnicity</w:t>
      </w:r>
      <w:r w:rsidRPr="00F773E8">
        <w:rPr>
          <w:rFonts w:ascii="Calibri" w:hAnsi="Calibri" w:cs="Calibri"/>
          <w:bCs/>
          <w:sz w:val="24"/>
        </w:rPr>
        <w:t>,</w:t>
      </w:r>
      <w:r w:rsidR="00DB48B8" w:rsidRPr="00F773E8">
        <w:rPr>
          <w:rFonts w:ascii="Calibri" w:hAnsi="Calibri" w:cs="Calibri"/>
          <w:bCs/>
          <w:sz w:val="24"/>
        </w:rPr>
        <w:t xml:space="preserve"> agree that police treat </w:t>
      </w:r>
      <w:r w:rsidR="00FC6555">
        <w:rPr>
          <w:rFonts w:ascii="Calibri" w:hAnsi="Calibri" w:cs="Calibri"/>
          <w:bCs/>
          <w:sz w:val="24"/>
        </w:rPr>
        <w:t>B</w:t>
      </w:r>
      <w:r w:rsidR="00F773E8">
        <w:rPr>
          <w:rFonts w:ascii="Calibri" w:hAnsi="Calibri" w:cs="Calibri"/>
          <w:bCs/>
          <w:sz w:val="24"/>
        </w:rPr>
        <w:t>lack</w:t>
      </w:r>
      <w:r w:rsidR="00DB48B8" w:rsidRPr="00F773E8">
        <w:rPr>
          <w:rFonts w:ascii="Calibri" w:hAnsi="Calibri" w:cs="Calibri"/>
          <w:bCs/>
          <w:sz w:val="24"/>
        </w:rPr>
        <w:t xml:space="preserve"> individuals </w:t>
      </w:r>
      <w:r w:rsidR="00F773E8">
        <w:rPr>
          <w:rFonts w:ascii="Calibri" w:hAnsi="Calibri" w:cs="Calibri"/>
          <w:bCs/>
          <w:sz w:val="24"/>
        </w:rPr>
        <w:t>worse</w:t>
      </w:r>
      <w:r w:rsidR="00DB48B8" w:rsidRPr="00F773E8">
        <w:rPr>
          <w:rFonts w:ascii="Calibri" w:hAnsi="Calibri" w:cs="Calibri"/>
          <w:bCs/>
          <w:sz w:val="24"/>
        </w:rPr>
        <w:t xml:space="preserve"> than </w:t>
      </w:r>
      <w:r w:rsidR="00F773E8">
        <w:rPr>
          <w:rFonts w:ascii="Calibri" w:hAnsi="Calibri" w:cs="Calibri"/>
          <w:bCs/>
          <w:sz w:val="24"/>
        </w:rPr>
        <w:t>white</w:t>
      </w:r>
      <w:r w:rsidR="00ED7FE0" w:rsidRPr="00F773E8">
        <w:rPr>
          <w:rFonts w:ascii="Calibri" w:hAnsi="Calibri" w:cs="Calibri"/>
          <w:bCs/>
          <w:sz w:val="24"/>
        </w:rPr>
        <w:t xml:space="preserve"> </w:t>
      </w:r>
      <w:r w:rsidR="00DB48B8" w:rsidRPr="00F773E8">
        <w:rPr>
          <w:rFonts w:ascii="Calibri" w:hAnsi="Calibri" w:cs="Calibri"/>
          <w:bCs/>
          <w:sz w:val="24"/>
        </w:rPr>
        <w:t>individuals</w:t>
      </w:r>
      <w:r w:rsidR="00ED7FE0" w:rsidRPr="00F773E8">
        <w:rPr>
          <w:rFonts w:ascii="Calibri" w:hAnsi="Calibri" w:cs="Calibri"/>
          <w:bCs/>
          <w:sz w:val="24"/>
        </w:rPr>
        <w:t xml:space="preserve">. </w:t>
      </w:r>
      <w:r w:rsidR="00F773E8">
        <w:rPr>
          <w:rFonts w:ascii="Calibri" w:hAnsi="Calibri" w:cs="Calibri"/>
          <w:bCs/>
          <w:sz w:val="24"/>
        </w:rPr>
        <w:t>African American young adults agree at 7</w:t>
      </w:r>
      <w:r w:rsidR="00595557">
        <w:rPr>
          <w:rFonts w:ascii="Calibri" w:hAnsi="Calibri" w:cs="Calibri"/>
          <w:bCs/>
          <w:sz w:val="24"/>
        </w:rPr>
        <w:t>6%, as do 57% of Asian American</w:t>
      </w:r>
      <w:r w:rsidR="00F773E8">
        <w:rPr>
          <w:rFonts w:ascii="Calibri" w:hAnsi="Calibri" w:cs="Calibri"/>
          <w:bCs/>
          <w:sz w:val="24"/>
        </w:rPr>
        <w:t xml:space="preserve">, 59% of Latinx, and 50% of white young adults. </w:t>
      </w:r>
    </w:p>
    <w:p w14:paraId="71862872" w14:textId="77777777" w:rsidR="00595557" w:rsidRDefault="00595557" w:rsidP="00595557">
      <w:pPr>
        <w:pStyle w:val="ListParagraph"/>
        <w:rPr>
          <w:rFonts w:ascii="Calibri" w:hAnsi="Calibri" w:cs="Calibri"/>
          <w:bCs/>
          <w:sz w:val="24"/>
        </w:rPr>
      </w:pPr>
    </w:p>
    <w:p w14:paraId="76874C29" w14:textId="643FF455" w:rsidR="00F773E8" w:rsidRPr="00595557" w:rsidRDefault="00595557" w:rsidP="00595557">
      <w:pPr>
        <w:pStyle w:val="ListParagraph"/>
        <w:numPr>
          <w:ilvl w:val="0"/>
          <w:numId w:val="2"/>
        </w:numPr>
        <w:rPr>
          <w:rFonts w:ascii="Calibri" w:hAnsi="Calibri" w:cs="Calibri"/>
          <w:bCs/>
          <w:sz w:val="24"/>
        </w:rPr>
      </w:pPr>
      <w:r>
        <w:rPr>
          <w:rFonts w:ascii="Calibri" w:hAnsi="Calibri" w:cs="Calibri"/>
          <w:bCs/>
          <w:sz w:val="24"/>
        </w:rPr>
        <w:t xml:space="preserve">A majority of young adults (51%), across race and ethnicity, agree that police treat Latinx individuals worse than white individuals: 54% of African Americans, 57% of Asian Americans, 57% of Latinxs, and 47% of whites agree. </w:t>
      </w:r>
    </w:p>
    <w:p w14:paraId="048D5E9D" w14:textId="77777777" w:rsidR="00595557" w:rsidRDefault="00595557" w:rsidP="00595557">
      <w:pPr>
        <w:pStyle w:val="ListParagraph"/>
        <w:rPr>
          <w:rFonts w:ascii="Calibri" w:hAnsi="Calibri" w:cs="Calibri"/>
          <w:bCs/>
          <w:sz w:val="24"/>
        </w:rPr>
      </w:pPr>
    </w:p>
    <w:p w14:paraId="5DCA68C9" w14:textId="5060BE19" w:rsidR="00382C0C" w:rsidRPr="00382C0C" w:rsidRDefault="000053CA" w:rsidP="00382C0C">
      <w:pPr>
        <w:pStyle w:val="ListParagraph"/>
        <w:numPr>
          <w:ilvl w:val="0"/>
          <w:numId w:val="2"/>
        </w:numPr>
        <w:rPr>
          <w:rFonts w:ascii="Calibri" w:hAnsi="Calibri" w:cs="Calibri"/>
          <w:bCs/>
          <w:sz w:val="24"/>
        </w:rPr>
      </w:pPr>
      <w:r>
        <w:rPr>
          <w:rFonts w:ascii="Calibri" w:hAnsi="Calibri" w:cs="Calibri"/>
          <w:bCs/>
          <w:sz w:val="24"/>
        </w:rPr>
        <w:t>A n</w:t>
      </w:r>
      <w:r w:rsidR="00A87C06">
        <w:rPr>
          <w:rFonts w:ascii="Calibri" w:hAnsi="Calibri" w:cs="Calibri"/>
          <w:bCs/>
          <w:sz w:val="24"/>
        </w:rPr>
        <w:t xml:space="preserve">ear majority </w:t>
      </w:r>
      <w:r w:rsidR="002919C0">
        <w:rPr>
          <w:rFonts w:ascii="Calibri" w:hAnsi="Calibri" w:cs="Calibri"/>
          <w:bCs/>
          <w:sz w:val="24"/>
        </w:rPr>
        <w:t>of African American</w:t>
      </w:r>
      <w:r w:rsidR="00A87C06">
        <w:rPr>
          <w:rFonts w:ascii="Calibri" w:hAnsi="Calibri" w:cs="Calibri"/>
          <w:bCs/>
          <w:sz w:val="24"/>
        </w:rPr>
        <w:t xml:space="preserve"> young adults (46%) </w:t>
      </w:r>
      <w:r w:rsidR="002919C0">
        <w:rPr>
          <w:rFonts w:ascii="Calibri" w:hAnsi="Calibri" w:cs="Calibri"/>
          <w:bCs/>
          <w:sz w:val="24"/>
        </w:rPr>
        <w:t xml:space="preserve">say they “always” or “often” go out of their way to avoid contact with the police or other law enforcement. Only 21% of Asian American, 29% of Latinx, and 26% of white respondents say they “always” or “often” go out of their way to avoid police or other law enforcement. </w:t>
      </w:r>
    </w:p>
    <w:p w14:paraId="558D5C2C" w14:textId="77777777" w:rsidR="00382C0C" w:rsidRDefault="00382C0C" w:rsidP="00382C0C">
      <w:pPr>
        <w:pStyle w:val="ListParagraph"/>
        <w:rPr>
          <w:rFonts w:ascii="Calibri" w:hAnsi="Calibri" w:cs="Calibri"/>
          <w:bCs/>
          <w:sz w:val="24"/>
        </w:rPr>
      </w:pPr>
    </w:p>
    <w:p w14:paraId="1F3E507D" w14:textId="77777777" w:rsidR="00AF2373" w:rsidRPr="00673E84" w:rsidRDefault="00AF2373" w:rsidP="00AF2373">
      <w:pPr>
        <w:pStyle w:val="ListParagraph"/>
        <w:numPr>
          <w:ilvl w:val="0"/>
          <w:numId w:val="2"/>
        </w:numPr>
        <w:rPr>
          <w:rFonts w:ascii="Calibri" w:hAnsi="Calibri" w:cs="Calibri"/>
          <w:bCs/>
          <w:sz w:val="24"/>
        </w:rPr>
      </w:pPr>
      <w:r w:rsidRPr="008B02A7">
        <w:rPr>
          <w:rFonts w:ascii="Calibri" w:hAnsi="Calibri" w:cs="Calibri"/>
          <w:bCs/>
          <w:sz w:val="24"/>
        </w:rPr>
        <w:t>While African Americans are more likely to strongly support criminal justice and policing reforms, majorities of whites, Latinxs and Asian American young adults also</w:t>
      </w:r>
      <w:r>
        <w:rPr>
          <w:rFonts w:ascii="Calibri" w:hAnsi="Calibri" w:cs="Calibri"/>
          <w:bCs/>
          <w:sz w:val="24"/>
        </w:rPr>
        <w:t xml:space="preserve"> say that they</w:t>
      </w:r>
      <w:r w:rsidRPr="008B02A7">
        <w:rPr>
          <w:rFonts w:ascii="Calibri" w:hAnsi="Calibri" w:cs="Calibri"/>
          <w:bCs/>
          <w:sz w:val="24"/>
        </w:rPr>
        <w:t xml:space="preserve"> somewhat support policies</w:t>
      </w:r>
      <w:r>
        <w:rPr>
          <w:rFonts w:ascii="Calibri" w:hAnsi="Calibri" w:cs="Calibri"/>
          <w:bCs/>
          <w:sz w:val="24"/>
        </w:rPr>
        <w:t xml:space="preserve"> including</w:t>
      </w:r>
      <w:r w:rsidRPr="008B02A7">
        <w:rPr>
          <w:rFonts w:ascii="Calibri" w:hAnsi="Calibri" w:cs="Calibri"/>
          <w:bCs/>
          <w:sz w:val="24"/>
        </w:rPr>
        <w:t xml:space="preserve"> putting police under the supervision of community review boards, making it more difficult to put people in jail for minor violations like failing to pay a traffic ticket, eliminating cash bond and other fines and fees </w:t>
      </w:r>
      <w:r>
        <w:rPr>
          <w:rFonts w:ascii="Calibri" w:hAnsi="Calibri" w:cs="Calibri"/>
          <w:bCs/>
          <w:sz w:val="24"/>
        </w:rPr>
        <w:t>needed to be released from jail</w:t>
      </w:r>
      <w:r w:rsidRPr="008B02A7">
        <w:rPr>
          <w:rFonts w:ascii="Calibri" w:hAnsi="Calibri" w:cs="Calibri"/>
          <w:bCs/>
          <w:sz w:val="24"/>
        </w:rPr>
        <w:t>, eliminating the question asking about prior criminal record (banning the box)</w:t>
      </w:r>
      <w:r>
        <w:rPr>
          <w:rFonts w:ascii="Calibri" w:hAnsi="Calibri" w:cs="Calibri"/>
          <w:bCs/>
          <w:sz w:val="24"/>
        </w:rPr>
        <w:t>,</w:t>
      </w:r>
      <w:r w:rsidRPr="008B02A7">
        <w:rPr>
          <w:rFonts w:ascii="Calibri" w:hAnsi="Calibri" w:cs="Calibri"/>
          <w:bCs/>
          <w:sz w:val="24"/>
        </w:rPr>
        <w:t xml:space="preserve"> and eliminating jail or pr</w:t>
      </w:r>
      <w:r>
        <w:rPr>
          <w:rFonts w:ascii="Calibri" w:hAnsi="Calibri" w:cs="Calibri"/>
          <w:bCs/>
          <w:sz w:val="24"/>
        </w:rPr>
        <w:t xml:space="preserve">ison time for non-violent offences. </w:t>
      </w:r>
    </w:p>
    <w:p w14:paraId="02B9351E" w14:textId="77777777" w:rsidR="00AF2373" w:rsidRPr="00AF2373" w:rsidRDefault="00AF2373" w:rsidP="00AF2373">
      <w:pPr>
        <w:pStyle w:val="ListParagraph"/>
        <w:rPr>
          <w:rFonts w:ascii="Calibri" w:hAnsi="Calibri" w:cs="Calibri"/>
          <w:bCs/>
          <w:sz w:val="24"/>
        </w:rPr>
      </w:pPr>
    </w:p>
    <w:p w14:paraId="04DE1BE8" w14:textId="46C074ED" w:rsidR="00382C0C" w:rsidRPr="00382C0C" w:rsidRDefault="00A87C06" w:rsidP="00382C0C">
      <w:pPr>
        <w:pStyle w:val="ListParagraph"/>
        <w:numPr>
          <w:ilvl w:val="0"/>
          <w:numId w:val="2"/>
        </w:numPr>
        <w:rPr>
          <w:rFonts w:ascii="Calibri" w:hAnsi="Calibri" w:cs="Calibri"/>
          <w:bCs/>
          <w:sz w:val="24"/>
        </w:rPr>
      </w:pPr>
      <w:r>
        <w:rPr>
          <w:rFonts w:ascii="Calibri" w:hAnsi="Calibri" w:cs="Calibri"/>
          <w:bCs/>
          <w:sz w:val="24"/>
        </w:rPr>
        <w:t xml:space="preserve">A large majority of young adults (78%) </w:t>
      </w:r>
      <w:r w:rsidR="00382C0C">
        <w:rPr>
          <w:rFonts w:ascii="Calibri" w:hAnsi="Calibri" w:cs="Calibri"/>
          <w:bCs/>
          <w:sz w:val="24"/>
        </w:rPr>
        <w:t xml:space="preserve">across race and ethnicity support policies that would make it more difficult to put people in jail for minor violations like failing to pay a traffic ticket. </w:t>
      </w:r>
      <w:r w:rsidR="00206296">
        <w:rPr>
          <w:rFonts w:ascii="Calibri" w:hAnsi="Calibri" w:cs="Calibri"/>
          <w:bCs/>
          <w:sz w:val="24"/>
        </w:rPr>
        <w:t>S</w:t>
      </w:r>
      <w:r>
        <w:rPr>
          <w:rFonts w:ascii="Calibri" w:hAnsi="Calibri" w:cs="Calibri"/>
          <w:bCs/>
          <w:sz w:val="24"/>
        </w:rPr>
        <w:t>pecifically 75%</w:t>
      </w:r>
      <w:r w:rsidR="00382C0C">
        <w:rPr>
          <w:rFonts w:ascii="Calibri" w:hAnsi="Calibri" w:cs="Calibri"/>
          <w:bCs/>
          <w:sz w:val="24"/>
        </w:rPr>
        <w:t xml:space="preserve"> of African American</w:t>
      </w:r>
      <w:r>
        <w:rPr>
          <w:rFonts w:ascii="Calibri" w:hAnsi="Calibri" w:cs="Calibri"/>
          <w:bCs/>
          <w:sz w:val="24"/>
        </w:rPr>
        <w:t>s</w:t>
      </w:r>
      <w:r w:rsidR="00382C0C">
        <w:rPr>
          <w:rFonts w:ascii="Calibri" w:hAnsi="Calibri" w:cs="Calibri"/>
          <w:bCs/>
          <w:sz w:val="24"/>
        </w:rPr>
        <w:t>, 81% of Asian American</w:t>
      </w:r>
      <w:r>
        <w:rPr>
          <w:rFonts w:ascii="Calibri" w:hAnsi="Calibri" w:cs="Calibri"/>
          <w:bCs/>
          <w:sz w:val="24"/>
        </w:rPr>
        <w:t>s</w:t>
      </w:r>
      <w:r w:rsidR="00382C0C">
        <w:rPr>
          <w:rFonts w:ascii="Calibri" w:hAnsi="Calibri" w:cs="Calibri"/>
          <w:bCs/>
          <w:sz w:val="24"/>
        </w:rPr>
        <w:t>, 74% of Latinx</w:t>
      </w:r>
      <w:r>
        <w:rPr>
          <w:rFonts w:ascii="Calibri" w:hAnsi="Calibri" w:cs="Calibri"/>
          <w:bCs/>
          <w:sz w:val="24"/>
        </w:rPr>
        <w:t>s</w:t>
      </w:r>
      <w:r w:rsidR="00382C0C">
        <w:rPr>
          <w:rFonts w:ascii="Calibri" w:hAnsi="Calibri" w:cs="Calibri"/>
          <w:bCs/>
          <w:sz w:val="24"/>
        </w:rPr>
        <w:t>, and 82% of white</w:t>
      </w:r>
      <w:r>
        <w:rPr>
          <w:rFonts w:ascii="Calibri" w:hAnsi="Calibri" w:cs="Calibri"/>
          <w:bCs/>
          <w:sz w:val="24"/>
        </w:rPr>
        <w:t>s</w:t>
      </w:r>
      <w:r w:rsidR="00382C0C">
        <w:rPr>
          <w:rFonts w:ascii="Calibri" w:hAnsi="Calibri" w:cs="Calibri"/>
          <w:bCs/>
          <w:sz w:val="24"/>
        </w:rPr>
        <w:t xml:space="preserve"> somewhat or strongly support </w:t>
      </w:r>
      <w:r w:rsidR="009A23F8">
        <w:rPr>
          <w:rFonts w:ascii="Calibri" w:hAnsi="Calibri" w:cs="Calibri"/>
          <w:bCs/>
          <w:sz w:val="24"/>
        </w:rPr>
        <w:t>this</w:t>
      </w:r>
      <w:r w:rsidR="00382C0C">
        <w:rPr>
          <w:rFonts w:ascii="Calibri" w:hAnsi="Calibri" w:cs="Calibri"/>
          <w:bCs/>
          <w:sz w:val="24"/>
        </w:rPr>
        <w:t xml:space="preserve"> </w:t>
      </w:r>
      <w:r w:rsidR="009A23F8">
        <w:rPr>
          <w:rFonts w:ascii="Calibri" w:hAnsi="Calibri" w:cs="Calibri"/>
          <w:bCs/>
          <w:sz w:val="24"/>
        </w:rPr>
        <w:t>policy</w:t>
      </w:r>
      <w:r w:rsidR="00382C0C">
        <w:rPr>
          <w:rFonts w:ascii="Calibri" w:hAnsi="Calibri" w:cs="Calibri"/>
          <w:bCs/>
          <w:sz w:val="24"/>
        </w:rPr>
        <w:t xml:space="preserve">. </w:t>
      </w:r>
    </w:p>
    <w:p w14:paraId="13621484" w14:textId="77777777" w:rsidR="00382C0C" w:rsidRPr="00382C0C" w:rsidRDefault="00382C0C" w:rsidP="00382C0C">
      <w:pPr>
        <w:pStyle w:val="ListParagraph"/>
        <w:rPr>
          <w:rFonts w:ascii="Calibri" w:hAnsi="Calibri" w:cs="Calibri"/>
          <w:bCs/>
        </w:rPr>
      </w:pPr>
    </w:p>
    <w:p w14:paraId="77814A3F" w14:textId="6C1376CA" w:rsidR="009A23F8" w:rsidRPr="009A23F8" w:rsidRDefault="00874A2F" w:rsidP="009A23F8">
      <w:pPr>
        <w:pStyle w:val="ListParagraph"/>
        <w:numPr>
          <w:ilvl w:val="0"/>
          <w:numId w:val="2"/>
        </w:numPr>
        <w:rPr>
          <w:rFonts w:ascii="Calibri" w:hAnsi="Calibri" w:cs="Calibri"/>
          <w:bCs/>
          <w:sz w:val="24"/>
        </w:rPr>
      </w:pPr>
      <w:r>
        <w:rPr>
          <w:rFonts w:ascii="Calibri" w:hAnsi="Calibri" w:cs="Calibri"/>
          <w:bCs/>
          <w:sz w:val="24"/>
        </w:rPr>
        <w:lastRenderedPageBreak/>
        <w:t>A large majority of young adults (75%)</w:t>
      </w:r>
      <w:r w:rsidR="00382C0C" w:rsidRPr="009A23F8">
        <w:rPr>
          <w:rFonts w:ascii="Calibri" w:hAnsi="Calibri" w:cs="Calibri"/>
          <w:bCs/>
          <w:sz w:val="24"/>
        </w:rPr>
        <w:t xml:space="preserve"> strongly or somewhat support polices that </w:t>
      </w:r>
      <w:r w:rsidR="00382C0C" w:rsidRPr="009A23F8">
        <w:rPr>
          <w:rFonts w:ascii="Calibri" w:hAnsi="Calibri" w:cs="Calibri"/>
          <w:bCs/>
          <w:iCs/>
          <w:sz w:val="24"/>
        </w:rPr>
        <w:t>put police under the supervision of community accountability board</w:t>
      </w:r>
      <w:r w:rsidR="009A23F8">
        <w:rPr>
          <w:rFonts w:ascii="Calibri" w:hAnsi="Calibri" w:cs="Calibri"/>
          <w:bCs/>
          <w:iCs/>
          <w:sz w:val="24"/>
        </w:rPr>
        <w:t xml:space="preserve">s. </w:t>
      </w:r>
      <w:r w:rsidR="00206296">
        <w:rPr>
          <w:rFonts w:ascii="Calibri" w:hAnsi="Calibri" w:cs="Calibri"/>
          <w:bCs/>
          <w:iCs/>
          <w:sz w:val="24"/>
        </w:rPr>
        <w:t>S</w:t>
      </w:r>
      <w:r>
        <w:rPr>
          <w:rFonts w:ascii="Calibri" w:hAnsi="Calibri" w:cs="Calibri"/>
          <w:bCs/>
          <w:iCs/>
          <w:sz w:val="24"/>
        </w:rPr>
        <w:t xml:space="preserve">pecifically, </w:t>
      </w:r>
      <w:r w:rsidR="006852DF">
        <w:rPr>
          <w:rFonts w:ascii="Calibri" w:hAnsi="Calibri" w:cs="Calibri"/>
          <w:bCs/>
          <w:iCs/>
          <w:sz w:val="24"/>
        </w:rPr>
        <w:t>78%</w:t>
      </w:r>
      <w:r w:rsidR="006852DF" w:rsidDel="006852DF">
        <w:rPr>
          <w:rFonts w:ascii="Calibri" w:hAnsi="Calibri" w:cs="Calibri"/>
          <w:bCs/>
          <w:iCs/>
          <w:sz w:val="24"/>
        </w:rPr>
        <w:t xml:space="preserve"> </w:t>
      </w:r>
      <w:r w:rsidR="009A23F8">
        <w:rPr>
          <w:rFonts w:ascii="Calibri" w:hAnsi="Calibri" w:cs="Calibri"/>
          <w:bCs/>
          <w:iCs/>
          <w:sz w:val="24"/>
        </w:rPr>
        <w:t>of African Americans, 80% of Asian Americans, 77% of Latinx</w:t>
      </w:r>
      <w:r w:rsidR="006852DF">
        <w:rPr>
          <w:rFonts w:ascii="Calibri" w:hAnsi="Calibri" w:cs="Calibri"/>
          <w:bCs/>
          <w:iCs/>
          <w:sz w:val="24"/>
        </w:rPr>
        <w:t>s</w:t>
      </w:r>
      <w:r w:rsidR="009A23F8">
        <w:rPr>
          <w:rFonts w:ascii="Calibri" w:hAnsi="Calibri" w:cs="Calibri"/>
          <w:bCs/>
          <w:iCs/>
          <w:sz w:val="24"/>
        </w:rPr>
        <w:t>, and 72% of whites support th</w:t>
      </w:r>
      <w:r w:rsidR="006852DF">
        <w:rPr>
          <w:rFonts w:ascii="Calibri" w:hAnsi="Calibri" w:cs="Calibri"/>
          <w:bCs/>
          <w:iCs/>
          <w:sz w:val="24"/>
        </w:rPr>
        <w:t>is</w:t>
      </w:r>
      <w:r w:rsidR="009A23F8">
        <w:rPr>
          <w:rFonts w:ascii="Calibri" w:hAnsi="Calibri" w:cs="Calibri"/>
          <w:bCs/>
          <w:iCs/>
          <w:sz w:val="24"/>
        </w:rPr>
        <w:t xml:space="preserve"> polic</w:t>
      </w:r>
      <w:r w:rsidR="006852DF">
        <w:rPr>
          <w:rFonts w:ascii="Calibri" w:hAnsi="Calibri" w:cs="Calibri"/>
          <w:bCs/>
          <w:iCs/>
          <w:sz w:val="24"/>
        </w:rPr>
        <w:t>y</w:t>
      </w:r>
      <w:r w:rsidR="009A23F8">
        <w:rPr>
          <w:rFonts w:ascii="Calibri" w:hAnsi="Calibri" w:cs="Calibri"/>
          <w:bCs/>
          <w:iCs/>
          <w:sz w:val="24"/>
        </w:rPr>
        <w:t xml:space="preserve">. </w:t>
      </w:r>
    </w:p>
    <w:p w14:paraId="69C78F80" w14:textId="77777777" w:rsidR="009A23F8" w:rsidRDefault="009A23F8" w:rsidP="009A23F8">
      <w:pPr>
        <w:pStyle w:val="ListParagraph"/>
        <w:rPr>
          <w:rFonts w:ascii="Calibri" w:hAnsi="Calibri" w:cs="Calibri"/>
          <w:bCs/>
          <w:sz w:val="24"/>
        </w:rPr>
      </w:pPr>
    </w:p>
    <w:p w14:paraId="6D9D3C57" w14:textId="776140BE" w:rsidR="00403D99" w:rsidRPr="00AF2373" w:rsidRDefault="003E36BA" w:rsidP="00403D99">
      <w:pPr>
        <w:pStyle w:val="ListParagraph"/>
        <w:numPr>
          <w:ilvl w:val="0"/>
          <w:numId w:val="2"/>
        </w:numPr>
        <w:rPr>
          <w:rFonts w:ascii="Calibri" w:hAnsi="Calibri" w:cs="Calibri"/>
          <w:bCs/>
          <w:sz w:val="24"/>
        </w:rPr>
      </w:pPr>
      <w:r>
        <w:rPr>
          <w:rFonts w:ascii="Calibri" w:hAnsi="Calibri" w:cs="Calibri"/>
          <w:bCs/>
          <w:sz w:val="24"/>
        </w:rPr>
        <w:t xml:space="preserve">Majorities of young adults (54%), </w:t>
      </w:r>
      <w:r w:rsidR="00D84A9E">
        <w:rPr>
          <w:rFonts w:ascii="Calibri" w:hAnsi="Calibri" w:cs="Calibri"/>
          <w:bCs/>
          <w:sz w:val="24"/>
        </w:rPr>
        <w:t>across race and ethnicity</w:t>
      </w:r>
      <w:r>
        <w:rPr>
          <w:rFonts w:ascii="Calibri" w:hAnsi="Calibri" w:cs="Calibri"/>
          <w:bCs/>
          <w:sz w:val="24"/>
        </w:rPr>
        <w:t>,</w:t>
      </w:r>
      <w:r w:rsidR="009A23F8">
        <w:rPr>
          <w:rFonts w:ascii="Calibri" w:hAnsi="Calibri" w:cs="Calibri"/>
          <w:bCs/>
          <w:sz w:val="24"/>
        </w:rPr>
        <w:t xml:space="preserve"> strongly or somewhat support eliminating cash bonds</w:t>
      </w:r>
      <w:r w:rsidR="00403D99">
        <w:rPr>
          <w:rFonts w:ascii="Calibri" w:hAnsi="Calibri" w:cs="Calibri"/>
          <w:bCs/>
          <w:sz w:val="24"/>
        </w:rPr>
        <w:t xml:space="preserve">, including 57% of African Americans, 59% of Asian Americans, 55% of Latinxs, and 52% of whites. </w:t>
      </w:r>
    </w:p>
    <w:p w14:paraId="635EBD76" w14:textId="77777777" w:rsidR="00F773E8" w:rsidRDefault="00F773E8" w:rsidP="00F773E8">
      <w:pPr>
        <w:pStyle w:val="ListParagraph"/>
        <w:rPr>
          <w:rFonts w:ascii="Calibri" w:hAnsi="Calibri" w:cs="Calibri"/>
          <w:bCs/>
          <w:sz w:val="24"/>
        </w:rPr>
      </w:pPr>
    </w:p>
    <w:p w14:paraId="247547EE" w14:textId="3F7BDC50" w:rsidR="006C2C40" w:rsidRPr="006C2C40" w:rsidRDefault="00F773E8" w:rsidP="006C2C40">
      <w:pPr>
        <w:pStyle w:val="ListParagraph"/>
        <w:numPr>
          <w:ilvl w:val="0"/>
          <w:numId w:val="2"/>
        </w:numPr>
        <w:rPr>
          <w:rFonts w:ascii="Calibri" w:hAnsi="Calibri" w:cs="Calibri"/>
          <w:bCs/>
          <w:sz w:val="24"/>
        </w:rPr>
      </w:pPr>
      <w:r>
        <w:rPr>
          <w:rFonts w:ascii="Calibri" w:hAnsi="Calibri" w:cs="Calibri"/>
          <w:bCs/>
          <w:sz w:val="24"/>
        </w:rPr>
        <w:t xml:space="preserve">A majority (58%) of African American and Latinx (53%) young adults support allowing individuals who are currently in jail or prison to vote. Majorities of Asian Americans (53%) and whites (56%) oppose this policy.  </w:t>
      </w:r>
    </w:p>
    <w:p w14:paraId="0DBFC2C1" w14:textId="77777777" w:rsidR="006C2C40" w:rsidRDefault="006C2C40" w:rsidP="006C2C40">
      <w:pPr>
        <w:pStyle w:val="ListParagraph"/>
        <w:rPr>
          <w:rFonts w:ascii="Calibri" w:hAnsi="Calibri" w:cs="Calibri"/>
          <w:bCs/>
          <w:sz w:val="24"/>
        </w:rPr>
      </w:pPr>
    </w:p>
    <w:p w14:paraId="352F1E50" w14:textId="6E4572D6" w:rsidR="006C2C40" w:rsidRPr="006C2C40" w:rsidRDefault="006C2C40" w:rsidP="006C2C40">
      <w:pPr>
        <w:pStyle w:val="ListParagraph"/>
        <w:numPr>
          <w:ilvl w:val="0"/>
          <w:numId w:val="2"/>
        </w:numPr>
        <w:rPr>
          <w:rFonts w:ascii="Calibri" w:hAnsi="Calibri" w:cs="Calibri"/>
          <w:bCs/>
          <w:sz w:val="24"/>
        </w:rPr>
      </w:pPr>
      <w:r>
        <w:rPr>
          <w:rFonts w:ascii="Calibri" w:hAnsi="Calibri" w:cs="Calibri"/>
          <w:bCs/>
          <w:sz w:val="24"/>
        </w:rPr>
        <w:t>P</w:t>
      </w:r>
      <w:r w:rsidRPr="006C2C40">
        <w:rPr>
          <w:rFonts w:ascii="Calibri" w:hAnsi="Calibri" w:cs="Calibri"/>
          <w:bCs/>
          <w:sz w:val="24"/>
        </w:rPr>
        <w:t>luralities of young people support the status quo in terms of the structure of policing regarding funding and numbers of police officers</w:t>
      </w:r>
      <w:r>
        <w:rPr>
          <w:rFonts w:ascii="Calibri" w:hAnsi="Calibri" w:cs="Calibri"/>
          <w:bCs/>
          <w:sz w:val="24"/>
        </w:rPr>
        <w:t>. Specifically, 40% of African Americans, 43% of Asian Americans, 41% of Latinxs, and 45% of whites believe that funding for their local police departments should be kept the same. In addition, 43% of African Americans, 51% of Asian Americans, 43% of Latinx, and 50% of whites believe that their local police department has the right number of police officers.</w:t>
      </w:r>
    </w:p>
    <w:p w14:paraId="7A1CD576" w14:textId="6ABECF99" w:rsidR="00D84A9E" w:rsidRDefault="006C2C40" w:rsidP="006C2C40">
      <w:pPr>
        <w:pStyle w:val="ListParagraph"/>
        <w:rPr>
          <w:rFonts w:ascii="Calibri" w:hAnsi="Calibri" w:cs="Calibri"/>
          <w:bCs/>
          <w:sz w:val="24"/>
        </w:rPr>
      </w:pPr>
      <w:r>
        <w:rPr>
          <w:rFonts w:ascii="Calibri" w:hAnsi="Calibri" w:cs="Calibri"/>
          <w:bCs/>
          <w:sz w:val="24"/>
        </w:rPr>
        <w:t xml:space="preserve"> </w:t>
      </w:r>
    </w:p>
    <w:p w14:paraId="19823CD0" w14:textId="2F011873" w:rsidR="00AC2CC0" w:rsidRPr="00AC2CC0" w:rsidRDefault="006C2C40" w:rsidP="00AC2CC0">
      <w:pPr>
        <w:pStyle w:val="ListParagraph"/>
        <w:numPr>
          <w:ilvl w:val="0"/>
          <w:numId w:val="2"/>
        </w:numPr>
        <w:rPr>
          <w:rFonts w:ascii="Calibri" w:hAnsi="Calibri" w:cs="Calibri"/>
          <w:bCs/>
          <w:sz w:val="24"/>
        </w:rPr>
      </w:pPr>
      <w:r>
        <w:rPr>
          <w:rFonts w:ascii="Calibri" w:hAnsi="Calibri" w:cs="Calibri"/>
          <w:bCs/>
          <w:sz w:val="24"/>
        </w:rPr>
        <w:t xml:space="preserve">Majorities of young adults across race and ethnicity feel favorable towards their police departments: </w:t>
      </w:r>
      <w:r w:rsidR="00AC2CC0">
        <w:rPr>
          <w:rFonts w:ascii="Calibri" w:hAnsi="Calibri" w:cs="Calibri"/>
          <w:bCs/>
          <w:sz w:val="24"/>
        </w:rPr>
        <w:t xml:space="preserve">57% of African Americans, 80% of Asian Americans, 69% of Latinxs, and 76% of whites feel very or mostly favorable towards their local police departments. The percentage of African American young adults who feel very or mostly favorable is smaller than other racial groups; even so, a majority still reports feeling favorable. </w:t>
      </w:r>
    </w:p>
    <w:p w14:paraId="5813C2C0" w14:textId="77777777" w:rsidR="00AC2CC0" w:rsidRDefault="00AC2CC0" w:rsidP="00AC2CC0">
      <w:pPr>
        <w:pStyle w:val="ListParagraph"/>
        <w:rPr>
          <w:rFonts w:ascii="Calibri" w:hAnsi="Calibri" w:cs="Calibri"/>
          <w:bCs/>
          <w:sz w:val="24"/>
        </w:rPr>
      </w:pPr>
    </w:p>
    <w:p w14:paraId="5EFDD272" w14:textId="646897BB" w:rsidR="00AC2CC0" w:rsidRPr="006F71B0" w:rsidRDefault="00AC2CC0" w:rsidP="00AC2CC0">
      <w:pPr>
        <w:pStyle w:val="ListParagraph"/>
        <w:numPr>
          <w:ilvl w:val="0"/>
          <w:numId w:val="2"/>
        </w:numPr>
        <w:rPr>
          <w:rFonts w:ascii="Calibri" w:hAnsi="Calibri" w:cs="Calibri"/>
          <w:bCs/>
          <w:sz w:val="24"/>
        </w:rPr>
      </w:pPr>
      <w:r w:rsidRPr="006F71B0">
        <w:rPr>
          <w:rFonts w:ascii="Calibri" w:hAnsi="Calibri" w:cs="Calibri"/>
          <w:bCs/>
          <w:sz w:val="24"/>
        </w:rPr>
        <w:t>Majorities of white (5</w:t>
      </w:r>
      <w:r w:rsidR="007B4D60" w:rsidRPr="006F71B0">
        <w:rPr>
          <w:rFonts w:ascii="Calibri" w:hAnsi="Calibri" w:cs="Calibri"/>
          <w:bCs/>
          <w:sz w:val="24"/>
        </w:rPr>
        <w:t>5</w:t>
      </w:r>
      <w:r w:rsidRPr="006F71B0">
        <w:rPr>
          <w:rFonts w:ascii="Calibri" w:hAnsi="Calibri" w:cs="Calibri"/>
          <w:bCs/>
          <w:sz w:val="24"/>
        </w:rPr>
        <w:t xml:space="preserve">%) and Asian American (51%) young adults feel you can trust the police to do what is right always or often. Only 30% of African Americans and 39% of Latinxs agree. </w:t>
      </w:r>
    </w:p>
    <w:p w14:paraId="0133ADB6" w14:textId="77777777" w:rsidR="008B02A7" w:rsidRDefault="008B02A7" w:rsidP="008B02A7">
      <w:pPr>
        <w:pStyle w:val="ListParagraph"/>
        <w:rPr>
          <w:rFonts w:ascii="Calibri" w:hAnsi="Calibri" w:cs="Calibri"/>
          <w:bCs/>
          <w:sz w:val="24"/>
        </w:rPr>
      </w:pPr>
      <w:bookmarkStart w:id="0" w:name="_GoBack"/>
      <w:bookmarkEnd w:id="0"/>
    </w:p>
    <w:p w14:paraId="1C9DFADE" w14:textId="77777777" w:rsidR="008B02A7" w:rsidRDefault="008B02A7" w:rsidP="008B02A7">
      <w:pPr>
        <w:pStyle w:val="ListParagraph"/>
        <w:numPr>
          <w:ilvl w:val="0"/>
          <w:numId w:val="2"/>
        </w:numPr>
        <w:rPr>
          <w:rFonts w:ascii="Calibri" w:hAnsi="Calibri" w:cs="Calibri"/>
          <w:bCs/>
          <w:sz w:val="24"/>
        </w:rPr>
      </w:pPr>
      <w:r>
        <w:rPr>
          <w:rFonts w:ascii="Calibri" w:hAnsi="Calibri" w:cs="Calibri"/>
          <w:bCs/>
          <w:sz w:val="24"/>
        </w:rPr>
        <w:t>Strong</w:t>
      </w:r>
      <w:r w:rsidRPr="008B02A7">
        <w:rPr>
          <w:rFonts w:ascii="Calibri" w:hAnsi="Calibri" w:cs="Calibri"/>
          <w:bCs/>
          <w:sz w:val="24"/>
        </w:rPr>
        <w:t xml:space="preserve"> majorities of Asia</w:t>
      </w:r>
      <w:r>
        <w:rPr>
          <w:rFonts w:ascii="Calibri" w:hAnsi="Calibri" w:cs="Calibri"/>
          <w:bCs/>
          <w:sz w:val="24"/>
        </w:rPr>
        <w:t>n American (68%)</w:t>
      </w:r>
      <w:r w:rsidRPr="008B02A7">
        <w:rPr>
          <w:rFonts w:ascii="Calibri" w:hAnsi="Calibri" w:cs="Calibri"/>
          <w:bCs/>
          <w:sz w:val="24"/>
        </w:rPr>
        <w:t>, Latinx</w:t>
      </w:r>
      <w:r>
        <w:rPr>
          <w:rFonts w:ascii="Calibri" w:hAnsi="Calibri" w:cs="Calibri"/>
          <w:bCs/>
          <w:sz w:val="24"/>
        </w:rPr>
        <w:t xml:space="preserve"> (58%), and white (67%)</w:t>
      </w:r>
      <w:r w:rsidRPr="008B02A7">
        <w:rPr>
          <w:rFonts w:ascii="Calibri" w:hAnsi="Calibri" w:cs="Calibri"/>
          <w:bCs/>
          <w:sz w:val="24"/>
        </w:rPr>
        <w:t xml:space="preserve"> young adults say they would always or almost always call the police if</w:t>
      </w:r>
      <w:r>
        <w:rPr>
          <w:rFonts w:ascii="Calibri" w:hAnsi="Calibri" w:cs="Calibri"/>
          <w:bCs/>
          <w:sz w:val="24"/>
        </w:rPr>
        <w:t xml:space="preserve"> they needed help—and </w:t>
      </w:r>
      <w:r w:rsidRPr="008B02A7">
        <w:rPr>
          <w:rFonts w:ascii="Calibri" w:hAnsi="Calibri" w:cs="Calibri"/>
          <w:bCs/>
          <w:sz w:val="24"/>
        </w:rPr>
        <w:t>a near majority of African Americans (48%) say they would do the same.</w:t>
      </w:r>
      <w:r>
        <w:rPr>
          <w:rFonts w:ascii="Calibri" w:hAnsi="Calibri" w:cs="Calibri"/>
          <w:bCs/>
          <w:sz w:val="24"/>
        </w:rPr>
        <w:t xml:space="preserve"> However</w:t>
      </w:r>
      <w:r w:rsidRPr="008B02A7">
        <w:rPr>
          <w:rFonts w:ascii="Calibri" w:hAnsi="Calibri" w:cs="Calibri"/>
          <w:bCs/>
          <w:sz w:val="24"/>
        </w:rPr>
        <w:t>, approximately one in five (21%) of African American young adults say they would never or almost never call</w:t>
      </w:r>
      <w:r>
        <w:rPr>
          <w:rFonts w:ascii="Calibri" w:hAnsi="Calibri" w:cs="Calibri"/>
          <w:bCs/>
          <w:sz w:val="24"/>
        </w:rPr>
        <w:t xml:space="preserve"> the police if they needed help.</w:t>
      </w:r>
    </w:p>
    <w:p w14:paraId="1E2B5CD6" w14:textId="77777777" w:rsidR="00673E84" w:rsidRDefault="00673E84" w:rsidP="00AF2373">
      <w:pPr>
        <w:pStyle w:val="CommentText"/>
        <w:rPr>
          <w:rFonts w:ascii="Calibri" w:hAnsi="Calibri"/>
          <w:sz w:val="24"/>
          <w:szCs w:val="24"/>
        </w:rPr>
      </w:pPr>
    </w:p>
    <w:p w14:paraId="7192708E" w14:textId="64950522" w:rsidR="00673E84" w:rsidRDefault="00673E84" w:rsidP="00673E84">
      <w:pPr>
        <w:pStyle w:val="CommentText"/>
        <w:numPr>
          <w:ilvl w:val="0"/>
          <w:numId w:val="2"/>
        </w:numPr>
        <w:rPr>
          <w:rFonts w:ascii="Calibri" w:hAnsi="Calibri"/>
          <w:sz w:val="24"/>
          <w:szCs w:val="24"/>
        </w:rPr>
      </w:pPr>
      <w:r w:rsidRPr="00673E84">
        <w:rPr>
          <w:rFonts w:ascii="Calibri" w:hAnsi="Calibri"/>
          <w:sz w:val="24"/>
          <w:szCs w:val="24"/>
        </w:rPr>
        <w:t>Majorities of young adults of color—African Americ</w:t>
      </w:r>
      <w:r>
        <w:rPr>
          <w:rFonts w:ascii="Calibri" w:hAnsi="Calibri"/>
          <w:sz w:val="24"/>
          <w:szCs w:val="24"/>
        </w:rPr>
        <w:t xml:space="preserve">ans (72%), Asian Americans (59%) </w:t>
      </w:r>
      <w:r w:rsidRPr="00673E84">
        <w:rPr>
          <w:rFonts w:ascii="Calibri" w:hAnsi="Calibri"/>
          <w:sz w:val="24"/>
          <w:szCs w:val="24"/>
        </w:rPr>
        <w:t xml:space="preserve">and Latinxs (59%) believe that the killing of Black Americans by police are part of a larger pattern in the police’s treatment of Black Americans. </w:t>
      </w:r>
    </w:p>
    <w:p w14:paraId="7812118E" w14:textId="77777777" w:rsidR="00673E84" w:rsidRDefault="00673E84" w:rsidP="00673E84">
      <w:pPr>
        <w:pStyle w:val="CommentText"/>
        <w:rPr>
          <w:rFonts w:ascii="Calibri" w:hAnsi="Calibri"/>
          <w:sz w:val="24"/>
          <w:szCs w:val="24"/>
        </w:rPr>
      </w:pPr>
    </w:p>
    <w:p w14:paraId="00953B56" w14:textId="3AB6D96D" w:rsidR="00673E84" w:rsidRDefault="004B68A6" w:rsidP="00673E84">
      <w:pPr>
        <w:pStyle w:val="CommentText"/>
        <w:numPr>
          <w:ilvl w:val="0"/>
          <w:numId w:val="2"/>
        </w:numPr>
        <w:rPr>
          <w:rFonts w:ascii="Calibri" w:hAnsi="Calibri"/>
          <w:sz w:val="24"/>
          <w:szCs w:val="24"/>
        </w:rPr>
      </w:pPr>
      <w:r>
        <w:rPr>
          <w:rFonts w:ascii="Calibri" w:hAnsi="Calibri"/>
          <w:sz w:val="24"/>
          <w:szCs w:val="24"/>
        </w:rPr>
        <w:lastRenderedPageBreak/>
        <w:t>A majority</w:t>
      </w:r>
      <w:r w:rsidR="00673E84" w:rsidRPr="00673E84">
        <w:rPr>
          <w:rFonts w:ascii="Calibri" w:hAnsi="Calibri"/>
          <w:sz w:val="24"/>
          <w:szCs w:val="24"/>
        </w:rPr>
        <w:t xml:space="preserve"> of </w:t>
      </w:r>
      <w:r>
        <w:rPr>
          <w:rFonts w:ascii="Calibri" w:hAnsi="Calibri"/>
          <w:sz w:val="24"/>
          <w:szCs w:val="24"/>
        </w:rPr>
        <w:t>African American young adults (57%)</w:t>
      </w:r>
      <w:r w:rsidR="00673E84" w:rsidRPr="00673E84">
        <w:rPr>
          <w:rFonts w:ascii="Calibri" w:hAnsi="Calibri"/>
          <w:sz w:val="24"/>
          <w:szCs w:val="24"/>
        </w:rPr>
        <w:t xml:space="preserve"> believe the killing of Black people by the police in the United States is an extremely serious problem.  Majorities of Asian</w:t>
      </w:r>
      <w:r>
        <w:rPr>
          <w:rFonts w:ascii="Calibri" w:hAnsi="Calibri"/>
          <w:sz w:val="24"/>
          <w:szCs w:val="24"/>
        </w:rPr>
        <w:t xml:space="preserve"> Americans (54%)</w:t>
      </w:r>
      <w:r w:rsidR="00673E84" w:rsidRPr="00673E84">
        <w:rPr>
          <w:rFonts w:ascii="Calibri" w:hAnsi="Calibri"/>
          <w:sz w:val="24"/>
          <w:szCs w:val="24"/>
        </w:rPr>
        <w:t xml:space="preserve"> and Latinx</w:t>
      </w:r>
      <w:r>
        <w:rPr>
          <w:rFonts w:ascii="Calibri" w:hAnsi="Calibri"/>
          <w:sz w:val="24"/>
          <w:szCs w:val="24"/>
        </w:rPr>
        <w:t>s (60%)</w:t>
      </w:r>
      <w:r w:rsidR="00673E84" w:rsidRPr="00673E84">
        <w:rPr>
          <w:rFonts w:ascii="Calibri" w:hAnsi="Calibri"/>
          <w:sz w:val="24"/>
          <w:szCs w:val="24"/>
        </w:rPr>
        <w:t xml:space="preserve"> believe </w:t>
      </w:r>
      <w:r>
        <w:rPr>
          <w:rFonts w:ascii="Calibri" w:hAnsi="Calibri"/>
          <w:sz w:val="24"/>
          <w:szCs w:val="24"/>
        </w:rPr>
        <w:t>this</w:t>
      </w:r>
      <w:r w:rsidR="00673E84" w:rsidRPr="00673E84">
        <w:rPr>
          <w:rFonts w:ascii="Calibri" w:hAnsi="Calibri"/>
          <w:sz w:val="24"/>
          <w:szCs w:val="24"/>
        </w:rPr>
        <w:t xml:space="preserve"> is an extremely or very serious problem. </w:t>
      </w:r>
      <w:r>
        <w:rPr>
          <w:rFonts w:ascii="Calibri" w:hAnsi="Calibri"/>
          <w:sz w:val="24"/>
          <w:szCs w:val="24"/>
        </w:rPr>
        <w:t>A majority</w:t>
      </w:r>
      <w:r w:rsidR="00673E84" w:rsidRPr="00673E84">
        <w:rPr>
          <w:rFonts w:ascii="Calibri" w:hAnsi="Calibri"/>
          <w:sz w:val="24"/>
          <w:szCs w:val="24"/>
        </w:rPr>
        <w:t xml:space="preserve"> of young whites</w:t>
      </w:r>
      <w:r>
        <w:rPr>
          <w:rFonts w:ascii="Calibri" w:hAnsi="Calibri"/>
          <w:sz w:val="24"/>
          <w:szCs w:val="24"/>
        </w:rPr>
        <w:t xml:space="preserve"> (47%)</w:t>
      </w:r>
      <w:r w:rsidR="00673E84" w:rsidRPr="00673E84">
        <w:rPr>
          <w:rFonts w:ascii="Calibri" w:hAnsi="Calibri"/>
          <w:sz w:val="24"/>
          <w:szCs w:val="24"/>
        </w:rPr>
        <w:t xml:space="preserve"> do not recognize the killing of Black Americans by the police as an extremely </w:t>
      </w:r>
      <w:r>
        <w:rPr>
          <w:rFonts w:ascii="Calibri" w:hAnsi="Calibri"/>
          <w:sz w:val="24"/>
          <w:szCs w:val="24"/>
        </w:rPr>
        <w:t>or</w:t>
      </w:r>
      <w:r w:rsidR="00673E84" w:rsidRPr="00673E84">
        <w:rPr>
          <w:rFonts w:ascii="Calibri" w:hAnsi="Calibri"/>
          <w:sz w:val="24"/>
          <w:szCs w:val="24"/>
        </w:rPr>
        <w:t xml:space="preserve"> very serious problem</w:t>
      </w:r>
      <w:r w:rsidR="00FC6555">
        <w:rPr>
          <w:rFonts w:ascii="Calibri" w:hAnsi="Calibri"/>
          <w:sz w:val="24"/>
          <w:szCs w:val="24"/>
        </w:rPr>
        <w:t>, though a plurality of young whites (33%) think it is a moderately serious problem</w:t>
      </w:r>
      <w:r w:rsidR="00673E84" w:rsidRPr="00673E84">
        <w:rPr>
          <w:rFonts w:ascii="Calibri" w:hAnsi="Calibri"/>
          <w:sz w:val="24"/>
          <w:szCs w:val="24"/>
        </w:rPr>
        <w:t xml:space="preserve">.  </w:t>
      </w:r>
    </w:p>
    <w:p w14:paraId="1D25519E" w14:textId="41B477E7" w:rsidR="00673E84" w:rsidRDefault="004B68A6" w:rsidP="00673E84">
      <w:pPr>
        <w:pStyle w:val="ListParagraph"/>
        <w:numPr>
          <w:ilvl w:val="0"/>
          <w:numId w:val="2"/>
        </w:numPr>
        <w:rPr>
          <w:rFonts w:ascii="Calibri" w:hAnsi="Calibri" w:cs="Calibri"/>
          <w:bCs/>
          <w:sz w:val="24"/>
        </w:rPr>
      </w:pPr>
      <w:r>
        <w:rPr>
          <w:rFonts w:ascii="Calibri" w:hAnsi="Calibri" w:cs="Calibri"/>
          <w:bCs/>
          <w:sz w:val="24"/>
        </w:rPr>
        <w:t>A majority</w:t>
      </w:r>
      <w:r w:rsidRPr="004B68A6">
        <w:rPr>
          <w:rFonts w:ascii="Calibri" w:hAnsi="Calibri" w:cs="Calibri"/>
          <w:bCs/>
          <w:sz w:val="24"/>
        </w:rPr>
        <w:t xml:space="preserve"> of young adults of color and </w:t>
      </w:r>
      <w:r>
        <w:rPr>
          <w:rFonts w:ascii="Calibri" w:hAnsi="Calibri" w:cs="Calibri"/>
          <w:bCs/>
          <w:sz w:val="24"/>
        </w:rPr>
        <w:t>a plurality</w:t>
      </w:r>
      <w:r w:rsidRPr="004B68A6">
        <w:rPr>
          <w:rFonts w:ascii="Calibri" w:hAnsi="Calibri" w:cs="Calibri"/>
          <w:bCs/>
          <w:sz w:val="24"/>
        </w:rPr>
        <w:t xml:space="preserve"> of young whites believe the police get off too often when charged with the killing of Black people.</w:t>
      </w:r>
      <w:r>
        <w:rPr>
          <w:rFonts w:ascii="Calibri" w:hAnsi="Calibri" w:cs="Calibri"/>
          <w:bCs/>
          <w:sz w:val="24"/>
        </w:rPr>
        <w:t xml:space="preserve"> African Americans agree at 76%, as do 53% of Asian Americans, 62% of Latinxs, and 49% of whites. </w:t>
      </w:r>
    </w:p>
    <w:p w14:paraId="4368AFAF" w14:textId="77777777" w:rsidR="004B68A6" w:rsidRDefault="004B68A6" w:rsidP="004B68A6">
      <w:pPr>
        <w:pStyle w:val="ListParagraph"/>
        <w:rPr>
          <w:rFonts w:ascii="Calibri" w:hAnsi="Calibri" w:cs="Calibri"/>
          <w:bCs/>
          <w:sz w:val="24"/>
        </w:rPr>
      </w:pPr>
    </w:p>
    <w:p w14:paraId="67F6C4AA" w14:textId="009CDF13" w:rsidR="00E9156E" w:rsidRPr="00FC08A0" w:rsidRDefault="004B68A6" w:rsidP="00E9156E">
      <w:pPr>
        <w:pStyle w:val="ListParagraph"/>
        <w:numPr>
          <w:ilvl w:val="0"/>
          <w:numId w:val="2"/>
        </w:numPr>
        <w:rPr>
          <w:rFonts w:ascii="Calibri" w:hAnsi="Calibri" w:cs="Calibri"/>
          <w:bCs/>
          <w:sz w:val="24"/>
        </w:rPr>
      </w:pPr>
      <w:r>
        <w:rPr>
          <w:rFonts w:ascii="Calibri" w:hAnsi="Calibri" w:cs="Calibri"/>
          <w:bCs/>
          <w:sz w:val="24"/>
        </w:rPr>
        <w:t>Majorities of young Americans</w:t>
      </w:r>
      <w:r w:rsidR="001C7999">
        <w:rPr>
          <w:rFonts w:ascii="Calibri" w:hAnsi="Calibri" w:cs="Calibri"/>
          <w:bCs/>
          <w:sz w:val="24"/>
        </w:rPr>
        <w:t xml:space="preserve"> (65%)</w:t>
      </w:r>
      <w:r>
        <w:rPr>
          <w:rFonts w:ascii="Calibri" w:hAnsi="Calibri" w:cs="Calibri"/>
          <w:bCs/>
          <w:sz w:val="24"/>
        </w:rPr>
        <w:t xml:space="preserve"> somewhat or strongly support </w:t>
      </w:r>
      <w:r w:rsidR="001C7999">
        <w:rPr>
          <w:rFonts w:ascii="Calibri" w:hAnsi="Calibri" w:cs="Calibri"/>
          <w:bCs/>
          <w:sz w:val="24"/>
        </w:rPr>
        <w:t xml:space="preserve">the Black Lives Matter Movement: 81% of African Americans, 67% of Asian Americans, 70% of Latinxs, and 57% of whites. </w:t>
      </w:r>
    </w:p>
    <w:p w14:paraId="1D269CA5" w14:textId="77777777" w:rsidR="00FC08A0" w:rsidRDefault="00FC08A0" w:rsidP="00FC08A0">
      <w:pPr>
        <w:pStyle w:val="ListParagraph"/>
        <w:rPr>
          <w:rFonts w:ascii="Calibri" w:hAnsi="Calibri" w:cs="Calibri"/>
          <w:bCs/>
          <w:sz w:val="24"/>
        </w:rPr>
      </w:pPr>
    </w:p>
    <w:p w14:paraId="2BAF2904" w14:textId="0F625F76" w:rsidR="00FC08A0" w:rsidRPr="00FC08A0" w:rsidRDefault="00E9156E" w:rsidP="00FC08A0">
      <w:pPr>
        <w:pStyle w:val="ListParagraph"/>
        <w:numPr>
          <w:ilvl w:val="0"/>
          <w:numId w:val="2"/>
        </w:numPr>
        <w:rPr>
          <w:rFonts w:ascii="Calibri" w:hAnsi="Calibri" w:cs="Calibri"/>
          <w:bCs/>
          <w:sz w:val="24"/>
        </w:rPr>
      </w:pPr>
      <w:r>
        <w:rPr>
          <w:rFonts w:ascii="Calibri" w:hAnsi="Calibri" w:cs="Calibri"/>
          <w:bCs/>
          <w:sz w:val="24"/>
        </w:rPr>
        <w:t>A</w:t>
      </w:r>
      <w:r w:rsidRPr="00E9156E">
        <w:rPr>
          <w:rFonts w:ascii="Calibri" w:hAnsi="Calibri" w:cs="Calibri"/>
          <w:bCs/>
          <w:sz w:val="24"/>
        </w:rPr>
        <w:t xml:space="preserve"> majority</w:t>
      </w:r>
      <w:r>
        <w:rPr>
          <w:rFonts w:ascii="Calibri" w:hAnsi="Calibri" w:cs="Calibri"/>
          <w:bCs/>
          <w:sz w:val="24"/>
        </w:rPr>
        <w:t xml:space="preserve"> (53%)</w:t>
      </w:r>
      <w:r w:rsidRPr="00E9156E">
        <w:rPr>
          <w:rFonts w:ascii="Calibri" w:hAnsi="Calibri" w:cs="Calibri"/>
          <w:bCs/>
          <w:sz w:val="24"/>
        </w:rPr>
        <w:t xml:space="preserve"> of African American young adults disagree that </w:t>
      </w:r>
      <w:r>
        <w:rPr>
          <w:rFonts w:ascii="Calibri" w:hAnsi="Calibri" w:cs="Calibri"/>
          <w:bCs/>
          <w:sz w:val="24"/>
        </w:rPr>
        <w:t>“</w:t>
      </w:r>
      <w:r w:rsidRPr="00E9156E">
        <w:rPr>
          <w:rFonts w:ascii="Calibri" w:hAnsi="Calibri" w:cs="Calibri"/>
          <w:bCs/>
          <w:sz w:val="24"/>
        </w:rPr>
        <w:t>courts generally get cases right, meaning most of the people convicted of a crime really are guil</w:t>
      </w:r>
      <w:r>
        <w:rPr>
          <w:rFonts w:ascii="Calibri" w:hAnsi="Calibri" w:cs="Calibri"/>
          <w:bCs/>
          <w:sz w:val="24"/>
        </w:rPr>
        <w:t>t</w:t>
      </w:r>
      <w:r w:rsidRPr="00E9156E">
        <w:rPr>
          <w:rFonts w:ascii="Calibri" w:hAnsi="Calibri" w:cs="Calibri"/>
          <w:bCs/>
          <w:sz w:val="24"/>
        </w:rPr>
        <w:t>y</w:t>
      </w:r>
      <w:r>
        <w:rPr>
          <w:rFonts w:ascii="Calibri" w:hAnsi="Calibri" w:cs="Calibri"/>
          <w:bCs/>
          <w:sz w:val="24"/>
        </w:rPr>
        <w:t>...” However, majori</w:t>
      </w:r>
      <w:r w:rsidRPr="00E9156E">
        <w:rPr>
          <w:rFonts w:ascii="Calibri" w:hAnsi="Calibri" w:cs="Calibri"/>
          <w:bCs/>
          <w:sz w:val="24"/>
        </w:rPr>
        <w:t>t</w:t>
      </w:r>
      <w:r>
        <w:rPr>
          <w:rFonts w:ascii="Calibri" w:hAnsi="Calibri" w:cs="Calibri"/>
          <w:bCs/>
          <w:sz w:val="24"/>
        </w:rPr>
        <w:t>i</w:t>
      </w:r>
      <w:r w:rsidRPr="00E9156E">
        <w:rPr>
          <w:rFonts w:ascii="Calibri" w:hAnsi="Calibri" w:cs="Calibri"/>
          <w:bCs/>
          <w:sz w:val="24"/>
        </w:rPr>
        <w:t>es of Asian</w:t>
      </w:r>
      <w:r>
        <w:rPr>
          <w:rFonts w:ascii="Calibri" w:hAnsi="Calibri" w:cs="Calibri"/>
          <w:bCs/>
          <w:sz w:val="24"/>
        </w:rPr>
        <w:t xml:space="preserve"> American (68%)</w:t>
      </w:r>
      <w:r w:rsidRPr="00E9156E">
        <w:rPr>
          <w:rFonts w:ascii="Calibri" w:hAnsi="Calibri" w:cs="Calibri"/>
          <w:bCs/>
          <w:sz w:val="24"/>
        </w:rPr>
        <w:t>, Latinx</w:t>
      </w:r>
      <w:r>
        <w:rPr>
          <w:rFonts w:ascii="Calibri" w:hAnsi="Calibri" w:cs="Calibri"/>
          <w:bCs/>
          <w:sz w:val="24"/>
        </w:rPr>
        <w:t xml:space="preserve"> (61%) and white (69%) young adults</w:t>
      </w:r>
      <w:r w:rsidRPr="00E9156E">
        <w:rPr>
          <w:rFonts w:ascii="Calibri" w:hAnsi="Calibri" w:cs="Calibri"/>
          <w:bCs/>
          <w:sz w:val="24"/>
        </w:rPr>
        <w:t xml:space="preserve"> strongly or somewhat agree </w:t>
      </w:r>
      <w:r>
        <w:rPr>
          <w:rFonts w:ascii="Calibri" w:hAnsi="Calibri" w:cs="Calibri"/>
          <w:bCs/>
          <w:sz w:val="24"/>
        </w:rPr>
        <w:t xml:space="preserve">that courts generally get cases right. </w:t>
      </w:r>
    </w:p>
    <w:p w14:paraId="4BF4F201" w14:textId="77777777" w:rsidR="00FC08A0" w:rsidRDefault="00FC08A0" w:rsidP="00FC08A0">
      <w:pPr>
        <w:pStyle w:val="ListParagraph"/>
        <w:rPr>
          <w:rFonts w:ascii="Calibri" w:hAnsi="Calibri" w:cs="Calibri"/>
          <w:bCs/>
          <w:sz w:val="24"/>
        </w:rPr>
      </w:pPr>
    </w:p>
    <w:p w14:paraId="396E4F7F" w14:textId="187FC7F2" w:rsidR="00AB2D41" w:rsidRPr="00FC08A0" w:rsidRDefault="00E9156E" w:rsidP="00AB2D41">
      <w:pPr>
        <w:pStyle w:val="ListParagraph"/>
        <w:numPr>
          <w:ilvl w:val="0"/>
          <w:numId w:val="2"/>
        </w:numPr>
        <w:rPr>
          <w:rFonts w:ascii="Calibri" w:hAnsi="Calibri" w:cs="Calibri"/>
          <w:bCs/>
          <w:sz w:val="24"/>
        </w:rPr>
      </w:pPr>
      <w:r w:rsidRPr="00FC08A0">
        <w:rPr>
          <w:rFonts w:ascii="Calibri" w:hAnsi="Calibri" w:cs="Calibri"/>
          <w:bCs/>
          <w:sz w:val="24"/>
        </w:rPr>
        <w:t>Majorities of African American</w:t>
      </w:r>
      <w:r w:rsidR="00AB2D41" w:rsidRPr="00FC08A0">
        <w:rPr>
          <w:rFonts w:ascii="Calibri" w:hAnsi="Calibri" w:cs="Calibri"/>
          <w:bCs/>
          <w:sz w:val="24"/>
        </w:rPr>
        <w:t xml:space="preserve"> (60%)</w:t>
      </w:r>
      <w:r w:rsidRPr="00FC08A0">
        <w:rPr>
          <w:rFonts w:ascii="Calibri" w:hAnsi="Calibri" w:cs="Calibri"/>
          <w:bCs/>
          <w:sz w:val="24"/>
        </w:rPr>
        <w:t xml:space="preserve"> and Latinx</w:t>
      </w:r>
      <w:r w:rsidR="00AB2D41" w:rsidRPr="00FC08A0">
        <w:rPr>
          <w:rFonts w:ascii="Calibri" w:hAnsi="Calibri" w:cs="Calibri"/>
          <w:bCs/>
          <w:sz w:val="24"/>
        </w:rPr>
        <w:t xml:space="preserve"> (52%) young adults</w:t>
      </w:r>
      <w:r w:rsidRPr="00FC08A0">
        <w:rPr>
          <w:rFonts w:ascii="Calibri" w:hAnsi="Calibri" w:cs="Calibri"/>
          <w:bCs/>
          <w:sz w:val="24"/>
        </w:rPr>
        <w:t xml:space="preserve"> </w:t>
      </w:r>
      <w:r w:rsidR="00AB2D41" w:rsidRPr="00FC08A0">
        <w:rPr>
          <w:rFonts w:ascii="Calibri" w:hAnsi="Calibri" w:cs="Calibri"/>
          <w:bCs/>
          <w:sz w:val="24"/>
        </w:rPr>
        <w:t>do not agree</w:t>
      </w:r>
      <w:r w:rsidRPr="00FC08A0">
        <w:rPr>
          <w:rFonts w:ascii="Calibri" w:hAnsi="Calibri" w:cs="Calibri"/>
          <w:bCs/>
          <w:sz w:val="24"/>
        </w:rPr>
        <w:t xml:space="preserve"> </w:t>
      </w:r>
      <w:r w:rsidR="00AB2D41" w:rsidRPr="00FC08A0">
        <w:rPr>
          <w:rFonts w:ascii="Calibri" w:hAnsi="Calibri" w:cs="Calibri"/>
          <w:bCs/>
          <w:sz w:val="24"/>
        </w:rPr>
        <w:t xml:space="preserve">that </w:t>
      </w:r>
      <w:r w:rsidRPr="00FC08A0">
        <w:rPr>
          <w:rFonts w:ascii="Calibri" w:hAnsi="Calibri" w:cs="Calibri"/>
          <w:bCs/>
          <w:sz w:val="24"/>
        </w:rPr>
        <w:t>communities are safer when we send people to prison who are convicted o</w:t>
      </w:r>
      <w:r w:rsidR="00AB2D41" w:rsidRPr="00FC08A0">
        <w:rPr>
          <w:rFonts w:ascii="Calibri" w:hAnsi="Calibri" w:cs="Calibri"/>
          <w:bCs/>
          <w:sz w:val="24"/>
        </w:rPr>
        <w:t xml:space="preserve">f certain non-violent offenses.  </w:t>
      </w:r>
      <w:r w:rsidRPr="00FC08A0">
        <w:rPr>
          <w:rFonts w:ascii="Calibri" w:hAnsi="Calibri" w:cs="Calibri"/>
          <w:bCs/>
          <w:sz w:val="24"/>
        </w:rPr>
        <w:t>Majorities of Asian</w:t>
      </w:r>
      <w:r w:rsidR="00AB2D41" w:rsidRPr="00FC08A0">
        <w:rPr>
          <w:rFonts w:ascii="Calibri" w:hAnsi="Calibri" w:cs="Calibri"/>
          <w:bCs/>
          <w:sz w:val="24"/>
        </w:rPr>
        <w:t xml:space="preserve"> American (58%)</w:t>
      </w:r>
      <w:r w:rsidRPr="00FC08A0">
        <w:rPr>
          <w:rFonts w:ascii="Calibri" w:hAnsi="Calibri" w:cs="Calibri"/>
          <w:bCs/>
          <w:sz w:val="24"/>
        </w:rPr>
        <w:t xml:space="preserve"> and white</w:t>
      </w:r>
      <w:r w:rsidR="00AB2D41" w:rsidRPr="00FC08A0">
        <w:rPr>
          <w:rFonts w:ascii="Calibri" w:hAnsi="Calibri" w:cs="Calibri"/>
          <w:bCs/>
          <w:sz w:val="24"/>
        </w:rPr>
        <w:t xml:space="preserve"> (57%) young adults agree that communities are safer when we imprison nonviolent offenders. </w:t>
      </w:r>
    </w:p>
    <w:p w14:paraId="79264DA0" w14:textId="77777777" w:rsidR="00FC08A0" w:rsidRDefault="00FC08A0" w:rsidP="00FC08A0">
      <w:pPr>
        <w:pStyle w:val="ListParagraph"/>
        <w:rPr>
          <w:rFonts w:ascii="Calibri" w:hAnsi="Calibri" w:cs="Calibri"/>
          <w:bCs/>
          <w:sz w:val="24"/>
        </w:rPr>
      </w:pPr>
    </w:p>
    <w:p w14:paraId="23E413E9" w14:textId="01B647DC" w:rsidR="00FC08A0" w:rsidRPr="00FC08A0" w:rsidRDefault="00AB2D41" w:rsidP="00FC08A0">
      <w:pPr>
        <w:pStyle w:val="ListParagraph"/>
        <w:numPr>
          <w:ilvl w:val="0"/>
          <w:numId w:val="2"/>
        </w:numPr>
        <w:rPr>
          <w:rFonts w:ascii="Calibri" w:hAnsi="Calibri" w:cs="Calibri"/>
          <w:bCs/>
          <w:sz w:val="24"/>
        </w:rPr>
      </w:pPr>
      <w:r w:rsidRPr="00AB2D41">
        <w:rPr>
          <w:rFonts w:ascii="Calibri" w:hAnsi="Calibri" w:cs="Calibri"/>
          <w:bCs/>
          <w:sz w:val="24"/>
        </w:rPr>
        <w:t>Majorities</w:t>
      </w:r>
      <w:r>
        <w:rPr>
          <w:rFonts w:ascii="Calibri" w:hAnsi="Calibri" w:cs="Calibri"/>
          <w:bCs/>
          <w:sz w:val="24"/>
        </w:rPr>
        <w:t xml:space="preserve"> (65%)</w:t>
      </w:r>
      <w:r w:rsidRPr="00AB2D41">
        <w:rPr>
          <w:rFonts w:ascii="Calibri" w:hAnsi="Calibri" w:cs="Calibri"/>
          <w:bCs/>
          <w:sz w:val="24"/>
        </w:rPr>
        <w:t xml:space="preserve"> of young adults, across race and ethnicity,</w:t>
      </w:r>
      <w:r>
        <w:rPr>
          <w:rFonts w:ascii="Calibri" w:hAnsi="Calibri" w:cs="Calibri"/>
          <w:bCs/>
          <w:sz w:val="24"/>
        </w:rPr>
        <w:t xml:space="preserve"> somewhat or strongly agree </w:t>
      </w:r>
      <w:r w:rsidRPr="00AB2D41">
        <w:rPr>
          <w:rFonts w:ascii="Calibri" w:hAnsi="Calibri" w:cs="Calibri"/>
          <w:bCs/>
          <w:sz w:val="24"/>
        </w:rPr>
        <w:t>that the use of p</w:t>
      </w:r>
      <w:r w:rsidR="00FC6555">
        <w:rPr>
          <w:rFonts w:ascii="Calibri" w:hAnsi="Calibri" w:cs="Calibri"/>
          <w:bCs/>
          <w:sz w:val="24"/>
        </w:rPr>
        <w:t>risons has negatively impacted B</w:t>
      </w:r>
      <w:r w:rsidRPr="00AB2D41">
        <w:rPr>
          <w:rFonts w:ascii="Calibri" w:hAnsi="Calibri" w:cs="Calibri"/>
          <w:bCs/>
          <w:sz w:val="24"/>
        </w:rPr>
        <w:t>lack communiti</w:t>
      </w:r>
      <w:r>
        <w:rPr>
          <w:rFonts w:ascii="Calibri" w:hAnsi="Calibri" w:cs="Calibri"/>
          <w:bCs/>
          <w:sz w:val="24"/>
        </w:rPr>
        <w:t xml:space="preserve">es more than other communities: 81% of African Americans, 70% of Asian Americans, 64% of Latinxs, and </w:t>
      </w:r>
      <w:r w:rsidR="00403D99">
        <w:rPr>
          <w:rFonts w:ascii="Calibri" w:hAnsi="Calibri" w:cs="Calibri"/>
          <w:bCs/>
          <w:sz w:val="24"/>
        </w:rPr>
        <w:t xml:space="preserve">61% of whites agree. </w:t>
      </w:r>
    </w:p>
    <w:p w14:paraId="48EF7799" w14:textId="77777777" w:rsidR="00FC08A0" w:rsidRDefault="00FC08A0" w:rsidP="00FC08A0">
      <w:pPr>
        <w:pStyle w:val="ListParagraph"/>
        <w:rPr>
          <w:rFonts w:ascii="Calibri" w:hAnsi="Calibri" w:cs="Calibri"/>
          <w:bCs/>
          <w:sz w:val="24"/>
        </w:rPr>
      </w:pPr>
    </w:p>
    <w:p w14:paraId="17A241C3" w14:textId="52BFD1E5" w:rsidR="00403D99" w:rsidRPr="00FC08A0" w:rsidRDefault="00403D99" w:rsidP="00FC08A0">
      <w:pPr>
        <w:pStyle w:val="ListParagraph"/>
        <w:numPr>
          <w:ilvl w:val="0"/>
          <w:numId w:val="2"/>
        </w:numPr>
        <w:rPr>
          <w:rFonts w:ascii="Calibri" w:hAnsi="Calibri" w:cs="Calibri"/>
          <w:bCs/>
          <w:sz w:val="24"/>
        </w:rPr>
      </w:pPr>
      <w:r w:rsidRPr="00FC08A0">
        <w:rPr>
          <w:rFonts w:ascii="Calibri" w:hAnsi="Calibri" w:cs="Calibri"/>
          <w:bCs/>
          <w:sz w:val="24"/>
        </w:rPr>
        <w:t xml:space="preserve">Majorities of Asian Americans (55%), Latinxs (52%), and white (52%) young adults somewhat or strongly oppose hiring private companies to operate prisons in the US. African Americans are more split on this issue, opposing this policy at 49%. </w:t>
      </w:r>
    </w:p>
    <w:p w14:paraId="2EBBF56F" w14:textId="4560C976" w:rsidR="004B68A6" w:rsidRPr="001C7999" w:rsidRDefault="004B68A6" w:rsidP="001C7999">
      <w:pPr>
        <w:rPr>
          <w:rFonts w:ascii="Calibri" w:hAnsi="Calibri" w:cs="Calibri"/>
          <w:bCs/>
          <w:sz w:val="24"/>
        </w:rPr>
      </w:pPr>
    </w:p>
    <w:p w14:paraId="4CF26FA6" w14:textId="77777777" w:rsidR="008F002B" w:rsidRPr="0089793A" w:rsidRDefault="008F002B">
      <w:pPr>
        <w:jc w:val="center"/>
        <w:rPr>
          <w:rFonts w:ascii="Calibri" w:hAnsi="Calibri" w:cs="Calibri"/>
          <w:i/>
          <w:sz w:val="24"/>
        </w:rPr>
      </w:pPr>
    </w:p>
    <w:p w14:paraId="39BDB898" w14:textId="77777777" w:rsidR="00FC6555" w:rsidRDefault="00FC6555" w:rsidP="00206296">
      <w:pPr>
        <w:rPr>
          <w:rFonts w:ascii="Calibri" w:hAnsi="Calibri" w:cs="Calibri"/>
          <w:b/>
          <w:bCs/>
          <w:i/>
          <w:sz w:val="24"/>
        </w:rPr>
      </w:pPr>
    </w:p>
    <w:p w14:paraId="3E5F79BC" w14:textId="77777777" w:rsidR="00FC6555" w:rsidRDefault="00FC6555" w:rsidP="00206296">
      <w:pPr>
        <w:rPr>
          <w:rFonts w:ascii="Calibri" w:hAnsi="Calibri" w:cs="Calibri"/>
          <w:b/>
          <w:bCs/>
          <w:i/>
          <w:sz w:val="24"/>
        </w:rPr>
      </w:pPr>
    </w:p>
    <w:p w14:paraId="25CBF6A9" w14:textId="77777777" w:rsidR="00FC08A0" w:rsidRDefault="00FC08A0" w:rsidP="00206296">
      <w:pPr>
        <w:rPr>
          <w:rFonts w:ascii="Calibri" w:hAnsi="Calibri" w:cs="Calibri"/>
          <w:b/>
          <w:bCs/>
          <w:i/>
          <w:sz w:val="24"/>
        </w:rPr>
      </w:pPr>
    </w:p>
    <w:p w14:paraId="0CE3631A" w14:textId="2D42B640" w:rsidR="004750AA" w:rsidRPr="00D43BA8" w:rsidRDefault="00175625" w:rsidP="00206296">
      <w:pPr>
        <w:rPr>
          <w:rFonts w:ascii="Calibri" w:hAnsi="Calibri" w:cs="Calibri"/>
          <w:b/>
          <w:bCs/>
          <w:sz w:val="24"/>
        </w:rPr>
      </w:pPr>
      <w:r w:rsidRPr="00D43BA8">
        <w:rPr>
          <w:rFonts w:ascii="Calibri" w:hAnsi="Calibri" w:cs="Calibri"/>
          <w:b/>
          <w:bCs/>
          <w:i/>
          <w:sz w:val="24"/>
        </w:rPr>
        <w:lastRenderedPageBreak/>
        <w:t xml:space="preserve">Q22. </w:t>
      </w:r>
      <w:r w:rsidR="004750AA" w:rsidRPr="00D43BA8">
        <w:rPr>
          <w:rFonts w:ascii="Calibri" w:hAnsi="Calibri" w:cs="Calibri"/>
          <w:b/>
          <w:bCs/>
          <w:i/>
          <w:sz w:val="24"/>
        </w:rPr>
        <w:t>How important is the issue of criminal justice in choosing who you will vote for in the 2020 presidential election? Would you say it is the most important issue, it will influence my vote, it’s an important issue, but won’t sway my vote, or it’s not an important issue at all?</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799"/>
        <w:gridCol w:w="648"/>
        <w:gridCol w:w="662"/>
        <w:gridCol w:w="706"/>
        <w:gridCol w:w="706"/>
        <w:gridCol w:w="672"/>
      </w:tblGrid>
      <w:tr w:rsidR="004750AA" w:rsidRPr="0089793A" w14:paraId="7195F555" w14:textId="77777777" w:rsidTr="00206296">
        <w:tc>
          <w:tcPr>
            <w:tcW w:w="0" w:type="auto"/>
            <w:tcBorders>
              <w:top w:val="thick" w:sz="0" w:space="0" w:color="000000"/>
            </w:tcBorders>
          </w:tcPr>
          <w:p w14:paraId="0A5DA042"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44D9C637"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79E55104" w14:textId="77777777" w:rsidTr="00206296">
        <w:tc>
          <w:tcPr>
            <w:tcW w:w="0" w:type="auto"/>
          </w:tcPr>
          <w:p w14:paraId="20F1B76A"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741628F5"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112E3BD6"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5BA4BE5" w14:textId="764D18AE"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46FE7126"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17F700C5"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626F8F44" w14:textId="77777777" w:rsidTr="00206296">
        <w:tc>
          <w:tcPr>
            <w:tcW w:w="0" w:type="auto"/>
            <w:tcBorders>
              <w:bottom w:val="thick" w:sz="0" w:space="0" w:color="000000"/>
            </w:tcBorders>
          </w:tcPr>
          <w:p w14:paraId="6D620348"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6424D2A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3B2F184"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2E8376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1A284B3"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66A98AB"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3DC029A1" w14:textId="77777777" w:rsidTr="00206296">
        <w:tc>
          <w:tcPr>
            <w:tcW w:w="0" w:type="auto"/>
            <w:tcBorders>
              <w:top w:val="thick" w:sz="0" w:space="0" w:color="000000"/>
            </w:tcBorders>
          </w:tcPr>
          <w:p w14:paraId="6CD817EA" w14:textId="77777777" w:rsidR="00F26636" w:rsidRPr="0089793A" w:rsidRDefault="00F26636">
            <w:pPr>
              <w:rPr>
                <w:rFonts w:ascii="Calibri" w:hAnsi="Calibri" w:cs="Calibri"/>
              </w:rPr>
            </w:pPr>
            <w:r w:rsidRPr="0089793A">
              <w:rPr>
                <w:rFonts w:ascii="Calibri" w:hAnsi="Calibri" w:cs="Calibri"/>
              </w:rPr>
              <w:t>Most important issue</w:t>
            </w:r>
          </w:p>
        </w:tc>
        <w:tc>
          <w:tcPr>
            <w:tcW w:w="0" w:type="auto"/>
            <w:tcBorders>
              <w:top w:val="thick" w:sz="0" w:space="0" w:color="000000"/>
            </w:tcBorders>
          </w:tcPr>
          <w:p w14:paraId="391A61A5" w14:textId="77777777" w:rsidR="00F26636" w:rsidRPr="0089793A" w:rsidRDefault="00F26636">
            <w:pPr>
              <w:jc w:val="right"/>
              <w:rPr>
                <w:rFonts w:ascii="Calibri" w:hAnsi="Calibri" w:cs="Calibri"/>
              </w:rPr>
            </w:pPr>
            <w:r w:rsidRPr="0089793A">
              <w:rPr>
                <w:rFonts w:ascii="Calibri" w:hAnsi="Calibri" w:cs="Calibri"/>
              </w:rPr>
              <w:t>24</w:t>
            </w:r>
          </w:p>
        </w:tc>
        <w:tc>
          <w:tcPr>
            <w:tcW w:w="0" w:type="auto"/>
            <w:tcBorders>
              <w:top w:val="thick" w:sz="0" w:space="0" w:color="000000"/>
            </w:tcBorders>
          </w:tcPr>
          <w:p w14:paraId="4420D7AD"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3AFECE6E"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5C422FD8" w14:textId="77777777" w:rsidR="00F26636" w:rsidRPr="0089793A" w:rsidRDefault="00F26636">
            <w:pPr>
              <w:jc w:val="right"/>
              <w:rPr>
                <w:rFonts w:ascii="Calibri" w:hAnsi="Calibri" w:cs="Calibri"/>
              </w:rPr>
            </w:pPr>
            <w:r w:rsidRPr="0089793A">
              <w:rPr>
                <w:rFonts w:ascii="Calibri" w:hAnsi="Calibri" w:cs="Calibri"/>
              </w:rPr>
              <w:t>8</w:t>
            </w:r>
          </w:p>
        </w:tc>
        <w:tc>
          <w:tcPr>
            <w:tcW w:w="0" w:type="auto"/>
            <w:tcBorders>
              <w:top w:val="thick" w:sz="0" w:space="0" w:color="000000"/>
            </w:tcBorders>
          </w:tcPr>
          <w:p w14:paraId="11EC9FEE" w14:textId="77777777" w:rsidR="00F26636" w:rsidRPr="0089793A" w:rsidRDefault="00F26636">
            <w:pPr>
              <w:jc w:val="right"/>
              <w:rPr>
                <w:rFonts w:ascii="Calibri" w:hAnsi="Calibri" w:cs="Calibri"/>
              </w:rPr>
            </w:pPr>
            <w:r w:rsidRPr="0089793A">
              <w:rPr>
                <w:rFonts w:ascii="Calibri" w:hAnsi="Calibri" w:cs="Calibri"/>
              </w:rPr>
              <w:t>13</w:t>
            </w:r>
          </w:p>
        </w:tc>
      </w:tr>
      <w:tr w:rsidR="00F26636" w:rsidRPr="0089793A" w14:paraId="49BEEFD7" w14:textId="77777777" w:rsidTr="00206296">
        <w:tc>
          <w:tcPr>
            <w:tcW w:w="0" w:type="auto"/>
          </w:tcPr>
          <w:p w14:paraId="1009D9DC" w14:textId="77777777" w:rsidR="00F26636" w:rsidRPr="0089793A" w:rsidRDefault="00F26636">
            <w:pPr>
              <w:rPr>
                <w:rFonts w:ascii="Calibri" w:hAnsi="Calibri" w:cs="Calibri"/>
              </w:rPr>
            </w:pPr>
            <w:r w:rsidRPr="0089793A">
              <w:rPr>
                <w:rFonts w:ascii="Calibri" w:hAnsi="Calibri" w:cs="Calibri"/>
              </w:rPr>
              <w:t>Will influence my vote</w:t>
            </w:r>
          </w:p>
        </w:tc>
        <w:tc>
          <w:tcPr>
            <w:tcW w:w="0" w:type="auto"/>
          </w:tcPr>
          <w:p w14:paraId="64F794A0"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Pr>
          <w:p w14:paraId="090DB7D0" w14:textId="77777777" w:rsidR="00F26636" w:rsidRPr="0089793A" w:rsidRDefault="00F26636">
            <w:pPr>
              <w:jc w:val="right"/>
              <w:rPr>
                <w:rFonts w:ascii="Calibri" w:hAnsi="Calibri" w:cs="Calibri"/>
              </w:rPr>
            </w:pPr>
            <w:r w:rsidRPr="0089793A">
              <w:rPr>
                <w:rFonts w:ascii="Calibri" w:hAnsi="Calibri" w:cs="Calibri"/>
              </w:rPr>
              <w:t>40</w:t>
            </w:r>
          </w:p>
        </w:tc>
        <w:tc>
          <w:tcPr>
            <w:tcW w:w="0" w:type="auto"/>
          </w:tcPr>
          <w:p w14:paraId="6E515970" w14:textId="77777777" w:rsidR="00F26636" w:rsidRPr="0089793A" w:rsidRDefault="00F26636">
            <w:pPr>
              <w:jc w:val="right"/>
              <w:rPr>
                <w:rFonts w:ascii="Calibri" w:hAnsi="Calibri" w:cs="Calibri"/>
              </w:rPr>
            </w:pPr>
            <w:r w:rsidRPr="0089793A">
              <w:rPr>
                <w:rFonts w:ascii="Calibri" w:hAnsi="Calibri" w:cs="Calibri"/>
              </w:rPr>
              <w:t>42</w:t>
            </w:r>
          </w:p>
        </w:tc>
        <w:tc>
          <w:tcPr>
            <w:tcW w:w="0" w:type="auto"/>
          </w:tcPr>
          <w:p w14:paraId="41E10457"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Pr>
          <w:p w14:paraId="1FFD0BEB" w14:textId="77777777" w:rsidR="00F26636" w:rsidRPr="0089793A" w:rsidRDefault="00F26636">
            <w:pPr>
              <w:jc w:val="right"/>
              <w:rPr>
                <w:rFonts w:ascii="Calibri" w:hAnsi="Calibri" w:cs="Calibri"/>
              </w:rPr>
            </w:pPr>
            <w:r w:rsidRPr="0089793A">
              <w:rPr>
                <w:rFonts w:ascii="Calibri" w:hAnsi="Calibri" w:cs="Calibri"/>
              </w:rPr>
              <w:t>43</w:t>
            </w:r>
          </w:p>
        </w:tc>
      </w:tr>
      <w:tr w:rsidR="00F26636" w:rsidRPr="0089793A" w14:paraId="14E3C931" w14:textId="77777777" w:rsidTr="00206296">
        <w:tc>
          <w:tcPr>
            <w:tcW w:w="0" w:type="auto"/>
          </w:tcPr>
          <w:p w14:paraId="3D03F129" w14:textId="324633DD" w:rsidR="00F26636" w:rsidRPr="0089793A" w:rsidRDefault="00F26636">
            <w:pPr>
              <w:rPr>
                <w:rFonts w:ascii="Calibri" w:hAnsi="Calibri" w:cs="Calibri"/>
              </w:rPr>
            </w:pPr>
            <w:r w:rsidRPr="0089793A">
              <w:rPr>
                <w:rFonts w:ascii="Calibri" w:hAnsi="Calibri" w:cs="Calibri"/>
              </w:rPr>
              <w:t>An important issue, but won’t sway my vote</w:t>
            </w:r>
          </w:p>
        </w:tc>
        <w:tc>
          <w:tcPr>
            <w:tcW w:w="0" w:type="auto"/>
          </w:tcPr>
          <w:p w14:paraId="5B477481" w14:textId="77777777" w:rsidR="00F26636" w:rsidRPr="0089793A" w:rsidRDefault="00F26636">
            <w:pPr>
              <w:jc w:val="right"/>
              <w:rPr>
                <w:rFonts w:ascii="Calibri" w:hAnsi="Calibri" w:cs="Calibri"/>
              </w:rPr>
            </w:pPr>
            <w:r w:rsidRPr="0089793A">
              <w:rPr>
                <w:rFonts w:ascii="Calibri" w:hAnsi="Calibri" w:cs="Calibri"/>
              </w:rPr>
              <w:t>24</w:t>
            </w:r>
          </w:p>
        </w:tc>
        <w:tc>
          <w:tcPr>
            <w:tcW w:w="0" w:type="auto"/>
          </w:tcPr>
          <w:p w14:paraId="5F4D650F" w14:textId="77777777" w:rsidR="00F26636" w:rsidRPr="0089793A" w:rsidRDefault="00F26636">
            <w:pPr>
              <w:jc w:val="right"/>
              <w:rPr>
                <w:rFonts w:ascii="Calibri" w:hAnsi="Calibri" w:cs="Calibri"/>
              </w:rPr>
            </w:pPr>
            <w:r w:rsidRPr="0089793A">
              <w:rPr>
                <w:rFonts w:ascii="Calibri" w:hAnsi="Calibri" w:cs="Calibri"/>
              </w:rPr>
              <w:t>39</w:t>
            </w:r>
          </w:p>
        </w:tc>
        <w:tc>
          <w:tcPr>
            <w:tcW w:w="0" w:type="auto"/>
          </w:tcPr>
          <w:p w14:paraId="372AD561"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Pr>
          <w:p w14:paraId="0148B76B" w14:textId="77777777" w:rsidR="00F26636" w:rsidRPr="0089793A" w:rsidRDefault="00F26636">
            <w:pPr>
              <w:jc w:val="right"/>
              <w:rPr>
                <w:rFonts w:ascii="Calibri" w:hAnsi="Calibri" w:cs="Calibri"/>
              </w:rPr>
            </w:pPr>
            <w:r w:rsidRPr="0089793A">
              <w:rPr>
                <w:rFonts w:ascii="Calibri" w:hAnsi="Calibri" w:cs="Calibri"/>
              </w:rPr>
              <w:t>40</w:t>
            </w:r>
          </w:p>
        </w:tc>
        <w:tc>
          <w:tcPr>
            <w:tcW w:w="0" w:type="auto"/>
          </w:tcPr>
          <w:p w14:paraId="73295D0E" w14:textId="77777777" w:rsidR="00F26636" w:rsidRPr="0089793A" w:rsidRDefault="00F26636">
            <w:pPr>
              <w:jc w:val="right"/>
              <w:rPr>
                <w:rFonts w:ascii="Calibri" w:hAnsi="Calibri" w:cs="Calibri"/>
              </w:rPr>
            </w:pPr>
            <w:r w:rsidRPr="0089793A">
              <w:rPr>
                <w:rFonts w:ascii="Calibri" w:hAnsi="Calibri" w:cs="Calibri"/>
              </w:rPr>
              <w:t>36</w:t>
            </w:r>
          </w:p>
        </w:tc>
      </w:tr>
      <w:tr w:rsidR="00F26636" w:rsidRPr="0089793A" w14:paraId="1F228517" w14:textId="77777777" w:rsidTr="00206296">
        <w:tc>
          <w:tcPr>
            <w:tcW w:w="0" w:type="auto"/>
          </w:tcPr>
          <w:p w14:paraId="01AA0DE2" w14:textId="77777777" w:rsidR="00F26636" w:rsidRPr="0089793A" w:rsidRDefault="00F26636">
            <w:pPr>
              <w:rPr>
                <w:rFonts w:ascii="Calibri" w:hAnsi="Calibri" w:cs="Calibri"/>
              </w:rPr>
            </w:pPr>
            <w:r w:rsidRPr="0089793A">
              <w:rPr>
                <w:rFonts w:ascii="Calibri" w:hAnsi="Calibri" w:cs="Calibri"/>
              </w:rPr>
              <w:t>Not important at all</w:t>
            </w:r>
          </w:p>
        </w:tc>
        <w:tc>
          <w:tcPr>
            <w:tcW w:w="0" w:type="auto"/>
          </w:tcPr>
          <w:p w14:paraId="73E3499A"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718B831E"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10320A1E"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6ABAC9E2"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166E438F" w14:textId="77777777" w:rsidR="00F26636" w:rsidRPr="0089793A" w:rsidRDefault="00F26636">
            <w:pPr>
              <w:jc w:val="right"/>
              <w:rPr>
                <w:rFonts w:ascii="Calibri" w:hAnsi="Calibri" w:cs="Calibri"/>
              </w:rPr>
            </w:pPr>
            <w:r w:rsidRPr="0089793A">
              <w:rPr>
                <w:rFonts w:ascii="Calibri" w:hAnsi="Calibri" w:cs="Calibri"/>
              </w:rPr>
              <w:t>9</w:t>
            </w:r>
          </w:p>
        </w:tc>
      </w:tr>
      <w:tr w:rsidR="00F26636" w:rsidRPr="0089793A" w14:paraId="3A756C09" w14:textId="77777777" w:rsidTr="00206296">
        <w:tc>
          <w:tcPr>
            <w:tcW w:w="0" w:type="auto"/>
          </w:tcPr>
          <w:p w14:paraId="0A58896B" w14:textId="0A747A15" w:rsidR="00F26636" w:rsidRPr="0089793A" w:rsidRDefault="00F26636">
            <w:pPr>
              <w:rPr>
                <w:rFonts w:ascii="Calibri" w:hAnsi="Calibri" w:cs="Calibri"/>
              </w:rPr>
            </w:pPr>
            <w:r w:rsidRPr="0089793A">
              <w:rPr>
                <w:rFonts w:ascii="Calibri" w:hAnsi="Calibri" w:cs="Calibri"/>
              </w:rPr>
              <w:t>SKIPPED/ REFUSED</w:t>
            </w:r>
          </w:p>
        </w:tc>
        <w:tc>
          <w:tcPr>
            <w:tcW w:w="0" w:type="auto"/>
          </w:tcPr>
          <w:p w14:paraId="019C7AFB" w14:textId="22395526" w:rsidR="00F26636" w:rsidRPr="0089793A" w:rsidRDefault="00F26636">
            <w:pPr>
              <w:jc w:val="right"/>
              <w:rPr>
                <w:rFonts w:ascii="Calibri" w:hAnsi="Calibri" w:cs="Calibri"/>
              </w:rPr>
            </w:pPr>
            <w:r w:rsidRPr="0089793A">
              <w:rPr>
                <w:rFonts w:ascii="Calibri" w:hAnsi="Calibri" w:cs="Calibri"/>
              </w:rPr>
              <w:t>*</w:t>
            </w:r>
          </w:p>
        </w:tc>
        <w:tc>
          <w:tcPr>
            <w:tcW w:w="0" w:type="auto"/>
          </w:tcPr>
          <w:p w14:paraId="6B26AFFF" w14:textId="4DADBA1B" w:rsidR="00F26636" w:rsidRPr="0089793A" w:rsidRDefault="00F26636">
            <w:pPr>
              <w:jc w:val="right"/>
              <w:rPr>
                <w:rFonts w:ascii="Calibri" w:hAnsi="Calibri" w:cs="Calibri"/>
              </w:rPr>
            </w:pPr>
            <w:r w:rsidRPr="0089793A">
              <w:rPr>
                <w:rFonts w:ascii="Calibri" w:hAnsi="Calibri" w:cs="Calibri"/>
              </w:rPr>
              <w:t>-</w:t>
            </w:r>
          </w:p>
        </w:tc>
        <w:tc>
          <w:tcPr>
            <w:tcW w:w="0" w:type="auto"/>
          </w:tcPr>
          <w:p w14:paraId="463AA80C" w14:textId="7A0275D3" w:rsidR="00F26636" w:rsidRPr="0089793A" w:rsidRDefault="00F26636">
            <w:pPr>
              <w:jc w:val="right"/>
              <w:rPr>
                <w:rFonts w:ascii="Calibri" w:hAnsi="Calibri" w:cs="Calibri"/>
              </w:rPr>
            </w:pPr>
            <w:r w:rsidRPr="0089793A">
              <w:rPr>
                <w:rFonts w:ascii="Calibri" w:hAnsi="Calibri" w:cs="Calibri"/>
              </w:rPr>
              <w:t>*</w:t>
            </w:r>
          </w:p>
        </w:tc>
        <w:tc>
          <w:tcPr>
            <w:tcW w:w="0" w:type="auto"/>
          </w:tcPr>
          <w:p w14:paraId="534DB4A4" w14:textId="7FC45622" w:rsidR="00F26636" w:rsidRPr="0089793A" w:rsidRDefault="00F26636">
            <w:pPr>
              <w:jc w:val="right"/>
              <w:rPr>
                <w:rFonts w:ascii="Calibri" w:hAnsi="Calibri" w:cs="Calibri"/>
              </w:rPr>
            </w:pPr>
            <w:r w:rsidRPr="0089793A">
              <w:rPr>
                <w:rFonts w:ascii="Calibri" w:hAnsi="Calibri" w:cs="Calibri"/>
              </w:rPr>
              <w:t>*</w:t>
            </w:r>
          </w:p>
        </w:tc>
        <w:tc>
          <w:tcPr>
            <w:tcW w:w="0" w:type="auto"/>
          </w:tcPr>
          <w:p w14:paraId="1A228C84" w14:textId="10126A17" w:rsidR="00F26636" w:rsidRPr="0089793A" w:rsidRDefault="00F26636">
            <w:pPr>
              <w:jc w:val="right"/>
              <w:rPr>
                <w:rFonts w:ascii="Calibri" w:hAnsi="Calibri" w:cs="Calibri"/>
              </w:rPr>
            </w:pPr>
            <w:r w:rsidRPr="0089793A">
              <w:rPr>
                <w:rFonts w:ascii="Calibri" w:hAnsi="Calibri" w:cs="Calibri"/>
              </w:rPr>
              <w:t>*</w:t>
            </w:r>
          </w:p>
        </w:tc>
      </w:tr>
      <w:tr w:rsidR="00F26636" w:rsidRPr="0089793A" w14:paraId="5B6344FD" w14:textId="77777777" w:rsidTr="00206296">
        <w:tc>
          <w:tcPr>
            <w:tcW w:w="0" w:type="auto"/>
          </w:tcPr>
          <w:p w14:paraId="3CA9FC20"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603A2DA4"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32F5DA80"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1CCC25E3"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5ED63095"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1911CFF2" w14:textId="77777777" w:rsidR="00F26636" w:rsidRPr="0089793A" w:rsidRDefault="00F26636">
            <w:pPr>
              <w:jc w:val="right"/>
              <w:rPr>
                <w:rFonts w:ascii="Calibri" w:hAnsi="Calibri" w:cs="Calibri"/>
              </w:rPr>
            </w:pPr>
            <w:r w:rsidRPr="0089793A">
              <w:rPr>
                <w:rFonts w:ascii="Calibri" w:hAnsi="Calibri" w:cs="Calibri"/>
              </w:rPr>
              <w:t>3,427</w:t>
            </w:r>
          </w:p>
        </w:tc>
      </w:tr>
    </w:tbl>
    <w:p w14:paraId="2032BB64" w14:textId="77777777" w:rsidR="000053CA" w:rsidRDefault="000053CA">
      <w:pPr>
        <w:rPr>
          <w:rFonts w:ascii="Calibri" w:hAnsi="Calibri" w:cs="Calibri"/>
        </w:rPr>
      </w:pPr>
    </w:p>
    <w:p w14:paraId="54AC82D5" w14:textId="77777777" w:rsidR="00F93D0D" w:rsidRPr="0089793A" w:rsidRDefault="00F93D0D">
      <w:pPr>
        <w:rPr>
          <w:rFonts w:ascii="Calibri" w:hAnsi="Calibri" w:cs="Calibri"/>
        </w:rPr>
      </w:pPr>
    </w:p>
    <w:p w14:paraId="4D3D8093" w14:textId="7356880B" w:rsidR="004750AA" w:rsidRPr="00D43BA8" w:rsidRDefault="00175625" w:rsidP="00206296">
      <w:pPr>
        <w:rPr>
          <w:rFonts w:ascii="Calibri" w:hAnsi="Calibri" w:cs="Calibri"/>
          <w:b/>
          <w:bCs/>
          <w:sz w:val="24"/>
        </w:rPr>
      </w:pPr>
      <w:r w:rsidRPr="00D43BA8">
        <w:rPr>
          <w:rFonts w:ascii="Calibri" w:hAnsi="Calibri" w:cs="Calibri"/>
          <w:b/>
          <w:bCs/>
          <w:i/>
          <w:sz w:val="24"/>
        </w:rPr>
        <w:t xml:space="preserve">Q23. </w:t>
      </w:r>
      <w:r w:rsidR="004750AA" w:rsidRPr="00D43BA8">
        <w:rPr>
          <w:rFonts w:ascii="Calibri" w:hAnsi="Calibri" w:cs="Calibri"/>
          <w:b/>
          <w:bCs/>
          <w:i/>
          <w:sz w:val="24"/>
        </w:rPr>
        <w:t>Do you support or oppose the idea that once someone has served their time in jail or prison, their voting rights should be automatically restored?</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750AA" w:rsidRPr="0089793A" w14:paraId="65126B5E" w14:textId="77777777" w:rsidTr="00206296">
        <w:tc>
          <w:tcPr>
            <w:tcW w:w="0" w:type="auto"/>
            <w:tcBorders>
              <w:top w:val="thick" w:sz="0" w:space="0" w:color="000000"/>
            </w:tcBorders>
          </w:tcPr>
          <w:p w14:paraId="4B7A6789"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31E2CE55"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67CF1BBA" w14:textId="77777777" w:rsidTr="00206296">
        <w:tc>
          <w:tcPr>
            <w:tcW w:w="0" w:type="auto"/>
          </w:tcPr>
          <w:p w14:paraId="0EADE2D9"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3FE44F50"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34C3778C"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49CDF446" w14:textId="7A4F3407"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7D210707"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60E5B7F5"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5C45C468" w14:textId="77777777" w:rsidTr="00206296">
        <w:tc>
          <w:tcPr>
            <w:tcW w:w="0" w:type="auto"/>
            <w:tcBorders>
              <w:bottom w:val="thick" w:sz="0" w:space="0" w:color="000000"/>
            </w:tcBorders>
          </w:tcPr>
          <w:p w14:paraId="0F6793BA"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139B024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CB3A1CE"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2533C45"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E3BF423"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F8F01D2"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0605E194" w14:textId="77777777" w:rsidTr="00206296">
        <w:tc>
          <w:tcPr>
            <w:tcW w:w="0" w:type="auto"/>
            <w:tcBorders>
              <w:top w:val="thick" w:sz="0" w:space="0" w:color="000000"/>
            </w:tcBorders>
          </w:tcPr>
          <w:p w14:paraId="7B8CB201"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5F95C39A" w14:textId="77777777" w:rsidR="00F26636" w:rsidRPr="0089793A" w:rsidRDefault="00F26636">
            <w:pPr>
              <w:jc w:val="right"/>
              <w:rPr>
                <w:rFonts w:ascii="Calibri" w:hAnsi="Calibri" w:cs="Calibri"/>
              </w:rPr>
            </w:pPr>
            <w:r w:rsidRPr="0089793A">
              <w:rPr>
                <w:rFonts w:ascii="Calibri" w:hAnsi="Calibri" w:cs="Calibri"/>
              </w:rPr>
              <w:t>47</w:t>
            </w:r>
          </w:p>
        </w:tc>
        <w:tc>
          <w:tcPr>
            <w:tcW w:w="0" w:type="auto"/>
            <w:tcBorders>
              <w:top w:val="thick" w:sz="0" w:space="0" w:color="000000"/>
            </w:tcBorders>
          </w:tcPr>
          <w:p w14:paraId="0F7DD2E0"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Borders>
              <w:top w:val="thick" w:sz="0" w:space="0" w:color="000000"/>
            </w:tcBorders>
          </w:tcPr>
          <w:p w14:paraId="690F8C60"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Borders>
              <w:top w:val="thick" w:sz="0" w:space="0" w:color="000000"/>
            </w:tcBorders>
          </w:tcPr>
          <w:p w14:paraId="14893723"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Borders>
              <w:top w:val="thick" w:sz="0" w:space="0" w:color="000000"/>
            </w:tcBorders>
          </w:tcPr>
          <w:p w14:paraId="13ECFF2B" w14:textId="77777777" w:rsidR="00F26636" w:rsidRPr="0089793A" w:rsidRDefault="00F26636">
            <w:pPr>
              <w:jc w:val="right"/>
              <w:rPr>
                <w:rFonts w:ascii="Calibri" w:hAnsi="Calibri" w:cs="Calibri"/>
              </w:rPr>
            </w:pPr>
            <w:r w:rsidRPr="0089793A">
              <w:rPr>
                <w:rFonts w:ascii="Calibri" w:hAnsi="Calibri" w:cs="Calibri"/>
              </w:rPr>
              <w:t>31</w:t>
            </w:r>
          </w:p>
        </w:tc>
      </w:tr>
      <w:tr w:rsidR="00F26636" w:rsidRPr="0089793A" w14:paraId="0EE1379D" w14:textId="77777777" w:rsidTr="00206296">
        <w:tc>
          <w:tcPr>
            <w:tcW w:w="0" w:type="auto"/>
          </w:tcPr>
          <w:p w14:paraId="2AAB8CC9"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1244C055" w14:textId="77777777" w:rsidR="00F26636" w:rsidRPr="0089793A" w:rsidRDefault="00F26636">
            <w:pPr>
              <w:jc w:val="right"/>
              <w:rPr>
                <w:rFonts w:ascii="Calibri" w:hAnsi="Calibri" w:cs="Calibri"/>
              </w:rPr>
            </w:pPr>
            <w:r w:rsidRPr="0089793A">
              <w:rPr>
                <w:rFonts w:ascii="Calibri" w:hAnsi="Calibri" w:cs="Calibri"/>
              </w:rPr>
              <w:t>30</w:t>
            </w:r>
          </w:p>
        </w:tc>
        <w:tc>
          <w:tcPr>
            <w:tcW w:w="0" w:type="auto"/>
          </w:tcPr>
          <w:p w14:paraId="72933107" w14:textId="77777777" w:rsidR="00F26636" w:rsidRPr="0089793A" w:rsidRDefault="00F26636">
            <w:pPr>
              <w:jc w:val="right"/>
              <w:rPr>
                <w:rFonts w:ascii="Calibri" w:hAnsi="Calibri" w:cs="Calibri"/>
              </w:rPr>
            </w:pPr>
            <w:r w:rsidRPr="0089793A">
              <w:rPr>
                <w:rFonts w:ascii="Calibri" w:hAnsi="Calibri" w:cs="Calibri"/>
              </w:rPr>
              <w:t>48</w:t>
            </w:r>
          </w:p>
        </w:tc>
        <w:tc>
          <w:tcPr>
            <w:tcW w:w="0" w:type="auto"/>
          </w:tcPr>
          <w:p w14:paraId="13CCC392" w14:textId="77777777" w:rsidR="00F26636" w:rsidRPr="0089793A" w:rsidRDefault="00F26636">
            <w:pPr>
              <w:jc w:val="right"/>
              <w:rPr>
                <w:rFonts w:ascii="Calibri" w:hAnsi="Calibri" w:cs="Calibri"/>
              </w:rPr>
            </w:pPr>
            <w:r w:rsidRPr="0089793A">
              <w:rPr>
                <w:rFonts w:ascii="Calibri" w:hAnsi="Calibri" w:cs="Calibri"/>
              </w:rPr>
              <w:t>41</w:t>
            </w:r>
          </w:p>
        </w:tc>
        <w:tc>
          <w:tcPr>
            <w:tcW w:w="0" w:type="auto"/>
          </w:tcPr>
          <w:p w14:paraId="31776C6A" w14:textId="77777777" w:rsidR="00F26636" w:rsidRPr="0089793A" w:rsidRDefault="00F26636">
            <w:pPr>
              <w:jc w:val="right"/>
              <w:rPr>
                <w:rFonts w:ascii="Calibri" w:hAnsi="Calibri" w:cs="Calibri"/>
              </w:rPr>
            </w:pPr>
            <w:r w:rsidRPr="0089793A">
              <w:rPr>
                <w:rFonts w:ascii="Calibri" w:hAnsi="Calibri" w:cs="Calibri"/>
              </w:rPr>
              <w:t>41</w:t>
            </w:r>
          </w:p>
        </w:tc>
        <w:tc>
          <w:tcPr>
            <w:tcW w:w="0" w:type="auto"/>
          </w:tcPr>
          <w:p w14:paraId="4DC16234" w14:textId="77777777" w:rsidR="00F26636" w:rsidRPr="0089793A" w:rsidRDefault="00F26636">
            <w:pPr>
              <w:jc w:val="right"/>
              <w:rPr>
                <w:rFonts w:ascii="Calibri" w:hAnsi="Calibri" w:cs="Calibri"/>
              </w:rPr>
            </w:pPr>
            <w:r w:rsidRPr="0089793A">
              <w:rPr>
                <w:rFonts w:ascii="Calibri" w:hAnsi="Calibri" w:cs="Calibri"/>
              </w:rPr>
              <w:t>39</w:t>
            </w:r>
          </w:p>
        </w:tc>
      </w:tr>
      <w:tr w:rsidR="00F26636" w:rsidRPr="0089793A" w14:paraId="50F73F0C" w14:textId="77777777" w:rsidTr="00206296">
        <w:tc>
          <w:tcPr>
            <w:tcW w:w="0" w:type="auto"/>
          </w:tcPr>
          <w:p w14:paraId="711F49E4"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58629115"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5864CA23"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2DAB960E"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2AA85BCC"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17B68ACB" w14:textId="77777777" w:rsidR="00F26636" w:rsidRPr="0089793A" w:rsidRDefault="00F26636">
            <w:pPr>
              <w:jc w:val="right"/>
              <w:rPr>
                <w:rFonts w:ascii="Calibri" w:hAnsi="Calibri" w:cs="Calibri"/>
              </w:rPr>
            </w:pPr>
            <w:r w:rsidRPr="0089793A">
              <w:rPr>
                <w:rFonts w:ascii="Calibri" w:hAnsi="Calibri" w:cs="Calibri"/>
              </w:rPr>
              <w:t>20</w:t>
            </w:r>
          </w:p>
        </w:tc>
      </w:tr>
      <w:tr w:rsidR="00F26636" w:rsidRPr="0089793A" w14:paraId="49DDE785" w14:textId="77777777" w:rsidTr="00206296">
        <w:tc>
          <w:tcPr>
            <w:tcW w:w="0" w:type="auto"/>
          </w:tcPr>
          <w:p w14:paraId="383A9D21"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3BAAD8CD"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244BF3D6"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10D61789"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00519E7E"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08128751" w14:textId="77777777" w:rsidR="00F26636" w:rsidRPr="0089793A" w:rsidRDefault="00F26636">
            <w:pPr>
              <w:jc w:val="right"/>
              <w:rPr>
                <w:rFonts w:ascii="Calibri" w:hAnsi="Calibri" w:cs="Calibri"/>
              </w:rPr>
            </w:pPr>
            <w:r w:rsidRPr="0089793A">
              <w:rPr>
                <w:rFonts w:ascii="Calibri" w:hAnsi="Calibri" w:cs="Calibri"/>
              </w:rPr>
              <w:t>9</w:t>
            </w:r>
          </w:p>
        </w:tc>
      </w:tr>
      <w:tr w:rsidR="00F26636" w:rsidRPr="0089793A" w14:paraId="333B3FCA" w14:textId="77777777" w:rsidTr="00206296">
        <w:tc>
          <w:tcPr>
            <w:tcW w:w="0" w:type="auto"/>
          </w:tcPr>
          <w:p w14:paraId="6107C2E4"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01CC7C0C" w14:textId="23E5F50B" w:rsidR="00F26636" w:rsidRPr="0089793A" w:rsidRDefault="00F26636">
            <w:pPr>
              <w:jc w:val="right"/>
              <w:rPr>
                <w:rFonts w:ascii="Calibri" w:hAnsi="Calibri" w:cs="Calibri"/>
              </w:rPr>
            </w:pPr>
            <w:r w:rsidRPr="0089793A">
              <w:rPr>
                <w:rFonts w:ascii="Calibri" w:hAnsi="Calibri" w:cs="Calibri"/>
              </w:rPr>
              <w:t>-</w:t>
            </w:r>
          </w:p>
        </w:tc>
        <w:tc>
          <w:tcPr>
            <w:tcW w:w="0" w:type="auto"/>
          </w:tcPr>
          <w:p w14:paraId="1CBF9C52" w14:textId="521BF891" w:rsidR="00F26636" w:rsidRPr="0089793A" w:rsidRDefault="00F26636">
            <w:pPr>
              <w:jc w:val="right"/>
              <w:rPr>
                <w:rFonts w:ascii="Calibri" w:hAnsi="Calibri" w:cs="Calibri"/>
              </w:rPr>
            </w:pPr>
            <w:r w:rsidRPr="0089793A">
              <w:rPr>
                <w:rFonts w:ascii="Calibri" w:hAnsi="Calibri" w:cs="Calibri"/>
              </w:rPr>
              <w:t>-</w:t>
            </w:r>
          </w:p>
        </w:tc>
        <w:tc>
          <w:tcPr>
            <w:tcW w:w="0" w:type="auto"/>
          </w:tcPr>
          <w:p w14:paraId="7DDCC5F6" w14:textId="3F822C71" w:rsidR="00F26636" w:rsidRPr="0089793A" w:rsidRDefault="00F26636">
            <w:pPr>
              <w:jc w:val="right"/>
              <w:rPr>
                <w:rFonts w:ascii="Calibri" w:hAnsi="Calibri" w:cs="Calibri"/>
              </w:rPr>
            </w:pPr>
            <w:r w:rsidRPr="0089793A">
              <w:rPr>
                <w:rFonts w:ascii="Calibri" w:hAnsi="Calibri" w:cs="Calibri"/>
              </w:rPr>
              <w:t>-</w:t>
            </w:r>
          </w:p>
        </w:tc>
        <w:tc>
          <w:tcPr>
            <w:tcW w:w="0" w:type="auto"/>
          </w:tcPr>
          <w:p w14:paraId="19A36CD9" w14:textId="2E74F893" w:rsidR="00F26636" w:rsidRPr="0089793A" w:rsidRDefault="00F26636">
            <w:pPr>
              <w:jc w:val="right"/>
              <w:rPr>
                <w:rFonts w:ascii="Calibri" w:hAnsi="Calibri" w:cs="Calibri"/>
              </w:rPr>
            </w:pPr>
            <w:r w:rsidRPr="0089793A">
              <w:rPr>
                <w:rFonts w:ascii="Calibri" w:hAnsi="Calibri" w:cs="Calibri"/>
              </w:rPr>
              <w:t>*</w:t>
            </w:r>
          </w:p>
        </w:tc>
        <w:tc>
          <w:tcPr>
            <w:tcW w:w="0" w:type="auto"/>
          </w:tcPr>
          <w:p w14:paraId="1062A406" w14:textId="6F1755FA" w:rsidR="00F26636" w:rsidRPr="0089793A" w:rsidRDefault="00F26636">
            <w:pPr>
              <w:jc w:val="right"/>
              <w:rPr>
                <w:rFonts w:ascii="Calibri" w:hAnsi="Calibri" w:cs="Calibri"/>
              </w:rPr>
            </w:pPr>
            <w:r w:rsidRPr="0089793A">
              <w:rPr>
                <w:rFonts w:ascii="Calibri" w:hAnsi="Calibri" w:cs="Calibri"/>
              </w:rPr>
              <w:t>*</w:t>
            </w:r>
          </w:p>
        </w:tc>
      </w:tr>
      <w:tr w:rsidR="00F26636" w:rsidRPr="0089793A" w14:paraId="46E3BC83" w14:textId="77777777" w:rsidTr="00206296">
        <w:tc>
          <w:tcPr>
            <w:tcW w:w="0" w:type="auto"/>
          </w:tcPr>
          <w:p w14:paraId="030AF869" w14:textId="035D9EAF" w:rsidR="00F26636" w:rsidRPr="0089793A" w:rsidRDefault="00F26636">
            <w:pPr>
              <w:rPr>
                <w:rFonts w:ascii="Calibri" w:hAnsi="Calibri" w:cs="Calibri"/>
              </w:rPr>
            </w:pPr>
            <w:r w:rsidRPr="0089793A">
              <w:rPr>
                <w:rFonts w:ascii="Calibri" w:hAnsi="Calibri" w:cs="Calibri"/>
              </w:rPr>
              <w:t>SKIPPED/ REFUSED</w:t>
            </w:r>
          </w:p>
        </w:tc>
        <w:tc>
          <w:tcPr>
            <w:tcW w:w="0" w:type="auto"/>
          </w:tcPr>
          <w:p w14:paraId="56E88752"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319C30F4"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00EDB27" w14:textId="568A623C" w:rsidR="00F26636" w:rsidRPr="0089793A" w:rsidRDefault="00F26636">
            <w:pPr>
              <w:jc w:val="right"/>
              <w:rPr>
                <w:rFonts w:ascii="Calibri" w:hAnsi="Calibri" w:cs="Calibri"/>
              </w:rPr>
            </w:pPr>
            <w:r w:rsidRPr="0089793A">
              <w:rPr>
                <w:rFonts w:ascii="Calibri" w:hAnsi="Calibri" w:cs="Calibri"/>
              </w:rPr>
              <w:t>*</w:t>
            </w:r>
          </w:p>
        </w:tc>
        <w:tc>
          <w:tcPr>
            <w:tcW w:w="0" w:type="auto"/>
          </w:tcPr>
          <w:p w14:paraId="64FA5131"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763769D3"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2D5CDBB0" w14:textId="77777777" w:rsidTr="00206296">
        <w:tc>
          <w:tcPr>
            <w:tcW w:w="0" w:type="auto"/>
          </w:tcPr>
          <w:p w14:paraId="77809DD0"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1C333A89"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74596AEA"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25678859"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0FE68332"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580AB209" w14:textId="77777777" w:rsidR="00F26636" w:rsidRPr="0089793A" w:rsidRDefault="00F26636">
            <w:pPr>
              <w:jc w:val="right"/>
              <w:rPr>
                <w:rFonts w:ascii="Calibri" w:hAnsi="Calibri" w:cs="Calibri"/>
              </w:rPr>
            </w:pPr>
            <w:r w:rsidRPr="0089793A">
              <w:rPr>
                <w:rFonts w:ascii="Calibri" w:hAnsi="Calibri" w:cs="Calibri"/>
              </w:rPr>
              <w:t>3,427</w:t>
            </w:r>
          </w:p>
        </w:tc>
      </w:tr>
    </w:tbl>
    <w:p w14:paraId="5E64AF4D" w14:textId="77777777" w:rsidR="004750AA" w:rsidRPr="0089793A" w:rsidRDefault="004750AA" w:rsidP="004750AA">
      <w:pPr>
        <w:rPr>
          <w:rFonts w:ascii="Calibri" w:hAnsi="Calibri" w:cs="Calibri"/>
          <w:i/>
          <w:sz w:val="24"/>
        </w:rPr>
      </w:pPr>
    </w:p>
    <w:p w14:paraId="533A3DEF" w14:textId="77777777" w:rsidR="000053CA" w:rsidRDefault="000053CA" w:rsidP="00206296">
      <w:pPr>
        <w:jc w:val="both"/>
        <w:rPr>
          <w:rFonts w:ascii="Calibri" w:hAnsi="Calibri" w:cs="Calibri"/>
          <w:b/>
          <w:bCs/>
          <w:i/>
          <w:sz w:val="24"/>
        </w:rPr>
      </w:pPr>
    </w:p>
    <w:p w14:paraId="57A5F7EF" w14:textId="59AE032F" w:rsidR="004750AA" w:rsidRPr="00D43BA8" w:rsidRDefault="00175625" w:rsidP="00206296">
      <w:pPr>
        <w:jc w:val="both"/>
        <w:rPr>
          <w:rFonts w:ascii="Calibri" w:hAnsi="Calibri" w:cs="Calibri"/>
          <w:b/>
          <w:bCs/>
          <w:sz w:val="24"/>
        </w:rPr>
      </w:pPr>
      <w:r w:rsidRPr="00D43BA8">
        <w:rPr>
          <w:rFonts w:ascii="Calibri" w:hAnsi="Calibri" w:cs="Calibri"/>
          <w:b/>
          <w:bCs/>
          <w:i/>
          <w:sz w:val="24"/>
        </w:rPr>
        <w:t xml:space="preserve">Q24. </w:t>
      </w:r>
      <w:r w:rsidR="004750AA" w:rsidRPr="00D43BA8">
        <w:rPr>
          <w:rFonts w:ascii="Calibri" w:hAnsi="Calibri" w:cs="Calibri"/>
          <w:b/>
          <w:bCs/>
          <w:i/>
          <w:sz w:val="24"/>
        </w:rPr>
        <w:t>Do you support or oppose allowing individuals to vote who are currently in jail or prison?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750AA" w:rsidRPr="0089793A" w14:paraId="142640B5" w14:textId="77777777" w:rsidTr="00206296">
        <w:tc>
          <w:tcPr>
            <w:tcW w:w="0" w:type="auto"/>
            <w:tcBorders>
              <w:top w:val="thick" w:sz="0" w:space="0" w:color="000000"/>
            </w:tcBorders>
          </w:tcPr>
          <w:p w14:paraId="1525794C"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59AB1A8C"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09F77EAD" w14:textId="77777777" w:rsidTr="00206296">
        <w:tc>
          <w:tcPr>
            <w:tcW w:w="0" w:type="auto"/>
          </w:tcPr>
          <w:p w14:paraId="1A8D1D0C"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32A01F2A"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3D864E0"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5FA2BE50" w14:textId="518E8D58"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016BF435"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607F2D3E"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3513E2BE" w14:textId="77777777" w:rsidTr="00206296">
        <w:tc>
          <w:tcPr>
            <w:tcW w:w="0" w:type="auto"/>
            <w:tcBorders>
              <w:bottom w:val="thick" w:sz="0" w:space="0" w:color="000000"/>
            </w:tcBorders>
          </w:tcPr>
          <w:p w14:paraId="76C3783A"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43E850E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27506F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E99D38E"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E55B88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42AB2A3"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78F9D72A" w14:textId="77777777" w:rsidTr="00206296">
        <w:tc>
          <w:tcPr>
            <w:tcW w:w="0" w:type="auto"/>
            <w:tcBorders>
              <w:top w:val="thick" w:sz="0" w:space="0" w:color="000000"/>
            </w:tcBorders>
          </w:tcPr>
          <w:p w14:paraId="56EE7075"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145D25C1"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Borders>
              <w:top w:val="thick" w:sz="0" w:space="0" w:color="000000"/>
            </w:tcBorders>
          </w:tcPr>
          <w:p w14:paraId="547E0A25"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02580DA7"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Borders>
              <w:top w:val="thick" w:sz="0" w:space="0" w:color="000000"/>
            </w:tcBorders>
          </w:tcPr>
          <w:p w14:paraId="07107BD7"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2044583D" w14:textId="77777777" w:rsidR="00F26636" w:rsidRPr="0089793A" w:rsidRDefault="00F26636">
            <w:pPr>
              <w:jc w:val="right"/>
              <w:rPr>
                <w:rFonts w:ascii="Calibri" w:hAnsi="Calibri" w:cs="Calibri"/>
              </w:rPr>
            </w:pPr>
            <w:r w:rsidRPr="0089793A">
              <w:rPr>
                <w:rFonts w:ascii="Calibri" w:hAnsi="Calibri" w:cs="Calibri"/>
              </w:rPr>
              <w:t>19</w:t>
            </w:r>
          </w:p>
        </w:tc>
      </w:tr>
      <w:tr w:rsidR="00F26636" w:rsidRPr="0089793A" w14:paraId="001A38DB" w14:textId="77777777" w:rsidTr="00206296">
        <w:tc>
          <w:tcPr>
            <w:tcW w:w="0" w:type="auto"/>
          </w:tcPr>
          <w:p w14:paraId="23C054E4"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24857CFB"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30186DF8"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343F9331"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05FE9F50"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6E4249E8" w14:textId="77777777" w:rsidR="00F26636" w:rsidRPr="0089793A" w:rsidRDefault="00F26636">
            <w:pPr>
              <w:jc w:val="right"/>
              <w:rPr>
                <w:rFonts w:ascii="Calibri" w:hAnsi="Calibri" w:cs="Calibri"/>
              </w:rPr>
            </w:pPr>
            <w:r w:rsidRPr="0089793A">
              <w:rPr>
                <w:rFonts w:ascii="Calibri" w:hAnsi="Calibri" w:cs="Calibri"/>
              </w:rPr>
              <w:t>29</w:t>
            </w:r>
          </w:p>
        </w:tc>
      </w:tr>
      <w:tr w:rsidR="00F26636" w:rsidRPr="0089793A" w14:paraId="6EF9ED7E" w14:textId="77777777" w:rsidTr="00206296">
        <w:tc>
          <w:tcPr>
            <w:tcW w:w="0" w:type="auto"/>
          </w:tcPr>
          <w:p w14:paraId="0903C882"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712FD760"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53667646" w14:textId="77777777" w:rsidR="00F26636" w:rsidRPr="0089793A" w:rsidRDefault="00F26636">
            <w:pPr>
              <w:jc w:val="right"/>
              <w:rPr>
                <w:rFonts w:ascii="Calibri" w:hAnsi="Calibri" w:cs="Calibri"/>
              </w:rPr>
            </w:pPr>
            <w:r w:rsidRPr="0089793A">
              <w:rPr>
                <w:rFonts w:ascii="Calibri" w:hAnsi="Calibri" w:cs="Calibri"/>
              </w:rPr>
              <w:t>30</w:t>
            </w:r>
          </w:p>
        </w:tc>
        <w:tc>
          <w:tcPr>
            <w:tcW w:w="0" w:type="auto"/>
          </w:tcPr>
          <w:p w14:paraId="1CD44874"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Pr>
          <w:p w14:paraId="16EC48A2"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201F61DC" w14:textId="77777777" w:rsidR="00F26636" w:rsidRPr="0089793A" w:rsidRDefault="00F26636">
            <w:pPr>
              <w:jc w:val="right"/>
              <w:rPr>
                <w:rFonts w:ascii="Calibri" w:hAnsi="Calibri" w:cs="Calibri"/>
              </w:rPr>
            </w:pPr>
            <w:r w:rsidRPr="0089793A">
              <w:rPr>
                <w:rFonts w:ascii="Calibri" w:hAnsi="Calibri" w:cs="Calibri"/>
              </w:rPr>
              <w:t>27</w:t>
            </w:r>
          </w:p>
        </w:tc>
      </w:tr>
      <w:tr w:rsidR="00F26636" w:rsidRPr="0089793A" w14:paraId="32502660" w14:textId="77777777" w:rsidTr="00206296">
        <w:tc>
          <w:tcPr>
            <w:tcW w:w="0" w:type="auto"/>
          </w:tcPr>
          <w:p w14:paraId="0518F0F0"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28DFEBE6"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31699FB0"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Pr>
          <w:p w14:paraId="3C1FE134"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2E0F5F8F"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6E9A58DE" w14:textId="77777777" w:rsidR="00F26636" w:rsidRPr="0089793A" w:rsidRDefault="00F26636">
            <w:pPr>
              <w:jc w:val="right"/>
              <w:rPr>
                <w:rFonts w:ascii="Calibri" w:hAnsi="Calibri" w:cs="Calibri"/>
              </w:rPr>
            </w:pPr>
            <w:r w:rsidRPr="0089793A">
              <w:rPr>
                <w:rFonts w:ascii="Calibri" w:hAnsi="Calibri" w:cs="Calibri"/>
              </w:rPr>
              <w:t>23</w:t>
            </w:r>
          </w:p>
        </w:tc>
      </w:tr>
      <w:tr w:rsidR="00F26636" w:rsidRPr="0089793A" w14:paraId="09A5D98E" w14:textId="77777777" w:rsidTr="00206296">
        <w:tc>
          <w:tcPr>
            <w:tcW w:w="0" w:type="auto"/>
          </w:tcPr>
          <w:p w14:paraId="47DCEFBD"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01E60EB7" w14:textId="6DDF2AC7" w:rsidR="00F26636" w:rsidRPr="0089793A" w:rsidRDefault="00F26636">
            <w:pPr>
              <w:jc w:val="right"/>
              <w:rPr>
                <w:rFonts w:ascii="Calibri" w:hAnsi="Calibri" w:cs="Calibri"/>
              </w:rPr>
            </w:pPr>
            <w:r w:rsidRPr="0089793A">
              <w:rPr>
                <w:rFonts w:ascii="Calibri" w:hAnsi="Calibri" w:cs="Calibri"/>
              </w:rPr>
              <w:t>-</w:t>
            </w:r>
          </w:p>
        </w:tc>
        <w:tc>
          <w:tcPr>
            <w:tcW w:w="0" w:type="auto"/>
          </w:tcPr>
          <w:p w14:paraId="71CF28EA" w14:textId="2E22FFC5" w:rsidR="00F26636" w:rsidRPr="0089793A" w:rsidRDefault="00F26636">
            <w:pPr>
              <w:jc w:val="right"/>
              <w:rPr>
                <w:rFonts w:ascii="Calibri" w:hAnsi="Calibri" w:cs="Calibri"/>
              </w:rPr>
            </w:pPr>
            <w:r w:rsidRPr="0089793A">
              <w:rPr>
                <w:rFonts w:ascii="Calibri" w:hAnsi="Calibri" w:cs="Calibri"/>
              </w:rPr>
              <w:t>-</w:t>
            </w:r>
          </w:p>
        </w:tc>
        <w:tc>
          <w:tcPr>
            <w:tcW w:w="0" w:type="auto"/>
          </w:tcPr>
          <w:p w14:paraId="3361A02F" w14:textId="10672EDA" w:rsidR="00F26636" w:rsidRPr="0089793A" w:rsidRDefault="00F26636">
            <w:pPr>
              <w:jc w:val="right"/>
              <w:rPr>
                <w:rFonts w:ascii="Calibri" w:hAnsi="Calibri" w:cs="Calibri"/>
              </w:rPr>
            </w:pPr>
            <w:r w:rsidRPr="0089793A">
              <w:rPr>
                <w:rFonts w:ascii="Calibri" w:hAnsi="Calibri" w:cs="Calibri"/>
              </w:rPr>
              <w:t>-</w:t>
            </w:r>
          </w:p>
        </w:tc>
        <w:tc>
          <w:tcPr>
            <w:tcW w:w="0" w:type="auto"/>
          </w:tcPr>
          <w:p w14:paraId="434AE957" w14:textId="14CB9077" w:rsidR="00F26636" w:rsidRPr="0089793A" w:rsidRDefault="00F26636">
            <w:pPr>
              <w:jc w:val="right"/>
              <w:rPr>
                <w:rFonts w:ascii="Calibri" w:hAnsi="Calibri" w:cs="Calibri"/>
              </w:rPr>
            </w:pPr>
            <w:r w:rsidRPr="0089793A">
              <w:rPr>
                <w:rFonts w:ascii="Calibri" w:hAnsi="Calibri" w:cs="Calibri"/>
              </w:rPr>
              <w:t>*</w:t>
            </w:r>
          </w:p>
        </w:tc>
        <w:tc>
          <w:tcPr>
            <w:tcW w:w="0" w:type="auto"/>
          </w:tcPr>
          <w:p w14:paraId="45B9F2D6" w14:textId="4B875FED" w:rsidR="00F26636" w:rsidRPr="0089793A" w:rsidRDefault="00F26636">
            <w:pPr>
              <w:jc w:val="right"/>
              <w:rPr>
                <w:rFonts w:ascii="Calibri" w:hAnsi="Calibri" w:cs="Calibri"/>
              </w:rPr>
            </w:pPr>
            <w:r w:rsidRPr="0089793A">
              <w:rPr>
                <w:rFonts w:ascii="Calibri" w:hAnsi="Calibri" w:cs="Calibri"/>
              </w:rPr>
              <w:t>*</w:t>
            </w:r>
          </w:p>
        </w:tc>
      </w:tr>
      <w:tr w:rsidR="00F26636" w:rsidRPr="0089793A" w14:paraId="493539EF" w14:textId="77777777" w:rsidTr="00206296">
        <w:tc>
          <w:tcPr>
            <w:tcW w:w="0" w:type="auto"/>
          </w:tcPr>
          <w:p w14:paraId="3A97DFF2" w14:textId="6276D7AE" w:rsidR="00F26636" w:rsidRPr="0089793A" w:rsidRDefault="00F26636">
            <w:pPr>
              <w:rPr>
                <w:rFonts w:ascii="Calibri" w:hAnsi="Calibri" w:cs="Calibri"/>
              </w:rPr>
            </w:pPr>
            <w:r w:rsidRPr="0089793A">
              <w:rPr>
                <w:rFonts w:ascii="Calibri" w:hAnsi="Calibri" w:cs="Calibri"/>
              </w:rPr>
              <w:t>SKIPPED/ REFUSED</w:t>
            </w:r>
          </w:p>
        </w:tc>
        <w:tc>
          <w:tcPr>
            <w:tcW w:w="0" w:type="auto"/>
          </w:tcPr>
          <w:p w14:paraId="6F772C11"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49E26A42" w14:textId="4BF6E696" w:rsidR="00F26636" w:rsidRPr="0089793A" w:rsidRDefault="00F26636">
            <w:pPr>
              <w:jc w:val="right"/>
              <w:rPr>
                <w:rFonts w:ascii="Calibri" w:hAnsi="Calibri" w:cs="Calibri"/>
              </w:rPr>
            </w:pPr>
            <w:r w:rsidRPr="0089793A">
              <w:rPr>
                <w:rFonts w:ascii="Calibri" w:hAnsi="Calibri" w:cs="Calibri"/>
              </w:rPr>
              <w:t>-</w:t>
            </w:r>
          </w:p>
        </w:tc>
        <w:tc>
          <w:tcPr>
            <w:tcW w:w="0" w:type="auto"/>
          </w:tcPr>
          <w:p w14:paraId="0E1336FA"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1230D5DC"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67ECAC2"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618F610B" w14:textId="77777777" w:rsidTr="00206296">
        <w:tc>
          <w:tcPr>
            <w:tcW w:w="0" w:type="auto"/>
          </w:tcPr>
          <w:p w14:paraId="1D5768EB"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3D60BB64"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301B1C3"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330D55CA"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21A0F8F5"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1940AF3C" w14:textId="77777777" w:rsidR="00F26636" w:rsidRPr="0089793A" w:rsidRDefault="00F26636">
            <w:pPr>
              <w:jc w:val="right"/>
              <w:rPr>
                <w:rFonts w:ascii="Calibri" w:hAnsi="Calibri" w:cs="Calibri"/>
              </w:rPr>
            </w:pPr>
            <w:r w:rsidRPr="0089793A">
              <w:rPr>
                <w:rFonts w:ascii="Calibri" w:hAnsi="Calibri" w:cs="Calibri"/>
              </w:rPr>
              <w:t>3,427</w:t>
            </w:r>
          </w:p>
        </w:tc>
      </w:tr>
    </w:tbl>
    <w:p w14:paraId="548AD171" w14:textId="77777777" w:rsidR="004750AA" w:rsidRPr="0089793A" w:rsidRDefault="004750AA">
      <w:pPr>
        <w:rPr>
          <w:rFonts w:ascii="Calibri" w:hAnsi="Calibri" w:cs="Calibri"/>
        </w:rPr>
      </w:pPr>
    </w:p>
    <w:p w14:paraId="32A6DA92" w14:textId="77777777" w:rsidR="00F26636" w:rsidRPr="0089793A" w:rsidRDefault="00F26636">
      <w:pPr>
        <w:rPr>
          <w:rFonts w:ascii="Calibri" w:hAnsi="Calibri" w:cs="Calibri"/>
        </w:rPr>
      </w:pPr>
    </w:p>
    <w:p w14:paraId="6C91ABD9" w14:textId="30D4D3D0" w:rsidR="004750AA" w:rsidRPr="007B4D60" w:rsidRDefault="00175625" w:rsidP="00206296">
      <w:pPr>
        <w:rPr>
          <w:rFonts w:ascii="Calibri" w:hAnsi="Calibri" w:cs="Calibri"/>
          <w:b/>
          <w:bCs/>
          <w:i/>
          <w:sz w:val="24"/>
        </w:rPr>
      </w:pPr>
      <w:r w:rsidRPr="00D43BA8">
        <w:rPr>
          <w:rFonts w:ascii="Calibri" w:hAnsi="Calibri" w:cs="Calibri"/>
          <w:b/>
          <w:bCs/>
          <w:i/>
          <w:sz w:val="24"/>
        </w:rPr>
        <w:lastRenderedPageBreak/>
        <w:t xml:space="preserve">Q25. </w:t>
      </w:r>
      <w:r w:rsidR="004750AA" w:rsidRPr="00D43BA8">
        <w:rPr>
          <w:rFonts w:ascii="Calibri" w:hAnsi="Calibri" w:cs="Calibri"/>
          <w:b/>
          <w:bCs/>
          <w:i/>
          <w:sz w:val="24"/>
        </w:rPr>
        <w:t>Do you believe the funding for your local police department should be increased, decreased, or kept the same?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4750AA" w:rsidRPr="0089793A" w14:paraId="2C19EDE2" w14:textId="77777777" w:rsidTr="00206296">
        <w:tc>
          <w:tcPr>
            <w:tcW w:w="0" w:type="auto"/>
            <w:tcBorders>
              <w:top w:val="thick" w:sz="0" w:space="0" w:color="000000"/>
            </w:tcBorders>
          </w:tcPr>
          <w:p w14:paraId="2B7A8ED5"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17C6438B"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1621F818" w14:textId="77777777" w:rsidTr="00206296">
        <w:tc>
          <w:tcPr>
            <w:tcW w:w="0" w:type="auto"/>
          </w:tcPr>
          <w:p w14:paraId="79C7CE64"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0145C3A0"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6C6E76D0"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64D0F16A" w14:textId="4C196411"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3ECA4B72"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00E96DB2"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71AF0EEB" w14:textId="77777777" w:rsidTr="00206296">
        <w:tc>
          <w:tcPr>
            <w:tcW w:w="0" w:type="auto"/>
            <w:tcBorders>
              <w:bottom w:val="thick" w:sz="0" w:space="0" w:color="000000"/>
            </w:tcBorders>
          </w:tcPr>
          <w:p w14:paraId="30376D90"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5972FF2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BB4129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63AE81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CE709D6"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96B3A7A"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7ACB8315" w14:textId="77777777" w:rsidTr="00206296">
        <w:tc>
          <w:tcPr>
            <w:tcW w:w="0" w:type="auto"/>
            <w:tcBorders>
              <w:top w:val="thick" w:sz="0" w:space="0" w:color="000000"/>
            </w:tcBorders>
          </w:tcPr>
          <w:p w14:paraId="63DC3AD7" w14:textId="77777777" w:rsidR="00F26636" w:rsidRPr="0089793A" w:rsidRDefault="00F26636">
            <w:pPr>
              <w:rPr>
                <w:rFonts w:ascii="Calibri" w:hAnsi="Calibri" w:cs="Calibri"/>
              </w:rPr>
            </w:pPr>
            <w:r w:rsidRPr="0089793A">
              <w:rPr>
                <w:rFonts w:ascii="Calibri" w:hAnsi="Calibri" w:cs="Calibri"/>
              </w:rPr>
              <w:t>Increased</w:t>
            </w:r>
          </w:p>
        </w:tc>
        <w:tc>
          <w:tcPr>
            <w:tcW w:w="0" w:type="auto"/>
            <w:tcBorders>
              <w:top w:val="thick" w:sz="0" w:space="0" w:color="000000"/>
            </w:tcBorders>
          </w:tcPr>
          <w:p w14:paraId="12CA327C"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Borders>
              <w:top w:val="thick" w:sz="0" w:space="0" w:color="000000"/>
            </w:tcBorders>
          </w:tcPr>
          <w:p w14:paraId="71FF737E"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Borders>
              <w:top w:val="thick" w:sz="0" w:space="0" w:color="000000"/>
            </w:tcBorders>
          </w:tcPr>
          <w:p w14:paraId="6FFEAEAB"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Borders>
              <w:top w:val="thick" w:sz="0" w:space="0" w:color="000000"/>
            </w:tcBorders>
          </w:tcPr>
          <w:p w14:paraId="187FC6BE"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Borders>
              <w:top w:val="thick" w:sz="0" w:space="0" w:color="000000"/>
            </w:tcBorders>
          </w:tcPr>
          <w:p w14:paraId="6128F1A7" w14:textId="77777777" w:rsidR="00F26636" w:rsidRPr="0089793A" w:rsidRDefault="00F26636">
            <w:pPr>
              <w:jc w:val="right"/>
              <w:rPr>
                <w:rFonts w:ascii="Calibri" w:hAnsi="Calibri" w:cs="Calibri"/>
              </w:rPr>
            </w:pPr>
            <w:r w:rsidRPr="0089793A">
              <w:rPr>
                <w:rFonts w:ascii="Calibri" w:hAnsi="Calibri" w:cs="Calibri"/>
              </w:rPr>
              <w:t>37</w:t>
            </w:r>
          </w:p>
        </w:tc>
      </w:tr>
      <w:tr w:rsidR="00F26636" w:rsidRPr="0089793A" w14:paraId="43A49C3F" w14:textId="77777777" w:rsidTr="00206296">
        <w:tc>
          <w:tcPr>
            <w:tcW w:w="0" w:type="auto"/>
          </w:tcPr>
          <w:p w14:paraId="6C70C0A6" w14:textId="77777777" w:rsidR="00F26636" w:rsidRPr="0089793A" w:rsidRDefault="00F26636">
            <w:pPr>
              <w:rPr>
                <w:rFonts w:ascii="Calibri" w:hAnsi="Calibri" w:cs="Calibri"/>
              </w:rPr>
            </w:pPr>
            <w:r w:rsidRPr="0089793A">
              <w:rPr>
                <w:rFonts w:ascii="Calibri" w:hAnsi="Calibri" w:cs="Calibri"/>
              </w:rPr>
              <w:t>Decreased</w:t>
            </w:r>
          </w:p>
        </w:tc>
        <w:tc>
          <w:tcPr>
            <w:tcW w:w="0" w:type="auto"/>
          </w:tcPr>
          <w:p w14:paraId="3C9BA29B"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39B9E95A"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2C3A01C1"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48621DB5"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4F7B2E1B" w14:textId="77777777" w:rsidR="00F26636" w:rsidRPr="0089793A" w:rsidRDefault="00F26636">
            <w:pPr>
              <w:jc w:val="right"/>
              <w:rPr>
                <w:rFonts w:ascii="Calibri" w:hAnsi="Calibri" w:cs="Calibri"/>
              </w:rPr>
            </w:pPr>
            <w:r w:rsidRPr="0089793A">
              <w:rPr>
                <w:rFonts w:ascii="Calibri" w:hAnsi="Calibri" w:cs="Calibri"/>
              </w:rPr>
              <w:t>18</w:t>
            </w:r>
          </w:p>
        </w:tc>
      </w:tr>
      <w:tr w:rsidR="00F26636" w:rsidRPr="0089793A" w14:paraId="58CE3669" w14:textId="77777777" w:rsidTr="00206296">
        <w:tc>
          <w:tcPr>
            <w:tcW w:w="0" w:type="auto"/>
          </w:tcPr>
          <w:p w14:paraId="1D0AFFF2" w14:textId="77777777" w:rsidR="00F26636" w:rsidRPr="0089793A" w:rsidRDefault="00F26636">
            <w:pPr>
              <w:rPr>
                <w:rFonts w:ascii="Calibri" w:hAnsi="Calibri" w:cs="Calibri"/>
              </w:rPr>
            </w:pPr>
            <w:r w:rsidRPr="0089793A">
              <w:rPr>
                <w:rFonts w:ascii="Calibri" w:hAnsi="Calibri" w:cs="Calibri"/>
              </w:rPr>
              <w:t>Kept the same</w:t>
            </w:r>
          </w:p>
        </w:tc>
        <w:tc>
          <w:tcPr>
            <w:tcW w:w="0" w:type="auto"/>
          </w:tcPr>
          <w:p w14:paraId="4A099F56" w14:textId="77777777" w:rsidR="00F26636" w:rsidRPr="0089793A" w:rsidRDefault="00F26636">
            <w:pPr>
              <w:jc w:val="right"/>
              <w:rPr>
                <w:rFonts w:ascii="Calibri" w:hAnsi="Calibri" w:cs="Calibri"/>
              </w:rPr>
            </w:pPr>
            <w:r w:rsidRPr="0089793A">
              <w:rPr>
                <w:rFonts w:ascii="Calibri" w:hAnsi="Calibri" w:cs="Calibri"/>
              </w:rPr>
              <w:t>40</w:t>
            </w:r>
          </w:p>
        </w:tc>
        <w:tc>
          <w:tcPr>
            <w:tcW w:w="0" w:type="auto"/>
          </w:tcPr>
          <w:p w14:paraId="6E327776"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Pr>
          <w:p w14:paraId="211DE62D" w14:textId="77777777" w:rsidR="00F26636" w:rsidRPr="0089793A" w:rsidRDefault="00F26636">
            <w:pPr>
              <w:jc w:val="right"/>
              <w:rPr>
                <w:rFonts w:ascii="Calibri" w:hAnsi="Calibri" w:cs="Calibri"/>
              </w:rPr>
            </w:pPr>
            <w:r w:rsidRPr="0089793A">
              <w:rPr>
                <w:rFonts w:ascii="Calibri" w:hAnsi="Calibri" w:cs="Calibri"/>
              </w:rPr>
              <w:t>41</w:t>
            </w:r>
          </w:p>
        </w:tc>
        <w:tc>
          <w:tcPr>
            <w:tcW w:w="0" w:type="auto"/>
          </w:tcPr>
          <w:p w14:paraId="13140D04" w14:textId="77777777" w:rsidR="00F26636" w:rsidRPr="0089793A" w:rsidRDefault="00F26636">
            <w:pPr>
              <w:jc w:val="right"/>
              <w:rPr>
                <w:rFonts w:ascii="Calibri" w:hAnsi="Calibri" w:cs="Calibri"/>
              </w:rPr>
            </w:pPr>
            <w:r w:rsidRPr="0089793A">
              <w:rPr>
                <w:rFonts w:ascii="Calibri" w:hAnsi="Calibri" w:cs="Calibri"/>
              </w:rPr>
              <w:t>45</w:t>
            </w:r>
          </w:p>
        </w:tc>
        <w:tc>
          <w:tcPr>
            <w:tcW w:w="0" w:type="auto"/>
          </w:tcPr>
          <w:p w14:paraId="623CFD4C" w14:textId="77777777" w:rsidR="00F26636" w:rsidRPr="0089793A" w:rsidRDefault="00F26636">
            <w:pPr>
              <w:jc w:val="right"/>
              <w:rPr>
                <w:rFonts w:ascii="Calibri" w:hAnsi="Calibri" w:cs="Calibri"/>
              </w:rPr>
            </w:pPr>
            <w:r w:rsidRPr="0089793A">
              <w:rPr>
                <w:rFonts w:ascii="Calibri" w:hAnsi="Calibri" w:cs="Calibri"/>
              </w:rPr>
              <w:t>43</w:t>
            </w:r>
          </w:p>
        </w:tc>
      </w:tr>
      <w:tr w:rsidR="00F26636" w:rsidRPr="0089793A" w14:paraId="1B3E873A" w14:textId="77777777" w:rsidTr="00206296">
        <w:tc>
          <w:tcPr>
            <w:tcW w:w="0" w:type="auto"/>
          </w:tcPr>
          <w:p w14:paraId="7A0A36E7"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74E9372C" w14:textId="3F0F2605" w:rsidR="00F26636" w:rsidRPr="0089793A" w:rsidRDefault="00F26636">
            <w:pPr>
              <w:jc w:val="right"/>
              <w:rPr>
                <w:rFonts w:ascii="Calibri" w:hAnsi="Calibri" w:cs="Calibri"/>
              </w:rPr>
            </w:pPr>
            <w:r w:rsidRPr="0089793A">
              <w:rPr>
                <w:rFonts w:ascii="Calibri" w:hAnsi="Calibri" w:cs="Calibri"/>
              </w:rPr>
              <w:t>-</w:t>
            </w:r>
          </w:p>
        </w:tc>
        <w:tc>
          <w:tcPr>
            <w:tcW w:w="0" w:type="auto"/>
          </w:tcPr>
          <w:p w14:paraId="31F68B8C" w14:textId="0182B567" w:rsidR="00F26636" w:rsidRPr="0089793A" w:rsidRDefault="00F26636">
            <w:pPr>
              <w:jc w:val="right"/>
              <w:rPr>
                <w:rFonts w:ascii="Calibri" w:hAnsi="Calibri" w:cs="Calibri"/>
              </w:rPr>
            </w:pPr>
            <w:r w:rsidRPr="0089793A">
              <w:rPr>
                <w:rFonts w:ascii="Calibri" w:hAnsi="Calibri" w:cs="Calibri"/>
              </w:rPr>
              <w:t>-</w:t>
            </w:r>
          </w:p>
        </w:tc>
        <w:tc>
          <w:tcPr>
            <w:tcW w:w="0" w:type="auto"/>
          </w:tcPr>
          <w:p w14:paraId="5A543760" w14:textId="5C69B1B7" w:rsidR="00F26636" w:rsidRPr="0089793A" w:rsidRDefault="00F26636">
            <w:pPr>
              <w:jc w:val="right"/>
              <w:rPr>
                <w:rFonts w:ascii="Calibri" w:hAnsi="Calibri" w:cs="Calibri"/>
              </w:rPr>
            </w:pPr>
            <w:r w:rsidRPr="0089793A">
              <w:rPr>
                <w:rFonts w:ascii="Calibri" w:hAnsi="Calibri" w:cs="Calibri"/>
              </w:rPr>
              <w:t>*</w:t>
            </w:r>
          </w:p>
        </w:tc>
        <w:tc>
          <w:tcPr>
            <w:tcW w:w="0" w:type="auto"/>
          </w:tcPr>
          <w:p w14:paraId="6BDD3C95" w14:textId="1BC58FF6" w:rsidR="00F26636" w:rsidRPr="0089793A" w:rsidRDefault="00F26636">
            <w:pPr>
              <w:jc w:val="right"/>
              <w:rPr>
                <w:rFonts w:ascii="Calibri" w:hAnsi="Calibri" w:cs="Calibri"/>
              </w:rPr>
            </w:pPr>
            <w:r w:rsidRPr="0089793A">
              <w:rPr>
                <w:rFonts w:ascii="Calibri" w:hAnsi="Calibri" w:cs="Calibri"/>
              </w:rPr>
              <w:t>*</w:t>
            </w:r>
          </w:p>
        </w:tc>
        <w:tc>
          <w:tcPr>
            <w:tcW w:w="0" w:type="auto"/>
          </w:tcPr>
          <w:p w14:paraId="7D114986" w14:textId="694BCACC" w:rsidR="00F26636" w:rsidRPr="0089793A" w:rsidRDefault="00F26636">
            <w:pPr>
              <w:jc w:val="right"/>
              <w:rPr>
                <w:rFonts w:ascii="Calibri" w:hAnsi="Calibri" w:cs="Calibri"/>
              </w:rPr>
            </w:pPr>
            <w:r w:rsidRPr="0089793A">
              <w:rPr>
                <w:rFonts w:ascii="Calibri" w:hAnsi="Calibri" w:cs="Calibri"/>
              </w:rPr>
              <w:t>*</w:t>
            </w:r>
          </w:p>
        </w:tc>
      </w:tr>
      <w:tr w:rsidR="00F26636" w:rsidRPr="0089793A" w14:paraId="11DC7BA3" w14:textId="77777777" w:rsidTr="00206296">
        <w:tc>
          <w:tcPr>
            <w:tcW w:w="0" w:type="auto"/>
          </w:tcPr>
          <w:p w14:paraId="48D68520" w14:textId="35873F98" w:rsidR="00F26636" w:rsidRPr="0089793A" w:rsidRDefault="00F26636">
            <w:pPr>
              <w:rPr>
                <w:rFonts w:ascii="Calibri" w:hAnsi="Calibri" w:cs="Calibri"/>
              </w:rPr>
            </w:pPr>
            <w:r w:rsidRPr="0089793A">
              <w:rPr>
                <w:rFonts w:ascii="Calibri" w:hAnsi="Calibri" w:cs="Calibri"/>
              </w:rPr>
              <w:t>SKIPPED/ REFUSED</w:t>
            </w:r>
          </w:p>
        </w:tc>
        <w:tc>
          <w:tcPr>
            <w:tcW w:w="0" w:type="auto"/>
          </w:tcPr>
          <w:p w14:paraId="68BDFA49"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B379E4E" w14:textId="4808B510" w:rsidR="00F26636" w:rsidRPr="0089793A" w:rsidRDefault="00F26636">
            <w:pPr>
              <w:jc w:val="right"/>
              <w:rPr>
                <w:rFonts w:ascii="Calibri" w:hAnsi="Calibri" w:cs="Calibri"/>
              </w:rPr>
            </w:pPr>
            <w:r w:rsidRPr="0089793A">
              <w:rPr>
                <w:rFonts w:ascii="Calibri" w:hAnsi="Calibri" w:cs="Calibri"/>
              </w:rPr>
              <w:t>*</w:t>
            </w:r>
          </w:p>
        </w:tc>
        <w:tc>
          <w:tcPr>
            <w:tcW w:w="0" w:type="auto"/>
          </w:tcPr>
          <w:p w14:paraId="7FC103BA"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2AB8FE44"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7E7CB945" w14:textId="77777777" w:rsidR="00F26636" w:rsidRPr="0089793A" w:rsidRDefault="00F26636">
            <w:pPr>
              <w:jc w:val="right"/>
              <w:rPr>
                <w:rFonts w:ascii="Calibri" w:hAnsi="Calibri" w:cs="Calibri"/>
              </w:rPr>
            </w:pPr>
            <w:r w:rsidRPr="0089793A">
              <w:rPr>
                <w:rFonts w:ascii="Calibri" w:hAnsi="Calibri" w:cs="Calibri"/>
              </w:rPr>
              <w:t>2</w:t>
            </w:r>
          </w:p>
        </w:tc>
      </w:tr>
      <w:tr w:rsidR="00F26636" w:rsidRPr="0089793A" w14:paraId="7625AAEF" w14:textId="77777777" w:rsidTr="00206296">
        <w:tc>
          <w:tcPr>
            <w:tcW w:w="0" w:type="auto"/>
          </w:tcPr>
          <w:p w14:paraId="71905EC5"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4A90AEFE"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2B9610D4"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37106497"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0AEFCAF4"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1EC4921A" w14:textId="77777777" w:rsidR="00F26636" w:rsidRPr="0089793A" w:rsidRDefault="00F26636">
            <w:pPr>
              <w:jc w:val="right"/>
              <w:rPr>
                <w:rFonts w:ascii="Calibri" w:hAnsi="Calibri" w:cs="Calibri"/>
              </w:rPr>
            </w:pPr>
            <w:r w:rsidRPr="0089793A">
              <w:rPr>
                <w:rFonts w:ascii="Calibri" w:hAnsi="Calibri" w:cs="Calibri"/>
              </w:rPr>
              <w:t>3,427</w:t>
            </w:r>
          </w:p>
        </w:tc>
      </w:tr>
    </w:tbl>
    <w:p w14:paraId="1E1B9B92" w14:textId="77777777" w:rsidR="004750AA" w:rsidRPr="0089793A" w:rsidRDefault="004750AA" w:rsidP="004750AA">
      <w:pPr>
        <w:rPr>
          <w:rFonts w:ascii="Calibri" w:hAnsi="Calibri" w:cs="Calibri"/>
          <w:i/>
          <w:sz w:val="24"/>
        </w:rPr>
      </w:pPr>
    </w:p>
    <w:p w14:paraId="05100307" w14:textId="77777777" w:rsidR="002D12A0" w:rsidRPr="0089793A" w:rsidRDefault="002D12A0" w:rsidP="004750AA">
      <w:pPr>
        <w:rPr>
          <w:rFonts w:ascii="Calibri" w:hAnsi="Calibri" w:cs="Calibri"/>
          <w:i/>
          <w:sz w:val="24"/>
        </w:rPr>
      </w:pPr>
    </w:p>
    <w:p w14:paraId="242BF68C" w14:textId="44E24CCA" w:rsidR="004750AA" w:rsidRPr="00D43BA8" w:rsidRDefault="00175625" w:rsidP="00206296">
      <w:pPr>
        <w:rPr>
          <w:rFonts w:ascii="Calibri" w:hAnsi="Calibri" w:cs="Calibri"/>
          <w:b/>
          <w:bCs/>
          <w:sz w:val="24"/>
        </w:rPr>
      </w:pPr>
      <w:r w:rsidRPr="00D43BA8">
        <w:rPr>
          <w:rFonts w:ascii="Calibri" w:hAnsi="Calibri" w:cs="Calibri"/>
          <w:b/>
          <w:bCs/>
          <w:i/>
          <w:sz w:val="24"/>
        </w:rPr>
        <w:t xml:space="preserve">Q26. </w:t>
      </w:r>
      <w:r w:rsidR="004750AA" w:rsidRPr="00D43BA8">
        <w:rPr>
          <w:rFonts w:ascii="Calibri" w:hAnsi="Calibri" w:cs="Calibri"/>
          <w:b/>
          <w:bCs/>
          <w:i/>
          <w:sz w:val="24"/>
        </w:rPr>
        <w:t>Do you think your community has the right number of police officers, needs more police officers, or has too many police officers?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21"/>
        <w:gridCol w:w="648"/>
        <w:gridCol w:w="662"/>
        <w:gridCol w:w="706"/>
        <w:gridCol w:w="706"/>
        <w:gridCol w:w="672"/>
      </w:tblGrid>
      <w:tr w:rsidR="004750AA" w:rsidRPr="0089793A" w14:paraId="504B60AE" w14:textId="77777777" w:rsidTr="00206296">
        <w:tc>
          <w:tcPr>
            <w:tcW w:w="0" w:type="auto"/>
            <w:tcBorders>
              <w:top w:val="thick" w:sz="0" w:space="0" w:color="000000"/>
            </w:tcBorders>
          </w:tcPr>
          <w:p w14:paraId="459E2FC7"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609BB3BE"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2B1B7004" w14:textId="77777777" w:rsidTr="00206296">
        <w:tc>
          <w:tcPr>
            <w:tcW w:w="0" w:type="auto"/>
          </w:tcPr>
          <w:p w14:paraId="76C8D92F"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240E872"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5F22275E"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C4D25B4" w14:textId="559545B7"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76AC3B16"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2EC378A"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5C9C202B" w14:textId="77777777" w:rsidTr="00206296">
        <w:tc>
          <w:tcPr>
            <w:tcW w:w="0" w:type="auto"/>
            <w:tcBorders>
              <w:bottom w:val="thick" w:sz="0" w:space="0" w:color="000000"/>
            </w:tcBorders>
          </w:tcPr>
          <w:p w14:paraId="56A51CD9"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1750910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8D90F2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A2792A1"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B30F23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F9EDD4A"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019210B7" w14:textId="77777777" w:rsidTr="00206296">
        <w:tc>
          <w:tcPr>
            <w:tcW w:w="0" w:type="auto"/>
            <w:tcBorders>
              <w:top w:val="thick" w:sz="0" w:space="0" w:color="000000"/>
            </w:tcBorders>
          </w:tcPr>
          <w:p w14:paraId="6C8B0BFA" w14:textId="77777777" w:rsidR="00F26636" w:rsidRPr="0089793A" w:rsidRDefault="00F26636">
            <w:pPr>
              <w:rPr>
                <w:rFonts w:ascii="Calibri" w:hAnsi="Calibri" w:cs="Calibri"/>
              </w:rPr>
            </w:pPr>
            <w:r w:rsidRPr="0089793A">
              <w:rPr>
                <w:rFonts w:ascii="Calibri" w:hAnsi="Calibri" w:cs="Calibri"/>
              </w:rPr>
              <w:t>Right number of police officers</w:t>
            </w:r>
          </w:p>
        </w:tc>
        <w:tc>
          <w:tcPr>
            <w:tcW w:w="0" w:type="auto"/>
            <w:tcBorders>
              <w:top w:val="thick" w:sz="0" w:space="0" w:color="000000"/>
            </w:tcBorders>
          </w:tcPr>
          <w:p w14:paraId="2D57676A"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Borders>
              <w:top w:val="thick" w:sz="0" w:space="0" w:color="000000"/>
            </w:tcBorders>
          </w:tcPr>
          <w:p w14:paraId="0D270F13" w14:textId="77777777" w:rsidR="00F26636" w:rsidRPr="0089793A" w:rsidRDefault="00F26636">
            <w:pPr>
              <w:jc w:val="right"/>
              <w:rPr>
                <w:rFonts w:ascii="Calibri" w:hAnsi="Calibri" w:cs="Calibri"/>
              </w:rPr>
            </w:pPr>
            <w:r w:rsidRPr="0089793A">
              <w:rPr>
                <w:rFonts w:ascii="Calibri" w:hAnsi="Calibri" w:cs="Calibri"/>
              </w:rPr>
              <w:t>51</w:t>
            </w:r>
          </w:p>
        </w:tc>
        <w:tc>
          <w:tcPr>
            <w:tcW w:w="0" w:type="auto"/>
            <w:tcBorders>
              <w:top w:val="thick" w:sz="0" w:space="0" w:color="000000"/>
            </w:tcBorders>
          </w:tcPr>
          <w:p w14:paraId="2E79FCE8"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Borders>
              <w:top w:val="thick" w:sz="0" w:space="0" w:color="000000"/>
            </w:tcBorders>
          </w:tcPr>
          <w:p w14:paraId="18E8222E" w14:textId="77777777" w:rsidR="00F26636" w:rsidRPr="0089793A" w:rsidRDefault="00F26636">
            <w:pPr>
              <w:jc w:val="right"/>
              <w:rPr>
                <w:rFonts w:ascii="Calibri" w:hAnsi="Calibri" w:cs="Calibri"/>
              </w:rPr>
            </w:pPr>
            <w:r w:rsidRPr="0089793A">
              <w:rPr>
                <w:rFonts w:ascii="Calibri" w:hAnsi="Calibri" w:cs="Calibri"/>
              </w:rPr>
              <w:t>50</w:t>
            </w:r>
          </w:p>
        </w:tc>
        <w:tc>
          <w:tcPr>
            <w:tcW w:w="0" w:type="auto"/>
            <w:tcBorders>
              <w:top w:val="thick" w:sz="0" w:space="0" w:color="000000"/>
            </w:tcBorders>
          </w:tcPr>
          <w:p w14:paraId="2A2FA9CE" w14:textId="77777777" w:rsidR="00F26636" w:rsidRPr="0089793A" w:rsidRDefault="00F26636">
            <w:pPr>
              <w:jc w:val="right"/>
              <w:rPr>
                <w:rFonts w:ascii="Calibri" w:hAnsi="Calibri" w:cs="Calibri"/>
              </w:rPr>
            </w:pPr>
            <w:r w:rsidRPr="0089793A">
              <w:rPr>
                <w:rFonts w:ascii="Calibri" w:hAnsi="Calibri" w:cs="Calibri"/>
              </w:rPr>
              <w:t>47</w:t>
            </w:r>
          </w:p>
        </w:tc>
      </w:tr>
      <w:tr w:rsidR="00F26636" w:rsidRPr="0089793A" w14:paraId="2301EBAB" w14:textId="77777777" w:rsidTr="00206296">
        <w:tc>
          <w:tcPr>
            <w:tcW w:w="0" w:type="auto"/>
          </w:tcPr>
          <w:p w14:paraId="5B97FDE4" w14:textId="77777777" w:rsidR="00F26636" w:rsidRPr="0089793A" w:rsidRDefault="00F26636">
            <w:pPr>
              <w:rPr>
                <w:rFonts w:ascii="Calibri" w:hAnsi="Calibri" w:cs="Calibri"/>
              </w:rPr>
            </w:pPr>
            <w:r w:rsidRPr="0089793A">
              <w:rPr>
                <w:rFonts w:ascii="Calibri" w:hAnsi="Calibri" w:cs="Calibri"/>
              </w:rPr>
              <w:t>Needs more police officers</w:t>
            </w:r>
          </w:p>
        </w:tc>
        <w:tc>
          <w:tcPr>
            <w:tcW w:w="0" w:type="auto"/>
          </w:tcPr>
          <w:p w14:paraId="70F4039F" w14:textId="77777777" w:rsidR="00F26636" w:rsidRPr="0089793A" w:rsidRDefault="00F26636">
            <w:pPr>
              <w:jc w:val="right"/>
              <w:rPr>
                <w:rFonts w:ascii="Calibri" w:hAnsi="Calibri" w:cs="Calibri"/>
              </w:rPr>
            </w:pPr>
            <w:r w:rsidRPr="0089793A">
              <w:rPr>
                <w:rFonts w:ascii="Calibri" w:hAnsi="Calibri" w:cs="Calibri"/>
              </w:rPr>
              <w:t>35</w:t>
            </w:r>
          </w:p>
        </w:tc>
        <w:tc>
          <w:tcPr>
            <w:tcW w:w="0" w:type="auto"/>
          </w:tcPr>
          <w:p w14:paraId="5C3BD05D"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Pr>
          <w:p w14:paraId="7DB5654F" w14:textId="77777777" w:rsidR="00F26636" w:rsidRPr="0089793A" w:rsidRDefault="00F26636">
            <w:pPr>
              <w:jc w:val="right"/>
              <w:rPr>
                <w:rFonts w:ascii="Calibri" w:hAnsi="Calibri" w:cs="Calibri"/>
              </w:rPr>
            </w:pPr>
            <w:r w:rsidRPr="0089793A">
              <w:rPr>
                <w:rFonts w:ascii="Calibri" w:hAnsi="Calibri" w:cs="Calibri"/>
              </w:rPr>
              <w:t>42</w:t>
            </w:r>
          </w:p>
        </w:tc>
        <w:tc>
          <w:tcPr>
            <w:tcW w:w="0" w:type="auto"/>
          </w:tcPr>
          <w:p w14:paraId="32FC8CA0"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5A239B19" w14:textId="77777777" w:rsidR="00F26636" w:rsidRPr="0089793A" w:rsidRDefault="00F26636">
            <w:pPr>
              <w:jc w:val="right"/>
              <w:rPr>
                <w:rFonts w:ascii="Calibri" w:hAnsi="Calibri" w:cs="Calibri"/>
              </w:rPr>
            </w:pPr>
            <w:r w:rsidRPr="0089793A">
              <w:rPr>
                <w:rFonts w:ascii="Calibri" w:hAnsi="Calibri" w:cs="Calibri"/>
              </w:rPr>
              <w:t>37</w:t>
            </w:r>
          </w:p>
        </w:tc>
      </w:tr>
      <w:tr w:rsidR="00F26636" w:rsidRPr="0089793A" w14:paraId="051DA1BE" w14:textId="77777777" w:rsidTr="00206296">
        <w:tc>
          <w:tcPr>
            <w:tcW w:w="0" w:type="auto"/>
          </w:tcPr>
          <w:p w14:paraId="1BBAD3F1" w14:textId="77777777" w:rsidR="00F26636" w:rsidRPr="0089793A" w:rsidRDefault="00F26636">
            <w:pPr>
              <w:rPr>
                <w:rFonts w:ascii="Calibri" w:hAnsi="Calibri" w:cs="Calibri"/>
              </w:rPr>
            </w:pPr>
            <w:r w:rsidRPr="0089793A">
              <w:rPr>
                <w:rFonts w:ascii="Calibri" w:hAnsi="Calibri" w:cs="Calibri"/>
              </w:rPr>
              <w:t>Has too many police officers</w:t>
            </w:r>
          </w:p>
        </w:tc>
        <w:tc>
          <w:tcPr>
            <w:tcW w:w="0" w:type="auto"/>
          </w:tcPr>
          <w:p w14:paraId="69618FB4"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Pr>
          <w:p w14:paraId="5ED2CD59"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581CAAD1"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5ED20BCF"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3AB9CDEC" w14:textId="77777777" w:rsidR="00F26636" w:rsidRPr="0089793A" w:rsidRDefault="00F26636">
            <w:pPr>
              <w:jc w:val="right"/>
              <w:rPr>
                <w:rFonts w:ascii="Calibri" w:hAnsi="Calibri" w:cs="Calibri"/>
              </w:rPr>
            </w:pPr>
            <w:r w:rsidRPr="0089793A">
              <w:rPr>
                <w:rFonts w:ascii="Calibri" w:hAnsi="Calibri" w:cs="Calibri"/>
              </w:rPr>
              <w:t>14</w:t>
            </w:r>
          </w:p>
        </w:tc>
      </w:tr>
      <w:tr w:rsidR="00F26636" w:rsidRPr="0089793A" w14:paraId="49651969" w14:textId="77777777" w:rsidTr="00206296">
        <w:tc>
          <w:tcPr>
            <w:tcW w:w="0" w:type="auto"/>
          </w:tcPr>
          <w:p w14:paraId="5CD2A2AE"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17B7D0F1" w14:textId="3A0DDD83" w:rsidR="00F26636" w:rsidRPr="0089793A" w:rsidRDefault="00F26636">
            <w:pPr>
              <w:jc w:val="right"/>
              <w:rPr>
                <w:rFonts w:ascii="Calibri" w:hAnsi="Calibri" w:cs="Calibri"/>
              </w:rPr>
            </w:pPr>
            <w:r w:rsidRPr="0089793A">
              <w:rPr>
                <w:rFonts w:ascii="Calibri" w:hAnsi="Calibri" w:cs="Calibri"/>
              </w:rPr>
              <w:t>-</w:t>
            </w:r>
          </w:p>
        </w:tc>
        <w:tc>
          <w:tcPr>
            <w:tcW w:w="0" w:type="auto"/>
          </w:tcPr>
          <w:p w14:paraId="01D77E54" w14:textId="7DDB2EBF" w:rsidR="00F26636" w:rsidRPr="0089793A" w:rsidRDefault="00F26636">
            <w:pPr>
              <w:jc w:val="right"/>
              <w:rPr>
                <w:rFonts w:ascii="Calibri" w:hAnsi="Calibri" w:cs="Calibri"/>
              </w:rPr>
            </w:pPr>
            <w:r w:rsidRPr="0089793A">
              <w:rPr>
                <w:rFonts w:ascii="Calibri" w:hAnsi="Calibri" w:cs="Calibri"/>
              </w:rPr>
              <w:t>-</w:t>
            </w:r>
          </w:p>
        </w:tc>
        <w:tc>
          <w:tcPr>
            <w:tcW w:w="0" w:type="auto"/>
          </w:tcPr>
          <w:p w14:paraId="431608A6" w14:textId="1CA9BF6E" w:rsidR="00F26636" w:rsidRPr="0089793A" w:rsidRDefault="00F26636">
            <w:pPr>
              <w:jc w:val="right"/>
              <w:rPr>
                <w:rFonts w:ascii="Calibri" w:hAnsi="Calibri" w:cs="Calibri"/>
              </w:rPr>
            </w:pPr>
            <w:r w:rsidRPr="0089793A">
              <w:rPr>
                <w:rFonts w:ascii="Calibri" w:hAnsi="Calibri" w:cs="Calibri"/>
              </w:rPr>
              <w:t>*</w:t>
            </w:r>
          </w:p>
        </w:tc>
        <w:tc>
          <w:tcPr>
            <w:tcW w:w="0" w:type="auto"/>
          </w:tcPr>
          <w:p w14:paraId="3F56A19F" w14:textId="205A2913" w:rsidR="00F26636" w:rsidRPr="0089793A" w:rsidRDefault="00F26636">
            <w:pPr>
              <w:jc w:val="right"/>
              <w:rPr>
                <w:rFonts w:ascii="Calibri" w:hAnsi="Calibri" w:cs="Calibri"/>
              </w:rPr>
            </w:pPr>
            <w:r w:rsidRPr="0089793A">
              <w:rPr>
                <w:rFonts w:ascii="Calibri" w:hAnsi="Calibri" w:cs="Calibri"/>
              </w:rPr>
              <w:t>*</w:t>
            </w:r>
          </w:p>
        </w:tc>
        <w:tc>
          <w:tcPr>
            <w:tcW w:w="0" w:type="auto"/>
          </w:tcPr>
          <w:p w14:paraId="38AFBFFD" w14:textId="3363EBF4" w:rsidR="00F26636" w:rsidRPr="0089793A" w:rsidRDefault="00F26636">
            <w:pPr>
              <w:jc w:val="right"/>
              <w:rPr>
                <w:rFonts w:ascii="Calibri" w:hAnsi="Calibri" w:cs="Calibri"/>
              </w:rPr>
            </w:pPr>
            <w:r w:rsidRPr="0089793A">
              <w:rPr>
                <w:rFonts w:ascii="Calibri" w:hAnsi="Calibri" w:cs="Calibri"/>
              </w:rPr>
              <w:t>*</w:t>
            </w:r>
          </w:p>
        </w:tc>
      </w:tr>
      <w:tr w:rsidR="00F26636" w:rsidRPr="0089793A" w14:paraId="3ACEAB5D" w14:textId="77777777" w:rsidTr="00206296">
        <w:tc>
          <w:tcPr>
            <w:tcW w:w="0" w:type="auto"/>
          </w:tcPr>
          <w:p w14:paraId="468CBC71" w14:textId="1EE28FEE" w:rsidR="00F26636" w:rsidRPr="0089793A" w:rsidRDefault="00F26636">
            <w:pPr>
              <w:rPr>
                <w:rFonts w:ascii="Calibri" w:hAnsi="Calibri" w:cs="Calibri"/>
              </w:rPr>
            </w:pPr>
            <w:r w:rsidRPr="0089793A">
              <w:rPr>
                <w:rFonts w:ascii="Calibri" w:hAnsi="Calibri" w:cs="Calibri"/>
              </w:rPr>
              <w:t>SKIPPED/ REFUSED</w:t>
            </w:r>
          </w:p>
        </w:tc>
        <w:tc>
          <w:tcPr>
            <w:tcW w:w="0" w:type="auto"/>
          </w:tcPr>
          <w:p w14:paraId="20261917"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709D3941"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AAA71C4"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7DB4F7B"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7391C8BB"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235D7FF4" w14:textId="77777777" w:rsidTr="00206296">
        <w:tc>
          <w:tcPr>
            <w:tcW w:w="0" w:type="auto"/>
          </w:tcPr>
          <w:p w14:paraId="6CA23AF5"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26BCCC35"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33F2C2D4"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032913FD"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59F083A3"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6B8689B3" w14:textId="77777777" w:rsidR="00F26636" w:rsidRPr="0089793A" w:rsidRDefault="00F26636">
            <w:pPr>
              <w:jc w:val="right"/>
              <w:rPr>
                <w:rFonts w:ascii="Calibri" w:hAnsi="Calibri" w:cs="Calibri"/>
              </w:rPr>
            </w:pPr>
            <w:r w:rsidRPr="0089793A">
              <w:rPr>
                <w:rFonts w:ascii="Calibri" w:hAnsi="Calibri" w:cs="Calibri"/>
              </w:rPr>
              <w:t>3,427</w:t>
            </w:r>
          </w:p>
        </w:tc>
      </w:tr>
    </w:tbl>
    <w:p w14:paraId="55028B15" w14:textId="77777777" w:rsidR="004750AA" w:rsidRPr="0089793A" w:rsidRDefault="004750AA">
      <w:pPr>
        <w:rPr>
          <w:rFonts w:ascii="Calibri" w:hAnsi="Calibri" w:cs="Calibri"/>
        </w:rPr>
      </w:pPr>
    </w:p>
    <w:p w14:paraId="5250E3AE" w14:textId="77777777" w:rsidR="002D12A0" w:rsidRPr="0089793A" w:rsidRDefault="002D12A0">
      <w:pPr>
        <w:rPr>
          <w:rFonts w:ascii="Calibri" w:hAnsi="Calibri" w:cs="Calibri"/>
        </w:rPr>
      </w:pPr>
    </w:p>
    <w:p w14:paraId="1CC28637" w14:textId="77777777" w:rsidR="00FC08A0" w:rsidRDefault="00FC08A0" w:rsidP="00206296">
      <w:pPr>
        <w:rPr>
          <w:rFonts w:ascii="Calibri" w:hAnsi="Calibri" w:cs="Calibri"/>
          <w:b/>
          <w:bCs/>
          <w:i/>
          <w:sz w:val="24"/>
        </w:rPr>
      </w:pPr>
    </w:p>
    <w:p w14:paraId="5D9E7D7E" w14:textId="38A8C018" w:rsidR="004750AA" w:rsidRPr="00D43BA8" w:rsidRDefault="00175625" w:rsidP="00206296">
      <w:pPr>
        <w:rPr>
          <w:rFonts w:ascii="Calibri" w:hAnsi="Calibri" w:cs="Calibri"/>
          <w:b/>
          <w:bCs/>
          <w:sz w:val="24"/>
        </w:rPr>
      </w:pPr>
      <w:r w:rsidRPr="00D43BA8">
        <w:rPr>
          <w:rFonts w:ascii="Calibri" w:hAnsi="Calibri" w:cs="Calibri"/>
          <w:b/>
          <w:bCs/>
          <w:i/>
          <w:sz w:val="24"/>
        </w:rPr>
        <w:t xml:space="preserve">Q27. </w:t>
      </w:r>
      <w:r w:rsidR="004750AA" w:rsidRPr="00D43BA8">
        <w:rPr>
          <w:rFonts w:ascii="Calibri" w:hAnsi="Calibri" w:cs="Calibri"/>
          <w:b/>
          <w:bCs/>
          <w:i/>
          <w:sz w:val="24"/>
        </w:rPr>
        <w:t>To what degree do you agree or disagree with the following statement: Police are necessary for safe communities.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48"/>
        <w:gridCol w:w="662"/>
        <w:gridCol w:w="706"/>
        <w:gridCol w:w="706"/>
        <w:gridCol w:w="672"/>
      </w:tblGrid>
      <w:tr w:rsidR="004750AA" w:rsidRPr="0089793A" w14:paraId="2F1B614F" w14:textId="77777777" w:rsidTr="00206296">
        <w:tc>
          <w:tcPr>
            <w:tcW w:w="0" w:type="auto"/>
            <w:tcBorders>
              <w:top w:val="thick" w:sz="0" w:space="0" w:color="000000"/>
            </w:tcBorders>
          </w:tcPr>
          <w:p w14:paraId="244134F3"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74991083"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361DCE92" w14:textId="77777777" w:rsidTr="00206296">
        <w:tc>
          <w:tcPr>
            <w:tcW w:w="0" w:type="auto"/>
          </w:tcPr>
          <w:p w14:paraId="4870E6F2"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2E58A430"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199F89DA"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18781D74" w14:textId="5764B261"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30EB9E4"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116A4D22"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11036FAD" w14:textId="77777777" w:rsidTr="00206296">
        <w:tc>
          <w:tcPr>
            <w:tcW w:w="0" w:type="auto"/>
            <w:tcBorders>
              <w:bottom w:val="thick" w:sz="0" w:space="0" w:color="000000"/>
            </w:tcBorders>
          </w:tcPr>
          <w:p w14:paraId="308A79E0"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4B72611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E046E1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B00A9C0"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37CD72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45AF8B0"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5147FA86" w14:textId="77777777" w:rsidTr="00206296">
        <w:tc>
          <w:tcPr>
            <w:tcW w:w="0" w:type="auto"/>
            <w:tcBorders>
              <w:top w:val="thick" w:sz="0" w:space="0" w:color="000000"/>
            </w:tcBorders>
          </w:tcPr>
          <w:p w14:paraId="4BDFFD5D" w14:textId="77777777" w:rsidR="00F26636" w:rsidRPr="0089793A" w:rsidRDefault="00F26636">
            <w:pPr>
              <w:rPr>
                <w:rFonts w:ascii="Calibri" w:hAnsi="Calibri" w:cs="Calibri"/>
              </w:rPr>
            </w:pPr>
            <w:r w:rsidRPr="0089793A">
              <w:rPr>
                <w:rFonts w:ascii="Calibri" w:hAnsi="Calibri" w:cs="Calibri"/>
              </w:rPr>
              <w:t>Strongly agree</w:t>
            </w:r>
          </w:p>
        </w:tc>
        <w:tc>
          <w:tcPr>
            <w:tcW w:w="0" w:type="auto"/>
            <w:tcBorders>
              <w:top w:val="thick" w:sz="0" w:space="0" w:color="000000"/>
            </w:tcBorders>
          </w:tcPr>
          <w:p w14:paraId="6B07B77E"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Borders>
              <w:top w:val="thick" w:sz="0" w:space="0" w:color="000000"/>
            </w:tcBorders>
          </w:tcPr>
          <w:p w14:paraId="22174D65" w14:textId="77777777" w:rsidR="00F26636" w:rsidRPr="0089793A" w:rsidRDefault="00F26636">
            <w:pPr>
              <w:jc w:val="right"/>
              <w:rPr>
                <w:rFonts w:ascii="Calibri" w:hAnsi="Calibri" w:cs="Calibri"/>
              </w:rPr>
            </w:pPr>
            <w:r w:rsidRPr="0089793A">
              <w:rPr>
                <w:rFonts w:ascii="Calibri" w:hAnsi="Calibri" w:cs="Calibri"/>
              </w:rPr>
              <w:t>46</w:t>
            </w:r>
          </w:p>
        </w:tc>
        <w:tc>
          <w:tcPr>
            <w:tcW w:w="0" w:type="auto"/>
            <w:tcBorders>
              <w:top w:val="thick" w:sz="0" w:space="0" w:color="000000"/>
            </w:tcBorders>
          </w:tcPr>
          <w:p w14:paraId="7300CF77"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Borders>
              <w:top w:val="thick" w:sz="0" w:space="0" w:color="000000"/>
            </w:tcBorders>
          </w:tcPr>
          <w:p w14:paraId="0123F5C8" w14:textId="77777777" w:rsidR="00F26636" w:rsidRPr="0089793A" w:rsidRDefault="00F26636">
            <w:pPr>
              <w:jc w:val="right"/>
              <w:rPr>
                <w:rFonts w:ascii="Calibri" w:hAnsi="Calibri" w:cs="Calibri"/>
              </w:rPr>
            </w:pPr>
            <w:r w:rsidRPr="0089793A">
              <w:rPr>
                <w:rFonts w:ascii="Calibri" w:hAnsi="Calibri" w:cs="Calibri"/>
              </w:rPr>
              <w:t>51</w:t>
            </w:r>
          </w:p>
        </w:tc>
        <w:tc>
          <w:tcPr>
            <w:tcW w:w="0" w:type="auto"/>
            <w:tcBorders>
              <w:top w:val="thick" w:sz="0" w:space="0" w:color="000000"/>
            </w:tcBorders>
          </w:tcPr>
          <w:p w14:paraId="08B2DFFF" w14:textId="77777777" w:rsidR="00F26636" w:rsidRPr="0089793A" w:rsidRDefault="00F26636">
            <w:pPr>
              <w:jc w:val="right"/>
              <w:rPr>
                <w:rFonts w:ascii="Calibri" w:hAnsi="Calibri" w:cs="Calibri"/>
              </w:rPr>
            </w:pPr>
            <w:r w:rsidRPr="0089793A">
              <w:rPr>
                <w:rFonts w:ascii="Calibri" w:hAnsi="Calibri" w:cs="Calibri"/>
              </w:rPr>
              <w:t>46</w:t>
            </w:r>
          </w:p>
        </w:tc>
      </w:tr>
      <w:tr w:rsidR="00F26636" w:rsidRPr="0089793A" w14:paraId="25A7735E" w14:textId="77777777" w:rsidTr="00206296">
        <w:tc>
          <w:tcPr>
            <w:tcW w:w="0" w:type="auto"/>
          </w:tcPr>
          <w:p w14:paraId="5162CC0F" w14:textId="77777777" w:rsidR="00F26636" w:rsidRPr="0089793A" w:rsidRDefault="00F26636">
            <w:pPr>
              <w:rPr>
                <w:rFonts w:ascii="Calibri" w:hAnsi="Calibri" w:cs="Calibri"/>
              </w:rPr>
            </w:pPr>
            <w:r w:rsidRPr="0089793A">
              <w:rPr>
                <w:rFonts w:ascii="Calibri" w:hAnsi="Calibri" w:cs="Calibri"/>
              </w:rPr>
              <w:t>Somewhat agree</w:t>
            </w:r>
          </w:p>
        </w:tc>
        <w:tc>
          <w:tcPr>
            <w:tcW w:w="0" w:type="auto"/>
          </w:tcPr>
          <w:p w14:paraId="563B2C12" w14:textId="77777777" w:rsidR="00F26636" w:rsidRPr="0089793A" w:rsidRDefault="00F26636">
            <w:pPr>
              <w:jc w:val="right"/>
              <w:rPr>
                <w:rFonts w:ascii="Calibri" w:hAnsi="Calibri" w:cs="Calibri"/>
              </w:rPr>
            </w:pPr>
            <w:r w:rsidRPr="0089793A">
              <w:rPr>
                <w:rFonts w:ascii="Calibri" w:hAnsi="Calibri" w:cs="Calibri"/>
              </w:rPr>
              <w:t>40</w:t>
            </w:r>
          </w:p>
        </w:tc>
        <w:tc>
          <w:tcPr>
            <w:tcW w:w="0" w:type="auto"/>
          </w:tcPr>
          <w:p w14:paraId="37169976" w14:textId="77777777" w:rsidR="00F26636" w:rsidRPr="0089793A" w:rsidRDefault="00F26636">
            <w:pPr>
              <w:jc w:val="right"/>
              <w:rPr>
                <w:rFonts w:ascii="Calibri" w:hAnsi="Calibri" w:cs="Calibri"/>
              </w:rPr>
            </w:pPr>
            <w:r w:rsidRPr="0089793A">
              <w:rPr>
                <w:rFonts w:ascii="Calibri" w:hAnsi="Calibri" w:cs="Calibri"/>
              </w:rPr>
              <w:t>40</w:t>
            </w:r>
          </w:p>
        </w:tc>
        <w:tc>
          <w:tcPr>
            <w:tcW w:w="0" w:type="auto"/>
          </w:tcPr>
          <w:p w14:paraId="790A256C"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Pr>
          <w:p w14:paraId="154A8D1C" w14:textId="77777777" w:rsidR="00F26636" w:rsidRPr="0089793A" w:rsidRDefault="00F26636">
            <w:pPr>
              <w:jc w:val="right"/>
              <w:rPr>
                <w:rFonts w:ascii="Calibri" w:hAnsi="Calibri" w:cs="Calibri"/>
              </w:rPr>
            </w:pPr>
            <w:r w:rsidRPr="0089793A">
              <w:rPr>
                <w:rFonts w:ascii="Calibri" w:hAnsi="Calibri" w:cs="Calibri"/>
              </w:rPr>
              <w:t>37</w:t>
            </w:r>
          </w:p>
        </w:tc>
        <w:tc>
          <w:tcPr>
            <w:tcW w:w="0" w:type="auto"/>
          </w:tcPr>
          <w:p w14:paraId="667B5CE4" w14:textId="77777777" w:rsidR="00F26636" w:rsidRPr="0089793A" w:rsidRDefault="00F26636">
            <w:pPr>
              <w:jc w:val="right"/>
              <w:rPr>
                <w:rFonts w:ascii="Calibri" w:hAnsi="Calibri" w:cs="Calibri"/>
              </w:rPr>
            </w:pPr>
            <w:r w:rsidRPr="0089793A">
              <w:rPr>
                <w:rFonts w:ascii="Calibri" w:hAnsi="Calibri" w:cs="Calibri"/>
              </w:rPr>
              <w:t>38</w:t>
            </w:r>
          </w:p>
        </w:tc>
      </w:tr>
      <w:tr w:rsidR="00F26636" w:rsidRPr="0089793A" w14:paraId="30EC38B1" w14:textId="77777777" w:rsidTr="00206296">
        <w:tc>
          <w:tcPr>
            <w:tcW w:w="0" w:type="auto"/>
          </w:tcPr>
          <w:p w14:paraId="24019D24" w14:textId="77777777" w:rsidR="00F26636" w:rsidRPr="0089793A" w:rsidRDefault="00F26636">
            <w:pPr>
              <w:rPr>
                <w:rFonts w:ascii="Calibri" w:hAnsi="Calibri" w:cs="Calibri"/>
              </w:rPr>
            </w:pPr>
            <w:r w:rsidRPr="0089793A">
              <w:rPr>
                <w:rFonts w:ascii="Calibri" w:hAnsi="Calibri" w:cs="Calibri"/>
              </w:rPr>
              <w:t>Somewhat disagree</w:t>
            </w:r>
          </w:p>
        </w:tc>
        <w:tc>
          <w:tcPr>
            <w:tcW w:w="0" w:type="auto"/>
          </w:tcPr>
          <w:p w14:paraId="6CF62632"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3A244E3E"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1DDA6097" w14:textId="77777777" w:rsidR="00F26636" w:rsidRPr="0089793A" w:rsidRDefault="00F26636">
            <w:pPr>
              <w:jc w:val="right"/>
              <w:rPr>
                <w:rFonts w:ascii="Calibri" w:hAnsi="Calibri" w:cs="Calibri"/>
              </w:rPr>
            </w:pPr>
            <w:r w:rsidRPr="0089793A">
              <w:rPr>
                <w:rFonts w:ascii="Calibri" w:hAnsi="Calibri" w:cs="Calibri"/>
              </w:rPr>
              <w:t>12</w:t>
            </w:r>
          </w:p>
        </w:tc>
        <w:tc>
          <w:tcPr>
            <w:tcW w:w="0" w:type="auto"/>
          </w:tcPr>
          <w:p w14:paraId="5DB83FF2"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632581AA" w14:textId="77777777" w:rsidR="00F26636" w:rsidRPr="0089793A" w:rsidRDefault="00F26636">
            <w:pPr>
              <w:jc w:val="right"/>
              <w:rPr>
                <w:rFonts w:ascii="Calibri" w:hAnsi="Calibri" w:cs="Calibri"/>
              </w:rPr>
            </w:pPr>
            <w:r w:rsidRPr="0089793A">
              <w:rPr>
                <w:rFonts w:ascii="Calibri" w:hAnsi="Calibri" w:cs="Calibri"/>
              </w:rPr>
              <w:t>11</w:t>
            </w:r>
          </w:p>
        </w:tc>
      </w:tr>
      <w:tr w:rsidR="00F26636" w:rsidRPr="0089793A" w14:paraId="1C233DDD" w14:textId="77777777" w:rsidTr="00206296">
        <w:tc>
          <w:tcPr>
            <w:tcW w:w="0" w:type="auto"/>
          </w:tcPr>
          <w:p w14:paraId="7147ACBF" w14:textId="77777777" w:rsidR="00F26636" w:rsidRPr="0089793A" w:rsidRDefault="00F26636">
            <w:pPr>
              <w:rPr>
                <w:rFonts w:ascii="Calibri" w:hAnsi="Calibri" w:cs="Calibri"/>
              </w:rPr>
            </w:pPr>
            <w:r w:rsidRPr="0089793A">
              <w:rPr>
                <w:rFonts w:ascii="Calibri" w:hAnsi="Calibri" w:cs="Calibri"/>
              </w:rPr>
              <w:t>Strongly disagree</w:t>
            </w:r>
          </w:p>
        </w:tc>
        <w:tc>
          <w:tcPr>
            <w:tcW w:w="0" w:type="auto"/>
          </w:tcPr>
          <w:p w14:paraId="65BB2268"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5723D5E8"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14D2153A"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5A8513C8"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5514DB05" w14:textId="77777777" w:rsidR="00F26636" w:rsidRPr="0089793A" w:rsidRDefault="00F26636">
            <w:pPr>
              <w:jc w:val="right"/>
              <w:rPr>
                <w:rFonts w:ascii="Calibri" w:hAnsi="Calibri" w:cs="Calibri"/>
              </w:rPr>
            </w:pPr>
            <w:r w:rsidRPr="0089793A">
              <w:rPr>
                <w:rFonts w:ascii="Calibri" w:hAnsi="Calibri" w:cs="Calibri"/>
              </w:rPr>
              <w:t>5</w:t>
            </w:r>
          </w:p>
        </w:tc>
      </w:tr>
      <w:tr w:rsidR="00F26636" w:rsidRPr="0089793A" w14:paraId="338F1EDE" w14:textId="77777777" w:rsidTr="00206296">
        <w:tc>
          <w:tcPr>
            <w:tcW w:w="0" w:type="auto"/>
          </w:tcPr>
          <w:p w14:paraId="0F09021B" w14:textId="6127D4C7" w:rsidR="00F26636" w:rsidRPr="0089793A" w:rsidRDefault="00F26636">
            <w:pPr>
              <w:rPr>
                <w:rFonts w:ascii="Calibri" w:hAnsi="Calibri" w:cs="Calibri"/>
              </w:rPr>
            </w:pPr>
            <w:r w:rsidRPr="0089793A">
              <w:rPr>
                <w:rFonts w:ascii="Calibri" w:hAnsi="Calibri" w:cs="Calibri"/>
              </w:rPr>
              <w:t>SKIPPED/ REFUSED</w:t>
            </w:r>
          </w:p>
        </w:tc>
        <w:tc>
          <w:tcPr>
            <w:tcW w:w="0" w:type="auto"/>
          </w:tcPr>
          <w:p w14:paraId="67A28FD6"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274F043" w14:textId="41CD475E" w:rsidR="00F26636" w:rsidRPr="0089793A" w:rsidRDefault="00F26636">
            <w:pPr>
              <w:jc w:val="right"/>
              <w:rPr>
                <w:rFonts w:ascii="Calibri" w:hAnsi="Calibri" w:cs="Calibri"/>
              </w:rPr>
            </w:pPr>
            <w:r w:rsidRPr="0089793A">
              <w:rPr>
                <w:rFonts w:ascii="Calibri" w:hAnsi="Calibri" w:cs="Calibri"/>
              </w:rPr>
              <w:t>*</w:t>
            </w:r>
          </w:p>
        </w:tc>
        <w:tc>
          <w:tcPr>
            <w:tcW w:w="0" w:type="auto"/>
          </w:tcPr>
          <w:p w14:paraId="3B322D48" w14:textId="256EDDAD" w:rsidR="00F26636" w:rsidRPr="0089793A" w:rsidRDefault="00F26636">
            <w:pPr>
              <w:jc w:val="right"/>
              <w:rPr>
                <w:rFonts w:ascii="Calibri" w:hAnsi="Calibri" w:cs="Calibri"/>
              </w:rPr>
            </w:pPr>
            <w:r w:rsidRPr="0089793A">
              <w:rPr>
                <w:rFonts w:ascii="Calibri" w:hAnsi="Calibri" w:cs="Calibri"/>
              </w:rPr>
              <w:t>*</w:t>
            </w:r>
          </w:p>
        </w:tc>
        <w:tc>
          <w:tcPr>
            <w:tcW w:w="0" w:type="auto"/>
          </w:tcPr>
          <w:p w14:paraId="0EFFEF10" w14:textId="588DF35A" w:rsidR="00F26636" w:rsidRPr="0089793A" w:rsidRDefault="00F26636">
            <w:pPr>
              <w:jc w:val="right"/>
              <w:rPr>
                <w:rFonts w:ascii="Calibri" w:hAnsi="Calibri" w:cs="Calibri"/>
              </w:rPr>
            </w:pPr>
            <w:r w:rsidRPr="0089793A">
              <w:rPr>
                <w:rFonts w:ascii="Calibri" w:hAnsi="Calibri" w:cs="Calibri"/>
              </w:rPr>
              <w:t>*</w:t>
            </w:r>
          </w:p>
        </w:tc>
        <w:tc>
          <w:tcPr>
            <w:tcW w:w="0" w:type="auto"/>
          </w:tcPr>
          <w:p w14:paraId="38B2846D" w14:textId="7EAA52EB" w:rsidR="00F26636" w:rsidRPr="0089793A" w:rsidRDefault="00F26636">
            <w:pPr>
              <w:jc w:val="right"/>
              <w:rPr>
                <w:rFonts w:ascii="Calibri" w:hAnsi="Calibri" w:cs="Calibri"/>
              </w:rPr>
            </w:pPr>
            <w:r w:rsidRPr="0089793A">
              <w:rPr>
                <w:rFonts w:ascii="Calibri" w:hAnsi="Calibri" w:cs="Calibri"/>
              </w:rPr>
              <w:t>*</w:t>
            </w:r>
          </w:p>
        </w:tc>
      </w:tr>
      <w:tr w:rsidR="00F26636" w:rsidRPr="0089793A" w14:paraId="2FD51569" w14:textId="77777777" w:rsidTr="00206296">
        <w:tc>
          <w:tcPr>
            <w:tcW w:w="0" w:type="auto"/>
          </w:tcPr>
          <w:p w14:paraId="567D695D"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243FEE67"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3A9A22F"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5DBFCAD3"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21D4F41E"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57569669" w14:textId="77777777" w:rsidR="00F26636" w:rsidRPr="0089793A" w:rsidRDefault="00F26636">
            <w:pPr>
              <w:jc w:val="right"/>
              <w:rPr>
                <w:rFonts w:ascii="Calibri" w:hAnsi="Calibri" w:cs="Calibri"/>
              </w:rPr>
            </w:pPr>
            <w:r w:rsidRPr="0089793A">
              <w:rPr>
                <w:rFonts w:ascii="Calibri" w:hAnsi="Calibri" w:cs="Calibri"/>
              </w:rPr>
              <w:t>3,427</w:t>
            </w:r>
          </w:p>
        </w:tc>
      </w:tr>
    </w:tbl>
    <w:p w14:paraId="1CA3253A" w14:textId="77777777" w:rsidR="004750AA" w:rsidRPr="0089793A" w:rsidRDefault="004750AA" w:rsidP="004750AA">
      <w:pPr>
        <w:rPr>
          <w:rFonts w:ascii="Calibri" w:hAnsi="Calibri" w:cs="Calibri"/>
          <w:i/>
          <w:sz w:val="24"/>
        </w:rPr>
      </w:pPr>
    </w:p>
    <w:p w14:paraId="0BE0E99B" w14:textId="77777777" w:rsidR="002D12A0" w:rsidRPr="0089793A" w:rsidRDefault="002D12A0">
      <w:pPr>
        <w:jc w:val="center"/>
        <w:rPr>
          <w:rFonts w:ascii="Calibri" w:hAnsi="Calibri" w:cs="Calibri"/>
          <w:i/>
          <w:sz w:val="24"/>
        </w:rPr>
      </w:pPr>
    </w:p>
    <w:p w14:paraId="4E6EA07F" w14:textId="77777777" w:rsidR="002D12A0" w:rsidRPr="00D43BA8" w:rsidRDefault="002D12A0">
      <w:pPr>
        <w:jc w:val="center"/>
        <w:rPr>
          <w:rFonts w:ascii="Calibri" w:hAnsi="Calibri" w:cs="Calibri"/>
          <w:b/>
          <w:bCs/>
          <w:i/>
          <w:sz w:val="24"/>
        </w:rPr>
      </w:pPr>
    </w:p>
    <w:p w14:paraId="39D7F1DF" w14:textId="3CDE22F9" w:rsidR="004750AA" w:rsidRPr="00D43BA8" w:rsidRDefault="00175625" w:rsidP="00206296">
      <w:pPr>
        <w:rPr>
          <w:rFonts w:ascii="Calibri" w:hAnsi="Calibri" w:cs="Calibri"/>
          <w:b/>
          <w:bCs/>
          <w:sz w:val="24"/>
        </w:rPr>
      </w:pPr>
      <w:r w:rsidRPr="00D43BA8">
        <w:rPr>
          <w:rFonts w:ascii="Calibri" w:hAnsi="Calibri" w:cs="Calibri"/>
          <w:b/>
          <w:bCs/>
          <w:i/>
          <w:sz w:val="24"/>
        </w:rPr>
        <w:t xml:space="preserve">Q28. </w:t>
      </w:r>
      <w:r w:rsidR="004750AA" w:rsidRPr="00D43BA8">
        <w:rPr>
          <w:rFonts w:ascii="Calibri" w:hAnsi="Calibri" w:cs="Calibri"/>
          <w:b/>
          <w:bCs/>
          <w:i/>
          <w:sz w:val="24"/>
        </w:rPr>
        <w:t>How favorable do you feel toward your local police department?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99"/>
        <w:gridCol w:w="648"/>
        <w:gridCol w:w="662"/>
        <w:gridCol w:w="706"/>
        <w:gridCol w:w="706"/>
        <w:gridCol w:w="672"/>
      </w:tblGrid>
      <w:tr w:rsidR="004750AA" w:rsidRPr="0089793A" w14:paraId="074C33FC" w14:textId="77777777" w:rsidTr="00206296">
        <w:tc>
          <w:tcPr>
            <w:tcW w:w="0" w:type="auto"/>
            <w:tcBorders>
              <w:top w:val="thick" w:sz="0" w:space="0" w:color="000000"/>
            </w:tcBorders>
          </w:tcPr>
          <w:p w14:paraId="2C66BCA6"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7C5FEE77"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50516E9B" w14:textId="77777777" w:rsidTr="00206296">
        <w:tc>
          <w:tcPr>
            <w:tcW w:w="0" w:type="auto"/>
          </w:tcPr>
          <w:p w14:paraId="1172FBA1"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032C01FE"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A553115"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4148DB3B" w14:textId="484868C6"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230F46CB"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6B69AE52"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2D7DBEBC" w14:textId="77777777" w:rsidTr="00206296">
        <w:tc>
          <w:tcPr>
            <w:tcW w:w="0" w:type="auto"/>
            <w:tcBorders>
              <w:bottom w:val="thick" w:sz="0" w:space="0" w:color="000000"/>
            </w:tcBorders>
          </w:tcPr>
          <w:p w14:paraId="5F0D2306"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16057A8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B3AE66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DA621A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966303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8FF1963"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506AAFD1" w14:textId="77777777" w:rsidTr="00206296">
        <w:tc>
          <w:tcPr>
            <w:tcW w:w="0" w:type="auto"/>
            <w:tcBorders>
              <w:top w:val="thick" w:sz="0" w:space="0" w:color="000000"/>
            </w:tcBorders>
          </w:tcPr>
          <w:p w14:paraId="4C0B0EFC" w14:textId="77777777" w:rsidR="00F26636" w:rsidRPr="0089793A" w:rsidRDefault="00F26636">
            <w:pPr>
              <w:rPr>
                <w:rFonts w:ascii="Calibri" w:hAnsi="Calibri" w:cs="Calibri"/>
              </w:rPr>
            </w:pPr>
            <w:r w:rsidRPr="0089793A">
              <w:rPr>
                <w:rFonts w:ascii="Calibri" w:hAnsi="Calibri" w:cs="Calibri"/>
              </w:rPr>
              <w:t>Very favorable</w:t>
            </w:r>
          </w:p>
        </w:tc>
        <w:tc>
          <w:tcPr>
            <w:tcW w:w="0" w:type="auto"/>
            <w:tcBorders>
              <w:top w:val="thick" w:sz="0" w:space="0" w:color="000000"/>
            </w:tcBorders>
          </w:tcPr>
          <w:p w14:paraId="5F4AA779"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Borders>
              <w:top w:val="thick" w:sz="0" w:space="0" w:color="000000"/>
            </w:tcBorders>
          </w:tcPr>
          <w:p w14:paraId="4E07A333"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Borders>
              <w:top w:val="thick" w:sz="0" w:space="0" w:color="000000"/>
            </w:tcBorders>
          </w:tcPr>
          <w:p w14:paraId="160CB7FE"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Borders>
              <w:top w:val="thick" w:sz="0" w:space="0" w:color="000000"/>
            </w:tcBorders>
          </w:tcPr>
          <w:p w14:paraId="00FB444C"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Borders>
              <w:top w:val="thick" w:sz="0" w:space="0" w:color="000000"/>
            </w:tcBorders>
          </w:tcPr>
          <w:p w14:paraId="0A072D8A" w14:textId="77777777" w:rsidR="00F26636" w:rsidRPr="0089793A" w:rsidRDefault="00F26636">
            <w:pPr>
              <w:jc w:val="right"/>
              <w:rPr>
                <w:rFonts w:ascii="Calibri" w:hAnsi="Calibri" w:cs="Calibri"/>
              </w:rPr>
            </w:pPr>
            <w:r w:rsidRPr="0089793A">
              <w:rPr>
                <w:rFonts w:ascii="Calibri" w:hAnsi="Calibri" w:cs="Calibri"/>
              </w:rPr>
              <w:t>25</w:t>
            </w:r>
          </w:p>
        </w:tc>
      </w:tr>
      <w:tr w:rsidR="00F26636" w:rsidRPr="0089793A" w14:paraId="1E987DA6" w14:textId="77777777" w:rsidTr="00206296">
        <w:tc>
          <w:tcPr>
            <w:tcW w:w="0" w:type="auto"/>
          </w:tcPr>
          <w:p w14:paraId="27E7D6F8" w14:textId="77777777" w:rsidR="00F26636" w:rsidRPr="0089793A" w:rsidRDefault="00F26636">
            <w:pPr>
              <w:rPr>
                <w:rFonts w:ascii="Calibri" w:hAnsi="Calibri" w:cs="Calibri"/>
              </w:rPr>
            </w:pPr>
            <w:r w:rsidRPr="0089793A">
              <w:rPr>
                <w:rFonts w:ascii="Calibri" w:hAnsi="Calibri" w:cs="Calibri"/>
              </w:rPr>
              <w:t>Mostly favorable</w:t>
            </w:r>
          </w:p>
        </w:tc>
        <w:tc>
          <w:tcPr>
            <w:tcW w:w="0" w:type="auto"/>
          </w:tcPr>
          <w:p w14:paraId="042EAD1B"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Pr>
          <w:p w14:paraId="0DB3A374" w14:textId="77777777" w:rsidR="00F26636" w:rsidRPr="0089793A" w:rsidRDefault="00F26636">
            <w:pPr>
              <w:jc w:val="right"/>
              <w:rPr>
                <w:rFonts w:ascii="Calibri" w:hAnsi="Calibri" w:cs="Calibri"/>
              </w:rPr>
            </w:pPr>
            <w:r w:rsidRPr="0089793A">
              <w:rPr>
                <w:rFonts w:ascii="Calibri" w:hAnsi="Calibri" w:cs="Calibri"/>
              </w:rPr>
              <w:t>60</w:t>
            </w:r>
          </w:p>
        </w:tc>
        <w:tc>
          <w:tcPr>
            <w:tcW w:w="0" w:type="auto"/>
          </w:tcPr>
          <w:p w14:paraId="3F9246EC" w14:textId="77777777" w:rsidR="00F26636" w:rsidRPr="0089793A" w:rsidRDefault="00F26636">
            <w:pPr>
              <w:jc w:val="right"/>
              <w:rPr>
                <w:rFonts w:ascii="Calibri" w:hAnsi="Calibri" w:cs="Calibri"/>
              </w:rPr>
            </w:pPr>
            <w:r w:rsidRPr="0089793A">
              <w:rPr>
                <w:rFonts w:ascii="Calibri" w:hAnsi="Calibri" w:cs="Calibri"/>
              </w:rPr>
              <w:t>44</w:t>
            </w:r>
          </w:p>
        </w:tc>
        <w:tc>
          <w:tcPr>
            <w:tcW w:w="0" w:type="auto"/>
          </w:tcPr>
          <w:p w14:paraId="69B7A4E6" w14:textId="77777777" w:rsidR="00F26636" w:rsidRPr="0089793A" w:rsidRDefault="00F26636">
            <w:pPr>
              <w:jc w:val="right"/>
              <w:rPr>
                <w:rFonts w:ascii="Calibri" w:hAnsi="Calibri" w:cs="Calibri"/>
              </w:rPr>
            </w:pPr>
            <w:r w:rsidRPr="0089793A">
              <w:rPr>
                <w:rFonts w:ascii="Calibri" w:hAnsi="Calibri" w:cs="Calibri"/>
              </w:rPr>
              <w:t>48</w:t>
            </w:r>
          </w:p>
        </w:tc>
        <w:tc>
          <w:tcPr>
            <w:tcW w:w="0" w:type="auto"/>
          </w:tcPr>
          <w:p w14:paraId="73765B46" w14:textId="77777777" w:rsidR="00F26636" w:rsidRPr="0089793A" w:rsidRDefault="00F26636">
            <w:pPr>
              <w:jc w:val="right"/>
              <w:rPr>
                <w:rFonts w:ascii="Calibri" w:hAnsi="Calibri" w:cs="Calibri"/>
              </w:rPr>
            </w:pPr>
            <w:r w:rsidRPr="0089793A">
              <w:rPr>
                <w:rFonts w:ascii="Calibri" w:hAnsi="Calibri" w:cs="Calibri"/>
              </w:rPr>
              <w:t>47</w:t>
            </w:r>
          </w:p>
        </w:tc>
      </w:tr>
      <w:tr w:rsidR="00F26636" w:rsidRPr="0089793A" w14:paraId="315F333D" w14:textId="77777777" w:rsidTr="00206296">
        <w:tc>
          <w:tcPr>
            <w:tcW w:w="0" w:type="auto"/>
          </w:tcPr>
          <w:p w14:paraId="5B190E76" w14:textId="77777777" w:rsidR="00F26636" w:rsidRPr="0089793A" w:rsidRDefault="00F26636">
            <w:pPr>
              <w:rPr>
                <w:rFonts w:ascii="Calibri" w:hAnsi="Calibri" w:cs="Calibri"/>
              </w:rPr>
            </w:pPr>
            <w:r w:rsidRPr="0089793A">
              <w:rPr>
                <w:rFonts w:ascii="Calibri" w:hAnsi="Calibri" w:cs="Calibri"/>
              </w:rPr>
              <w:t>Mostly unfavorable</w:t>
            </w:r>
          </w:p>
        </w:tc>
        <w:tc>
          <w:tcPr>
            <w:tcW w:w="0" w:type="auto"/>
          </w:tcPr>
          <w:p w14:paraId="6B4CB7CE"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Pr>
          <w:p w14:paraId="79344C19"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66585B6F"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Pr>
          <w:p w14:paraId="66B89101"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7B421652" w14:textId="77777777" w:rsidR="00F26636" w:rsidRPr="0089793A" w:rsidRDefault="00F26636">
            <w:pPr>
              <w:jc w:val="right"/>
              <w:rPr>
                <w:rFonts w:ascii="Calibri" w:hAnsi="Calibri" w:cs="Calibri"/>
              </w:rPr>
            </w:pPr>
            <w:r w:rsidRPr="0089793A">
              <w:rPr>
                <w:rFonts w:ascii="Calibri" w:hAnsi="Calibri" w:cs="Calibri"/>
              </w:rPr>
              <w:t>20</w:t>
            </w:r>
          </w:p>
        </w:tc>
      </w:tr>
      <w:tr w:rsidR="00F26636" w:rsidRPr="0089793A" w14:paraId="50E478E7" w14:textId="77777777" w:rsidTr="00206296">
        <w:tc>
          <w:tcPr>
            <w:tcW w:w="0" w:type="auto"/>
          </w:tcPr>
          <w:p w14:paraId="2C3D70EC" w14:textId="77777777" w:rsidR="00F26636" w:rsidRPr="0089793A" w:rsidRDefault="00F26636">
            <w:pPr>
              <w:rPr>
                <w:rFonts w:ascii="Calibri" w:hAnsi="Calibri" w:cs="Calibri"/>
              </w:rPr>
            </w:pPr>
            <w:r w:rsidRPr="0089793A">
              <w:rPr>
                <w:rFonts w:ascii="Calibri" w:hAnsi="Calibri" w:cs="Calibri"/>
              </w:rPr>
              <w:t>Very unfavorable</w:t>
            </w:r>
          </w:p>
        </w:tc>
        <w:tc>
          <w:tcPr>
            <w:tcW w:w="0" w:type="auto"/>
          </w:tcPr>
          <w:p w14:paraId="4C21C555"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469C1F2D" w14:textId="77777777" w:rsidR="00F26636" w:rsidRPr="0089793A" w:rsidRDefault="00F26636">
            <w:pPr>
              <w:jc w:val="right"/>
              <w:rPr>
                <w:rFonts w:ascii="Calibri" w:hAnsi="Calibri" w:cs="Calibri"/>
              </w:rPr>
            </w:pPr>
            <w:r w:rsidRPr="0089793A">
              <w:rPr>
                <w:rFonts w:ascii="Calibri" w:hAnsi="Calibri" w:cs="Calibri"/>
              </w:rPr>
              <w:t>4</w:t>
            </w:r>
          </w:p>
        </w:tc>
        <w:tc>
          <w:tcPr>
            <w:tcW w:w="0" w:type="auto"/>
          </w:tcPr>
          <w:p w14:paraId="6E64DE42"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2EAF6CCF"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392EBBB9" w14:textId="77777777" w:rsidR="00F26636" w:rsidRPr="0089793A" w:rsidRDefault="00F26636">
            <w:pPr>
              <w:jc w:val="right"/>
              <w:rPr>
                <w:rFonts w:ascii="Calibri" w:hAnsi="Calibri" w:cs="Calibri"/>
              </w:rPr>
            </w:pPr>
            <w:r w:rsidRPr="0089793A">
              <w:rPr>
                <w:rFonts w:ascii="Calibri" w:hAnsi="Calibri" w:cs="Calibri"/>
              </w:rPr>
              <w:t>8</w:t>
            </w:r>
          </w:p>
        </w:tc>
      </w:tr>
      <w:tr w:rsidR="00F26636" w:rsidRPr="0089793A" w14:paraId="29640A82" w14:textId="77777777" w:rsidTr="00206296">
        <w:tc>
          <w:tcPr>
            <w:tcW w:w="0" w:type="auto"/>
          </w:tcPr>
          <w:p w14:paraId="67FF27CF"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42A70DA3" w14:textId="04A4EFB0" w:rsidR="00F26636" w:rsidRPr="0089793A" w:rsidRDefault="00F26636">
            <w:pPr>
              <w:jc w:val="right"/>
              <w:rPr>
                <w:rFonts w:ascii="Calibri" w:hAnsi="Calibri" w:cs="Calibri"/>
              </w:rPr>
            </w:pPr>
            <w:r w:rsidRPr="0089793A">
              <w:rPr>
                <w:rFonts w:ascii="Calibri" w:hAnsi="Calibri" w:cs="Calibri"/>
              </w:rPr>
              <w:t>*</w:t>
            </w:r>
          </w:p>
        </w:tc>
        <w:tc>
          <w:tcPr>
            <w:tcW w:w="0" w:type="auto"/>
          </w:tcPr>
          <w:p w14:paraId="1DC2ED19" w14:textId="7EEB2F7F" w:rsidR="00F26636" w:rsidRPr="0089793A" w:rsidRDefault="00F26636">
            <w:pPr>
              <w:jc w:val="right"/>
              <w:rPr>
                <w:rFonts w:ascii="Calibri" w:hAnsi="Calibri" w:cs="Calibri"/>
              </w:rPr>
            </w:pPr>
            <w:r w:rsidRPr="0089793A">
              <w:rPr>
                <w:rFonts w:ascii="Calibri" w:hAnsi="Calibri" w:cs="Calibri"/>
              </w:rPr>
              <w:t>*</w:t>
            </w:r>
          </w:p>
        </w:tc>
        <w:tc>
          <w:tcPr>
            <w:tcW w:w="0" w:type="auto"/>
          </w:tcPr>
          <w:p w14:paraId="5A0EAB7A" w14:textId="2B8A058F" w:rsidR="00F26636" w:rsidRPr="0089793A" w:rsidRDefault="00F26636">
            <w:pPr>
              <w:jc w:val="right"/>
              <w:rPr>
                <w:rFonts w:ascii="Calibri" w:hAnsi="Calibri" w:cs="Calibri"/>
              </w:rPr>
            </w:pPr>
            <w:r w:rsidRPr="0089793A">
              <w:rPr>
                <w:rFonts w:ascii="Calibri" w:hAnsi="Calibri" w:cs="Calibri"/>
              </w:rPr>
              <w:t>*</w:t>
            </w:r>
          </w:p>
        </w:tc>
        <w:tc>
          <w:tcPr>
            <w:tcW w:w="0" w:type="auto"/>
          </w:tcPr>
          <w:p w14:paraId="7FD54786" w14:textId="5877E5C2" w:rsidR="00F26636" w:rsidRPr="0089793A" w:rsidRDefault="00F26636">
            <w:pPr>
              <w:jc w:val="right"/>
              <w:rPr>
                <w:rFonts w:ascii="Calibri" w:hAnsi="Calibri" w:cs="Calibri"/>
              </w:rPr>
            </w:pPr>
            <w:r w:rsidRPr="0089793A">
              <w:rPr>
                <w:rFonts w:ascii="Calibri" w:hAnsi="Calibri" w:cs="Calibri"/>
              </w:rPr>
              <w:t>-</w:t>
            </w:r>
          </w:p>
        </w:tc>
        <w:tc>
          <w:tcPr>
            <w:tcW w:w="0" w:type="auto"/>
          </w:tcPr>
          <w:p w14:paraId="2D5823D9" w14:textId="1AAEB297" w:rsidR="00F26636" w:rsidRPr="0089793A" w:rsidRDefault="00F26636">
            <w:pPr>
              <w:jc w:val="right"/>
              <w:rPr>
                <w:rFonts w:ascii="Calibri" w:hAnsi="Calibri" w:cs="Calibri"/>
              </w:rPr>
            </w:pPr>
            <w:r w:rsidRPr="0089793A">
              <w:rPr>
                <w:rFonts w:ascii="Calibri" w:hAnsi="Calibri" w:cs="Calibri"/>
              </w:rPr>
              <w:t>*</w:t>
            </w:r>
          </w:p>
        </w:tc>
      </w:tr>
      <w:tr w:rsidR="00F26636" w:rsidRPr="0089793A" w14:paraId="05490F7C" w14:textId="77777777" w:rsidTr="00206296">
        <w:tc>
          <w:tcPr>
            <w:tcW w:w="0" w:type="auto"/>
          </w:tcPr>
          <w:p w14:paraId="7DF3EC6C" w14:textId="2B0098BB" w:rsidR="00F26636" w:rsidRPr="0089793A" w:rsidRDefault="00F26636">
            <w:pPr>
              <w:rPr>
                <w:rFonts w:ascii="Calibri" w:hAnsi="Calibri" w:cs="Calibri"/>
              </w:rPr>
            </w:pPr>
            <w:r w:rsidRPr="0089793A">
              <w:rPr>
                <w:rFonts w:ascii="Calibri" w:hAnsi="Calibri" w:cs="Calibri"/>
              </w:rPr>
              <w:t>SKIPPED/ REFUSED</w:t>
            </w:r>
          </w:p>
        </w:tc>
        <w:tc>
          <w:tcPr>
            <w:tcW w:w="0" w:type="auto"/>
          </w:tcPr>
          <w:p w14:paraId="11C1EB37" w14:textId="7308B15F" w:rsidR="00F26636" w:rsidRPr="0089793A" w:rsidRDefault="00F26636">
            <w:pPr>
              <w:jc w:val="right"/>
              <w:rPr>
                <w:rFonts w:ascii="Calibri" w:hAnsi="Calibri" w:cs="Calibri"/>
              </w:rPr>
            </w:pPr>
            <w:r w:rsidRPr="0089793A">
              <w:rPr>
                <w:rFonts w:ascii="Calibri" w:hAnsi="Calibri" w:cs="Calibri"/>
              </w:rPr>
              <w:t>*</w:t>
            </w:r>
          </w:p>
        </w:tc>
        <w:tc>
          <w:tcPr>
            <w:tcW w:w="0" w:type="auto"/>
          </w:tcPr>
          <w:p w14:paraId="576959BF" w14:textId="4921D27D" w:rsidR="00F26636" w:rsidRPr="0089793A" w:rsidRDefault="00F26636">
            <w:pPr>
              <w:jc w:val="right"/>
              <w:rPr>
                <w:rFonts w:ascii="Calibri" w:hAnsi="Calibri" w:cs="Calibri"/>
              </w:rPr>
            </w:pPr>
            <w:r w:rsidRPr="0089793A">
              <w:rPr>
                <w:rFonts w:ascii="Calibri" w:hAnsi="Calibri" w:cs="Calibri"/>
              </w:rPr>
              <w:t>*</w:t>
            </w:r>
          </w:p>
        </w:tc>
        <w:tc>
          <w:tcPr>
            <w:tcW w:w="0" w:type="auto"/>
          </w:tcPr>
          <w:p w14:paraId="7FA4DA23"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7251642D"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3B942EB"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6BFB95BB" w14:textId="77777777" w:rsidTr="00206296">
        <w:tc>
          <w:tcPr>
            <w:tcW w:w="0" w:type="auto"/>
          </w:tcPr>
          <w:p w14:paraId="7BB79363"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4C9E3DC4"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6DB46B55"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3D8681A2"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6C27F11A"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255FEC5E" w14:textId="77777777" w:rsidR="00F26636" w:rsidRPr="0089793A" w:rsidRDefault="00F26636">
            <w:pPr>
              <w:jc w:val="right"/>
              <w:rPr>
                <w:rFonts w:ascii="Calibri" w:hAnsi="Calibri" w:cs="Calibri"/>
              </w:rPr>
            </w:pPr>
            <w:r w:rsidRPr="0089793A">
              <w:rPr>
                <w:rFonts w:ascii="Calibri" w:hAnsi="Calibri" w:cs="Calibri"/>
              </w:rPr>
              <w:t>3,427</w:t>
            </w:r>
          </w:p>
        </w:tc>
      </w:tr>
    </w:tbl>
    <w:p w14:paraId="2DAC20FE" w14:textId="77777777" w:rsidR="004750AA" w:rsidRPr="0089793A" w:rsidRDefault="004750AA" w:rsidP="004750AA">
      <w:pPr>
        <w:rPr>
          <w:rFonts w:ascii="Calibri" w:hAnsi="Calibri" w:cs="Calibri"/>
          <w:i/>
          <w:sz w:val="24"/>
        </w:rPr>
      </w:pPr>
    </w:p>
    <w:p w14:paraId="2B2E2F8D" w14:textId="77777777" w:rsidR="00AC2CC0" w:rsidRDefault="00AC2CC0" w:rsidP="00206296">
      <w:pPr>
        <w:rPr>
          <w:rFonts w:ascii="Calibri" w:hAnsi="Calibri" w:cs="Calibri"/>
          <w:b/>
          <w:bCs/>
          <w:i/>
          <w:sz w:val="24"/>
        </w:rPr>
      </w:pPr>
    </w:p>
    <w:p w14:paraId="3F7A8611" w14:textId="4FDFC638" w:rsidR="004750AA" w:rsidRPr="00D43BA8" w:rsidRDefault="00F01618" w:rsidP="00206296">
      <w:pPr>
        <w:rPr>
          <w:rFonts w:ascii="Calibri" w:hAnsi="Calibri" w:cs="Calibri"/>
          <w:b/>
          <w:bCs/>
          <w:sz w:val="24"/>
        </w:rPr>
      </w:pPr>
      <w:r w:rsidRPr="00D43BA8">
        <w:rPr>
          <w:rFonts w:ascii="Calibri" w:hAnsi="Calibri" w:cs="Calibri"/>
          <w:b/>
          <w:bCs/>
          <w:i/>
          <w:sz w:val="24"/>
        </w:rPr>
        <w:t xml:space="preserve">Q29. </w:t>
      </w:r>
      <w:r w:rsidR="004750AA" w:rsidRPr="00D43BA8">
        <w:rPr>
          <w:rFonts w:ascii="Calibri" w:hAnsi="Calibri" w:cs="Calibri"/>
          <w:b/>
          <w:bCs/>
          <w:i/>
          <w:sz w:val="24"/>
        </w:rPr>
        <w:t>Thinking about the police in general, how often do you think you can trust them to do what is right?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4750AA" w:rsidRPr="0089793A" w14:paraId="4F46AB37" w14:textId="77777777" w:rsidTr="00206296">
        <w:tc>
          <w:tcPr>
            <w:tcW w:w="0" w:type="auto"/>
            <w:tcBorders>
              <w:top w:val="thick" w:sz="0" w:space="0" w:color="000000"/>
            </w:tcBorders>
          </w:tcPr>
          <w:p w14:paraId="5A761330"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7ECB108B"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315BD342" w14:textId="77777777" w:rsidTr="00206296">
        <w:tc>
          <w:tcPr>
            <w:tcW w:w="0" w:type="auto"/>
          </w:tcPr>
          <w:p w14:paraId="65234D99"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664C0A6"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323F6085"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44669B58" w14:textId="171BEED2"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2F624E52"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248C31B6"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707E9DD9" w14:textId="77777777" w:rsidTr="00206296">
        <w:tc>
          <w:tcPr>
            <w:tcW w:w="0" w:type="auto"/>
            <w:tcBorders>
              <w:bottom w:val="thick" w:sz="0" w:space="0" w:color="000000"/>
            </w:tcBorders>
          </w:tcPr>
          <w:p w14:paraId="2AC45109"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486599B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CC7CED5"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856C62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3FC9AE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A1987E0"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767C2038" w14:textId="77777777" w:rsidTr="00206296">
        <w:tc>
          <w:tcPr>
            <w:tcW w:w="0" w:type="auto"/>
            <w:tcBorders>
              <w:top w:val="thick" w:sz="0" w:space="0" w:color="000000"/>
            </w:tcBorders>
          </w:tcPr>
          <w:p w14:paraId="447A893D" w14:textId="77777777" w:rsidR="00F26636" w:rsidRPr="0089793A" w:rsidRDefault="00F26636">
            <w:pPr>
              <w:rPr>
                <w:rFonts w:ascii="Calibri" w:hAnsi="Calibri" w:cs="Calibri"/>
              </w:rPr>
            </w:pPr>
            <w:r w:rsidRPr="0089793A">
              <w:rPr>
                <w:rFonts w:ascii="Calibri" w:hAnsi="Calibri" w:cs="Calibri"/>
              </w:rPr>
              <w:t>Always</w:t>
            </w:r>
          </w:p>
        </w:tc>
        <w:tc>
          <w:tcPr>
            <w:tcW w:w="0" w:type="auto"/>
            <w:tcBorders>
              <w:top w:val="thick" w:sz="0" w:space="0" w:color="000000"/>
            </w:tcBorders>
          </w:tcPr>
          <w:p w14:paraId="2BEFC94B"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Borders>
              <w:top w:val="thick" w:sz="0" w:space="0" w:color="000000"/>
            </w:tcBorders>
          </w:tcPr>
          <w:p w14:paraId="290A1DCF" w14:textId="77777777" w:rsidR="00F26636" w:rsidRPr="0089793A" w:rsidRDefault="00F26636">
            <w:pPr>
              <w:jc w:val="right"/>
              <w:rPr>
                <w:rFonts w:ascii="Calibri" w:hAnsi="Calibri" w:cs="Calibri"/>
              </w:rPr>
            </w:pPr>
            <w:r w:rsidRPr="0089793A">
              <w:rPr>
                <w:rFonts w:ascii="Calibri" w:hAnsi="Calibri" w:cs="Calibri"/>
              </w:rPr>
              <w:t>9</w:t>
            </w:r>
          </w:p>
        </w:tc>
        <w:tc>
          <w:tcPr>
            <w:tcW w:w="0" w:type="auto"/>
            <w:tcBorders>
              <w:top w:val="thick" w:sz="0" w:space="0" w:color="000000"/>
            </w:tcBorders>
          </w:tcPr>
          <w:p w14:paraId="042666B2" w14:textId="77777777" w:rsidR="00F26636" w:rsidRPr="0089793A" w:rsidRDefault="00F26636">
            <w:pPr>
              <w:jc w:val="right"/>
              <w:rPr>
                <w:rFonts w:ascii="Calibri" w:hAnsi="Calibri" w:cs="Calibri"/>
              </w:rPr>
            </w:pPr>
            <w:r w:rsidRPr="0089793A">
              <w:rPr>
                <w:rFonts w:ascii="Calibri" w:hAnsi="Calibri" w:cs="Calibri"/>
              </w:rPr>
              <w:t>10</w:t>
            </w:r>
          </w:p>
        </w:tc>
        <w:tc>
          <w:tcPr>
            <w:tcW w:w="0" w:type="auto"/>
            <w:tcBorders>
              <w:top w:val="thick" w:sz="0" w:space="0" w:color="000000"/>
            </w:tcBorders>
          </w:tcPr>
          <w:p w14:paraId="503E5BA2"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Borders>
              <w:top w:val="thick" w:sz="0" w:space="0" w:color="000000"/>
            </w:tcBorders>
          </w:tcPr>
          <w:p w14:paraId="69157025" w14:textId="77777777" w:rsidR="00F26636" w:rsidRPr="0089793A" w:rsidRDefault="00F26636">
            <w:pPr>
              <w:jc w:val="right"/>
              <w:rPr>
                <w:rFonts w:ascii="Calibri" w:hAnsi="Calibri" w:cs="Calibri"/>
              </w:rPr>
            </w:pPr>
            <w:r w:rsidRPr="0089793A">
              <w:rPr>
                <w:rFonts w:ascii="Calibri" w:hAnsi="Calibri" w:cs="Calibri"/>
              </w:rPr>
              <w:t>10</w:t>
            </w:r>
          </w:p>
        </w:tc>
      </w:tr>
      <w:tr w:rsidR="00F26636" w:rsidRPr="0089793A" w14:paraId="25ED14BD" w14:textId="77777777" w:rsidTr="00206296">
        <w:tc>
          <w:tcPr>
            <w:tcW w:w="0" w:type="auto"/>
          </w:tcPr>
          <w:p w14:paraId="12ED00F4" w14:textId="77777777" w:rsidR="00F26636" w:rsidRPr="0089793A" w:rsidRDefault="00F26636">
            <w:pPr>
              <w:rPr>
                <w:rFonts w:ascii="Calibri" w:hAnsi="Calibri" w:cs="Calibri"/>
              </w:rPr>
            </w:pPr>
            <w:r w:rsidRPr="0089793A">
              <w:rPr>
                <w:rFonts w:ascii="Calibri" w:hAnsi="Calibri" w:cs="Calibri"/>
              </w:rPr>
              <w:t>Often</w:t>
            </w:r>
          </w:p>
        </w:tc>
        <w:tc>
          <w:tcPr>
            <w:tcW w:w="0" w:type="auto"/>
          </w:tcPr>
          <w:p w14:paraId="294A46D1"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218B7FEB" w14:textId="77777777" w:rsidR="00F26636" w:rsidRPr="0089793A" w:rsidRDefault="00F26636">
            <w:pPr>
              <w:jc w:val="right"/>
              <w:rPr>
                <w:rFonts w:ascii="Calibri" w:hAnsi="Calibri" w:cs="Calibri"/>
              </w:rPr>
            </w:pPr>
            <w:r w:rsidRPr="0089793A">
              <w:rPr>
                <w:rFonts w:ascii="Calibri" w:hAnsi="Calibri" w:cs="Calibri"/>
              </w:rPr>
              <w:t>42</w:t>
            </w:r>
          </w:p>
        </w:tc>
        <w:tc>
          <w:tcPr>
            <w:tcW w:w="0" w:type="auto"/>
          </w:tcPr>
          <w:p w14:paraId="7FB7127D"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2D4D477D" w14:textId="77777777" w:rsidR="00F26636" w:rsidRPr="0089793A" w:rsidRDefault="00F26636">
            <w:pPr>
              <w:jc w:val="right"/>
              <w:rPr>
                <w:rFonts w:ascii="Calibri" w:hAnsi="Calibri" w:cs="Calibri"/>
              </w:rPr>
            </w:pPr>
            <w:r w:rsidRPr="0089793A">
              <w:rPr>
                <w:rFonts w:ascii="Calibri" w:hAnsi="Calibri" w:cs="Calibri"/>
              </w:rPr>
              <w:t>44</w:t>
            </w:r>
          </w:p>
        </w:tc>
        <w:tc>
          <w:tcPr>
            <w:tcW w:w="0" w:type="auto"/>
          </w:tcPr>
          <w:p w14:paraId="39E87569" w14:textId="77777777" w:rsidR="00F26636" w:rsidRPr="0089793A" w:rsidRDefault="00F26636">
            <w:pPr>
              <w:jc w:val="right"/>
              <w:rPr>
                <w:rFonts w:ascii="Calibri" w:hAnsi="Calibri" w:cs="Calibri"/>
              </w:rPr>
            </w:pPr>
            <w:r w:rsidRPr="0089793A">
              <w:rPr>
                <w:rFonts w:ascii="Calibri" w:hAnsi="Calibri" w:cs="Calibri"/>
              </w:rPr>
              <w:t>37</w:t>
            </w:r>
          </w:p>
        </w:tc>
      </w:tr>
      <w:tr w:rsidR="00F26636" w:rsidRPr="0089793A" w14:paraId="7A43EAF8" w14:textId="77777777" w:rsidTr="00206296">
        <w:tc>
          <w:tcPr>
            <w:tcW w:w="0" w:type="auto"/>
          </w:tcPr>
          <w:p w14:paraId="1341571A" w14:textId="77777777" w:rsidR="00F26636" w:rsidRPr="0089793A" w:rsidRDefault="00F26636">
            <w:pPr>
              <w:rPr>
                <w:rFonts w:ascii="Calibri" w:hAnsi="Calibri" w:cs="Calibri"/>
              </w:rPr>
            </w:pPr>
            <w:r w:rsidRPr="0089793A">
              <w:rPr>
                <w:rFonts w:ascii="Calibri" w:hAnsi="Calibri" w:cs="Calibri"/>
              </w:rPr>
              <w:t>Sometimes</w:t>
            </w:r>
          </w:p>
        </w:tc>
        <w:tc>
          <w:tcPr>
            <w:tcW w:w="0" w:type="auto"/>
          </w:tcPr>
          <w:p w14:paraId="4CB73C03"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Pr>
          <w:p w14:paraId="2C862871"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31CA395D"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3607751C"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2EA49063" w14:textId="77777777" w:rsidR="00F26636" w:rsidRPr="0089793A" w:rsidRDefault="00F26636">
            <w:pPr>
              <w:jc w:val="right"/>
              <w:rPr>
                <w:rFonts w:ascii="Calibri" w:hAnsi="Calibri" w:cs="Calibri"/>
              </w:rPr>
            </w:pPr>
            <w:r w:rsidRPr="0089793A">
              <w:rPr>
                <w:rFonts w:ascii="Calibri" w:hAnsi="Calibri" w:cs="Calibri"/>
              </w:rPr>
              <w:t>34</w:t>
            </w:r>
          </w:p>
        </w:tc>
      </w:tr>
      <w:tr w:rsidR="00F26636" w:rsidRPr="0089793A" w14:paraId="1E60E92F" w14:textId="77777777" w:rsidTr="00206296">
        <w:tc>
          <w:tcPr>
            <w:tcW w:w="0" w:type="auto"/>
          </w:tcPr>
          <w:p w14:paraId="1A9A3777" w14:textId="77777777" w:rsidR="00F26636" w:rsidRPr="0089793A" w:rsidRDefault="00F26636">
            <w:pPr>
              <w:rPr>
                <w:rFonts w:ascii="Calibri" w:hAnsi="Calibri" w:cs="Calibri"/>
              </w:rPr>
            </w:pPr>
            <w:r w:rsidRPr="0089793A">
              <w:rPr>
                <w:rFonts w:ascii="Calibri" w:hAnsi="Calibri" w:cs="Calibri"/>
              </w:rPr>
              <w:t>Rarely</w:t>
            </w:r>
          </w:p>
        </w:tc>
        <w:tc>
          <w:tcPr>
            <w:tcW w:w="0" w:type="auto"/>
          </w:tcPr>
          <w:p w14:paraId="294E7E03"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43451241"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4BDA274C"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0B2266BB"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3F6EF2AF" w14:textId="77777777" w:rsidR="00F26636" w:rsidRPr="0089793A" w:rsidRDefault="00F26636">
            <w:pPr>
              <w:jc w:val="right"/>
              <w:rPr>
                <w:rFonts w:ascii="Calibri" w:hAnsi="Calibri" w:cs="Calibri"/>
              </w:rPr>
            </w:pPr>
            <w:r w:rsidRPr="0089793A">
              <w:rPr>
                <w:rFonts w:ascii="Calibri" w:hAnsi="Calibri" w:cs="Calibri"/>
              </w:rPr>
              <w:t>10</w:t>
            </w:r>
          </w:p>
        </w:tc>
      </w:tr>
      <w:tr w:rsidR="00F26636" w:rsidRPr="0089793A" w14:paraId="1CBB36AD" w14:textId="77777777" w:rsidTr="00206296">
        <w:tc>
          <w:tcPr>
            <w:tcW w:w="0" w:type="auto"/>
          </w:tcPr>
          <w:p w14:paraId="06DE801A" w14:textId="77777777" w:rsidR="00F26636" w:rsidRPr="0089793A" w:rsidRDefault="00F26636">
            <w:pPr>
              <w:rPr>
                <w:rFonts w:ascii="Calibri" w:hAnsi="Calibri" w:cs="Calibri"/>
              </w:rPr>
            </w:pPr>
            <w:r w:rsidRPr="0089793A">
              <w:rPr>
                <w:rFonts w:ascii="Calibri" w:hAnsi="Calibri" w:cs="Calibri"/>
              </w:rPr>
              <w:t>Never</w:t>
            </w:r>
          </w:p>
        </w:tc>
        <w:tc>
          <w:tcPr>
            <w:tcW w:w="0" w:type="auto"/>
          </w:tcPr>
          <w:p w14:paraId="20E518A0"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0FEE67ED"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4815B29C"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0371D767"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4A904BDD" w14:textId="77777777" w:rsidR="00F26636" w:rsidRPr="0089793A" w:rsidRDefault="00F26636">
            <w:pPr>
              <w:jc w:val="right"/>
              <w:rPr>
                <w:rFonts w:ascii="Calibri" w:hAnsi="Calibri" w:cs="Calibri"/>
              </w:rPr>
            </w:pPr>
            <w:r w:rsidRPr="0089793A">
              <w:rPr>
                <w:rFonts w:ascii="Calibri" w:hAnsi="Calibri" w:cs="Calibri"/>
              </w:rPr>
              <w:t>5</w:t>
            </w:r>
          </w:p>
        </w:tc>
      </w:tr>
      <w:tr w:rsidR="00F26636" w:rsidRPr="0089793A" w14:paraId="6E3E0CC3" w14:textId="77777777" w:rsidTr="00206296">
        <w:tc>
          <w:tcPr>
            <w:tcW w:w="0" w:type="auto"/>
          </w:tcPr>
          <w:p w14:paraId="552D5912" w14:textId="47AF8046" w:rsidR="00F26636" w:rsidRPr="0089793A" w:rsidRDefault="00F26636">
            <w:pPr>
              <w:rPr>
                <w:rFonts w:ascii="Calibri" w:hAnsi="Calibri" w:cs="Calibri"/>
              </w:rPr>
            </w:pPr>
            <w:r w:rsidRPr="0089793A">
              <w:rPr>
                <w:rFonts w:ascii="Calibri" w:hAnsi="Calibri" w:cs="Calibri"/>
              </w:rPr>
              <w:t>DON’T KNOW</w:t>
            </w:r>
          </w:p>
        </w:tc>
        <w:tc>
          <w:tcPr>
            <w:tcW w:w="0" w:type="auto"/>
          </w:tcPr>
          <w:p w14:paraId="47BEF9A8"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047C6E03"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3495239C" w14:textId="77777777" w:rsidR="00F26636" w:rsidRPr="0089793A" w:rsidRDefault="00F26636">
            <w:pPr>
              <w:jc w:val="right"/>
              <w:rPr>
                <w:rFonts w:ascii="Calibri" w:hAnsi="Calibri" w:cs="Calibri"/>
              </w:rPr>
            </w:pPr>
            <w:r w:rsidRPr="0089793A">
              <w:rPr>
                <w:rFonts w:ascii="Calibri" w:hAnsi="Calibri" w:cs="Calibri"/>
              </w:rPr>
              <w:t>4</w:t>
            </w:r>
          </w:p>
        </w:tc>
        <w:tc>
          <w:tcPr>
            <w:tcW w:w="0" w:type="auto"/>
          </w:tcPr>
          <w:p w14:paraId="5883EC31"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68F0857D" w14:textId="77777777" w:rsidR="00F26636" w:rsidRPr="0089793A" w:rsidRDefault="00F26636">
            <w:pPr>
              <w:jc w:val="right"/>
              <w:rPr>
                <w:rFonts w:ascii="Calibri" w:hAnsi="Calibri" w:cs="Calibri"/>
              </w:rPr>
            </w:pPr>
            <w:r w:rsidRPr="0089793A">
              <w:rPr>
                <w:rFonts w:ascii="Calibri" w:hAnsi="Calibri" w:cs="Calibri"/>
              </w:rPr>
              <w:t>4</w:t>
            </w:r>
          </w:p>
        </w:tc>
      </w:tr>
      <w:tr w:rsidR="00F26636" w:rsidRPr="0089793A" w14:paraId="3406D6B4" w14:textId="77777777" w:rsidTr="00206296">
        <w:tc>
          <w:tcPr>
            <w:tcW w:w="0" w:type="auto"/>
          </w:tcPr>
          <w:p w14:paraId="5D7C7472" w14:textId="254E5E4B" w:rsidR="00F26636" w:rsidRPr="0089793A" w:rsidRDefault="00F26636">
            <w:pPr>
              <w:rPr>
                <w:rFonts w:ascii="Calibri" w:hAnsi="Calibri" w:cs="Calibri"/>
              </w:rPr>
            </w:pPr>
            <w:r w:rsidRPr="0089793A">
              <w:rPr>
                <w:rFonts w:ascii="Calibri" w:hAnsi="Calibri" w:cs="Calibri"/>
              </w:rPr>
              <w:t>SKIPPED/ REFUSED</w:t>
            </w:r>
          </w:p>
        </w:tc>
        <w:tc>
          <w:tcPr>
            <w:tcW w:w="0" w:type="auto"/>
          </w:tcPr>
          <w:p w14:paraId="0A8C30EE" w14:textId="32D8E4C2" w:rsidR="00F26636" w:rsidRPr="0089793A" w:rsidRDefault="00F26636">
            <w:pPr>
              <w:jc w:val="right"/>
              <w:rPr>
                <w:rFonts w:ascii="Calibri" w:hAnsi="Calibri" w:cs="Calibri"/>
              </w:rPr>
            </w:pPr>
            <w:r w:rsidRPr="0089793A">
              <w:rPr>
                <w:rFonts w:ascii="Calibri" w:hAnsi="Calibri" w:cs="Calibri"/>
              </w:rPr>
              <w:t>*</w:t>
            </w:r>
          </w:p>
        </w:tc>
        <w:tc>
          <w:tcPr>
            <w:tcW w:w="0" w:type="auto"/>
          </w:tcPr>
          <w:p w14:paraId="3F3DC313"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3F71749D" w14:textId="5800F75E" w:rsidR="00F26636" w:rsidRPr="0089793A" w:rsidRDefault="00F26636">
            <w:pPr>
              <w:jc w:val="right"/>
              <w:rPr>
                <w:rFonts w:ascii="Calibri" w:hAnsi="Calibri" w:cs="Calibri"/>
              </w:rPr>
            </w:pPr>
            <w:r w:rsidRPr="0089793A">
              <w:rPr>
                <w:rFonts w:ascii="Calibri" w:hAnsi="Calibri" w:cs="Calibri"/>
              </w:rPr>
              <w:t>*</w:t>
            </w:r>
          </w:p>
        </w:tc>
        <w:tc>
          <w:tcPr>
            <w:tcW w:w="0" w:type="auto"/>
          </w:tcPr>
          <w:p w14:paraId="7E937429" w14:textId="0E303F74" w:rsidR="00F26636" w:rsidRPr="0089793A" w:rsidRDefault="00F26636">
            <w:pPr>
              <w:jc w:val="right"/>
              <w:rPr>
                <w:rFonts w:ascii="Calibri" w:hAnsi="Calibri" w:cs="Calibri"/>
              </w:rPr>
            </w:pPr>
            <w:r w:rsidRPr="0089793A">
              <w:rPr>
                <w:rFonts w:ascii="Calibri" w:hAnsi="Calibri" w:cs="Calibri"/>
              </w:rPr>
              <w:t>*</w:t>
            </w:r>
          </w:p>
        </w:tc>
        <w:tc>
          <w:tcPr>
            <w:tcW w:w="0" w:type="auto"/>
          </w:tcPr>
          <w:p w14:paraId="148B0335" w14:textId="315DD24D" w:rsidR="00F26636" w:rsidRPr="0089793A" w:rsidRDefault="00F26636">
            <w:pPr>
              <w:jc w:val="right"/>
              <w:rPr>
                <w:rFonts w:ascii="Calibri" w:hAnsi="Calibri" w:cs="Calibri"/>
              </w:rPr>
            </w:pPr>
            <w:r w:rsidRPr="0089793A">
              <w:rPr>
                <w:rFonts w:ascii="Calibri" w:hAnsi="Calibri" w:cs="Calibri"/>
              </w:rPr>
              <w:t>*</w:t>
            </w:r>
          </w:p>
        </w:tc>
      </w:tr>
      <w:tr w:rsidR="00F26636" w:rsidRPr="0089793A" w14:paraId="07867DA2" w14:textId="77777777" w:rsidTr="00206296">
        <w:tc>
          <w:tcPr>
            <w:tcW w:w="0" w:type="auto"/>
          </w:tcPr>
          <w:p w14:paraId="08D8328B"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6917A47C"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B0E0668"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7418AA0E"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7140D8F6"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57558970" w14:textId="77777777" w:rsidR="00F26636" w:rsidRPr="0089793A" w:rsidRDefault="00F26636">
            <w:pPr>
              <w:jc w:val="right"/>
              <w:rPr>
                <w:rFonts w:ascii="Calibri" w:hAnsi="Calibri" w:cs="Calibri"/>
              </w:rPr>
            </w:pPr>
            <w:r w:rsidRPr="0089793A">
              <w:rPr>
                <w:rFonts w:ascii="Calibri" w:hAnsi="Calibri" w:cs="Calibri"/>
              </w:rPr>
              <w:t>3,427</w:t>
            </w:r>
          </w:p>
        </w:tc>
      </w:tr>
    </w:tbl>
    <w:p w14:paraId="4D8E7190" w14:textId="77777777" w:rsidR="004750AA" w:rsidRPr="0089793A" w:rsidRDefault="004750AA">
      <w:pPr>
        <w:rPr>
          <w:rFonts w:ascii="Calibri" w:hAnsi="Calibri" w:cs="Calibri"/>
        </w:rPr>
      </w:pPr>
    </w:p>
    <w:p w14:paraId="61E2912B" w14:textId="77777777" w:rsidR="00160764" w:rsidRPr="0089793A" w:rsidRDefault="00160764">
      <w:pPr>
        <w:rPr>
          <w:rFonts w:ascii="Calibri" w:hAnsi="Calibri" w:cs="Calibri"/>
        </w:rPr>
      </w:pPr>
    </w:p>
    <w:p w14:paraId="6CA7869D" w14:textId="50010164" w:rsidR="004750AA" w:rsidRPr="004B69E1" w:rsidRDefault="00F01618" w:rsidP="00206296">
      <w:pPr>
        <w:rPr>
          <w:rFonts w:ascii="Calibri" w:hAnsi="Calibri" w:cs="Calibri"/>
          <w:bCs/>
          <w:sz w:val="24"/>
        </w:rPr>
      </w:pPr>
      <w:r w:rsidRPr="00D43BA8">
        <w:rPr>
          <w:rFonts w:ascii="Calibri" w:hAnsi="Calibri" w:cs="Calibri"/>
          <w:b/>
          <w:bCs/>
          <w:i/>
          <w:sz w:val="24"/>
        </w:rPr>
        <w:t xml:space="preserve">Q30A. </w:t>
      </w:r>
      <w:r w:rsidR="004750AA" w:rsidRPr="00D43BA8">
        <w:rPr>
          <w:rFonts w:ascii="Calibri" w:hAnsi="Calibri" w:cs="Calibri"/>
          <w:b/>
          <w:bCs/>
          <w:i/>
          <w:sz w:val="24"/>
        </w:rPr>
        <w:t>Do you think the police treat Black individuals better, worse, or about the same as white individuals?</w:t>
      </w:r>
      <w:r w:rsidR="004B69E1">
        <w:rPr>
          <w:rFonts w:ascii="Calibri" w:hAnsi="Calibri" w:cs="Calibri"/>
          <w:b/>
          <w:bCs/>
          <w:i/>
          <w:sz w:val="24"/>
        </w:rPr>
        <w:t xml:space="preserve"> </w:t>
      </w:r>
      <w:r w:rsidR="004B69E1">
        <w:rPr>
          <w:rFonts w:ascii="Calibri" w:hAnsi="Calibri" w:cs="Calibri"/>
          <w:bCs/>
          <w:i/>
          <w:sz w:val="24"/>
        </w:rPr>
        <w:t xml:space="preserve">(Condition 1) </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988"/>
        <w:gridCol w:w="648"/>
        <w:gridCol w:w="662"/>
        <w:gridCol w:w="706"/>
        <w:gridCol w:w="706"/>
        <w:gridCol w:w="672"/>
      </w:tblGrid>
      <w:tr w:rsidR="004750AA" w:rsidRPr="0089793A" w14:paraId="1B6CEA55" w14:textId="77777777" w:rsidTr="00206296">
        <w:tc>
          <w:tcPr>
            <w:tcW w:w="0" w:type="auto"/>
            <w:tcBorders>
              <w:top w:val="thick" w:sz="0" w:space="0" w:color="000000"/>
            </w:tcBorders>
          </w:tcPr>
          <w:p w14:paraId="71E4250D"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586E52D7"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6E735474" w14:textId="77777777" w:rsidTr="00206296">
        <w:tc>
          <w:tcPr>
            <w:tcW w:w="0" w:type="auto"/>
          </w:tcPr>
          <w:p w14:paraId="3C668BC2"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450C52E4"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04D4BE43"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7093C41D" w14:textId="5D1F1AAD"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6FD77A14"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885574F"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7387484E" w14:textId="77777777" w:rsidTr="00206296">
        <w:tc>
          <w:tcPr>
            <w:tcW w:w="0" w:type="auto"/>
            <w:tcBorders>
              <w:bottom w:val="thick" w:sz="0" w:space="0" w:color="000000"/>
            </w:tcBorders>
          </w:tcPr>
          <w:p w14:paraId="597BCF6A"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7DD0F74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4ABAD4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924072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633A5D5"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9649A7C"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4840DC6A" w14:textId="77777777" w:rsidTr="00206296">
        <w:tc>
          <w:tcPr>
            <w:tcW w:w="0" w:type="auto"/>
            <w:tcBorders>
              <w:top w:val="thick" w:sz="0" w:space="0" w:color="000000"/>
            </w:tcBorders>
          </w:tcPr>
          <w:p w14:paraId="27EDE08F" w14:textId="77777777" w:rsidR="00F26636" w:rsidRPr="0089793A" w:rsidRDefault="00F26636">
            <w:pPr>
              <w:rPr>
                <w:rFonts w:ascii="Calibri" w:hAnsi="Calibri" w:cs="Calibri"/>
              </w:rPr>
            </w:pPr>
            <w:r w:rsidRPr="0089793A">
              <w:rPr>
                <w:rFonts w:ascii="Calibri" w:hAnsi="Calibri" w:cs="Calibri"/>
              </w:rPr>
              <w:t xml:space="preserve">Treat </w:t>
            </w:r>
            <w:r w:rsidRPr="000053CA">
              <w:rPr>
                <w:rFonts w:ascii="Calibri" w:hAnsi="Calibri" w:cs="Calibri"/>
              </w:rPr>
              <w:t>Black</w:t>
            </w:r>
            <w:r w:rsidRPr="0089793A">
              <w:rPr>
                <w:rFonts w:ascii="Calibri" w:hAnsi="Calibri" w:cs="Calibri"/>
              </w:rPr>
              <w:t xml:space="preserve"> individuals better than white individuals</w:t>
            </w:r>
          </w:p>
        </w:tc>
        <w:tc>
          <w:tcPr>
            <w:tcW w:w="0" w:type="auto"/>
            <w:tcBorders>
              <w:top w:val="thick" w:sz="0" w:space="0" w:color="000000"/>
            </w:tcBorders>
          </w:tcPr>
          <w:p w14:paraId="6BCC8A1D" w14:textId="77777777" w:rsidR="00F26636" w:rsidRPr="0089793A" w:rsidRDefault="00F26636">
            <w:pPr>
              <w:jc w:val="right"/>
              <w:rPr>
                <w:rFonts w:ascii="Calibri" w:hAnsi="Calibri" w:cs="Calibri"/>
              </w:rPr>
            </w:pPr>
            <w:r w:rsidRPr="0089793A">
              <w:rPr>
                <w:rFonts w:ascii="Calibri" w:hAnsi="Calibri" w:cs="Calibri"/>
              </w:rPr>
              <w:t>9</w:t>
            </w:r>
          </w:p>
        </w:tc>
        <w:tc>
          <w:tcPr>
            <w:tcW w:w="0" w:type="auto"/>
            <w:tcBorders>
              <w:top w:val="thick" w:sz="0" w:space="0" w:color="000000"/>
            </w:tcBorders>
          </w:tcPr>
          <w:p w14:paraId="20DB7545" w14:textId="77777777" w:rsidR="00F26636" w:rsidRPr="0089793A" w:rsidRDefault="00F26636">
            <w:pPr>
              <w:jc w:val="right"/>
              <w:rPr>
                <w:rFonts w:ascii="Calibri" w:hAnsi="Calibri" w:cs="Calibri"/>
              </w:rPr>
            </w:pPr>
            <w:r w:rsidRPr="0089793A">
              <w:rPr>
                <w:rFonts w:ascii="Calibri" w:hAnsi="Calibri" w:cs="Calibri"/>
              </w:rPr>
              <w:t>7</w:t>
            </w:r>
          </w:p>
        </w:tc>
        <w:tc>
          <w:tcPr>
            <w:tcW w:w="0" w:type="auto"/>
            <w:tcBorders>
              <w:top w:val="thick" w:sz="0" w:space="0" w:color="000000"/>
            </w:tcBorders>
          </w:tcPr>
          <w:p w14:paraId="1E2E9FED" w14:textId="77777777" w:rsidR="00F26636" w:rsidRPr="0089793A" w:rsidRDefault="00F26636">
            <w:pPr>
              <w:jc w:val="right"/>
              <w:rPr>
                <w:rFonts w:ascii="Calibri" w:hAnsi="Calibri" w:cs="Calibri"/>
              </w:rPr>
            </w:pPr>
            <w:r w:rsidRPr="0089793A">
              <w:rPr>
                <w:rFonts w:ascii="Calibri" w:hAnsi="Calibri" w:cs="Calibri"/>
              </w:rPr>
              <w:t>7</w:t>
            </w:r>
          </w:p>
        </w:tc>
        <w:tc>
          <w:tcPr>
            <w:tcW w:w="0" w:type="auto"/>
            <w:tcBorders>
              <w:top w:val="thick" w:sz="0" w:space="0" w:color="000000"/>
            </w:tcBorders>
          </w:tcPr>
          <w:p w14:paraId="7DBA01FD" w14:textId="77777777" w:rsidR="00F26636" w:rsidRPr="0089793A" w:rsidRDefault="00F26636">
            <w:pPr>
              <w:jc w:val="right"/>
              <w:rPr>
                <w:rFonts w:ascii="Calibri" w:hAnsi="Calibri" w:cs="Calibri"/>
              </w:rPr>
            </w:pPr>
            <w:r w:rsidRPr="0089793A">
              <w:rPr>
                <w:rFonts w:ascii="Calibri" w:hAnsi="Calibri" w:cs="Calibri"/>
              </w:rPr>
              <w:t>7</w:t>
            </w:r>
          </w:p>
        </w:tc>
        <w:tc>
          <w:tcPr>
            <w:tcW w:w="0" w:type="auto"/>
            <w:tcBorders>
              <w:top w:val="thick" w:sz="0" w:space="0" w:color="000000"/>
            </w:tcBorders>
          </w:tcPr>
          <w:p w14:paraId="52C0C48B" w14:textId="77777777" w:rsidR="00F26636" w:rsidRPr="0089793A" w:rsidRDefault="00F26636">
            <w:pPr>
              <w:jc w:val="right"/>
              <w:rPr>
                <w:rFonts w:ascii="Calibri" w:hAnsi="Calibri" w:cs="Calibri"/>
              </w:rPr>
            </w:pPr>
            <w:r w:rsidRPr="0089793A">
              <w:rPr>
                <w:rFonts w:ascii="Calibri" w:hAnsi="Calibri" w:cs="Calibri"/>
              </w:rPr>
              <w:t>8</w:t>
            </w:r>
          </w:p>
        </w:tc>
      </w:tr>
      <w:tr w:rsidR="00F26636" w:rsidRPr="0089793A" w14:paraId="69B29DE1" w14:textId="77777777" w:rsidTr="00206296">
        <w:tc>
          <w:tcPr>
            <w:tcW w:w="0" w:type="auto"/>
          </w:tcPr>
          <w:p w14:paraId="7B54B921" w14:textId="77777777" w:rsidR="00F26636" w:rsidRPr="0089793A" w:rsidRDefault="00F26636">
            <w:pPr>
              <w:rPr>
                <w:rFonts w:ascii="Calibri" w:hAnsi="Calibri" w:cs="Calibri"/>
              </w:rPr>
            </w:pPr>
            <w:r w:rsidRPr="0089793A">
              <w:rPr>
                <w:rFonts w:ascii="Calibri" w:hAnsi="Calibri" w:cs="Calibri"/>
              </w:rPr>
              <w:t>Treat Black individuals worse than white individuals</w:t>
            </w:r>
          </w:p>
        </w:tc>
        <w:tc>
          <w:tcPr>
            <w:tcW w:w="0" w:type="auto"/>
          </w:tcPr>
          <w:p w14:paraId="7C4F1308" w14:textId="77777777" w:rsidR="00F26636" w:rsidRPr="0089793A" w:rsidRDefault="00F26636">
            <w:pPr>
              <w:jc w:val="right"/>
              <w:rPr>
                <w:rFonts w:ascii="Calibri" w:hAnsi="Calibri" w:cs="Calibri"/>
              </w:rPr>
            </w:pPr>
            <w:r w:rsidRPr="0089793A">
              <w:rPr>
                <w:rFonts w:ascii="Calibri" w:hAnsi="Calibri" w:cs="Calibri"/>
              </w:rPr>
              <w:t>76</w:t>
            </w:r>
          </w:p>
        </w:tc>
        <w:tc>
          <w:tcPr>
            <w:tcW w:w="0" w:type="auto"/>
          </w:tcPr>
          <w:p w14:paraId="009A176A" w14:textId="77777777" w:rsidR="00F26636" w:rsidRPr="0089793A" w:rsidRDefault="00F26636">
            <w:pPr>
              <w:jc w:val="right"/>
              <w:rPr>
                <w:rFonts w:ascii="Calibri" w:hAnsi="Calibri" w:cs="Calibri"/>
              </w:rPr>
            </w:pPr>
            <w:r w:rsidRPr="0089793A">
              <w:rPr>
                <w:rFonts w:ascii="Calibri" w:hAnsi="Calibri" w:cs="Calibri"/>
              </w:rPr>
              <w:t>57</w:t>
            </w:r>
          </w:p>
        </w:tc>
        <w:tc>
          <w:tcPr>
            <w:tcW w:w="0" w:type="auto"/>
          </w:tcPr>
          <w:p w14:paraId="3280FA93" w14:textId="77777777" w:rsidR="00F26636" w:rsidRPr="0089793A" w:rsidRDefault="00F26636">
            <w:pPr>
              <w:jc w:val="right"/>
              <w:rPr>
                <w:rFonts w:ascii="Calibri" w:hAnsi="Calibri" w:cs="Calibri"/>
              </w:rPr>
            </w:pPr>
            <w:r w:rsidRPr="0089793A">
              <w:rPr>
                <w:rFonts w:ascii="Calibri" w:hAnsi="Calibri" w:cs="Calibri"/>
              </w:rPr>
              <w:t>59</w:t>
            </w:r>
          </w:p>
        </w:tc>
        <w:tc>
          <w:tcPr>
            <w:tcW w:w="0" w:type="auto"/>
          </w:tcPr>
          <w:p w14:paraId="1919B4AB" w14:textId="77777777" w:rsidR="00F26636" w:rsidRPr="0089793A" w:rsidRDefault="00F26636">
            <w:pPr>
              <w:jc w:val="right"/>
              <w:rPr>
                <w:rFonts w:ascii="Calibri" w:hAnsi="Calibri" w:cs="Calibri"/>
              </w:rPr>
            </w:pPr>
            <w:r w:rsidRPr="0089793A">
              <w:rPr>
                <w:rFonts w:ascii="Calibri" w:hAnsi="Calibri" w:cs="Calibri"/>
              </w:rPr>
              <w:t>50</w:t>
            </w:r>
          </w:p>
        </w:tc>
        <w:tc>
          <w:tcPr>
            <w:tcW w:w="0" w:type="auto"/>
          </w:tcPr>
          <w:p w14:paraId="268C26A0" w14:textId="77777777" w:rsidR="00F26636" w:rsidRPr="0089793A" w:rsidRDefault="00F26636">
            <w:pPr>
              <w:jc w:val="right"/>
              <w:rPr>
                <w:rFonts w:ascii="Calibri" w:hAnsi="Calibri" w:cs="Calibri"/>
              </w:rPr>
            </w:pPr>
            <w:r w:rsidRPr="0089793A">
              <w:rPr>
                <w:rFonts w:ascii="Calibri" w:hAnsi="Calibri" w:cs="Calibri"/>
              </w:rPr>
              <w:t>57</w:t>
            </w:r>
          </w:p>
        </w:tc>
      </w:tr>
      <w:tr w:rsidR="00F26636" w:rsidRPr="0089793A" w14:paraId="6A98BCB4" w14:textId="77777777" w:rsidTr="00206296">
        <w:tc>
          <w:tcPr>
            <w:tcW w:w="0" w:type="auto"/>
          </w:tcPr>
          <w:p w14:paraId="045FA974" w14:textId="77777777" w:rsidR="00F26636" w:rsidRPr="0089793A" w:rsidRDefault="00F26636">
            <w:pPr>
              <w:rPr>
                <w:rFonts w:ascii="Calibri" w:hAnsi="Calibri" w:cs="Calibri"/>
              </w:rPr>
            </w:pPr>
            <w:r w:rsidRPr="0089793A">
              <w:rPr>
                <w:rFonts w:ascii="Calibri" w:hAnsi="Calibri" w:cs="Calibri"/>
              </w:rPr>
              <w:t>Treat Black individuals about the same as white individuals</w:t>
            </w:r>
          </w:p>
        </w:tc>
        <w:tc>
          <w:tcPr>
            <w:tcW w:w="0" w:type="auto"/>
          </w:tcPr>
          <w:p w14:paraId="64F487BA"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1407DA71"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Pr>
          <w:p w14:paraId="0C53DBCC"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0823E42D" w14:textId="77777777" w:rsidR="00F26636" w:rsidRPr="0089793A" w:rsidRDefault="00F26636">
            <w:pPr>
              <w:jc w:val="right"/>
              <w:rPr>
                <w:rFonts w:ascii="Calibri" w:hAnsi="Calibri" w:cs="Calibri"/>
              </w:rPr>
            </w:pPr>
            <w:r w:rsidRPr="0089793A">
              <w:rPr>
                <w:rFonts w:ascii="Calibri" w:hAnsi="Calibri" w:cs="Calibri"/>
              </w:rPr>
              <w:t>42</w:t>
            </w:r>
          </w:p>
        </w:tc>
        <w:tc>
          <w:tcPr>
            <w:tcW w:w="0" w:type="auto"/>
          </w:tcPr>
          <w:p w14:paraId="51093DE8" w14:textId="77777777" w:rsidR="00F26636" w:rsidRPr="0089793A" w:rsidRDefault="00F26636">
            <w:pPr>
              <w:jc w:val="right"/>
              <w:rPr>
                <w:rFonts w:ascii="Calibri" w:hAnsi="Calibri" w:cs="Calibri"/>
              </w:rPr>
            </w:pPr>
            <w:r w:rsidRPr="0089793A">
              <w:rPr>
                <w:rFonts w:ascii="Calibri" w:hAnsi="Calibri" w:cs="Calibri"/>
              </w:rPr>
              <w:t>35</w:t>
            </w:r>
          </w:p>
        </w:tc>
      </w:tr>
      <w:tr w:rsidR="00F26636" w:rsidRPr="0089793A" w14:paraId="510CB91C" w14:textId="77777777" w:rsidTr="00206296">
        <w:tc>
          <w:tcPr>
            <w:tcW w:w="0" w:type="auto"/>
          </w:tcPr>
          <w:p w14:paraId="008C33EA" w14:textId="4C84998C" w:rsidR="00F26636" w:rsidRPr="0089793A" w:rsidRDefault="00F26636">
            <w:pPr>
              <w:rPr>
                <w:rFonts w:ascii="Calibri" w:hAnsi="Calibri" w:cs="Calibri"/>
              </w:rPr>
            </w:pPr>
            <w:r w:rsidRPr="0089793A">
              <w:rPr>
                <w:rFonts w:ascii="Calibri" w:hAnsi="Calibri" w:cs="Calibri"/>
              </w:rPr>
              <w:t>SKIPPED/ REFUSED</w:t>
            </w:r>
          </w:p>
        </w:tc>
        <w:tc>
          <w:tcPr>
            <w:tcW w:w="0" w:type="auto"/>
          </w:tcPr>
          <w:p w14:paraId="1DB0486A"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ED6CB07"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1377337"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274BF8DC" w14:textId="4348FA72" w:rsidR="00F26636" w:rsidRPr="0089793A" w:rsidRDefault="00F26636">
            <w:pPr>
              <w:jc w:val="right"/>
              <w:rPr>
                <w:rFonts w:ascii="Calibri" w:hAnsi="Calibri" w:cs="Calibri"/>
              </w:rPr>
            </w:pPr>
            <w:r w:rsidRPr="0089793A">
              <w:rPr>
                <w:rFonts w:ascii="Calibri" w:hAnsi="Calibri" w:cs="Calibri"/>
              </w:rPr>
              <w:t>*</w:t>
            </w:r>
          </w:p>
        </w:tc>
        <w:tc>
          <w:tcPr>
            <w:tcW w:w="0" w:type="auto"/>
          </w:tcPr>
          <w:p w14:paraId="3D2BB6B3"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208C837D" w14:textId="77777777" w:rsidTr="00206296">
        <w:tc>
          <w:tcPr>
            <w:tcW w:w="0" w:type="auto"/>
          </w:tcPr>
          <w:p w14:paraId="00A09525"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2B865940" w14:textId="77777777" w:rsidR="00F26636" w:rsidRPr="0089793A" w:rsidRDefault="00F26636">
            <w:pPr>
              <w:jc w:val="right"/>
              <w:rPr>
                <w:rFonts w:ascii="Calibri" w:hAnsi="Calibri" w:cs="Calibri"/>
              </w:rPr>
            </w:pPr>
            <w:r w:rsidRPr="0089793A">
              <w:rPr>
                <w:rFonts w:ascii="Calibri" w:hAnsi="Calibri" w:cs="Calibri"/>
              </w:rPr>
              <w:t>441</w:t>
            </w:r>
          </w:p>
        </w:tc>
        <w:tc>
          <w:tcPr>
            <w:tcW w:w="0" w:type="auto"/>
          </w:tcPr>
          <w:p w14:paraId="5C1AB78D" w14:textId="77777777" w:rsidR="00F26636" w:rsidRPr="0089793A" w:rsidRDefault="00F26636">
            <w:pPr>
              <w:jc w:val="right"/>
              <w:rPr>
                <w:rFonts w:ascii="Calibri" w:hAnsi="Calibri" w:cs="Calibri"/>
              </w:rPr>
            </w:pPr>
            <w:r w:rsidRPr="0089793A">
              <w:rPr>
                <w:rFonts w:ascii="Calibri" w:hAnsi="Calibri" w:cs="Calibri"/>
              </w:rPr>
              <w:t>266</w:t>
            </w:r>
          </w:p>
        </w:tc>
        <w:tc>
          <w:tcPr>
            <w:tcW w:w="0" w:type="auto"/>
          </w:tcPr>
          <w:p w14:paraId="0800969F" w14:textId="77777777" w:rsidR="00F26636" w:rsidRPr="0089793A" w:rsidRDefault="00F26636">
            <w:pPr>
              <w:jc w:val="right"/>
              <w:rPr>
                <w:rFonts w:ascii="Calibri" w:hAnsi="Calibri" w:cs="Calibri"/>
              </w:rPr>
            </w:pPr>
            <w:r w:rsidRPr="0089793A">
              <w:rPr>
                <w:rFonts w:ascii="Calibri" w:hAnsi="Calibri" w:cs="Calibri"/>
              </w:rPr>
              <w:t>475</w:t>
            </w:r>
          </w:p>
        </w:tc>
        <w:tc>
          <w:tcPr>
            <w:tcW w:w="0" w:type="auto"/>
          </w:tcPr>
          <w:p w14:paraId="199F0D42" w14:textId="77777777" w:rsidR="00F26636" w:rsidRPr="0089793A" w:rsidRDefault="00F26636">
            <w:pPr>
              <w:jc w:val="right"/>
              <w:rPr>
                <w:rFonts w:ascii="Calibri" w:hAnsi="Calibri" w:cs="Calibri"/>
              </w:rPr>
            </w:pPr>
            <w:r w:rsidRPr="0089793A">
              <w:rPr>
                <w:rFonts w:ascii="Calibri" w:hAnsi="Calibri" w:cs="Calibri"/>
              </w:rPr>
              <w:t>444</w:t>
            </w:r>
          </w:p>
        </w:tc>
        <w:tc>
          <w:tcPr>
            <w:tcW w:w="0" w:type="auto"/>
          </w:tcPr>
          <w:p w14:paraId="0B7EF513" w14:textId="77777777" w:rsidR="00F26636" w:rsidRPr="0089793A" w:rsidRDefault="00F26636">
            <w:pPr>
              <w:jc w:val="right"/>
              <w:rPr>
                <w:rFonts w:ascii="Calibri" w:hAnsi="Calibri" w:cs="Calibri"/>
              </w:rPr>
            </w:pPr>
            <w:r w:rsidRPr="0089793A">
              <w:rPr>
                <w:rFonts w:ascii="Calibri" w:hAnsi="Calibri" w:cs="Calibri"/>
              </w:rPr>
              <w:t>1,697</w:t>
            </w:r>
          </w:p>
        </w:tc>
      </w:tr>
    </w:tbl>
    <w:p w14:paraId="21B627A2" w14:textId="77777777" w:rsidR="00806AC0" w:rsidRPr="0089793A" w:rsidRDefault="00806AC0">
      <w:pPr>
        <w:jc w:val="center"/>
        <w:rPr>
          <w:rFonts w:ascii="Calibri" w:hAnsi="Calibri" w:cs="Calibri"/>
          <w:i/>
          <w:sz w:val="24"/>
        </w:rPr>
      </w:pPr>
    </w:p>
    <w:p w14:paraId="043B76A3" w14:textId="77777777" w:rsidR="002D12A0" w:rsidRPr="0089793A" w:rsidRDefault="002D12A0">
      <w:pPr>
        <w:jc w:val="center"/>
        <w:rPr>
          <w:rFonts w:ascii="Calibri" w:hAnsi="Calibri" w:cs="Calibri"/>
          <w:i/>
          <w:sz w:val="24"/>
        </w:rPr>
      </w:pPr>
    </w:p>
    <w:p w14:paraId="711AB8C2" w14:textId="395CA417" w:rsidR="00F26636" w:rsidRPr="004B69E1" w:rsidRDefault="00F26636" w:rsidP="00F26636">
      <w:pPr>
        <w:rPr>
          <w:rFonts w:ascii="Calibri" w:hAnsi="Calibri" w:cs="Calibri"/>
          <w:bCs/>
          <w:sz w:val="24"/>
        </w:rPr>
      </w:pPr>
      <w:r>
        <w:rPr>
          <w:rFonts w:ascii="Calibri" w:hAnsi="Calibri" w:cs="Calibri"/>
          <w:b/>
          <w:bCs/>
          <w:i/>
          <w:sz w:val="24"/>
        </w:rPr>
        <w:lastRenderedPageBreak/>
        <w:t>Q30B</w:t>
      </w:r>
      <w:r w:rsidRPr="00D43BA8">
        <w:rPr>
          <w:rFonts w:ascii="Calibri" w:hAnsi="Calibri" w:cs="Calibri"/>
          <w:b/>
          <w:bCs/>
          <w:i/>
          <w:sz w:val="24"/>
        </w:rPr>
        <w:t xml:space="preserve">. Do you think the police treat </w:t>
      </w:r>
      <w:r>
        <w:rPr>
          <w:rFonts w:ascii="Calibri" w:hAnsi="Calibri" w:cs="Calibri"/>
          <w:b/>
          <w:bCs/>
          <w:i/>
          <w:sz w:val="24"/>
        </w:rPr>
        <w:t>Latinx</w:t>
      </w:r>
      <w:r w:rsidRPr="00D43BA8">
        <w:rPr>
          <w:rFonts w:ascii="Calibri" w:hAnsi="Calibri" w:cs="Calibri"/>
          <w:b/>
          <w:bCs/>
          <w:i/>
          <w:sz w:val="24"/>
        </w:rPr>
        <w:t xml:space="preserve"> individuals better, worse, or about the same as white individuals?</w:t>
      </w:r>
      <w:r>
        <w:rPr>
          <w:rFonts w:ascii="Calibri" w:hAnsi="Calibri" w:cs="Calibri"/>
          <w:b/>
          <w:bCs/>
          <w:i/>
          <w:sz w:val="24"/>
        </w:rPr>
        <w:t xml:space="preserve"> </w:t>
      </w:r>
      <w:r>
        <w:rPr>
          <w:rFonts w:ascii="Calibri" w:hAnsi="Calibri" w:cs="Calibri"/>
          <w:bCs/>
          <w:i/>
          <w:sz w:val="24"/>
        </w:rPr>
        <w:t xml:space="preserve">(Condition 2) </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046"/>
        <w:gridCol w:w="648"/>
        <w:gridCol w:w="662"/>
        <w:gridCol w:w="706"/>
        <w:gridCol w:w="706"/>
        <w:gridCol w:w="632"/>
      </w:tblGrid>
      <w:tr w:rsidR="00F26636" w:rsidRPr="0089793A" w14:paraId="2FBE53FA" w14:textId="77777777" w:rsidTr="00F26636">
        <w:tc>
          <w:tcPr>
            <w:tcW w:w="0" w:type="auto"/>
            <w:tcBorders>
              <w:top w:val="thick" w:sz="0" w:space="0" w:color="000000"/>
            </w:tcBorders>
          </w:tcPr>
          <w:p w14:paraId="292ED5B3" w14:textId="77777777" w:rsidR="00F26636" w:rsidRPr="0089793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04C90B2C" w14:textId="77777777" w:rsidR="00F26636" w:rsidRPr="0089793A" w:rsidRDefault="00F26636" w:rsidP="00560B61">
            <w:pPr>
              <w:jc w:val="center"/>
              <w:rPr>
                <w:rFonts w:ascii="Calibri" w:hAnsi="Calibri" w:cs="Calibri"/>
              </w:rPr>
            </w:pPr>
            <w:r w:rsidRPr="0089793A">
              <w:rPr>
                <w:rFonts w:ascii="Calibri" w:hAnsi="Calibri" w:cs="Calibri"/>
                <w:i/>
              </w:rPr>
              <w:t xml:space="preserve"> </w:t>
            </w:r>
          </w:p>
        </w:tc>
      </w:tr>
      <w:tr w:rsidR="00F26636" w:rsidRPr="0089793A" w14:paraId="37DA501A" w14:textId="77777777" w:rsidTr="00F26636">
        <w:tc>
          <w:tcPr>
            <w:tcW w:w="0" w:type="auto"/>
          </w:tcPr>
          <w:p w14:paraId="33A8721E" w14:textId="77777777" w:rsidR="00F26636" w:rsidRPr="0089793A" w:rsidRDefault="00F26636" w:rsidP="00560B61">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602EA9A3" w14:textId="77777777" w:rsidR="00F26636" w:rsidRPr="0089793A" w:rsidRDefault="00F26636" w:rsidP="00560B61">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792EA9A7" w14:textId="77777777" w:rsidR="00F26636" w:rsidRPr="0089793A" w:rsidRDefault="00F26636" w:rsidP="00560B61">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0E2F6AE6" w14:textId="77777777" w:rsidR="00F26636" w:rsidRPr="0089793A" w:rsidRDefault="00F26636" w:rsidP="00560B61">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4C24BD84" w14:textId="77777777" w:rsidR="00F26636" w:rsidRPr="0089793A" w:rsidRDefault="00F26636" w:rsidP="00560B61">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8874121" w14:textId="77777777" w:rsidR="00F26636" w:rsidRPr="0089793A" w:rsidRDefault="00F26636" w:rsidP="00560B61">
            <w:pPr>
              <w:jc w:val="center"/>
              <w:rPr>
                <w:rFonts w:ascii="Calibri" w:hAnsi="Calibri" w:cs="Calibri"/>
              </w:rPr>
            </w:pPr>
            <w:r w:rsidRPr="0089793A">
              <w:rPr>
                <w:rFonts w:ascii="Calibri" w:hAnsi="Calibri" w:cs="Calibri"/>
                <w:i/>
              </w:rPr>
              <w:t>Total</w:t>
            </w:r>
          </w:p>
        </w:tc>
      </w:tr>
      <w:tr w:rsidR="00F26636" w:rsidRPr="0089793A" w14:paraId="70FF4A2B" w14:textId="77777777" w:rsidTr="00F26636">
        <w:tc>
          <w:tcPr>
            <w:tcW w:w="0" w:type="auto"/>
            <w:tcBorders>
              <w:bottom w:val="thick" w:sz="0" w:space="0" w:color="000000"/>
            </w:tcBorders>
          </w:tcPr>
          <w:p w14:paraId="4D3FC95D" w14:textId="77777777" w:rsidR="00F26636" w:rsidRPr="0089793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231CDF69" w14:textId="77777777" w:rsidR="00F26636" w:rsidRPr="0089793A" w:rsidRDefault="00F26636" w:rsidP="00560B61">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5B384D4" w14:textId="77777777" w:rsidR="00F26636" w:rsidRPr="0089793A" w:rsidRDefault="00F26636" w:rsidP="00560B61">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2FB9001" w14:textId="77777777" w:rsidR="00F26636" w:rsidRPr="0089793A" w:rsidRDefault="00F26636" w:rsidP="00560B61">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7D07225" w14:textId="77777777" w:rsidR="00F26636" w:rsidRPr="0089793A" w:rsidRDefault="00F26636" w:rsidP="00560B61">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2B7D1FA" w14:textId="77777777" w:rsidR="00F26636" w:rsidRPr="0089793A" w:rsidRDefault="00F26636" w:rsidP="00560B61">
            <w:pPr>
              <w:jc w:val="center"/>
              <w:rPr>
                <w:rFonts w:ascii="Calibri" w:hAnsi="Calibri" w:cs="Calibri"/>
              </w:rPr>
            </w:pPr>
            <w:r w:rsidRPr="0089793A">
              <w:rPr>
                <w:rFonts w:ascii="Calibri" w:hAnsi="Calibri" w:cs="Calibri"/>
              </w:rPr>
              <w:t>%</w:t>
            </w:r>
          </w:p>
        </w:tc>
      </w:tr>
      <w:tr w:rsidR="00F26636" w:rsidRPr="0089793A" w14:paraId="0807746A" w14:textId="77777777" w:rsidTr="00F26636">
        <w:tc>
          <w:tcPr>
            <w:tcW w:w="0" w:type="auto"/>
            <w:tcBorders>
              <w:top w:val="thick" w:sz="0" w:space="0" w:color="000000"/>
            </w:tcBorders>
          </w:tcPr>
          <w:p w14:paraId="0CCD5879" w14:textId="177A1351" w:rsidR="00F26636" w:rsidRPr="0089793A" w:rsidRDefault="00F26636" w:rsidP="00560B61">
            <w:pPr>
              <w:rPr>
                <w:rFonts w:ascii="Calibri" w:hAnsi="Calibri" w:cs="Calibri"/>
              </w:rPr>
            </w:pPr>
            <w:r w:rsidRPr="0089793A">
              <w:rPr>
                <w:rFonts w:ascii="Calibri" w:hAnsi="Calibri" w:cs="Calibri"/>
              </w:rPr>
              <w:t xml:space="preserve">Treat </w:t>
            </w:r>
            <w:r w:rsidRPr="000053CA">
              <w:rPr>
                <w:rFonts w:ascii="Calibri" w:hAnsi="Calibri" w:cs="Calibri"/>
              </w:rPr>
              <w:t>Latinx</w:t>
            </w:r>
            <w:r w:rsidRPr="0089793A">
              <w:rPr>
                <w:rFonts w:ascii="Calibri" w:hAnsi="Calibri" w:cs="Calibri"/>
              </w:rPr>
              <w:t xml:space="preserve"> individuals better than white individuals</w:t>
            </w:r>
          </w:p>
        </w:tc>
        <w:tc>
          <w:tcPr>
            <w:tcW w:w="0" w:type="auto"/>
            <w:tcBorders>
              <w:top w:val="thick" w:sz="0" w:space="0" w:color="000000"/>
            </w:tcBorders>
          </w:tcPr>
          <w:p w14:paraId="3CC7CF62" w14:textId="607FA594" w:rsidR="00F26636" w:rsidRPr="0089793A" w:rsidRDefault="00F26636" w:rsidP="00560B61">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586BA9A2" w14:textId="471376EB" w:rsidR="00F26636" w:rsidRPr="0089793A" w:rsidRDefault="00F26636" w:rsidP="00560B61">
            <w:pPr>
              <w:jc w:val="right"/>
              <w:rPr>
                <w:rFonts w:ascii="Calibri" w:hAnsi="Calibri" w:cs="Calibri"/>
              </w:rPr>
            </w:pPr>
            <w:r w:rsidRPr="0089793A">
              <w:rPr>
                <w:rFonts w:ascii="Calibri" w:hAnsi="Calibri" w:cs="Calibri"/>
              </w:rPr>
              <w:t>12</w:t>
            </w:r>
          </w:p>
        </w:tc>
        <w:tc>
          <w:tcPr>
            <w:tcW w:w="0" w:type="auto"/>
            <w:tcBorders>
              <w:top w:val="thick" w:sz="0" w:space="0" w:color="000000"/>
            </w:tcBorders>
          </w:tcPr>
          <w:p w14:paraId="35578D2F" w14:textId="5542D31B" w:rsidR="00F26636" w:rsidRPr="0089793A" w:rsidRDefault="00F26636" w:rsidP="00560B61">
            <w:pPr>
              <w:jc w:val="right"/>
              <w:rPr>
                <w:rFonts w:ascii="Calibri" w:hAnsi="Calibri" w:cs="Calibri"/>
              </w:rPr>
            </w:pPr>
            <w:r w:rsidRPr="0089793A">
              <w:rPr>
                <w:rFonts w:ascii="Calibri" w:hAnsi="Calibri" w:cs="Calibri"/>
              </w:rPr>
              <w:t>11</w:t>
            </w:r>
          </w:p>
        </w:tc>
        <w:tc>
          <w:tcPr>
            <w:tcW w:w="0" w:type="auto"/>
            <w:tcBorders>
              <w:top w:val="thick" w:sz="0" w:space="0" w:color="000000"/>
            </w:tcBorders>
          </w:tcPr>
          <w:p w14:paraId="7AD01C09" w14:textId="2899560E" w:rsidR="00F26636" w:rsidRPr="0089793A" w:rsidRDefault="00F26636" w:rsidP="00560B61">
            <w:pPr>
              <w:jc w:val="right"/>
              <w:rPr>
                <w:rFonts w:ascii="Calibri" w:hAnsi="Calibri" w:cs="Calibri"/>
              </w:rPr>
            </w:pPr>
            <w:r w:rsidRPr="0089793A">
              <w:rPr>
                <w:rFonts w:ascii="Calibri" w:hAnsi="Calibri" w:cs="Calibri"/>
              </w:rPr>
              <w:t>7</w:t>
            </w:r>
          </w:p>
        </w:tc>
        <w:tc>
          <w:tcPr>
            <w:tcW w:w="0" w:type="auto"/>
            <w:tcBorders>
              <w:top w:val="thick" w:sz="0" w:space="0" w:color="000000"/>
            </w:tcBorders>
          </w:tcPr>
          <w:p w14:paraId="1CD08EEA" w14:textId="61598039" w:rsidR="00F26636" w:rsidRPr="0089793A" w:rsidRDefault="00F26636" w:rsidP="00560B61">
            <w:pPr>
              <w:jc w:val="right"/>
              <w:rPr>
                <w:rFonts w:ascii="Calibri" w:hAnsi="Calibri" w:cs="Calibri"/>
              </w:rPr>
            </w:pPr>
            <w:r w:rsidRPr="0089793A">
              <w:rPr>
                <w:rFonts w:ascii="Calibri" w:hAnsi="Calibri" w:cs="Calibri"/>
              </w:rPr>
              <w:t>9</w:t>
            </w:r>
          </w:p>
        </w:tc>
      </w:tr>
      <w:tr w:rsidR="00F26636" w:rsidRPr="0089793A" w14:paraId="54A694F8" w14:textId="77777777" w:rsidTr="00F26636">
        <w:tc>
          <w:tcPr>
            <w:tcW w:w="0" w:type="auto"/>
          </w:tcPr>
          <w:p w14:paraId="2109ABF9" w14:textId="24A3BC95" w:rsidR="00F26636" w:rsidRPr="0089793A" w:rsidRDefault="00F26636" w:rsidP="00560B61">
            <w:pPr>
              <w:rPr>
                <w:rFonts w:ascii="Calibri" w:hAnsi="Calibri" w:cs="Calibri"/>
              </w:rPr>
            </w:pPr>
            <w:r w:rsidRPr="0089793A">
              <w:rPr>
                <w:rFonts w:ascii="Calibri" w:hAnsi="Calibri" w:cs="Calibri"/>
              </w:rPr>
              <w:t>Treat Latinx individuals worse than white individuals</w:t>
            </w:r>
          </w:p>
        </w:tc>
        <w:tc>
          <w:tcPr>
            <w:tcW w:w="0" w:type="auto"/>
          </w:tcPr>
          <w:p w14:paraId="0B174268" w14:textId="14FA2AB5" w:rsidR="00F26636" w:rsidRPr="0089793A" w:rsidRDefault="00F26636" w:rsidP="00560B61">
            <w:pPr>
              <w:jc w:val="right"/>
              <w:rPr>
                <w:rFonts w:ascii="Calibri" w:hAnsi="Calibri" w:cs="Calibri"/>
              </w:rPr>
            </w:pPr>
            <w:r w:rsidRPr="0089793A">
              <w:rPr>
                <w:rFonts w:ascii="Calibri" w:hAnsi="Calibri" w:cs="Calibri"/>
              </w:rPr>
              <w:t>54</w:t>
            </w:r>
          </w:p>
        </w:tc>
        <w:tc>
          <w:tcPr>
            <w:tcW w:w="0" w:type="auto"/>
          </w:tcPr>
          <w:p w14:paraId="165B462F" w14:textId="61F3029A" w:rsidR="00F26636" w:rsidRPr="0089793A" w:rsidRDefault="00F26636" w:rsidP="00560B61">
            <w:pPr>
              <w:jc w:val="right"/>
              <w:rPr>
                <w:rFonts w:ascii="Calibri" w:hAnsi="Calibri" w:cs="Calibri"/>
              </w:rPr>
            </w:pPr>
            <w:r w:rsidRPr="0089793A">
              <w:rPr>
                <w:rFonts w:ascii="Calibri" w:hAnsi="Calibri" w:cs="Calibri"/>
              </w:rPr>
              <w:t>57</w:t>
            </w:r>
          </w:p>
        </w:tc>
        <w:tc>
          <w:tcPr>
            <w:tcW w:w="0" w:type="auto"/>
          </w:tcPr>
          <w:p w14:paraId="46A0279B" w14:textId="1F07E984" w:rsidR="00F26636" w:rsidRPr="0089793A" w:rsidRDefault="00F26636" w:rsidP="00560B61">
            <w:pPr>
              <w:jc w:val="right"/>
              <w:rPr>
                <w:rFonts w:ascii="Calibri" w:hAnsi="Calibri" w:cs="Calibri"/>
              </w:rPr>
            </w:pPr>
            <w:r w:rsidRPr="0089793A">
              <w:rPr>
                <w:rFonts w:ascii="Calibri" w:hAnsi="Calibri" w:cs="Calibri"/>
              </w:rPr>
              <w:t>57</w:t>
            </w:r>
          </w:p>
        </w:tc>
        <w:tc>
          <w:tcPr>
            <w:tcW w:w="0" w:type="auto"/>
          </w:tcPr>
          <w:p w14:paraId="091C376F" w14:textId="552D1933" w:rsidR="00F26636" w:rsidRPr="0089793A" w:rsidRDefault="00F26636" w:rsidP="00560B61">
            <w:pPr>
              <w:jc w:val="right"/>
              <w:rPr>
                <w:rFonts w:ascii="Calibri" w:hAnsi="Calibri" w:cs="Calibri"/>
              </w:rPr>
            </w:pPr>
            <w:r w:rsidRPr="0089793A">
              <w:rPr>
                <w:rFonts w:ascii="Calibri" w:hAnsi="Calibri" w:cs="Calibri"/>
              </w:rPr>
              <w:t>47</w:t>
            </w:r>
          </w:p>
        </w:tc>
        <w:tc>
          <w:tcPr>
            <w:tcW w:w="0" w:type="auto"/>
          </w:tcPr>
          <w:p w14:paraId="1A8753CD" w14:textId="4F354DC9" w:rsidR="00F26636" w:rsidRPr="0089793A" w:rsidRDefault="00F26636" w:rsidP="00560B61">
            <w:pPr>
              <w:jc w:val="right"/>
              <w:rPr>
                <w:rFonts w:ascii="Calibri" w:hAnsi="Calibri" w:cs="Calibri"/>
              </w:rPr>
            </w:pPr>
            <w:r w:rsidRPr="0089793A">
              <w:rPr>
                <w:rFonts w:ascii="Calibri" w:hAnsi="Calibri" w:cs="Calibri"/>
              </w:rPr>
              <w:t>51</w:t>
            </w:r>
          </w:p>
        </w:tc>
      </w:tr>
      <w:tr w:rsidR="00F26636" w:rsidRPr="0089793A" w14:paraId="5EA7490B" w14:textId="77777777" w:rsidTr="00F26636">
        <w:tc>
          <w:tcPr>
            <w:tcW w:w="0" w:type="auto"/>
          </w:tcPr>
          <w:p w14:paraId="15ADE276" w14:textId="590A0E0F" w:rsidR="00F26636" w:rsidRPr="0089793A" w:rsidRDefault="00F26636" w:rsidP="00560B61">
            <w:pPr>
              <w:rPr>
                <w:rFonts w:ascii="Calibri" w:hAnsi="Calibri" w:cs="Calibri"/>
              </w:rPr>
            </w:pPr>
            <w:r w:rsidRPr="0089793A">
              <w:rPr>
                <w:rFonts w:ascii="Calibri" w:hAnsi="Calibri" w:cs="Calibri"/>
              </w:rPr>
              <w:t>Treat Latinx individuals about the same as white individuals</w:t>
            </w:r>
          </w:p>
        </w:tc>
        <w:tc>
          <w:tcPr>
            <w:tcW w:w="0" w:type="auto"/>
          </w:tcPr>
          <w:p w14:paraId="4AD57FB7" w14:textId="73EF8247" w:rsidR="00F26636" w:rsidRPr="0089793A" w:rsidRDefault="00F26636" w:rsidP="00560B61">
            <w:pPr>
              <w:jc w:val="right"/>
              <w:rPr>
                <w:rFonts w:ascii="Calibri" w:hAnsi="Calibri" w:cs="Calibri"/>
              </w:rPr>
            </w:pPr>
            <w:r w:rsidRPr="0089793A">
              <w:rPr>
                <w:rFonts w:ascii="Calibri" w:hAnsi="Calibri" w:cs="Calibri"/>
              </w:rPr>
              <w:t>29</w:t>
            </w:r>
          </w:p>
        </w:tc>
        <w:tc>
          <w:tcPr>
            <w:tcW w:w="0" w:type="auto"/>
          </w:tcPr>
          <w:p w14:paraId="7B9167D1" w14:textId="4A956D51" w:rsidR="00F26636" w:rsidRPr="0089793A" w:rsidRDefault="00F26636" w:rsidP="00560B61">
            <w:pPr>
              <w:jc w:val="right"/>
              <w:rPr>
                <w:rFonts w:ascii="Calibri" w:hAnsi="Calibri" w:cs="Calibri"/>
              </w:rPr>
            </w:pPr>
            <w:r w:rsidRPr="0089793A">
              <w:rPr>
                <w:rFonts w:ascii="Calibri" w:hAnsi="Calibri" w:cs="Calibri"/>
              </w:rPr>
              <w:t>30</w:t>
            </w:r>
          </w:p>
        </w:tc>
        <w:tc>
          <w:tcPr>
            <w:tcW w:w="0" w:type="auto"/>
          </w:tcPr>
          <w:p w14:paraId="1448C30D" w14:textId="5EA987AC" w:rsidR="00F26636" w:rsidRPr="0089793A" w:rsidRDefault="00F26636" w:rsidP="00560B61">
            <w:pPr>
              <w:jc w:val="right"/>
              <w:rPr>
                <w:rFonts w:ascii="Calibri" w:hAnsi="Calibri" w:cs="Calibri"/>
              </w:rPr>
            </w:pPr>
            <w:r w:rsidRPr="0089793A">
              <w:rPr>
                <w:rFonts w:ascii="Calibri" w:hAnsi="Calibri" w:cs="Calibri"/>
              </w:rPr>
              <w:t>31</w:t>
            </w:r>
          </w:p>
        </w:tc>
        <w:tc>
          <w:tcPr>
            <w:tcW w:w="0" w:type="auto"/>
          </w:tcPr>
          <w:p w14:paraId="466F8298" w14:textId="6B5C21A8" w:rsidR="00F26636" w:rsidRPr="0089793A" w:rsidRDefault="00F26636" w:rsidP="00560B61">
            <w:pPr>
              <w:jc w:val="right"/>
              <w:rPr>
                <w:rFonts w:ascii="Calibri" w:hAnsi="Calibri" w:cs="Calibri"/>
              </w:rPr>
            </w:pPr>
            <w:r w:rsidRPr="0089793A">
              <w:rPr>
                <w:rFonts w:ascii="Calibri" w:hAnsi="Calibri" w:cs="Calibri"/>
              </w:rPr>
              <w:t>45</w:t>
            </w:r>
          </w:p>
        </w:tc>
        <w:tc>
          <w:tcPr>
            <w:tcW w:w="0" w:type="auto"/>
          </w:tcPr>
          <w:p w14:paraId="3EF1D5E3" w14:textId="0C27ED3E" w:rsidR="00F26636" w:rsidRPr="0089793A" w:rsidRDefault="00F26636" w:rsidP="00560B61">
            <w:pPr>
              <w:jc w:val="right"/>
              <w:rPr>
                <w:rFonts w:ascii="Calibri" w:hAnsi="Calibri" w:cs="Calibri"/>
              </w:rPr>
            </w:pPr>
            <w:r w:rsidRPr="0089793A">
              <w:rPr>
                <w:rFonts w:ascii="Calibri" w:hAnsi="Calibri" w:cs="Calibri"/>
              </w:rPr>
              <w:t>38</w:t>
            </w:r>
          </w:p>
        </w:tc>
      </w:tr>
      <w:tr w:rsidR="00F26636" w:rsidRPr="0089793A" w14:paraId="7D2740CE" w14:textId="77777777" w:rsidTr="00F26636">
        <w:tc>
          <w:tcPr>
            <w:tcW w:w="0" w:type="auto"/>
          </w:tcPr>
          <w:p w14:paraId="52AA1432" w14:textId="0D555515" w:rsidR="00F26636" w:rsidRPr="0089793A" w:rsidRDefault="00F26636" w:rsidP="00560B61">
            <w:pPr>
              <w:rPr>
                <w:rFonts w:ascii="Calibri" w:hAnsi="Calibri" w:cs="Calibri"/>
              </w:rPr>
            </w:pPr>
            <w:r w:rsidRPr="0089793A">
              <w:rPr>
                <w:rFonts w:ascii="Calibri" w:hAnsi="Calibri" w:cs="Calibri"/>
              </w:rPr>
              <w:t>DON'T KNOW</w:t>
            </w:r>
          </w:p>
        </w:tc>
        <w:tc>
          <w:tcPr>
            <w:tcW w:w="0" w:type="auto"/>
          </w:tcPr>
          <w:p w14:paraId="61D59CE7" w14:textId="2CA1314B" w:rsidR="00F26636" w:rsidRPr="0089793A" w:rsidRDefault="00F26636" w:rsidP="00560B61">
            <w:pPr>
              <w:jc w:val="right"/>
              <w:rPr>
                <w:rFonts w:ascii="Calibri" w:hAnsi="Calibri" w:cs="Calibri"/>
              </w:rPr>
            </w:pPr>
            <w:r w:rsidRPr="0089793A">
              <w:rPr>
                <w:rFonts w:ascii="Calibri" w:hAnsi="Calibri" w:cs="Calibri"/>
              </w:rPr>
              <w:t>-</w:t>
            </w:r>
          </w:p>
        </w:tc>
        <w:tc>
          <w:tcPr>
            <w:tcW w:w="0" w:type="auto"/>
          </w:tcPr>
          <w:p w14:paraId="5AF1227B" w14:textId="1E0B934B" w:rsidR="00F26636" w:rsidRPr="0089793A" w:rsidRDefault="00F26636" w:rsidP="00560B61">
            <w:pPr>
              <w:jc w:val="right"/>
              <w:rPr>
                <w:rFonts w:ascii="Calibri" w:hAnsi="Calibri" w:cs="Calibri"/>
              </w:rPr>
            </w:pPr>
            <w:r w:rsidRPr="0089793A">
              <w:rPr>
                <w:rFonts w:ascii="Calibri" w:hAnsi="Calibri" w:cs="Calibri"/>
              </w:rPr>
              <w:t>-</w:t>
            </w:r>
          </w:p>
        </w:tc>
        <w:tc>
          <w:tcPr>
            <w:tcW w:w="0" w:type="auto"/>
          </w:tcPr>
          <w:p w14:paraId="6FC4BD58" w14:textId="4F9F6B4F" w:rsidR="00F26636" w:rsidRPr="0089793A" w:rsidRDefault="00F26636" w:rsidP="00560B61">
            <w:pPr>
              <w:jc w:val="right"/>
              <w:rPr>
                <w:rFonts w:ascii="Calibri" w:hAnsi="Calibri" w:cs="Calibri"/>
              </w:rPr>
            </w:pPr>
            <w:r w:rsidRPr="0089793A">
              <w:rPr>
                <w:rFonts w:ascii="Calibri" w:hAnsi="Calibri" w:cs="Calibri"/>
              </w:rPr>
              <w:t>-</w:t>
            </w:r>
          </w:p>
        </w:tc>
        <w:tc>
          <w:tcPr>
            <w:tcW w:w="0" w:type="auto"/>
          </w:tcPr>
          <w:p w14:paraId="69A0D20D" w14:textId="2B4351B3" w:rsidR="00F26636" w:rsidRPr="0089793A" w:rsidRDefault="00F26636" w:rsidP="00560B61">
            <w:pPr>
              <w:jc w:val="right"/>
              <w:rPr>
                <w:rFonts w:ascii="Calibri" w:hAnsi="Calibri" w:cs="Calibri"/>
              </w:rPr>
            </w:pPr>
            <w:r w:rsidRPr="0089793A">
              <w:rPr>
                <w:rFonts w:ascii="Calibri" w:hAnsi="Calibri" w:cs="Calibri"/>
              </w:rPr>
              <w:t>*</w:t>
            </w:r>
          </w:p>
        </w:tc>
        <w:tc>
          <w:tcPr>
            <w:tcW w:w="0" w:type="auto"/>
          </w:tcPr>
          <w:p w14:paraId="59A72AF1" w14:textId="72D60D33" w:rsidR="00F26636" w:rsidRPr="0089793A" w:rsidRDefault="00F26636" w:rsidP="00560B61">
            <w:pPr>
              <w:jc w:val="right"/>
              <w:rPr>
                <w:rFonts w:ascii="Calibri" w:hAnsi="Calibri" w:cs="Calibri"/>
              </w:rPr>
            </w:pPr>
            <w:r w:rsidRPr="0089793A">
              <w:rPr>
                <w:rFonts w:ascii="Calibri" w:hAnsi="Calibri" w:cs="Calibri"/>
              </w:rPr>
              <w:t>*</w:t>
            </w:r>
          </w:p>
        </w:tc>
      </w:tr>
      <w:tr w:rsidR="00F26636" w:rsidRPr="0089793A" w14:paraId="3E53E0FA" w14:textId="77777777" w:rsidTr="00F26636">
        <w:tc>
          <w:tcPr>
            <w:tcW w:w="0" w:type="auto"/>
          </w:tcPr>
          <w:p w14:paraId="65EE1632" w14:textId="676D17E2" w:rsidR="00F26636" w:rsidRPr="0089793A" w:rsidRDefault="00F26636" w:rsidP="00560B61">
            <w:pPr>
              <w:rPr>
                <w:rFonts w:ascii="Calibri" w:hAnsi="Calibri" w:cs="Calibri"/>
              </w:rPr>
            </w:pPr>
            <w:r w:rsidRPr="0089793A">
              <w:rPr>
                <w:rFonts w:ascii="Calibri" w:hAnsi="Calibri" w:cs="Calibri"/>
              </w:rPr>
              <w:t>SKIPPED/ REFUSED</w:t>
            </w:r>
          </w:p>
        </w:tc>
        <w:tc>
          <w:tcPr>
            <w:tcW w:w="0" w:type="auto"/>
          </w:tcPr>
          <w:p w14:paraId="79D663A3" w14:textId="56EEDFEE" w:rsidR="00F26636" w:rsidRPr="0089793A" w:rsidRDefault="00F26636" w:rsidP="00560B61">
            <w:pPr>
              <w:jc w:val="right"/>
              <w:rPr>
                <w:rFonts w:ascii="Calibri" w:hAnsi="Calibri" w:cs="Calibri"/>
              </w:rPr>
            </w:pPr>
            <w:r w:rsidRPr="0089793A">
              <w:rPr>
                <w:rFonts w:ascii="Calibri" w:hAnsi="Calibri" w:cs="Calibri"/>
              </w:rPr>
              <w:t>3</w:t>
            </w:r>
          </w:p>
        </w:tc>
        <w:tc>
          <w:tcPr>
            <w:tcW w:w="0" w:type="auto"/>
          </w:tcPr>
          <w:p w14:paraId="30B95E80" w14:textId="2ECDAC22" w:rsidR="00F26636" w:rsidRPr="0089793A" w:rsidRDefault="00F26636" w:rsidP="00560B61">
            <w:pPr>
              <w:jc w:val="right"/>
              <w:rPr>
                <w:rFonts w:ascii="Calibri" w:hAnsi="Calibri" w:cs="Calibri"/>
              </w:rPr>
            </w:pPr>
            <w:r w:rsidRPr="0089793A">
              <w:rPr>
                <w:rFonts w:ascii="Calibri" w:hAnsi="Calibri" w:cs="Calibri"/>
              </w:rPr>
              <w:t>1</w:t>
            </w:r>
          </w:p>
        </w:tc>
        <w:tc>
          <w:tcPr>
            <w:tcW w:w="0" w:type="auto"/>
          </w:tcPr>
          <w:p w14:paraId="526B18C2" w14:textId="05CC41AD" w:rsidR="00F26636" w:rsidRPr="0089793A" w:rsidRDefault="00F26636" w:rsidP="00560B61">
            <w:pPr>
              <w:jc w:val="right"/>
              <w:rPr>
                <w:rFonts w:ascii="Calibri" w:hAnsi="Calibri" w:cs="Calibri"/>
              </w:rPr>
            </w:pPr>
            <w:r w:rsidRPr="0089793A">
              <w:rPr>
                <w:rFonts w:ascii="Calibri" w:hAnsi="Calibri" w:cs="Calibri"/>
              </w:rPr>
              <w:t>1</w:t>
            </w:r>
          </w:p>
        </w:tc>
        <w:tc>
          <w:tcPr>
            <w:tcW w:w="0" w:type="auto"/>
          </w:tcPr>
          <w:p w14:paraId="71A1B685" w14:textId="0B2C571D" w:rsidR="00F26636" w:rsidRPr="0089793A" w:rsidRDefault="00F26636" w:rsidP="00560B61">
            <w:pPr>
              <w:jc w:val="right"/>
              <w:rPr>
                <w:rFonts w:ascii="Calibri" w:hAnsi="Calibri" w:cs="Calibri"/>
              </w:rPr>
            </w:pPr>
            <w:r w:rsidRPr="0089793A">
              <w:rPr>
                <w:rFonts w:ascii="Calibri" w:hAnsi="Calibri" w:cs="Calibri"/>
              </w:rPr>
              <w:t>1</w:t>
            </w:r>
          </w:p>
        </w:tc>
        <w:tc>
          <w:tcPr>
            <w:tcW w:w="0" w:type="auto"/>
          </w:tcPr>
          <w:p w14:paraId="63E409AB" w14:textId="642E82F5" w:rsidR="00F26636" w:rsidRPr="0089793A" w:rsidRDefault="00F26636" w:rsidP="00560B61">
            <w:pPr>
              <w:jc w:val="right"/>
              <w:rPr>
                <w:rFonts w:ascii="Calibri" w:hAnsi="Calibri" w:cs="Calibri"/>
              </w:rPr>
            </w:pPr>
            <w:r w:rsidRPr="0089793A">
              <w:rPr>
                <w:rFonts w:ascii="Calibri" w:hAnsi="Calibri" w:cs="Calibri"/>
              </w:rPr>
              <w:t>1</w:t>
            </w:r>
          </w:p>
        </w:tc>
      </w:tr>
      <w:tr w:rsidR="00F26636" w:rsidRPr="0089793A" w14:paraId="582F1758" w14:textId="77777777" w:rsidTr="00F26636">
        <w:tc>
          <w:tcPr>
            <w:tcW w:w="0" w:type="auto"/>
          </w:tcPr>
          <w:p w14:paraId="7886B796" w14:textId="219F645C" w:rsidR="00F26636" w:rsidRPr="0089793A" w:rsidRDefault="00F26636" w:rsidP="00560B61">
            <w:pPr>
              <w:rPr>
                <w:rFonts w:ascii="Calibri" w:hAnsi="Calibri" w:cs="Calibri"/>
              </w:rPr>
            </w:pPr>
            <w:r>
              <w:rPr>
                <w:rFonts w:ascii="Calibri" w:hAnsi="Calibri" w:cs="Calibri"/>
              </w:rPr>
              <w:t>N</w:t>
            </w:r>
          </w:p>
        </w:tc>
        <w:tc>
          <w:tcPr>
            <w:tcW w:w="0" w:type="auto"/>
          </w:tcPr>
          <w:p w14:paraId="633DF325" w14:textId="7AD9EBA5" w:rsidR="00F26636" w:rsidRPr="0089793A" w:rsidRDefault="00F26636" w:rsidP="00560B61">
            <w:pPr>
              <w:jc w:val="right"/>
              <w:rPr>
                <w:rFonts w:ascii="Calibri" w:hAnsi="Calibri" w:cs="Calibri"/>
              </w:rPr>
            </w:pPr>
            <w:r>
              <w:rPr>
                <w:rFonts w:ascii="Calibri" w:hAnsi="Calibri" w:cs="Calibri"/>
              </w:rPr>
              <w:t>455</w:t>
            </w:r>
          </w:p>
        </w:tc>
        <w:tc>
          <w:tcPr>
            <w:tcW w:w="0" w:type="auto"/>
          </w:tcPr>
          <w:p w14:paraId="5AA5C3CE" w14:textId="15320B0F" w:rsidR="00F26636" w:rsidRPr="0089793A" w:rsidRDefault="00F26636" w:rsidP="00560B61">
            <w:pPr>
              <w:jc w:val="right"/>
              <w:rPr>
                <w:rFonts w:ascii="Calibri" w:hAnsi="Calibri" w:cs="Calibri"/>
              </w:rPr>
            </w:pPr>
            <w:r>
              <w:rPr>
                <w:rFonts w:ascii="Calibri" w:hAnsi="Calibri" w:cs="Calibri"/>
              </w:rPr>
              <w:t>273</w:t>
            </w:r>
          </w:p>
        </w:tc>
        <w:tc>
          <w:tcPr>
            <w:tcW w:w="0" w:type="auto"/>
          </w:tcPr>
          <w:p w14:paraId="2455AF39" w14:textId="3BDF0A81" w:rsidR="00F26636" w:rsidRPr="0089793A" w:rsidRDefault="00F26636" w:rsidP="00560B61">
            <w:pPr>
              <w:jc w:val="right"/>
              <w:rPr>
                <w:rFonts w:ascii="Calibri" w:hAnsi="Calibri" w:cs="Calibri"/>
              </w:rPr>
            </w:pPr>
            <w:r>
              <w:rPr>
                <w:rFonts w:ascii="Calibri" w:hAnsi="Calibri" w:cs="Calibri"/>
              </w:rPr>
              <w:t>480</w:t>
            </w:r>
          </w:p>
        </w:tc>
        <w:tc>
          <w:tcPr>
            <w:tcW w:w="0" w:type="auto"/>
          </w:tcPr>
          <w:p w14:paraId="062FDB14" w14:textId="76A2B859" w:rsidR="00F26636" w:rsidRPr="0089793A" w:rsidRDefault="00F26636" w:rsidP="00560B61">
            <w:pPr>
              <w:jc w:val="right"/>
              <w:rPr>
                <w:rFonts w:ascii="Calibri" w:hAnsi="Calibri" w:cs="Calibri"/>
              </w:rPr>
            </w:pPr>
            <w:r>
              <w:rPr>
                <w:rFonts w:ascii="Calibri" w:hAnsi="Calibri" w:cs="Calibri"/>
              </w:rPr>
              <w:t>459</w:t>
            </w:r>
          </w:p>
        </w:tc>
        <w:tc>
          <w:tcPr>
            <w:tcW w:w="0" w:type="auto"/>
          </w:tcPr>
          <w:p w14:paraId="74F438AC" w14:textId="5B872518" w:rsidR="00F26636" w:rsidRPr="0089793A" w:rsidRDefault="00F26636" w:rsidP="00560B61">
            <w:pPr>
              <w:jc w:val="right"/>
              <w:rPr>
                <w:rFonts w:ascii="Calibri" w:hAnsi="Calibri" w:cs="Calibri"/>
              </w:rPr>
            </w:pPr>
            <w:r>
              <w:rPr>
                <w:rFonts w:ascii="Calibri" w:hAnsi="Calibri" w:cs="Calibri"/>
              </w:rPr>
              <w:t>1730</w:t>
            </w:r>
          </w:p>
        </w:tc>
      </w:tr>
    </w:tbl>
    <w:p w14:paraId="232ECB66" w14:textId="77777777" w:rsidR="00F26636" w:rsidRPr="0089793A" w:rsidRDefault="00F26636">
      <w:pPr>
        <w:rPr>
          <w:rFonts w:ascii="Calibri" w:hAnsi="Calibri" w:cs="Calibri"/>
        </w:rPr>
      </w:pPr>
    </w:p>
    <w:p w14:paraId="6DA3B722" w14:textId="77777777" w:rsidR="00FC08A0" w:rsidRDefault="00FC08A0" w:rsidP="00206296">
      <w:pPr>
        <w:rPr>
          <w:rFonts w:ascii="Calibri" w:hAnsi="Calibri" w:cs="Calibri"/>
          <w:b/>
          <w:bCs/>
          <w:i/>
          <w:sz w:val="24"/>
        </w:rPr>
      </w:pPr>
    </w:p>
    <w:p w14:paraId="22CA3A40" w14:textId="5E090815" w:rsidR="004750AA" w:rsidRPr="00D43BA8" w:rsidRDefault="00F01618" w:rsidP="00206296">
      <w:pPr>
        <w:rPr>
          <w:rFonts w:ascii="Calibri" w:hAnsi="Calibri" w:cs="Calibri"/>
          <w:b/>
          <w:bCs/>
          <w:sz w:val="24"/>
        </w:rPr>
      </w:pPr>
      <w:r w:rsidRPr="00D43BA8">
        <w:rPr>
          <w:rFonts w:ascii="Calibri" w:hAnsi="Calibri" w:cs="Calibri"/>
          <w:b/>
          <w:bCs/>
          <w:i/>
          <w:sz w:val="24"/>
        </w:rPr>
        <w:t xml:space="preserve">Q31. </w:t>
      </w:r>
      <w:r w:rsidR="004750AA" w:rsidRPr="00D43BA8">
        <w:rPr>
          <w:rFonts w:ascii="Calibri" w:hAnsi="Calibri" w:cs="Calibri"/>
          <w:b/>
          <w:bCs/>
          <w:i/>
          <w:sz w:val="24"/>
        </w:rPr>
        <w:t>How serious a problem do you think violence against the police is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93"/>
        <w:gridCol w:w="648"/>
        <w:gridCol w:w="662"/>
        <w:gridCol w:w="706"/>
        <w:gridCol w:w="706"/>
        <w:gridCol w:w="672"/>
      </w:tblGrid>
      <w:tr w:rsidR="004750AA" w:rsidRPr="0089793A" w14:paraId="552882ED" w14:textId="77777777" w:rsidTr="00206296">
        <w:tc>
          <w:tcPr>
            <w:tcW w:w="0" w:type="auto"/>
            <w:tcBorders>
              <w:top w:val="thick" w:sz="0" w:space="0" w:color="000000"/>
            </w:tcBorders>
          </w:tcPr>
          <w:p w14:paraId="43297980"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2926EB95"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0A56123A" w14:textId="77777777" w:rsidTr="00206296">
        <w:tc>
          <w:tcPr>
            <w:tcW w:w="0" w:type="auto"/>
          </w:tcPr>
          <w:p w14:paraId="0E33A919"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6EEAE63E"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48FC146"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59F671DF" w14:textId="122AC7B9"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E7B50E0"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4A286275"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2796D4BC" w14:textId="77777777" w:rsidTr="00206296">
        <w:tc>
          <w:tcPr>
            <w:tcW w:w="0" w:type="auto"/>
            <w:tcBorders>
              <w:bottom w:val="thick" w:sz="0" w:space="0" w:color="000000"/>
            </w:tcBorders>
          </w:tcPr>
          <w:p w14:paraId="2305E7E1"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349D6E0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693648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F84624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4BB832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DBE462C"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5A007023" w14:textId="77777777" w:rsidTr="00206296">
        <w:tc>
          <w:tcPr>
            <w:tcW w:w="0" w:type="auto"/>
            <w:tcBorders>
              <w:top w:val="thick" w:sz="0" w:space="0" w:color="000000"/>
            </w:tcBorders>
          </w:tcPr>
          <w:p w14:paraId="606C0676" w14:textId="77777777" w:rsidR="00F26636" w:rsidRPr="0089793A" w:rsidRDefault="00F26636">
            <w:pPr>
              <w:rPr>
                <w:rFonts w:ascii="Calibri" w:hAnsi="Calibri" w:cs="Calibri"/>
              </w:rPr>
            </w:pPr>
            <w:r w:rsidRPr="0089793A">
              <w:rPr>
                <w:rFonts w:ascii="Calibri" w:hAnsi="Calibri" w:cs="Calibri"/>
              </w:rPr>
              <w:t>Extremely serious</w:t>
            </w:r>
          </w:p>
        </w:tc>
        <w:tc>
          <w:tcPr>
            <w:tcW w:w="0" w:type="auto"/>
            <w:tcBorders>
              <w:top w:val="thick" w:sz="0" w:space="0" w:color="000000"/>
            </w:tcBorders>
          </w:tcPr>
          <w:p w14:paraId="2B40D8BA"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Borders>
              <w:top w:val="thick" w:sz="0" w:space="0" w:color="000000"/>
            </w:tcBorders>
          </w:tcPr>
          <w:p w14:paraId="71C714B6"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7D726C58"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29B37145"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Borders>
              <w:top w:val="thick" w:sz="0" w:space="0" w:color="000000"/>
            </w:tcBorders>
          </w:tcPr>
          <w:p w14:paraId="661BF7DB" w14:textId="77777777" w:rsidR="00F26636" w:rsidRPr="0089793A" w:rsidRDefault="00F26636">
            <w:pPr>
              <w:jc w:val="right"/>
              <w:rPr>
                <w:rFonts w:ascii="Calibri" w:hAnsi="Calibri" w:cs="Calibri"/>
              </w:rPr>
            </w:pPr>
            <w:r w:rsidRPr="0089793A">
              <w:rPr>
                <w:rFonts w:ascii="Calibri" w:hAnsi="Calibri" w:cs="Calibri"/>
              </w:rPr>
              <w:t>16</w:t>
            </w:r>
          </w:p>
        </w:tc>
      </w:tr>
      <w:tr w:rsidR="00F26636" w:rsidRPr="0089793A" w14:paraId="3153EC4B" w14:textId="77777777" w:rsidTr="00206296">
        <w:tc>
          <w:tcPr>
            <w:tcW w:w="0" w:type="auto"/>
          </w:tcPr>
          <w:p w14:paraId="5DDAD7EA" w14:textId="77777777" w:rsidR="00F26636" w:rsidRPr="0089793A" w:rsidRDefault="00F26636">
            <w:pPr>
              <w:rPr>
                <w:rFonts w:ascii="Calibri" w:hAnsi="Calibri" w:cs="Calibri"/>
              </w:rPr>
            </w:pPr>
            <w:r w:rsidRPr="0089793A">
              <w:rPr>
                <w:rFonts w:ascii="Calibri" w:hAnsi="Calibri" w:cs="Calibri"/>
              </w:rPr>
              <w:t>Very serious</w:t>
            </w:r>
          </w:p>
        </w:tc>
        <w:tc>
          <w:tcPr>
            <w:tcW w:w="0" w:type="auto"/>
          </w:tcPr>
          <w:p w14:paraId="2F9A06BF"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4301A5F4"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31484FF1"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3E2FA346"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0287DDC8" w14:textId="77777777" w:rsidR="00F26636" w:rsidRPr="0089793A" w:rsidRDefault="00F26636">
            <w:pPr>
              <w:jc w:val="right"/>
              <w:rPr>
                <w:rFonts w:ascii="Calibri" w:hAnsi="Calibri" w:cs="Calibri"/>
              </w:rPr>
            </w:pPr>
            <w:r w:rsidRPr="0089793A">
              <w:rPr>
                <w:rFonts w:ascii="Calibri" w:hAnsi="Calibri" w:cs="Calibri"/>
              </w:rPr>
              <w:t>26</w:t>
            </w:r>
          </w:p>
        </w:tc>
      </w:tr>
      <w:tr w:rsidR="00F26636" w:rsidRPr="0089793A" w14:paraId="115BA7E6" w14:textId="77777777" w:rsidTr="00206296">
        <w:tc>
          <w:tcPr>
            <w:tcW w:w="0" w:type="auto"/>
          </w:tcPr>
          <w:p w14:paraId="7B9CBA48" w14:textId="77777777" w:rsidR="00F26636" w:rsidRPr="0089793A" w:rsidRDefault="00F26636">
            <w:pPr>
              <w:rPr>
                <w:rFonts w:ascii="Calibri" w:hAnsi="Calibri" w:cs="Calibri"/>
              </w:rPr>
            </w:pPr>
            <w:r w:rsidRPr="0089793A">
              <w:rPr>
                <w:rFonts w:ascii="Calibri" w:hAnsi="Calibri" w:cs="Calibri"/>
              </w:rPr>
              <w:t>Moderately serious</w:t>
            </w:r>
          </w:p>
        </w:tc>
        <w:tc>
          <w:tcPr>
            <w:tcW w:w="0" w:type="auto"/>
          </w:tcPr>
          <w:p w14:paraId="46A36679"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059F15CA" w14:textId="77777777" w:rsidR="00F26636" w:rsidRPr="0089793A" w:rsidRDefault="00F26636">
            <w:pPr>
              <w:jc w:val="right"/>
              <w:rPr>
                <w:rFonts w:ascii="Calibri" w:hAnsi="Calibri" w:cs="Calibri"/>
              </w:rPr>
            </w:pPr>
            <w:r w:rsidRPr="0089793A">
              <w:rPr>
                <w:rFonts w:ascii="Calibri" w:hAnsi="Calibri" w:cs="Calibri"/>
              </w:rPr>
              <w:t>41</w:t>
            </w:r>
          </w:p>
        </w:tc>
        <w:tc>
          <w:tcPr>
            <w:tcW w:w="0" w:type="auto"/>
          </w:tcPr>
          <w:p w14:paraId="43139417"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Pr>
          <w:p w14:paraId="6125088D"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Pr>
          <w:p w14:paraId="1822FD49" w14:textId="77777777" w:rsidR="00F26636" w:rsidRPr="0089793A" w:rsidRDefault="00F26636">
            <w:pPr>
              <w:jc w:val="right"/>
              <w:rPr>
                <w:rFonts w:ascii="Calibri" w:hAnsi="Calibri" w:cs="Calibri"/>
              </w:rPr>
            </w:pPr>
            <w:r w:rsidRPr="0089793A">
              <w:rPr>
                <w:rFonts w:ascii="Calibri" w:hAnsi="Calibri" w:cs="Calibri"/>
              </w:rPr>
              <w:t>33</w:t>
            </w:r>
          </w:p>
        </w:tc>
      </w:tr>
      <w:tr w:rsidR="00F26636" w:rsidRPr="0089793A" w14:paraId="1C61E484" w14:textId="77777777" w:rsidTr="00206296">
        <w:tc>
          <w:tcPr>
            <w:tcW w:w="0" w:type="auto"/>
          </w:tcPr>
          <w:p w14:paraId="0444D5E2" w14:textId="77777777" w:rsidR="00F26636" w:rsidRPr="0089793A" w:rsidRDefault="00F26636">
            <w:pPr>
              <w:rPr>
                <w:rFonts w:ascii="Calibri" w:hAnsi="Calibri" w:cs="Calibri"/>
              </w:rPr>
            </w:pPr>
            <w:r w:rsidRPr="0089793A">
              <w:rPr>
                <w:rFonts w:ascii="Calibri" w:hAnsi="Calibri" w:cs="Calibri"/>
              </w:rPr>
              <w:t>Not too serious</w:t>
            </w:r>
          </w:p>
        </w:tc>
        <w:tc>
          <w:tcPr>
            <w:tcW w:w="0" w:type="auto"/>
          </w:tcPr>
          <w:p w14:paraId="5FCE02D6"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7D4FAD5F"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74BB0959"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466294A4" w14:textId="77777777" w:rsidR="00F26636" w:rsidRPr="0089793A" w:rsidRDefault="00F26636">
            <w:pPr>
              <w:jc w:val="right"/>
              <w:rPr>
                <w:rFonts w:ascii="Calibri" w:hAnsi="Calibri" w:cs="Calibri"/>
              </w:rPr>
            </w:pPr>
            <w:r w:rsidRPr="0089793A">
              <w:rPr>
                <w:rFonts w:ascii="Calibri" w:hAnsi="Calibri" w:cs="Calibri"/>
              </w:rPr>
              <w:t>16</w:t>
            </w:r>
          </w:p>
        </w:tc>
        <w:tc>
          <w:tcPr>
            <w:tcW w:w="0" w:type="auto"/>
          </w:tcPr>
          <w:p w14:paraId="7D00A25E" w14:textId="77777777" w:rsidR="00F26636" w:rsidRPr="0089793A" w:rsidRDefault="00F26636">
            <w:pPr>
              <w:jc w:val="right"/>
              <w:rPr>
                <w:rFonts w:ascii="Calibri" w:hAnsi="Calibri" w:cs="Calibri"/>
              </w:rPr>
            </w:pPr>
            <w:r w:rsidRPr="0089793A">
              <w:rPr>
                <w:rFonts w:ascii="Calibri" w:hAnsi="Calibri" w:cs="Calibri"/>
              </w:rPr>
              <w:t>16</w:t>
            </w:r>
          </w:p>
        </w:tc>
      </w:tr>
      <w:tr w:rsidR="00F26636" w:rsidRPr="0089793A" w14:paraId="28138D43" w14:textId="77777777" w:rsidTr="00206296">
        <w:tc>
          <w:tcPr>
            <w:tcW w:w="0" w:type="auto"/>
          </w:tcPr>
          <w:p w14:paraId="728852DF" w14:textId="77777777" w:rsidR="00F26636" w:rsidRPr="0089793A" w:rsidRDefault="00F26636">
            <w:pPr>
              <w:rPr>
                <w:rFonts w:ascii="Calibri" w:hAnsi="Calibri" w:cs="Calibri"/>
              </w:rPr>
            </w:pPr>
            <w:r w:rsidRPr="0089793A">
              <w:rPr>
                <w:rFonts w:ascii="Calibri" w:hAnsi="Calibri" w:cs="Calibri"/>
              </w:rPr>
              <w:t>Not at all serious</w:t>
            </w:r>
          </w:p>
        </w:tc>
        <w:tc>
          <w:tcPr>
            <w:tcW w:w="0" w:type="auto"/>
          </w:tcPr>
          <w:p w14:paraId="72E03AAE"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1F382737" w14:textId="77777777" w:rsidR="00F26636" w:rsidRPr="0089793A" w:rsidRDefault="00F26636">
            <w:pPr>
              <w:jc w:val="right"/>
              <w:rPr>
                <w:rFonts w:ascii="Calibri" w:hAnsi="Calibri" w:cs="Calibri"/>
              </w:rPr>
            </w:pPr>
            <w:r w:rsidRPr="0089793A">
              <w:rPr>
                <w:rFonts w:ascii="Calibri" w:hAnsi="Calibri" w:cs="Calibri"/>
              </w:rPr>
              <w:t>4</w:t>
            </w:r>
          </w:p>
        </w:tc>
        <w:tc>
          <w:tcPr>
            <w:tcW w:w="0" w:type="auto"/>
          </w:tcPr>
          <w:p w14:paraId="48452227"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1F3BFC59"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28D9014C" w14:textId="77777777" w:rsidR="00F26636" w:rsidRPr="0089793A" w:rsidRDefault="00F26636">
            <w:pPr>
              <w:jc w:val="right"/>
              <w:rPr>
                <w:rFonts w:ascii="Calibri" w:hAnsi="Calibri" w:cs="Calibri"/>
              </w:rPr>
            </w:pPr>
            <w:r w:rsidRPr="0089793A">
              <w:rPr>
                <w:rFonts w:ascii="Calibri" w:hAnsi="Calibri" w:cs="Calibri"/>
              </w:rPr>
              <w:t>8</w:t>
            </w:r>
          </w:p>
        </w:tc>
      </w:tr>
      <w:tr w:rsidR="00F26636" w:rsidRPr="0089793A" w14:paraId="6859C61C" w14:textId="77777777" w:rsidTr="00206296">
        <w:tc>
          <w:tcPr>
            <w:tcW w:w="0" w:type="auto"/>
          </w:tcPr>
          <w:p w14:paraId="111F1637" w14:textId="47468208" w:rsidR="00F26636" w:rsidRPr="0089793A" w:rsidRDefault="00F26636">
            <w:pPr>
              <w:rPr>
                <w:rFonts w:ascii="Calibri" w:hAnsi="Calibri" w:cs="Calibri"/>
              </w:rPr>
            </w:pPr>
            <w:r w:rsidRPr="0089793A">
              <w:rPr>
                <w:rFonts w:ascii="Calibri" w:hAnsi="Calibri" w:cs="Calibri"/>
              </w:rPr>
              <w:t>SKIPPED/ REFUSED</w:t>
            </w:r>
          </w:p>
        </w:tc>
        <w:tc>
          <w:tcPr>
            <w:tcW w:w="0" w:type="auto"/>
          </w:tcPr>
          <w:p w14:paraId="70A3EB68" w14:textId="58A9E831" w:rsidR="00F26636" w:rsidRPr="0089793A" w:rsidRDefault="00F26636">
            <w:pPr>
              <w:jc w:val="right"/>
              <w:rPr>
                <w:rFonts w:ascii="Calibri" w:hAnsi="Calibri" w:cs="Calibri"/>
              </w:rPr>
            </w:pPr>
            <w:r w:rsidRPr="0089793A">
              <w:rPr>
                <w:rFonts w:ascii="Calibri" w:hAnsi="Calibri" w:cs="Calibri"/>
              </w:rPr>
              <w:t>*</w:t>
            </w:r>
          </w:p>
        </w:tc>
        <w:tc>
          <w:tcPr>
            <w:tcW w:w="0" w:type="auto"/>
          </w:tcPr>
          <w:p w14:paraId="5B8AF428"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7CC59AA3"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43CA65F0"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39F4331E"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0DCCB059" w14:textId="77777777" w:rsidTr="00206296">
        <w:tc>
          <w:tcPr>
            <w:tcW w:w="0" w:type="auto"/>
          </w:tcPr>
          <w:p w14:paraId="2E81FE8E"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4C0F5178"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02B5582B"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0204087F"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6FC69D51"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371077B2" w14:textId="77777777" w:rsidR="00F26636" w:rsidRPr="0089793A" w:rsidRDefault="00F26636">
            <w:pPr>
              <w:jc w:val="right"/>
              <w:rPr>
                <w:rFonts w:ascii="Calibri" w:hAnsi="Calibri" w:cs="Calibri"/>
              </w:rPr>
            </w:pPr>
            <w:r w:rsidRPr="0089793A">
              <w:rPr>
                <w:rFonts w:ascii="Calibri" w:hAnsi="Calibri" w:cs="Calibri"/>
              </w:rPr>
              <w:t>3,427</w:t>
            </w:r>
          </w:p>
        </w:tc>
      </w:tr>
    </w:tbl>
    <w:p w14:paraId="00960128" w14:textId="77777777" w:rsidR="004750AA" w:rsidRPr="0089793A" w:rsidRDefault="004750AA">
      <w:pPr>
        <w:rPr>
          <w:rFonts w:ascii="Calibri" w:hAnsi="Calibri" w:cs="Calibri"/>
        </w:rPr>
      </w:pPr>
    </w:p>
    <w:p w14:paraId="3CB5744F" w14:textId="77777777" w:rsidR="00FC08A0" w:rsidRDefault="00FC08A0" w:rsidP="00206296">
      <w:pPr>
        <w:rPr>
          <w:rFonts w:ascii="Calibri" w:hAnsi="Calibri" w:cs="Calibri"/>
          <w:b/>
          <w:bCs/>
          <w:i/>
          <w:sz w:val="24"/>
        </w:rPr>
      </w:pPr>
    </w:p>
    <w:p w14:paraId="15B6FF33" w14:textId="1B87F422" w:rsidR="004750AA" w:rsidRPr="00D43BA8" w:rsidRDefault="00F01618" w:rsidP="00206296">
      <w:pPr>
        <w:rPr>
          <w:rFonts w:ascii="Calibri" w:hAnsi="Calibri" w:cs="Calibri"/>
          <w:b/>
          <w:bCs/>
          <w:sz w:val="24"/>
        </w:rPr>
      </w:pPr>
      <w:r w:rsidRPr="00D43BA8">
        <w:rPr>
          <w:rFonts w:ascii="Calibri" w:hAnsi="Calibri" w:cs="Calibri"/>
          <w:b/>
          <w:bCs/>
          <w:i/>
          <w:sz w:val="24"/>
        </w:rPr>
        <w:t xml:space="preserve">Q32. </w:t>
      </w:r>
      <w:r w:rsidR="004750AA" w:rsidRPr="00D43BA8">
        <w:rPr>
          <w:rFonts w:ascii="Calibri" w:hAnsi="Calibri" w:cs="Calibri"/>
          <w:b/>
          <w:bCs/>
          <w:i/>
          <w:sz w:val="24"/>
        </w:rPr>
        <w:t>Would you call the police if you needed help?</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4750AA" w:rsidRPr="0089793A" w14:paraId="06F33802" w14:textId="77777777" w:rsidTr="00206296">
        <w:tc>
          <w:tcPr>
            <w:tcW w:w="0" w:type="auto"/>
            <w:tcBorders>
              <w:top w:val="thick" w:sz="0" w:space="0" w:color="000000"/>
            </w:tcBorders>
          </w:tcPr>
          <w:p w14:paraId="28690CB0" w14:textId="77777777" w:rsidR="004750AA" w:rsidRPr="0089793A" w:rsidRDefault="004750AA" w:rsidP="004750AA">
            <w:pPr>
              <w:rPr>
                <w:rFonts w:ascii="Calibri" w:hAnsi="Calibri" w:cs="Calibri"/>
              </w:rPr>
            </w:pPr>
          </w:p>
        </w:tc>
        <w:tc>
          <w:tcPr>
            <w:tcW w:w="0" w:type="auto"/>
            <w:gridSpan w:val="5"/>
            <w:tcBorders>
              <w:top w:val="thick" w:sz="0" w:space="0" w:color="000000"/>
              <w:bottom w:val="thick" w:sz="0" w:space="0" w:color="000000"/>
            </w:tcBorders>
          </w:tcPr>
          <w:p w14:paraId="61189404" w14:textId="77777777" w:rsidR="004750AA" w:rsidRPr="0089793A" w:rsidRDefault="004750AA" w:rsidP="004750AA">
            <w:pPr>
              <w:jc w:val="center"/>
              <w:rPr>
                <w:rFonts w:ascii="Calibri" w:hAnsi="Calibri" w:cs="Calibri"/>
              </w:rPr>
            </w:pPr>
            <w:r w:rsidRPr="0089793A">
              <w:rPr>
                <w:rFonts w:ascii="Calibri" w:hAnsi="Calibri" w:cs="Calibri"/>
                <w:i/>
              </w:rPr>
              <w:t xml:space="preserve"> </w:t>
            </w:r>
          </w:p>
        </w:tc>
      </w:tr>
      <w:tr w:rsidR="00F26636" w:rsidRPr="0089793A" w14:paraId="1EB53023" w14:textId="77777777" w:rsidTr="00206296">
        <w:tc>
          <w:tcPr>
            <w:tcW w:w="0" w:type="auto"/>
          </w:tcPr>
          <w:p w14:paraId="3BB858BA" w14:textId="77777777" w:rsidR="00F26636" w:rsidRPr="0089793A" w:rsidRDefault="00F26636" w:rsidP="004750AA">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2A30B3A9" w14:textId="77777777" w:rsidR="00F26636" w:rsidRPr="0089793A" w:rsidRDefault="00F26636" w:rsidP="004750AA">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296916F0" w14:textId="77777777" w:rsidR="00F26636" w:rsidRPr="0089793A" w:rsidRDefault="00F26636" w:rsidP="004750AA">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FA1C609" w14:textId="4C64EEF8" w:rsidR="00F26636" w:rsidRPr="0089793A" w:rsidRDefault="00F26636" w:rsidP="004750AA">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3C3720BC" w14:textId="77777777" w:rsidR="00F26636" w:rsidRPr="0089793A" w:rsidRDefault="00F26636" w:rsidP="004750AA">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69132667" w14:textId="77777777" w:rsidR="00F26636" w:rsidRPr="0089793A" w:rsidRDefault="00F26636" w:rsidP="004750AA">
            <w:pPr>
              <w:jc w:val="center"/>
              <w:rPr>
                <w:rFonts w:ascii="Calibri" w:hAnsi="Calibri" w:cs="Calibri"/>
              </w:rPr>
            </w:pPr>
            <w:r w:rsidRPr="0089793A">
              <w:rPr>
                <w:rFonts w:ascii="Calibri" w:hAnsi="Calibri" w:cs="Calibri"/>
                <w:i/>
              </w:rPr>
              <w:t>Total</w:t>
            </w:r>
          </w:p>
        </w:tc>
      </w:tr>
      <w:tr w:rsidR="00F26636" w:rsidRPr="0089793A" w14:paraId="39466A04" w14:textId="77777777" w:rsidTr="00206296">
        <w:tc>
          <w:tcPr>
            <w:tcW w:w="0" w:type="auto"/>
            <w:tcBorders>
              <w:bottom w:val="thick" w:sz="0" w:space="0" w:color="000000"/>
            </w:tcBorders>
          </w:tcPr>
          <w:p w14:paraId="280465B7" w14:textId="77777777" w:rsidR="00F26636" w:rsidRPr="0089793A" w:rsidRDefault="00F26636" w:rsidP="004750AA">
            <w:pPr>
              <w:jc w:val="center"/>
              <w:rPr>
                <w:rFonts w:ascii="Calibri" w:hAnsi="Calibri" w:cs="Calibri"/>
              </w:rPr>
            </w:pPr>
          </w:p>
        </w:tc>
        <w:tc>
          <w:tcPr>
            <w:tcW w:w="0" w:type="auto"/>
            <w:tcBorders>
              <w:top w:val="thick" w:sz="0" w:space="0" w:color="000000"/>
              <w:bottom w:val="thick" w:sz="0" w:space="0" w:color="000000"/>
            </w:tcBorders>
          </w:tcPr>
          <w:p w14:paraId="4BBEDD65"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4404334"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05F2816"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D91BA1F"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A93202E" w14:textId="77777777" w:rsidR="00F26636" w:rsidRPr="0089793A" w:rsidRDefault="00F26636" w:rsidP="004750AA">
            <w:pPr>
              <w:jc w:val="center"/>
              <w:rPr>
                <w:rFonts w:ascii="Calibri" w:hAnsi="Calibri" w:cs="Calibri"/>
              </w:rPr>
            </w:pPr>
            <w:r w:rsidRPr="0089793A">
              <w:rPr>
                <w:rFonts w:ascii="Calibri" w:hAnsi="Calibri" w:cs="Calibri"/>
              </w:rPr>
              <w:t>%</w:t>
            </w:r>
          </w:p>
        </w:tc>
      </w:tr>
      <w:tr w:rsidR="00F26636" w:rsidRPr="0089793A" w14:paraId="4CD11BA1" w14:textId="77777777" w:rsidTr="00206296">
        <w:tc>
          <w:tcPr>
            <w:tcW w:w="0" w:type="auto"/>
            <w:tcBorders>
              <w:top w:val="thick" w:sz="0" w:space="0" w:color="000000"/>
            </w:tcBorders>
          </w:tcPr>
          <w:p w14:paraId="5D5DE51B" w14:textId="77777777" w:rsidR="00F26636" w:rsidRPr="0089793A" w:rsidRDefault="00F26636" w:rsidP="004750AA">
            <w:pPr>
              <w:rPr>
                <w:rFonts w:ascii="Calibri" w:hAnsi="Calibri" w:cs="Calibri"/>
              </w:rPr>
            </w:pPr>
            <w:r w:rsidRPr="0089793A">
              <w:rPr>
                <w:rFonts w:ascii="Calibri" w:hAnsi="Calibri" w:cs="Calibri"/>
              </w:rPr>
              <w:t>Always</w:t>
            </w:r>
          </w:p>
        </w:tc>
        <w:tc>
          <w:tcPr>
            <w:tcW w:w="0" w:type="auto"/>
            <w:tcBorders>
              <w:top w:val="thick" w:sz="0" w:space="0" w:color="000000"/>
            </w:tcBorders>
          </w:tcPr>
          <w:p w14:paraId="762B2BD9" w14:textId="77777777" w:rsidR="00F26636" w:rsidRPr="0089793A" w:rsidRDefault="00F26636" w:rsidP="004750AA">
            <w:pPr>
              <w:jc w:val="right"/>
              <w:rPr>
                <w:rFonts w:ascii="Calibri" w:hAnsi="Calibri" w:cs="Calibri"/>
              </w:rPr>
            </w:pPr>
            <w:r w:rsidRPr="0089793A">
              <w:rPr>
                <w:rFonts w:ascii="Calibri" w:hAnsi="Calibri" w:cs="Calibri"/>
              </w:rPr>
              <w:t>26</w:t>
            </w:r>
          </w:p>
        </w:tc>
        <w:tc>
          <w:tcPr>
            <w:tcW w:w="0" w:type="auto"/>
            <w:tcBorders>
              <w:top w:val="thick" w:sz="0" w:space="0" w:color="000000"/>
            </w:tcBorders>
          </w:tcPr>
          <w:p w14:paraId="713E2B60" w14:textId="77777777" w:rsidR="00F26636" w:rsidRPr="0089793A" w:rsidRDefault="00F26636" w:rsidP="004750AA">
            <w:pPr>
              <w:jc w:val="right"/>
              <w:rPr>
                <w:rFonts w:ascii="Calibri" w:hAnsi="Calibri" w:cs="Calibri"/>
              </w:rPr>
            </w:pPr>
            <w:r w:rsidRPr="0089793A">
              <w:rPr>
                <w:rFonts w:ascii="Calibri" w:hAnsi="Calibri" w:cs="Calibri"/>
              </w:rPr>
              <w:t>36</w:t>
            </w:r>
          </w:p>
        </w:tc>
        <w:tc>
          <w:tcPr>
            <w:tcW w:w="0" w:type="auto"/>
            <w:tcBorders>
              <w:top w:val="thick" w:sz="0" w:space="0" w:color="000000"/>
            </w:tcBorders>
          </w:tcPr>
          <w:p w14:paraId="7912F257" w14:textId="77777777" w:rsidR="00F26636" w:rsidRPr="0089793A" w:rsidRDefault="00F26636" w:rsidP="004750AA">
            <w:pPr>
              <w:jc w:val="right"/>
              <w:rPr>
                <w:rFonts w:ascii="Calibri" w:hAnsi="Calibri" w:cs="Calibri"/>
              </w:rPr>
            </w:pPr>
            <w:r w:rsidRPr="0089793A">
              <w:rPr>
                <w:rFonts w:ascii="Calibri" w:hAnsi="Calibri" w:cs="Calibri"/>
              </w:rPr>
              <w:t>34</w:t>
            </w:r>
          </w:p>
        </w:tc>
        <w:tc>
          <w:tcPr>
            <w:tcW w:w="0" w:type="auto"/>
            <w:tcBorders>
              <w:top w:val="thick" w:sz="0" w:space="0" w:color="000000"/>
            </w:tcBorders>
          </w:tcPr>
          <w:p w14:paraId="66E7E62B" w14:textId="77777777" w:rsidR="00F26636" w:rsidRPr="0089793A" w:rsidRDefault="00F26636" w:rsidP="004750AA">
            <w:pPr>
              <w:jc w:val="right"/>
              <w:rPr>
                <w:rFonts w:ascii="Calibri" w:hAnsi="Calibri" w:cs="Calibri"/>
              </w:rPr>
            </w:pPr>
            <w:r w:rsidRPr="0089793A">
              <w:rPr>
                <w:rFonts w:ascii="Calibri" w:hAnsi="Calibri" w:cs="Calibri"/>
              </w:rPr>
              <w:t>42</w:t>
            </w:r>
          </w:p>
        </w:tc>
        <w:tc>
          <w:tcPr>
            <w:tcW w:w="0" w:type="auto"/>
            <w:tcBorders>
              <w:top w:val="thick" w:sz="0" w:space="0" w:color="000000"/>
            </w:tcBorders>
          </w:tcPr>
          <w:p w14:paraId="6D57652B" w14:textId="77777777" w:rsidR="00F26636" w:rsidRPr="0089793A" w:rsidRDefault="00F26636" w:rsidP="004750AA">
            <w:pPr>
              <w:jc w:val="right"/>
              <w:rPr>
                <w:rFonts w:ascii="Calibri" w:hAnsi="Calibri" w:cs="Calibri"/>
              </w:rPr>
            </w:pPr>
            <w:r w:rsidRPr="0089793A">
              <w:rPr>
                <w:rFonts w:ascii="Calibri" w:hAnsi="Calibri" w:cs="Calibri"/>
              </w:rPr>
              <w:t>37</w:t>
            </w:r>
          </w:p>
        </w:tc>
      </w:tr>
      <w:tr w:rsidR="00F26636" w:rsidRPr="0089793A" w14:paraId="41F92FE4" w14:textId="77777777" w:rsidTr="00206296">
        <w:tc>
          <w:tcPr>
            <w:tcW w:w="0" w:type="auto"/>
          </w:tcPr>
          <w:p w14:paraId="0D1DD6D1" w14:textId="77777777" w:rsidR="00F26636" w:rsidRPr="0089793A" w:rsidRDefault="00F26636" w:rsidP="004750AA">
            <w:pPr>
              <w:rPr>
                <w:rFonts w:ascii="Calibri" w:hAnsi="Calibri" w:cs="Calibri"/>
              </w:rPr>
            </w:pPr>
            <w:r w:rsidRPr="0089793A">
              <w:rPr>
                <w:rFonts w:ascii="Calibri" w:hAnsi="Calibri" w:cs="Calibri"/>
              </w:rPr>
              <w:t>Almost always</w:t>
            </w:r>
          </w:p>
        </w:tc>
        <w:tc>
          <w:tcPr>
            <w:tcW w:w="0" w:type="auto"/>
          </w:tcPr>
          <w:p w14:paraId="4CC6D5E9" w14:textId="77777777" w:rsidR="00F26636" w:rsidRPr="0089793A" w:rsidRDefault="00F26636" w:rsidP="004750AA">
            <w:pPr>
              <w:jc w:val="right"/>
              <w:rPr>
                <w:rFonts w:ascii="Calibri" w:hAnsi="Calibri" w:cs="Calibri"/>
              </w:rPr>
            </w:pPr>
            <w:r w:rsidRPr="0089793A">
              <w:rPr>
                <w:rFonts w:ascii="Calibri" w:hAnsi="Calibri" w:cs="Calibri"/>
              </w:rPr>
              <w:t>22</w:t>
            </w:r>
          </w:p>
        </w:tc>
        <w:tc>
          <w:tcPr>
            <w:tcW w:w="0" w:type="auto"/>
          </w:tcPr>
          <w:p w14:paraId="03091826" w14:textId="77777777" w:rsidR="00F26636" w:rsidRPr="0089793A" w:rsidRDefault="00F26636" w:rsidP="004750AA">
            <w:pPr>
              <w:jc w:val="right"/>
              <w:rPr>
                <w:rFonts w:ascii="Calibri" w:hAnsi="Calibri" w:cs="Calibri"/>
              </w:rPr>
            </w:pPr>
            <w:r w:rsidRPr="0089793A">
              <w:rPr>
                <w:rFonts w:ascii="Calibri" w:hAnsi="Calibri" w:cs="Calibri"/>
              </w:rPr>
              <w:t>32</w:t>
            </w:r>
          </w:p>
        </w:tc>
        <w:tc>
          <w:tcPr>
            <w:tcW w:w="0" w:type="auto"/>
          </w:tcPr>
          <w:p w14:paraId="0EF02EBE" w14:textId="77777777" w:rsidR="00F26636" w:rsidRPr="0089793A" w:rsidRDefault="00F26636" w:rsidP="004750AA">
            <w:pPr>
              <w:jc w:val="right"/>
              <w:rPr>
                <w:rFonts w:ascii="Calibri" w:hAnsi="Calibri" w:cs="Calibri"/>
              </w:rPr>
            </w:pPr>
            <w:r w:rsidRPr="0089793A">
              <w:rPr>
                <w:rFonts w:ascii="Calibri" w:hAnsi="Calibri" w:cs="Calibri"/>
              </w:rPr>
              <w:t>24</w:t>
            </w:r>
          </w:p>
        </w:tc>
        <w:tc>
          <w:tcPr>
            <w:tcW w:w="0" w:type="auto"/>
          </w:tcPr>
          <w:p w14:paraId="2F3DE6B3" w14:textId="77777777" w:rsidR="00F26636" w:rsidRPr="0089793A" w:rsidRDefault="00F26636" w:rsidP="004750AA">
            <w:pPr>
              <w:jc w:val="right"/>
              <w:rPr>
                <w:rFonts w:ascii="Calibri" w:hAnsi="Calibri" w:cs="Calibri"/>
              </w:rPr>
            </w:pPr>
            <w:r w:rsidRPr="0089793A">
              <w:rPr>
                <w:rFonts w:ascii="Calibri" w:hAnsi="Calibri" w:cs="Calibri"/>
              </w:rPr>
              <w:t>25</w:t>
            </w:r>
          </w:p>
        </w:tc>
        <w:tc>
          <w:tcPr>
            <w:tcW w:w="0" w:type="auto"/>
          </w:tcPr>
          <w:p w14:paraId="3DFD858C" w14:textId="77777777" w:rsidR="00F26636" w:rsidRPr="0089793A" w:rsidRDefault="00F26636" w:rsidP="004750AA">
            <w:pPr>
              <w:jc w:val="right"/>
              <w:rPr>
                <w:rFonts w:ascii="Calibri" w:hAnsi="Calibri" w:cs="Calibri"/>
              </w:rPr>
            </w:pPr>
            <w:r w:rsidRPr="0089793A">
              <w:rPr>
                <w:rFonts w:ascii="Calibri" w:hAnsi="Calibri" w:cs="Calibri"/>
              </w:rPr>
              <w:t>25</w:t>
            </w:r>
          </w:p>
        </w:tc>
      </w:tr>
      <w:tr w:rsidR="00F26636" w:rsidRPr="0089793A" w14:paraId="6071A672" w14:textId="77777777" w:rsidTr="00206296">
        <w:tc>
          <w:tcPr>
            <w:tcW w:w="0" w:type="auto"/>
          </w:tcPr>
          <w:p w14:paraId="0FAF041D" w14:textId="77777777" w:rsidR="00F26636" w:rsidRPr="0089793A" w:rsidRDefault="00F26636" w:rsidP="004750AA">
            <w:pPr>
              <w:rPr>
                <w:rFonts w:ascii="Calibri" w:hAnsi="Calibri" w:cs="Calibri"/>
              </w:rPr>
            </w:pPr>
            <w:r w:rsidRPr="0089793A">
              <w:rPr>
                <w:rFonts w:ascii="Calibri" w:hAnsi="Calibri" w:cs="Calibri"/>
              </w:rPr>
              <w:t>Sometimes</w:t>
            </w:r>
          </w:p>
        </w:tc>
        <w:tc>
          <w:tcPr>
            <w:tcW w:w="0" w:type="auto"/>
          </w:tcPr>
          <w:p w14:paraId="483D8E8C" w14:textId="77777777" w:rsidR="00F26636" w:rsidRPr="0089793A" w:rsidRDefault="00F26636" w:rsidP="004750AA">
            <w:pPr>
              <w:jc w:val="right"/>
              <w:rPr>
                <w:rFonts w:ascii="Calibri" w:hAnsi="Calibri" w:cs="Calibri"/>
              </w:rPr>
            </w:pPr>
            <w:r w:rsidRPr="0089793A">
              <w:rPr>
                <w:rFonts w:ascii="Calibri" w:hAnsi="Calibri" w:cs="Calibri"/>
              </w:rPr>
              <w:t>30</w:t>
            </w:r>
          </w:p>
        </w:tc>
        <w:tc>
          <w:tcPr>
            <w:tcW w:w="0" w:type="auto"/>
          </w:tcPr>
          <w:p w14:paraId="7C926BAB" w14:textId="77777777" w:rsidR="00F26636" w:rsidRPr="0089793A" w:rsidRDefault="00F26636" w:rsidP="004750AA">
            <w:pPr>
              <w:jc w:val="right"/>
              <w:rPr>
                <w:rFonts w:ascii="Calibri" w:hAnsi="Calibri" w:cs="Calibri"/>
              </w:rPr>
            </w:pPr>
            <w:r w:rsidRPr="0089793A">
              <w:rPr>
                <w:rFonts w:ascii="Calibri" w:hAnsi="Calibri" w:cs="Calibri"/>
              </w:rPr>
              <w:t>24</w:t>
            </w:r>
          </w:p>
        </w:tc>
        <w:tc>
          <w:tcPr>
            <w:tcW w:w="0" w:type="auto"/>
          </w:tcPr>
          <w:p w14:paraId="18398505" w14:textId="77777777" w:rsidR="00F26636" w:rsidRPr="0089793A" w:rsidRDefault="00F26636" w:rsidP="004750AA">
            <w:pPr>
              <w:jc w:val="right"/>
              <w:rPr>
                <w:rFonts w:ascii="Calibri" w:hAnsi="Calibri" w:cs="Calibri"/>
              </w:rPr>
            </w:pPr>
            <w:r w:rsidRPr="0089793A">
              <w:rPr>
                <w:rFonts w:ascii="Calibri" w:hAnsi="Calibri" w:cs="Calibri"/>
              </w:rPr>
              <w:t>27</w:t>
            </w:r>
          </w:p>
        </w:tc>
        <w:tc>
          <w:tcPr>
            <w:tcW w:w="0" w:type="auto"/>
          </w:tcPr>
          <w:p w14:paraId="71B0DB11" w14:textId="77777777" w:rsidR="00F26636" w:rsidRPr="0089793A" w:rsidRDefault="00F26636" w:rsidP="004750AA">
            <w:pPr>
              <w:jc w:val="right"/>
              <w:rPr>
                <w:rFonts w:ascii="Calibri" w:hAnsi="Calibri" w:cs="Calibri"/>
              </w:rPr>
            </w:pPr>
            <w:r w:rsidRPr="0089793A">
              <w:rPr>
                <w:rFonts w:ascii="Calibri" w:hAnsi="Calibri" w:cs="Calibri"/>
              </w:rPr>
              <w:t>22</w:t>
            </w:r>
          </w:p>
        </w:tc>
        <w:tc>
          <w:tcPr>
            <w:tcW w:w="0" w:type="auto"/>
          </w:tcPr>
          <w:p w14:paraId="791CC9AB" w14:textId="77777777" w:rsidR="00F26636" w:rsidRPr="0089793A" w:rsidRDefault="00F26636" w:rsidP="004750AA">
            <w:pPr>
              <w:jc w:val="right"/>
              <w:rPr>
                <w:rFonts w:ascii="Calibri" w:hAnsi="Calibri" w:cs="Calibri"/>
              </w:rPr>
            </w:pPr>
            <w:r w:rsidRPr="0089793A">
              <w:rPr>
                <w:rFonts w:ascii="Calibri" w:hAnsi="Calibri" w:cs="Calibri"/>
              </w:rPr>
              <w:t>24</w:t>
            </w:r>
          </w:p>
        </w:tc>
      </w:tr>
      <w:tr w:rsidR="00F26636" w:rsidRPr="0089793A" w14:paraId="764FDCB7" w14:textId="77777777" w:rsidTr="00206296">
        <w:tc>
          <w:tcPr>
            <w:tcW w:w="0" w:type="auto"/>
          </w:tcPr>
          <w:p w14:paraId="030B510A" w14:textId="77777777" w:rsidR="00F26636" w:rsidRPr="0089793A" w:rsidRDefault="00F26636" w:rsidP="004750AA">
            <w:pPr>
              <w:rPr>
                <w:rFonts w:ascii="Calibri" w:hAnsi="Calibri" w:cs="Calibri"/>
              </w:rPr>
            </w:pPr>
            <w:r w:rsidRPr="0089793A">
              <w:rPr>
                <w:rFonts w:ascii="Calibri" w:hAnsi="Calibri" w:cs="Calibri"/>
              </w:rPr>
              <w:t>Almost never</w:t>
            </w:r>
          </w:p>
        </w:tc>
        <w:tc>
          <w:tcPr>
            <w:tcW w:w="0" w:type="auto"/>
          </w:tcPr>
          <w:p w14:paraId="64309624" w14:textId="77777777" w:rsidR="00F26636" w:rsidRPr="0089793A" w:rsidRDefault="00F26636" w:rsidP="004750AA">
            <w:pPr>
              <w:jc w:val="right"/>
              <w:rPr>
                <w:rFonts w:ascii="Calibri" w:hAnsi="Calibri" w:cs="Calibri"/>
              </w:rPr>
            </w:pPr>
            <w:r w:rsidRPr="0089793A">
              <w:rPr>
                <w:rFonts w:ascii="Calibri" w:hAnsi="Calibri" w:cs="Calibri"/>
              </w:rPr>
              <w:t>13</w:t>
            </w:r>
          </w:p>
        </w:tc>
        <w:tc>
          <w:tcPr>
            <w:tcW w:w="0" w:type="auto"/>
          </w:tcPr>
          <w:p w14:paraId="36FCD50C" w14:textId="77777777" w:rsidR="00F26636" w:rsidRPr="0089793A" w:rsidRDefault="00F26636" w:rsidP="004750AA">
            <w:pPr>
              <w:jc w:val="right"/>
              <w:rPr>
                <w:rFonts w:ascii="Calibri" w:hAnsi="Calibri" w:cs="Calibri"/>
              </w:rPr>
            </w:pPr>
            <w:r w:rsidRPr="0089793A">
              <w:rPr>
                <w:rFonts w:ascii="Calibri" w:hAnsi="Calibri" w:cs="Calibri"/>
              </w:rPr>
              <w:t>5</w:t>
            </w:r>
          </w:p>
        </w:tc>
        <w:tc>
          <w:tcPr>
            <w:tcW w:w="0" w:type="auto"/>
          </w:tcPr>
          <w:p w14:paraId="1C860268" w14:textId="77777777" w:rsidR="00F26636" w:rsidRPr="0089793A" w:rsidRDefault="00F26636" w:rsidP="004750AA">
            <w:pPr>
              <w:jc w:val="right"/>
              <w:rPr>
                <w:rFonts w:ascii="Calibri" w:hAnsi="Calibri" w:cs="Calibri"/>
              </w:rPr>
            </w:pPr>
            <w:r w:rsidRPr="0089793A">
              <w:rPr>
                <w:rFonts w:ascii="Calibri" w:hAnsi="Calibri" w:cs="Calibri"/>
              </w:rPr>
              <w:t>8</w:t>
            </w:r>
          </w:p>
        </w:tc>
        <w:tc>
          <w:tcPr>
            <w:tcW w:w="0" w:type="auto"/>
          </w:tcPr>
          <w:p w14:paraId="5C17097A" w14:textId="77777777" w:rsidR="00F26636" w:rsidRPr="0089793A" w:rsidRDefault="00F26636" w:rsidP="004750AA">
            <w:pPr>
              <w:jc w:val="right"/>
              <w:rPr>
                <w:rFonts w:ascii="Calibri" w:hAnsi="Calibri" w:cs="Calibri"/>
              </w:rPr>
            </w:pPr>
            <w:r w:rsidRPr="0089793A">
              <w:rPr>
                <w:rFonts w:ascii="Calibri" w:hAnsi="Calibri" w:cs="Calibri"/>
              </w:rPr>
              <w:t>7</w:t>
            </w:r>
          </w:p>
        </w:tc>
        <w:tc>
          <w:tcPr>
            <w:tcW w:w="0" w:type="auto"/>
          </w:tcPr>
          <w:p w14:paraId="1A602A9F" w14:textId="77777777" w:rsidR="00F26636" w:rsidRPr="0089793A" w:rsidRDefault="00F26636" w:rsidP="004750AA">
            <w:pPr>
              <w:jc w:val="right"/>
              <w:rPr>
                <w:rFonts w:ascii="Calibri" w:hAnsi="Calibri" w:cs="Calibri"/>
              </w:rPr>
            </w:pPr>
            <w:r w:rsidRPr="0089793A">
              <w:rPr>
                <w:rFonts w:ascii="Calibri" w:hAnsi="Calibri" w:cs="Calibri"/>
              </w:rPr>
              <w:t>8</w:t>
            </w:r>
          </w:p>
        </w:tc>
      </w:tr>
      <w:tr w:rsidR="00F26636" w:rsidRPr="0089793A" w14:paraId="04C2C9D0" w14:textId="77777777" w:rsidTr="00206296">
        <w:tc>
          <w:tcPr>
            <w:tcW w:w="0" w:type="auto"/>
          </w:tcPr>
          <w:p w14:paraId="70D35934" w14:textId="77777777" w:rsidR="00F26636" w:rsidRPr="0089793A" w:rsidRDefault="00F26636" w:rsidP="004750AA">
            <w:pPr>
              <w:rPr>
                <w:rFonts w:ascii="Calibri" w:hAnsi="Calibri" w:cs="Calibri"/>
              </w:rPr>
            </w:pPr>
            <w:r w:rsidRPr="0089793A">
              <w:rPr>
                <w:rFonts w:ascii="Calibri" w:hAnsi="Calibri" w:cs="Calibri"/>
              </w:rPr>
              <w:t>Never</w:t>
            </w:r>
          </w:p>
        </w:tc>
        <w:tc>
          <w:tcPr>
            <w:tcW w:w="0" w:type="auto"/>
          </w:tcPr>
          <w:p w14:paraId="7712227D" w14:textId="77777777" w:rsidR="00F26636" w:rsidRPr="0089793A" w:rsidRDefault="00F26636" w:rsidP="004750AA">
            <w:pPr>
              <w:jc w:val="right"/>
              <w:rPr>
                <w:rFonts w:ascii="Calibri" w:hAnsi="Calibri" w:cs="Calibri"/>
              </w:rPr>
            </w:pPr>
            <w:r w:rsidRPr="0089793A">
              <w:rPr>
                <w:rFonts w:ascii="Calibri" w:hAnsi="Calibri" w:cs="Calibri"/>
              </w:rPr>
              <w:t>8</w:t>
            </w:r>
          </w:p>
        </w:tc>
        <w:tc>
          <w:tcPr>
            <w:tcW w:w="0" w:type="auto"/>
          </w:tcPr>
          <w:p w14:paraId="0DC20655" w14:textId="77777777" w:rsidR="00F26636" w:rsidRPr="0089793A" w:rsidRDefault="00F26636" w:rsidP="004750AA">
            <w:pPr>
              <w:jc w:val="right"/>
              <w:rPr>
                <w:rFonts w:ascii="Calibri" w:hAnsi="Calibri" w:cs="Calibri"/>
              </w:rPr>
            </w:pPr>
            <w:r w:rsidRPr="0089793A">
              <w:rPr>
                <w:rFonts w:ascii="Calibri" w:hAnsi="Calibri" w:cs="Calibri"/>
              </w:rPr>
              <w:t>2</w:t>
            </w:r>
          </w:p>
        </w:tc>
        <w:tc>
          <w:tcPr>
            <w:tcW w:w="0" w:type="auto"/>
          </w:tcPr>
          <w:p w14:paraId="6779942A" w14:textId="77777777" w:rsidR="00F26636" w:rsidRPr="0089793A" w:rsidRDefault="00F26636" w:rsidP="004750AA">
            <w:pPr>
              <w:jc w:val="right"/>
              <w:rPr>
                <w:rFonts w:ascii="Calibri" w:hAnsi="Calibri" w:cs="Calibri"/>
              </w:rPr>
            </w:pPr>
            <w:r w:rsidRPr="0089793A">
              <w:rPr>
                <w:rFonts w:ascii="Calibri" w:hAnsi="Calibri" w:cs="Calibri"/>
              </w:rPr>
              <w:t>6</w:t>
            </w:r>
          </w:p>
        </w:tc>
        <w:tc>
          <w:tcPr>
            <w:tcW w:w="0" w:type="auto"/>
          </w:tcPr>
          <w:p w14:paraId="3E35EC52" w14:textId="77777777" w:rsidR="00F26636" w:rsidRPr="0089793A" w:rsidRDefault="00F26636" w:rsidP="004750AA">
            <w:pPr>
              <w:jc w:val="right"/>
              <w:rPr>
                <w:rFonts w:ascii="Calibri" w:hAnsi="Calibri" w:cs="Calibri"/>
              </w:rPr>
            </w:pPr>
            <w:r w:rsidRPr="0089793A">
              <w:rPr>
                <w:rFonts w:ascii="Calibri" w:hAnsi="Calibri" w:cs="Calibri"/>
              </w:rPr>
              <w:t>3</w:t>
            </w:r>
          </w:p>
        </w:tc>
        <w:tc>
          <w:tcPr>
            <w:tcW w:w="0" w:type="auto"/>
          </w:tcPr>
          <w:p w14:paraId="67BACFCD" w14:textId="77777777" w:rsidR="00F26636" w:rsidRPr="0089793A" w:rsidRDefault="00F26636" w:rsidP="004750AA">
            <w:pPr>
              <w:jc w:val="right"/>
              <w:rPr>
                <w:rFonts w:ascii="Calibri" w:hAnsi="Calibri" w:cs="Calibri"/>
              </w:rPr>
            </w:pPr>
            <w:r w:rsidRPr="0089793A">
              <w:rPr>
                <w:rFonts w:ascii="Calibri" w:hAnsi="Calibri" w:cs="Calibri"/>
              </w:rPr>
              <w:t>4</w:t>
            </w:r>
          </w:p>
        </w:tc>
      </w:tr>
      <w:tr w:rsidR="00F26636" w:rsidRPr="0089793A" w14:paraId="419A379B" w14:textId="77777777" w:rsidTr="00206296">
        <w:tc>
          <w:tcPr>
            <w:tcW w:w="0" w:type="auto"/>
          </w:tcPr>
          <w:p w14:paraId="3FC4D7FA" w14:textId="77777777" w:rsidR="00F26636" w:rsidRPr="0089793A" w:rsidRDefault="00F26636" w:rsidP="004750AA">
            <w:pPr>
              <w:rPr>
                <w:rFonts w:ascii="Calibri" w:hAnsi="Calibri" w:cs="Calibri"/>
              </w:rPr>
            </w:pPr>
            <w:r w:rsidRPr="0089793A">
              <w:rPr>
                <w:rFonts w:ascii="Calibri" w:hAnsi="Calibri" w:cs="Calibri"/>
              </w:rPr>
              <w:t>DON'T KNOW</w:t>
            </w:r>
          </w:p>
        </w:tc>
        <w:tc>
          <w:tcPr>
            <w:tcW w:w="0" w:type="auto"/>
          </w:tcPr>
          <w:p w14:paraId="7D9E5A1F" w14:textId="2874CE71"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3EF46254" w14:textId="0F43679F"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406D0F26" w14:textId="7A508BDB"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32EB0E74" w14:textId="7C917BEE"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687A945A" w14:textId="315AA787" w:rsidR="00F26636" w:rsidRPr="0089793A" w:rsidRDefault="00F26636" w:rsidP="004750AA">
            <w:pPr>
              <w:jc w:val="right"/>
              <w:rPr>
                <w:rFonts w:ascii="Calibri" w:hAnsi="Calibri" w:cs="Calibri"/>
              </w:rPr>
            </w:pPr>
            <w:r w:rsidRPr="0089793A">
              <w:rPr>
                <w:rFonts w:ascii="Calibri" w:hAnsi="Calibri" w:cs="Calibri"/>
              </w:rPr>
              <w:t>*</w:t>
            </w:r>
          </w:p>
        </w:tc>
      </w:tr>
      <w:tr w:rsidR="00F26636" w:rsidRPr="0089793A" w14:paraId="73C65624" w14:textId="77777777" w:rsidTr="00206296">
        <w:tc>
          <w:tcPr>
            <w:tcW w:w="0" w:type="auto"/>
          </w:tcPr>
          <w:p w14:paraId="54541943" w14:textId="07B25B71" w:rsidR="00F26636" w:rsidRPr="0089793A" w:rsidRDefault="00F26636" w:rsidP="004750AA">
            <w:pPr>
              <w:rPr>
                <w:rFonts w:ascii="Calibri" w:hAnsi="Calibri" w:cs="Calibri"/>
              </w:rPr>
            </w:pPr>
            <w:r w:rsidRPr="0089793A">
              <w:rPr>
                <w:rFonts w:ascii="Calibri" w:hAnsi="Calibri" w:cs="Calibri"/>
              </w:rPr>
              <w:t>SKIPPED/ REFUSED</w:t>
            </w:r>
          </w:p>
        </w:tc>
        <w:tc>
          <w:tcPr>
            <w:tcW w:w="0" w:type="auto"/>
          </w:tcPr>
          <w:p w14:paraId="395A0505" w14:textId="77777777" w:rsidR="00F26636" w:rsidRPr="0089793A" w:rsidRDefault="00F26636" w:rsidP="004750AA">
            <w:pPr>
              <w:jc w:val="right"/>
              <w:rPr>
                <w:rFonts w:ascii="Calibri" w:hAnsi="Calibri" w:cs="Calibri"/>
              </w:rPr>
            </w:pPr>
            <w:r w:rsidRPr="0089793A">
              <w:rPr>
                <w:rFonts w:ascii="Calibri" w:hAnsi="Calibri" w:cs="Calibri"/>
              </w:rPr>
              <w:t>1</w:t>
            </w:r>
          </w:p>
        </w:tc>
        <w:tc>
          <w:tcPr>
            <w:tcW w:w="0" w:type="auto"/>
          </w:tcPr>
          <w:p w14:paraId="4D7F56F3" w14:textId="13BD72A6"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293782B8" w14:textId="776BE93D"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519E8989" w14:textId="77777777" w:rsidR="00F26636" w:rsidRPr="0089793A" w:rsidRDefault="00F26636" w:rsidP="004750AA">
            <w:pPr>
              <w:jc w:val="right"/>
              <w:rPr>
                <w:rFonts w:ascii="Calibri" w:hAnsi="Calibri" w:cs="Calibri"/>
              </w:rPr>
            </w:pPr>
            <w:r w:rsidRPr="0089793A">
              <w:rPr>
                <w:rFonts w:ascii="Calibri" w:hAnsi="Calibri" w:cs="Calibri"/>
              </w:rPr>
              <w:t>1</w:t>
            </w:r>
          </w:p>
        </w:tc>
        <w:tc>
          <w:tcPr>
            <w:tcW w:w="0" w:type="auto"/>
          </w:tcPr>
          <w:p w14:paraId="4306B7CF" w14:textId="77777777" w:rsidR="00F26636" w:rsidRPr="0089793A" w:rsidRDefault="00F26636" w:rsidP="004750AA">
            <w:pPr>
              <w:jc w:val="right"/>
              <w:rPr>
                <w:rFonts w:ascii="Calibri" w:hAnsi="Calibri" w:cs="Calibri"/>
              </w:rPr>
            </w:pPr>
            <w:r w:rsidRPr="0089793A">
              <w:rPr>
                <w:rFonts w:ascii="Calibri" w:hAnsi="Calibri" w:cs="Calibri"/>
              </w:rPr>
              <w:t>1</w:t>
            </w:r>
          </w:p>
        </w:tc>
      </w:tr>
      <w:tr w:rsidR="00F26636" w:rsidRPr="0089793A" w14:paraId="12423F64" w14:textId="77777777" w:rsidTr="00206296">
        <w:tc>
          <w:tcPr>
            <w:tcW w:w="0" w:type="auto"/>
          </w:tcPr>
          <w:p w14:paraId="68DBCC7F" w14:textId="77777777" w:rsidR="00F26636" w:rsidRPr="0089793A" w:rsidRDefault="00F26636" w:rsidP="004750AA">
            <w:pPr>
              <w:rPr>
                <w:rFonts w:ascii="Calibri" w:hAnsi="Calibri" w:cs="Calibri"/>
              </w:rPr>
            </w:pPr>
            <w:r w:rsidRPr="0089793A">
              <w:rPr>
                <w:rFonts w:ascii="Calibri" w:hAnsi="Calibri" w:cs="Calibri"/>
              </w:rPr>
              <w:t>N</w:t>
            </w:r>
          </w:p>
        </w:tc>
        <w:tc>
          <w:tcPr>
            <w:tcW w:w="0" w:type="auto"/>
          </w:tcPr>
          <w:p w14:paraId="534121DE" w14:textId="77777777" w:rsidR="00F26636" w:rsidRPr="0089793A" w:rsidRDefault="00F26636" w:rsidP="004750AA">
            <w:pPr>
              <w:jc w:val="right"/>
              <w:rPr>
                <w:rFonts w:ascii="Calibri" w:hAnsi="Calibri" w:cs="Calibri"/>
              </w:rPr>
            </w:pPr>
            <w:r w:rsidRPr="0089793A">
              <w:rPr>
                <w:rFonts w:ascii="Calibri" w:hAnsi="Calibri" w:cs="Calibri"/>
              </w:rPr>
              <w:t>896</w:t>
            </w:r>
          </w:p>
        </w:tc>
        <w:tc>
          <w:tcPr>
            <w:tcW w:w="0" w:type="auto"/>
          </w:tcPr>
          <w:p w14:paraId="04BD138D" w14:textId="77777777" w:rsidR="00F26636" w:rsidRPr="0089793A" w:rsidRDefault="00F26636" w:rsidP="004750AA">
            <w:pPr>
              <w:jc w:val="right"/>
              <w:rPr>
                <w:rFonts w:ascii="Calibri" w:hAnsi="Calibri" w:cs="Calibri"/>
              </w:rPr>
            </w:pPr>
            <w:r w:rsidRPr="0089793A">
              <w:rPr>
                <w:rFonts w:ascii="Calibri" w:hAnsi="Calibri" w:cs="Calibri"/>
              </w:rPr>
              <w:t>539</w:t>
            </w:r>
          </w:p>
        </w:tc>
        <w:tc>
          <w:tcPr>
            <w:tcW w:w="0" w:type="auto"/>
          </w:tcPr>
          <w:p w14:paraId="64A3A9CA" w14:textId="77777777" w:rsidR="00F26636" w:rsidRPr="0089793A" w:rsidRDefault="00F26636" w:rsidP="004750AA">
            <w:pPr>
              <w:jc w:val="right"/>
              <w:rPr>
                <w:rFonts w:ascii="Calibri" w:hAnsi="Calibri" w:cs="Calibri"/>
              </w:rPr>
            </w:pPr>
            <w:r w:rsidRPr="0089793A">
              <w:rPr>
                <w:rFonts w:ascii="Calibri" w:hAnsi="Calibri" w:cs="Calibri"/>
              </w:rPr>
              <w:t>955</w:t>
            </w:r>
          </w:p>
        </w:tc>
        <w:tc>
          <w:tcPr>
            <w:tcW w:w="0" w:type="auto"/>
          </w:tcPr>
          <w:p w14:paraId="75B5929B" w14:textId="77777777" w:rsidR="00F26636" w:rsidRPr="0089793A" w:rsidRDefault="00F26636" w:rsidP="004750AA">
            <w:pPr>
              <w:jc w:val="right"/>
              <w:rPr>
                <w:rFonts w:ascii="Calibri" w:hAnsi="Calibri" w:cs="Calibri"/>
              </w:rPr>
            </w:pPr>
            <w:r w:rsidRPr="0089793A">
              <w:rPr>
                <w:rFonts w:ascii="Calibri" w:hAnsi="Calibri" w:cs="Calibri"/>
              </w:rPr>
              <w:t>903</w:t>
            </w:r>
          </w:p>
        </w:tc>
        <w:tc>
          <w:tcPr>
            <w:tcW w:w="0" w:type="auto"/>
          </w:tcPr>
          <w:p w14:paraId="3C4DDDC9" w14:textId="77777777" w:rsidR="00F26636" w:rsidRPr="0089793A" w:rsidRDefault="00F26636" w:rsidP="004750AA">
            <w:pPr>
              <w:jc w:val="right"/>
              <w:rPr>
                <w:rFonts w:ascii="Calibri" w:hAnsi="Calibri" w:cs="Calibri"/>
              </w:rPr>
            </w:pPr>
            <w:r w:rsidRPr="0089793A">
              <w:rPr>
                <w:rFonts w:ascii="Calibri" w:hAnsi="Calibri" w:cs="Calibri"/>
              </w:rPr>
              <w:t>3,427</w:t>
            </w:r>
          </w:p>
        </w:tc>
      </w:tr>
    </w:tbl>
    <w:p w14:paraId="12868ADD" w14:textId="77777777" w:rsidR="004750AA" w:rsidRPr="0089793A" w:rsidRDefault="004750AA" w:rsidP="004750AA">
      <w:pPr>
        <w:rPr>
          <w:rFonts w:ascii="Calibri" w:hAnsi="Calibri" w:cs="Calibri"/>
          <w:i/>
          <w:sz w:val="24"/>
        </w:rPr>
      </w:pPr>
    </w:p>
    <w:p w14:paraId="1D11276A" w14:textId="77777777" w:rsidR="00474595" w:rsidRPr="0089793A" w:rsidRDefault="00474595">
      <w:pPr>
        <w:jc w:val="center"/>
        <w:rPr>
          <w:rFonts w:ascii="Calibri" w:hAnsi="Calibri" w:cs="Calibri"/>
          <w:i/>
          <w:sz w:val="24"/>
        </w:rPr>
      </w:pPr>
    </w:p>
    <w:p w14:paraId="706794C9" w14:textId="77777777" w:rsidR="00422C5D" w:rsidRDefault="00422C5D">
      <w:pPr>
        <w:jc w:val="center"/>
        <w:rPr>
          <w:rFonts w:ascii="Calibri" w:hAnsi="Calibri" w:cs="Calibri"/>
          <w:i/>
          <w:sz w:val="24"/>
        </w:rPr>
      </w:pPr>
    </w:p>
    <w:p w14:paraId="4E8A0837" w14:textId="49AD8269" w:rsidR="004750AA" w:rsidRPr="00D43BA8" w:rsidRDefault="00F01618" w:rsidP="00206296">
      <w:pPr>
        <w:rPr>
          <w:rFonts w:ascii="Calibri" w:hAnsi="Calibri" w:cs="Calibri"/>
          <w:b/>
          <w:bCs/>
          <w:sz w:val="24"/>
        </w:rPr>
      </w:pPr>
      <w:r w:rsidRPr="00D43BA8">
        <w:rPr>
          <w:rFonts w:ascii="Calibri" w:hAnsi="Calibri" w:cs="Calibri"/>
          <w:b/>
          <w:bCs/>
          <w:i/>
          <w:sz w:val="24"/>
        </w:rPr>
        <w:lastRenderedPageBreak/>
        <w:t xml:space="preserve">Q33. </w:t>
      </w:r>
      <w:r w:rsidR="004750AA" w:rsidRPr="00D43BA8">
        <w:rPr>
          <w:rFonts w:ascii="Calibri" w:hAnsi="Calibri" w:cs="Calibri"/>
          <w:b/>
          <w:bCs/>
          <w:i/>
          <w:sz w:val="24"/>
        </w:rPr>
        <w:t>Have you or someone you know ever been stopped by the police?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48"/>
        <w:gridCol w:w="662"/>
        <w:gridCol w:w="706"/>
        <w:gridCol w:w="706"/>
        <w:gridCol w:w="672"/>
      </w:tblGrid>
      <w:tr w:rsidR="004750AA" w:rsidRPr="0089793A" w14:paraId="3769DDC4" w14:textId="77777777" w:rsidTr="00206296">
        <w:tc>
          <w:tcPr>
            <w:tcW w:w="0" w:type="auto"/>
            <w:tcBorders>
              <w:top w:val="thick" w:sz="0" w:space="0" w:color="000000"/>
            </w:tcBorders>
          </w:tcPr>
          <w:p w14:paraId="206A0E35"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1FAFD422"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778A920D" w14:textId="77777777" w:rsidTr="00206296">
        <w:tc>
          <w:tcPr>
            <w:tcW w:w="0" w:type="auto"/>
          </w:tcPr>
          <w:p w14:paraId="736D71A1"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48AD2DFD"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36CA3088"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05B4A149" w14:textId="77C2EE83"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7D9C12C1"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7AC520DC"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2B81B4CC" w14:textId="77777777" w:rsidTr="00206296">
        <w:tc>
          <w:tcPr>
            <w:tcW w:w="0" w:type="auto"/>
            <w:tcBorders>
              <w:bottom w:val="thick" w:sz="0" w:space="0" w:color="000000"/>
            </w:tcBorders>
          </w:tcPr>
          <w:p w14:paraId="1A11FFED"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3F93DCA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6858774"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BAA463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E551E25"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BDA948D"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620A1D78" w14:textId="77777777" w:rsidTr="00206296">
        <w:tc>
          <w:tcPr>
            <w:tcW w:w="0" w:type="auto"/>
          </w:tcPr>
          <w:p w14:paraId="4B83A059" w14:textId="73EFBA2F" w:rsidR="00F26636" w:rsidRPr="0089793A" w:rsidRDefault="00F26636">
            <w:pPr>
              <w:rPr>
                <w:rFonts w:ascii="Calibri" w:hAnsi="Calibri" w:cs="Calibri"/>
              </w:rPr>
            </w:pPr>
            <w:r w:rsidRPr="0089793A">
              <w:rPr>
                <w:rFonts w:ascii="Calibri" w:hAnsi="Calibri" w:cs="Calibri"/>
              </w:rPr>
              <w:t>Yes, me</w:t>
            </w:r>
          </w:p>
        </w:tc>
        <w:tc>
          <w:tcPr>
            <w:tcW w:w="0" w:type="auto"/>
          </w:tcPr>
          <w:p w14:paraId="13AB50A0" w14:textId="77777777" w:rsidR="00F26636" w:rsidRPr="0089793A" w:rsidRDefault="00F26636">
            <w:pPr>
              <w:jc w:val="right"/>
              <w:rPr>
                <w:rFonts w:ascii="Calibri" w:hAnsi="Calibri" w:cs="Calibri"/>
              </w:rPr>
            </w:pPr>
            <w:r w:rsidRPr="0089793A">
              <w:rPr>
                <w:rFonts w:ascii="Calibri" w:hAnsi="Calibri" w:cs="Calibri"/>
              </w:rPr>
              <w:t>59</w:t>
            </w:r>
          </w:p>
        </w:tc>
        <w:tc>
          <w:tcPr>
            <w:tcW w:w="0" w:type="auto"/>
          </w:tcPr>
          <w:p w14:paraId="2E40B8E2" w14:textId="77777777" w:rsidR="00F26636" w:rsidRPr="0089793A" w:rsidRDefault="00F26636">
            <w:pPr>
              <w:jc w:val="right"/>
              <w:rPr>
                <w:rFonts w:ascii="Calibri" w:hAnsi="Calibri" w:cs="Calibri"/>
              </w:rPr>
            </w:pPr>
            <w:r w:rsidRPr="0089793A">
              <w:rPr>
                <w:rFonts w:ascii="Calibri" w:hAnsi="Calibri" w:cs="Calibri"/>
              </w:rPr>
              <w:t>39</w:t>
            </w:r>
          </w:p>
        </w:tc>
        <w:tc>
          <w:tcPr>
            <w:tcW w:w="0" w:type="auto"/>
          </w:tcPr>
          <w:p w14:paraId="040176C5" w14:textId="77777777" w:rsidR="00F26636" w:rsidRPr="0089793A" w:rsidRDefault="00F26636">
            <w:pPr>
              <w:jc w:val="right"/>
              <w:rPr>
                <w:rFonts w:ascii="Calibri" w:hAnsi="Calibri" w:cs="Calibri"/>
              </w:rPr>
            </w:pPr>
            <w:r w:rsidRPr="0089793A">
              <w:rPr>
                <w:rFonts w:ascii="Calibri" w:hAnsi="Calibri" w:cs="Calibri"/>
              </w:rPr>
              <w:t>51</w:t>
            </w:r>
          </w:p>
        </w:tc>
        <w:tc>
          <w:tcPr>
            <w:tcW w:w="0" w:type="auto"/>
          </w:tcPr>
          <w:p w14:paraId="47360DAD" w14:textId="77777777" w:rsidR="00F26636" w:rsidRPr="0089793A" w:rsidRDefault="00F26636">
            <w:pPr>
              <w:jc w:val="right"/>
              <w:rPr>
                <w:rFonts w:ascii="Calibri" w:hAnsi="Calibri" w:cs="Calibri"/>
              </w:rPr>
            </w:pPr>
            <w:r w:rsidRPr="0089793A">
              <w:rPr>
                <w:rFonts w:ascii="Calibri" w:hAnsi="Calibri" w:cs="Calibri"/>
              </w:rPr>
              <w:t>61</w:t>
            </w:r>
          </w:p>
        </w:tc>
        <w:tc>
          <w:tcPr>
            <w:tcW w:w="0" w:type="auto"/>
          </w:tcPr>
          <w:p w14:paraId="3E230F2E" w14:textId="77777777" w:rsidR="00F26636" w:rsidRPr="0089793A" w:rsidRDefault="00F26636">
            <w:pPr>
              <w:jc w:val="right"/>
              <w:rPr>
                <w:rFonts w:ascii="Calibri" w:hAnsi="Calibri" w:cs="Calibri"/>
              </w:rPr>
            </w:pPr>
            <w:r w:rsidRPr="0089793A">
              <w:rPr>
                <w:rFonts w:ascii="Calibri" w:hAnsi="Calibri" w:cs="Calibri"/>
              </w:rPr>
              <w:t>57</w:t>
            </w:r>
          </w:p>
        </w:tc>
      </w:tr>
      <w:tr w:rsidR="00F26636" w:rsidRPr="0089793A" w14:paraId="45DF2812" w14:textId="77777777" w:rsidTr="00206296">
        <w:tc>
          <w:tcPr>
            <w:tcW w:w="0" w:type="auto"/>
          </w:tcPr>
          <w:p w14:paraId="1EA6074C" w14:textId="64087CF3" w:rsidR="00F26636" w:rsidRPr="0089793A" w:rsidRDefault="00F26636">
            <w:pPr>
              <w:rPr>
                <w:rFonts w:ascii="Calibri" w:hAnsi="Calibri" w:cs="Calibri"/>
              </w:rPr>
            </w:pPr>
            <w:r w:rsidRPr="0089793A">
              <w:rPr>
                <w:rFonts w:ascii="Calibri" w:hAnsi="Calibri" w:cs="Calibri"/>
              </w:rPr>
              <w:t>Yes, someone I know</w:t>
            </w:r>
          </w:p>
        </w:tc>
        <w:tc>
          <w:tcPr>
            <w:tcW w:w="0" w:type="auto"/>
          </w:tcPr>
          <w:p w14:paraId="6272B6D7" w14:textId="4EC69D0D" w:rsidR="00F26636" w:rsidRPr="0089793A" w:rsidRDefault="00F26636">
            <w:pPr>
              <w:jc w:val="right"/>
              <w:rPr>
                <w:rFonts w:ascii="Calibri" w:hAnsi="Calibri" w:cs="Calibri"/>
              </w:rPr>
            </w:pPr>
            <w:r w:rsidRPr="0089793A">
              <w:rPr>
                <w:rFonts w:ascii="Calibri" w:hAnsi="Calibri" w:cs="Calibri"/>
              </w:rPr>
              <w:t>52</w:t>
            </w:r>
          </w:p>
        </w:tc>
        <w:tc>
          <w:tcPr>
            <w:tcW w:w="0" w:type="auto"/>
          </w:tcPr>
          <w:p w14:paraId="65DD33D7" w14:textId="3483DEDB" w:rsidR="00F26636" w:rsidRPr="0089793A" w:rsidRDefault="00F26636">
            <w:pPr>
              <w:jc w:val="right"/>
              <w:rPr>
                <w:rFonts w:ascii="Calibri" w:hAnsi="Calibri" w:cs="Calibri"/>
              </w:rPr>
            </w:pPr>
            <w:r w:rsidRPr="0089793A">
              <w:rPr>
                <w:rFonts w:ascii="Calibri" w:hAnsi="Calibri" w:cs="Calibri"/>
              </w:rPr>
              <w:t>41</w:t>
            </w:r>
          </w:p>
        </w:tc>
        <w:tc>
          <w:tcPr>
            <w:tcW w:w="0" w:type="auto"/>
          </w:tcPr>
          <w:p w14:paraId="721AA1DC" w14:textId="420936F3" w:rsidR="00F26636" w:rsidRPr="0089793A" w:rsidRDefault="00F26636">
            <w:pPr>
              <w:jc w:val="right"/>
              <w:rPr>
                <w:rFonts w:ascii="Calibri" w:hAnsi="Calibri" w:cs="Calibri"/>
              </w:rPr>
            </w:pPr>
            <w:r w:rsidRPr="0089793A">
              <w:rPr>
                <w:rFonts w:ascii="Calibri" w:hAnsi="Calibri" w:cs="Calibri"/>
              </w:rPr>
              <w:t>49</w:t>
            </w:r>
          </w:p>
        </w:tc>
        <w:tc>
          <w:tcPr>
            <w:tcW w:w="0" w:type="auto"/>
          </w:tcPr>
          <w:p w14:paraId="02C05E33" w14:textId="768DD560" w:rsidR="00F26636" w:rsidRPr="0089793A" w:rsidRDefault="00F26636">
            <w:pPr>
              <w:jc w:val="right"/>
              <w:rPr>
                <w:rFonts w:ascii="Calibri" w:hAnsi="Calibri" w:cs="Calibri"/>
              </w:rPr>
            </w:pPr>
            <w:r w:rsidRPr="0089793A">
              <w:rPr>
                <w:rFonts w:ascii="Calibri" w:hAnsi="Calibri" w:cs="Calibri"/>
              </w:rPr>
              <w:t>47</w:t>
            </w:r>
          </w:p>
        </w:tc>
        <w:tc>
          <w:tcPr>
            <w:tcW w:w="0" w:type="auto"/>
          </w:tcPr>
          <w:p w14:paraId="48217054" w14:textId="3ACAEB04" w:rsidR="00F26636" w:rsidRPr="0089793A" w:rsidRDefault="00F26636">
            <w:pPr>
              <w:jc w:val="right"/>
              <w:rPr>
                <w:rFonts w:ascii="Calibri" w:hAnsi="Calibri" w:cs="Calibri"/>
              </w:rPr>
            </w:pPr>
            <w:r w:rsidRPr="0089793A">
              <w:rPr>
                <w:rFonts w:ascii="Calibri" w:hAnsi="Calibri" w:cs="Calibri"/>
              </w:rPr>
              <w:t>48</w:t>
            </w:r>
          </w:p>
        </w:tc>
      </w:tr>
      <w:tr w:rsidR="00F26636" w:rsidRPr="0089793A" w14:paraId="7FE0D736" w14:textId="77777777" w:rsidTr="00206296">
        <w:tc>
          <w:tcPr>
            <w:tcW w:w="0" w:type="auto"/>
          </w:tcPr>
          <w:p w14:paraId="3E6F7F72" w14:textId="6FAD3C42" w:rsidR="00F26636" w:rsidRPr="0089793A" w:rsidRDefault="00F26636">
            <w:pPr>
              <w:rPr>
                <w:rFonts w:ascii="Calibri" w:hAnsi="Calibri" w:cs="Calibri"/>
              </w:rPr>
            </w:pPr>
            <w:r w:rsidRPr="0089793A">
              <w:rPr>
                <w:rFonts w:ascii="Calibri" w:hAnsi="Calibri" w:cs="Calibri"/>
              </w:rPr>
              <w:t>No</w:t>
            </w:r>
          </w:p>
        </w:tc>
        <w:tc>
          <w:tcPr>
            <w:tcW w:w="0" w:type="auto"/>
          </w:tcPr>
          <w:p w14:paraId="5678FDF2" w14:textId="63EDA3BD" w:rsidR="00F26636" w:rsidRPr="0089793A" w:rsidRDefault="00F26636">
            <w:pPr>
              <w:jc w:val="right"/>
              <w:rPr>
                <w:rFonts w:ascii="Calibri" w:hAnsi="Calibri" w:cs="Calibri"/>
              </w:rPr>
            </w:pPr>
            <w:r w:rsidRPr="0089793A">
              <w:rPr>
                <w:rFonts w:ascii="Calibri" w:hAnsi="Calibri" w:cs="Calibri"/>
              </w:rPr>
              <w:t>13</w:t>
            </w:r>
          </w:p>
        </w:tc>
        <w:tc>
          <w:tcPr>
            <w:tcW w:w="0" w:type="auto"/>
          </w:tcPr>
          <w:p w14:paraId="7AB31C54" w14:textId="2EAF7BED" w:rsidR="00F26636" w:rsidRPr="0089793A" w:rsidRDefault="00F26636">
            <w:pPr>
              <w:jc w:val="right"/>
              <w:rPr>
                <w:rFonts w:ascii="Calibri" w:hAnsi="Calibri" w:cs="Calibri"/>
              </w:rPr>
            </w:pPr>
            <w:r w:rsidRPr="0089793A">
              <w:rPr>
                <w:rFonts w:ascii="Calibri" w:hAnsi="Calibri" w:cs="Calibri"/>
              </w:rPr>
              <w:t>31</w:t>
            </w:r>
          </w:p>
        </w:tc>
        <w:tc>
          <w:tcPr>
            <w:tcW w:w="0" w:type="auto"/>
          </w:tcPr>
          <w:p w14:paraId="4452C68A" w14:textId="1D320D04" w:rsidR="00F26636" w:rsidRPr="0089793A" w:rsidRDefault="00F26636">
            <w:pPr>
              <w:jc w:val="right"/>
              <w:rPr>
                <w:rFonts w:ascii="Calibri" w:hAnsi="Calibri" w:cs="Calibri"/>
              </w:rPr>
            </w:pPr>
            <w:r w:rsidRPr="0089793A">
              <w:rPr>
                <w:rFonts w:ascii="Calibri" w:hAnsi="Calibri" w:cs="Calibri"/>
              </w:rPr>
              <w:t>17</w:t>
            </w:r>
          </w:p>
        </w:tc>
        <w:tc>
          <w:tcPr>
            <w:tcW w:w="0" w:type="auto"/>
          </w:tcPr>
          <w:p w14:paraId="36977812" w14:textId="242A04BB" w:rsidR="00F26636" w:rsidRPr="0089793A" w:rsidRDefault="00F26636">
            <w:pPr>
              <w:jc w:val="right"/>
              <w:rPr>
                <w:rFonts w:ascii="Calibri" w:hAnsi="Calibri" w:cs="Calibri"/>
              </w:rPr>
            </w:pPr>
            <w:r w:rsidRPr="0089793A">
              <w:rPr>
                <w:rFonts w:ascii="Calibri" w:hAnsi="Calibri" w:cs="Calibri"/>
              </w:rPr>
              <w:t>15</w:t>
            </w:r>
          </w:p>
        </w:tc>
        <w:tc>
          <w:tcPr>
            <w:tcW w:w="0" w:type="auto"/>
          </w:tcPr>
          <w:p w14:paraId="76539750" w14:textId="6F5F4C7D" w:rsidR="00F26636" w:rsidRPr="0089793A" w:rsidRDefault="00F26636">
            <w:pPr>
              <w:jc w:val="right"/>
              <w:rPr>
                <w:rFonts w:ascii="Calibri" w:hAnsi="Calibri" w:cs="Calibri"/>
              </w:rPr>
            </w:pPr>
            <w:r w:rsidRPr="0089793A">
              <w:rPr>
                <w:rFonts w:ascii="Calibri" w:hAnsi="Calibri" w:cs="Calibri"/>
              </w:rPr>
              <w:t>16</w:t>
            </w:r>
          </w:p>
        </w:tc>
      </w:tr>
      <w:tr w:rsidR="00F26636" w:rsidRPr="0089793A" w14:paraId="2E6575C8" w14:textId="77777777" w:rsidTr="00206296">
        <w:tc>
          <w:tcPr>
            <w:tcW w:w="0" w:type="auto"/>
          </w:tcPr>
          <w:p w14:paraId="0B141D63" w14:textId="1E735E3F" w:rsidR="00F26636" w:rsidRPr="0089793A" w:rsidRDefault="00F26636">
            <w:pPr>
              <w:rPr>
                <w:rFonts w:ascii="Calibri" w:hAnsi="Calibri" w:cs="Calibri"/>
              </w:rPr>
            </w:pPr>
            <w:r w:rsidRPr="0089793A">
              <w:rPr>
                <w:rFonts w:ascii="Calibri" w:hAnsi="Calibri" w:cs="Calibri"/>
              </w:rPr>
              <w:t>SKIPPED/ REFUSED</w:t>
            </w:r>
          </w:p>
        </w:tc>
        <w:tc>
          <w:tcPr>
            <w:tcW w:w="0" w:type="auto"/>
          </w:tcPr>
          <w:p w14:paraId="1DB80AF3" w14:textId="15A6D3B8" w:rsidR="00F26636" w:rsidRPr="0089793A" w:rsidRDefault="00F26636">
            <w:pPr>
              <w:jc w:val="right"/>
              <w:rPr>
                <w:rFonts w:ascii="Calibri" w:hAnsi="Calibri" w:cs="Calibri"/>
              </w:rPr>
            </w:pPr>
            <w:r w:rsidRPr="0089793A">
              <w:rPr>
                <w:rFonts w:ascii="Calibri" w:hAnsi="Calibri" w:cs="Calibri"/>
              </w:rPr>
              <w:t>1</w:t>
            </w:r>
          </w:p>
        </w:tc>
        <w:tc>
          <w:tcPr>
            <w:tcW w:w="0" w:type="auto"/>
          </w:tcPr>
          <w:p w14:paraId="3888D7A8" w14:textId="3C14F676" w:rsidR="00F26636" w:rsidRPr="0089793A" w:rsidRDefault="00F26636">
            <w:pPr>
              <w:jc w:val="right"/>
              <w:rPr>
                <w:rFonts w:ascii="Calibri" w:hAnsi="Calibri" w:cs="Calibri"/>
              </w:rPr>
            </w:pPr>
            <w:r w:rsidRPr="0089793A">
              <w:rPr>
                <w:rFonts w:ascii="Calibri" w:hAnsi="Calibri" w:cs="Calibri"/>
              </w:rPr>
              <w:t>*</w:t>
            </w:r>
          </w:p>
        </w:tc>
        <w:tc>
          <w:tcPr>
            <w:tcW w:w="0" w:type="auto"/>
          </w:tcPr>
          <w:p w14:paraId="74C61787" w14:textId="0B3FE4B0" w:rsidR="00F26636" w:rsidRPr="0089793A" w:rsidRDefault="00F26636">
            <w:pPr>
              <w:jc w:val="right"/>
              <w:rPr>
                <w:rFonts w:ascii="Calibri" w:hAnsi="Calibri" w:cs="Calibri"/>
              </w:rPr>
            </w:pPr>
            <w:r w:rsidRPr="0089793A">
              <w:rPr>
                <w:rFonts w:ascii="Calibri" w:hAnsi="Calibri" w:cs="Calibri"/>
              </w:rPr>
              <w:t>*</w:t>
            </w:r>
          </w:p>
        </w:tc>
        <w:tc>
          <w:tcPr>
            <w:tcW w:w="0" w:type="auto"/>
          </w:tcPr>
          <w:p w14:paraId="6E818B87" w14:textId="2D34E2EB" w:rsidR="00F26636" w:rsidRPr="0089793A" w:rsidRDefault="00F26636">
            <w:pPr>
              <w:jc w:val="right"/>
              <w:rPr>
                <w:rFonts w:ascii="Calibri" w:hAnsi="Calibri" w:cs="Calibri"/>
              </w:rPr>
            </w:pPr>
            <w:r w:rsidRPr="0089793A">
              <w:rPr>
                <w:rFonts w:ascii="Calibri" w:hAnsi="Calibri" w:cs="Calibri"/>
              </w:rPr>
              <w:t>1</w:t>
            </w:r>
          </w:p>
        </w:tc>
        <w:tc>
          <w:tcPr>
            <w:tcW w:w="0" w:type="auto"/>
          </w:tcPr>
          <w:p w14:paraId="002BE10E" w14:textId="44CCAFA9" w:rsidR="00F26636" w:rsidRPr="0089793A" w:rsidRDefault="00F26636">
            <w:pPr>
              <w:jc w:val="right"/>
              <w:rPr>
                <w:rFonts w:ascii="Calibri" w:hAnsi="Calibri" w:cs="Calibri"/>
              </w:rPr>
            </w:pPr>
            <w:r w:rsidRPr="0089793A">
              <w:rPr>
                <w:rFonts w:ascii="Calibri" w:hAnsi="Calibri" w:cs="Calibri"/>
              </w:rPr>
              <w:t>1</w:t>
            </w:r>
          </w:p>
        </w:tc>
      </w:tr>
      <w:tr w:rsidR="00F26636" w:rsidRPr="0089793A" w14:paraId="76B760EF" w14:textId="77777777" w:rsidTr="00206296">
        <w:tc>
          <w:tcPr>
            <w:tcW w:w="0" w:type="auto"/>
          </w:tcPr>
          <w:p w14:paraId="40392F1D"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6CD1472C"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33A44272"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3F95D2C6"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71C3DB15"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217A951E" w14:textId="77777777" w:rsidR="00F26636" w:rsidRPr="0089793A" w:rsidRDefault="00F26636">
            <w:pPr>
              <w:jc w:val="right"/>
              <w:rPr>
                <w:rFonts w:ascii="Calibri" w:hAnsi="Calibri" w:cs="Calibri"/>
              </w:rPr>
            </w:pPr>
            <w:r w:rsidRPr="0089793A">
              <w:rPr>
                <w:rFonts w:ascii="Calibri" w:hAnsi="Calibri" w:cs="Calibri"/>
              </w:rPr>
              <w:t>3,427</w:t>
            </w:r>
          </w:p>
        </w:tc>
      </w:tr>
    </w:tbl>
    <w:p w14:paraId="740EBB24" w14:textId="77777777" w:rsidR="004750AA" w:rsidRPr="0089793A" w:rsidRDefault="004750AA">
      <w:pPr>
        <w:rPr>
          <w:rFonts w:ascii="Calibri" w:hAnsi="Calibri" w:cs="Calibri"/>
        </w:rPr>
      </w:pPr>
    </w:p>
    <w:p w14:paraId="183BD657" w14:textId="77777777" w:rsidR="00FC08A0" w:rsidRDefault="00FC08A0" w:rsidP="00206296">
      <w:pPr>
        <w:rPr>
          <w:rFonts w:ascii="Calibri" w:hAnsi="Calibri" w:cs="Calibri"/>
          <w:b/>
          <w:bCs/>
          <w:i/>
          <w:sz w:val="24"/>
        </w:rPr>
      </w:pPr>
    </w:p>
    <w:p w14:paraId="4A9A80B3" w14:textId="77777777" w:rsidR="00FC08A0" w:rsidRDefault="00FC08A0" w:rsidP="00206296">
      <w:pPr>
        <w:rPr>
          <w:rFonts w:ascii="Calibri" w:hAnsi="Calibri" w:cs="Calibri"/>
          <w:b/>
          <w:bCs/>
          <w:i/>
          <w:sz w:val="24"/>
        </w:rPr>
      </w:pPr>
    </w:p>
    <w:p w14:paraId="742E39E7" w14:textId="2070C99E" w:rsidR="004750AA" w:rsidRPr="00D43BA8" w:rsidRDefault="00F01618" w:rsidP="00206296">
      <w:pPr>
        <w:rPr>
          <w:rFonts w:ascii="Calibri" w:hAnsi="Calibri" w:cs="Calibri"/>
          <w:b/>
          <w:bCs/>
          <w:sz w:val="24"/>
        </w:rPr>
      </w:pPr>
      <w:r w:rsidRPr="00D43BA8">
        <w:rPr>
          <w:rFonts w:ascii="Calibri" w:hAnsi="Calibri" w:cs="Calibri"/>
          <w:b/>
          <w:bCs/>
          <w:i/>
          <w:sz w:val="24"/>
        </w:rPr>
        <w:t xml:space="preserve">Q34. </w:t>
      </w:r>
      <w:r w:rsidR="004750AA" w:rsidRPr="00D43BA8">
        <w:rPr>
          <w:rFonts w:ascii="Calibri" w:hAnsi="Calibri" w:cs="Calibri"/>
          <w:b/>
          <w:bCs/>
          <w:i/>
          <w:sz w:val="24"/>
        </w:rPr>
        <w:t>Have you or someone you know ever been arrested?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75"/>
        <w:gridCol w:w="648"/>
        <w:gridCol w:w="662"/>
        <w:gridCol w:w="706"/>
        <w:gridCol w:w="706"/>
        <w:gridCol w:w="672"/>
      </w:tblGrid>
      <w:tr w:rsidR="004750AA" w:rsidRPr="0089793A" w14:paraId="09A02366" w14:textId="77777777" w:rsidTr="00206296">
        <w:tc>
          <w:tcPr>
            <w:tcW w:w="0" w:type="auto"/>
            <w:tcBorders>
              <w:top w:val="thick" w:sz="0" w:space="0" w:color="000000"/>
            </w:tcBorders>
          </w:tcPr>
          <w:p w14:paraId="2C704D6D"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6B5727D6"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485F5860" w14:textId="77777777" w:rsidTr="00206296">
        <w:tc>
          <w:tcPr>
            <w:tcW w:w="0" w:type="auto"/>
          </w:tcPr>
          <w:p w14:paraId="5F7AADD6"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006BC3E9"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1477AF7"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6E452DD8" w14:textId="524F9140"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6EFCB426"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4414E23"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6D4E4771" w14:textId="77777777" w:rsidTr="00206296">
        <w:tc>
          <w:tcPr>
            <w:tcW w:w="0" w:type="auto"/>
            <w:tcBorders>
              <w:bottom w:val="thick" w:sz="0" w:space="0" w:color="000000"/>
            </w:tcBorders>
          </w:tcPr>
          <w:p w14:paraId="0CCE358B"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5DE8C0B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536985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A7FAD67"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F2C3A2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7C21FE3"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45F21B14" w14:textId="77777777" w:rsidTr="00206296">
        <w:tc>
          <w:tcPr>
            <w:tcW w:w="0" w:type="auto"/>
          </w:tcPr>
          <w:p w14:paraId="127525BC" w14:textId="7B7BC480" w:rsidR="00F26636" w:rsidRPr="0089793A" w:rsidRDefault="00F26636">
            <w:pPr>
              <w:rPr>
                <w:rFonts w:ascii="Calibri" w:hAnsi="Calibri" w:cs="Calibri"/>
              </w:rPr>
            </w:pPr>
            <w:r w:rsidRPr="0089793A">
              <w:rPr>
                <w:rFonts w:ascii="Calibri" w:hAnsi="Calibri" w:cs="Calibri"/>
              </w:rPr>
              <w:t>Yes, me</w:t>
            </w:r>
          </w:p>
        </w:tc>
        <w:tc>
          <w:tcPr>
            <w:tcW w:w="0" w:type="auto"/>
          </w:tcPr>
          <w:p w14:paraId="333548D5"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Pr>
          <w:p w14:paraId="1E37DB50" w14:textId="77777777" w:rsidR="00F26636" w:rsidRPr="0089793A" w:rsidRDefault="00F26636">
            <w:pPr>
              <w:jc w:val="right"/>
              <w:rPr>
                <w:rFonts w:ascii="Calibri" w:hAnsi="Calibri" w:cs="Calibri"/>
              </w:rPr>
            </w:pPr>
            <w:r w:rsidRPr="0089793A">
              <w:rPr>
                <w:rFonts w:ascii="Calibri" w:hAnsi="Calibri" w:cs="Calibri"/>
              </w:rPr>
              <w:t>10</w:t>
            </w:r>
          </w:p>
        </w:tc>
        <w:tc>
          <w:tcPr>
            <w:tcW w:w="0" w:type="auto"/>
          </w:tcPr>
          <w:p w14:paraId="5FE54DEC"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7AEB49F9"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1F45704E" w14:textId="77777777" w:rsidR="00F26636" w:rsidRPr="0089793A" w:rsidRDefault="00F26636">
            <w:pPr>
              <w:jc w:val="right"/>
              <w:rPr>
                <w:rFonts w:ascii="Calibri" w:hAnsi="Calibri" w:cs="Calibri"/>
              </w:rPr>
            </w:pPr>
            <w:r w:rsidRPr="0089793A">
              <w:rPr>
                <w:rFonts w:ascii="Calibri" w:hAnsi="Calibri" w:cs="Calibri"/>
              </w:rPr>
              <w:t>16</w:t>
            </w:r>
          </w:p>
        </w:tc>
      </w:tr>
      <w:tr w:rsidR="00F26636" w:rsidRPr="0089793A" w14:paraId="44CCC788" w14:textId="77777777" w:rsidTr="00206296">
        <w:tc>
          <w:tcPr>
            <w:tcW w:w="0" w:type="auto"/>
          </w:tcPr>
          <w:p w14:paraId="04FD84FF" w14:textId="6E3CE350" w:rsidR="00F26636" w:rsidRPr="0089793A" w:rsidRDefault="00F26636">
            <w:pPr>
              <w:rPr>
                <w:rFonts w:ascii="Calibri" w:hAnsi="Calibri" w:cs="Calibri"/>
              </w:rPr>
            </w:pPr>
            <w:r w:rsidRPr="0089793A">
              <w:rPr>
                <w:rFonts w:ascii="Calibri" w:hAnsi="Calibri" w:cs="Calibri"/>
              </w:rPr>
              <w:t>Yes someone I know</w:t>
            </w:r>
          </w:p>
        </w:tc>
        <w:tc>
          <w:tcPr>
            <w:tcW w:w="0" w:type="auto"/>
          </w:tcPr>
          <w:p w14:paraId="0CE3DD5E" w14:textId="36064615" w:rsidR="00F26636" w:rsidRPr="0089793A" w:rsidRDefault="00F26636">
            <w:pPr>
              <w:jc w:val="right"/>
              <w:rPr>
                <w:rFonts w:ascii="Calibri" w:hAnsi="Calibri" w:cs="Calibri"/>
              </w:rPr>
            </w:pPr>
            <w:r w:rsidRPr="0089793A">
              <w:rPr>
                <w:rFonts w:ascii="Calibri" w:hAnsi="Calibri" w:cs="Calibri"/>
              </w:rPr>
              <w:t>59</w:t>
            </w:r>
          </w:p>
        </w:tc>
        <w:tc>
          <w:tcPr>
            <w:tcW w:w="0" w:type="auto"/>
          </w:tcPr>
          <w:p w14:paraId="1CB01181" w14:textId="29BB520C" w:rsidR="00F26636" w:rsidRPr="0089793A" w:rsidRDefault="00F26636">
            <w:pPr>
              <w:jc w:val="right"/>
              <w:rPr>
                <w:rFonts w:ascii="Calibri" w:hAnsi="Calibri" w:cs="Calibri"/>
              </w:rPr>
            </w:pPr>
            <w:r w:rsidRPr="0089793A">
              <w:rPr>
                <w:rFonts w:ascii="Calibri" w:hAnsi="Calibri" w:cs="Calibri"/>
              </w:rPr>
              <w:t>31</w:t>
            </w:r>
          </w:p>
        </w:tc>
        <w:tc>
          <w:tcPr>
            <w:tcW w:w="0" w:type="auto"/>
          </w:tcPr>
          <w:p w14:paraId="299C37BD" w14:textId="1247559A" w:rsidR="00F26636" w:rsidRPr="0089793A" w:rsidRDefault="00F26636">
            <w:pPr>
              <w:jc w:val="right"/>
              <w:rPr>
                <w:rFonts w:ascii="Calibri" w:hAnsi="Calibri" w:cs="Calibri"/>
              </w:rPr>
            </w:pPr>
            <w:r w:rsidRPr="0089793A">
              <w:rPr>
                <w:rFonts w:ascii="Calibri" w:hAnsi="Calibri" w:cs="Calibri"/>
              </w:rPr>
              <w:t>48</w:t>
            </w:r>
          </w:p>
        </w:tc>
        <w:tc>
          <w:tcPr>
            <w:tcW w:w="0" w:type="auto"/>
          </w:tcPr>
          <w:p w14:paraId="69131823" w14:textId="55ABB41C" w:rsidR="00F26636" w:rsidRPr="0089793A" w:rsidRDefault="00F26636">
            <w:pPr>
              <w:jc w:val="right"/>
              <w:rPr>
                <w:rFonts w:ascii="Calibri" w:hAnsi="Calibri" w:cs="Calibri"/>
              </w:rPr>
            </w:pPr>
            <w:r w:rsidRPr="0089793A">
              <w:rPr>
                <w:rFonts w:ascii="Calibri" w:hAnsi="Calibri" w:cs="Calibri"/>
              </w:rPr>
              <w:t>55</w:t>
            </w:r>
          </w:p>
        </w:tc>
        <w:tc>
          <w:tcPr>
            <w:tcW w:w="0" w:type="auto"/>
          </w:tcPr>
          <w:p w14:paraId="242544CA" w14:textId="4C700C9D" w:rsidR="00F26636" w:rsidRPr="0089793A" w:rsidRDefault="00F26636">
            <w:pPr>
              <w:jc w:val="right"/>
              <w:rPr>
                <w:rFonts w:ascii="Calibri" w:hAnsi="Calibri" w:cs="Calibri"/>
              </w:rPr>
            </w:pPr>
            <w:r w:rsidRPr="0089793A">
              <w:rPr>
                <w:rFonts w:ascii="Calibri" w:hAnsi="Calibri" w:cs="Calibri"/>
              </w:rPr>
              <w:t>52</w:t>
            </w:r>
          </w:p>
        </w:tc>
      </w:tr>
      <w:tr w:rsidR="00F26636" w:rsidRPr="0089793A" w14:paraId="776163C1" w14:textId="77777777" w:rsidTr="00206296">
        <w:tc>
          <w:tcPr>
            <w:tcW w:w="0" w:type="auto"/>
          </w:tcPr>
          <w:p w14:paraId="4AAEEDCB" w14:textId="01A0C558" w:rsidR="00F26636" w:rsidRPr="0089793A" w:rsidRDefault="00F26636">
            <w:pPr>
              <w:rPr>
                <w:rFonts w:ascii="Calibri" w:hAnsi="Calibri" w:cs="Calibri"/>
              </w:rPr>
            </w:pPr>
            <w:r w:rsidRPr="0089793A">
              <w:rPr>
                <w:rFonts w:ascii="Calibri" w:hAnsi="Calibri" w:cs="Calibri"/>
              </w:rPr>
              <w:t>No</w:t>
            </w:r>
          </w:p>
        </w:tc>
        <w:tc>
          <w:tcPr>
            <w:tcW w:w="0" w:type="auto"/>
          </w:tcPr>
          <w:p w14:paraId="33E5555F" w14:textId="0FBF8070" w:rsidR="00F26636" w:rsidRPr="0089793A" w:rsidRDefault="00F26636">
            <w:pPr>
              <w:jc w:val="right"/>
              <w:rPr>
                <w:rFonts w:ascii="Calibri" w:hAnsi="Calibri" w:cs="Calibri"/>
              </w:rPr>
            </w:pPr>
            <w:r w:rsidRPr="0089793A">
              <w:rPr>
                <w:rFonts w:ascii="Calibri" w:hAnsi="Calibri" w:cs="Calibri"/>
              </w:rPr>
              <w:t>26</w:t>
            </w:r>
          </w:p>
        </w:tc>
        <w:tc>
          <w:tcPr>
            <w:tcW w:w="0" w:type="auto"/>
          </w:tcPr>
          <w:p w14:paraId="0008E213" w14:textId="40AEF665" w:rsidR="00F26636" w:rsidRPr="0089793A" w:rsidRDefault="00F26636">
            <w:pPr>
              <w:jc w:val="right"/>
              <w:rPr>
                <w:rFonts w:ascii="Calibri" w:hAnsi="Calibri" w:cs="Calibri"/>
              </w:rPr>
            </w:pPr>
            <w:r w:rsidRPr="0089793A">
              <w:rPr>
                <w:rFonts w:ascii="Calibri" w:hAnsi="Calibri" w:cs="Calibri"/>
              </w:rPr>
              <w:t>61</w:t>
            </w:r>
          </w:p>
        </w:tc>
        <w:tc>
          <w:tcPr>
            <w:tcW w:w="0" w:type="auto"/>
          </w:tcPr>
          <w:p w14:paraId="6FD5AE18" w14:textId="132F5E64" w:rsidR="00F26636" w:rsidRPr="0089793A" w:rsidRDefault="00F26636">
            <w:pPr>
              <w:jc w:val="right"/>
              <w:rPr>
                <w:rFonts w:ascii="Calibri" w:hAnsi="Calibri" w:cs="Calibri"/>
              </w:rPr>
            </w:pPr>
            <w:r w:rsidRPr="0089793A">
              <w:rPr>
                <w:rFonts w:ascii="Calibri" w:hAnsi="Calibri" w:cs="Calibri"/>
              </w:rPr>
              <w:t>38</w:t>
            </w:r>
          </w:p>
        </w:tc>
        <w:tc>
          <w:tcPr>
            <w:tcW w:w="0" w:type="auto"/>
          </w:tcPr>
          <w:p w14:paraId="7384BB97" w14:textId="1B44EE75" w:rsidR="00F26636" w:rsidRPr="0089793A" w:rsidRDefault="00F26636">
            <w:pPr>
              <w:jc w:val="right"/>
              <w:rPr>
                <w:rFonts w:ascii="Calibri" w:hAnsi="Calibri" w:cs="Calibri"/>
              </w:rPr>
            </w:pPr>
            <w:r w:rsidRPr="0089793A">
              <w:rPr>
                <w:rFonts w:ascii="Calibri" w:hAnsi="Calibri" w:cs="Calibri"/>
              </w:rPr>
              <w:t>35</w:t>
            </w:r>
          </w:p>
        </w:tc>
        <w:tc>
          <w:tcPr>
            <w:tcW w:w="0" w:type="auto"/>
          </w:tcPr>
          <w:p w14:paraId="730A90C9" w14:textId="53E997A5" w:rsidR="00F26636" w:rsidRPr="0089793A" w:rsidRDefault="00F26636">
            <w:pPr>
              <w:jc w:val="right"/>
              <w:rPr>
                <w:rFonts w:ascii="Calibri" w:hAnsi="Calibri" w:cs="Calibri"/>
              </w:rPr>
            </w:pPr>
            <w:r w:rsidRPr="0089793A">
              <w:rPr>
                <w:rFonts w:ascii="Calibri" w:hAnsi="Calibri" w:cs="Calibri"/>
              </w:rPr>
              <w:t>36</w:t>
            </w:r>
          </w:p>
        </w:tc>
      </w:tr>
      <w:tr w:rsidR="00F26636" w:rsidRPr="0089793A" w14:paraId="2BE93DF0" w14:textId="77777777" w:rsidTr="00206296">
        <w:tc>
          <w:tcPr>
            <w:tcW w:w="0" w:type="auto"/>
          </w:tcPr>
          <w:p w14:paraId="781EE959" w14:textId="4AF35214" w:rsidR="00F26636" w:rsidRPr="0089793A" w:rsidRDefault="00F26636">
            <w:pPr>
              <w:rPr>
                <w:rFonts w:ascii="Calibri" w:hAnsi="Calibri" w:cs="Calibri"/>
              </w:rPr>
            </w:pPr>
            <w:r w:rsidRPr="0089793A">
              <w:rPr>
                <w:rFonts w:ascii="Calibri" w:hAnsi="Calibri" w:cs="Calibri"/>
              </w:rPr>
              <w:t>SKIPPED/ REFUSED</w:t>
            </w:r>
          </w:p>
        </w:tc>
        <w:tc>
          <w:tcPr>
            <w:tcW w:w="0" w:type="auto"/>
          </w:tcPr>
          <w:p w14:paraId="54EAE581" w14:textId="50B3AA4A" w:rsidR="00F26636" w:rsidRPr="0089793A" w:rsidRDefault="00F26636">
            <w:pPr>
              <w:jc w:val="right"/>
              <w:rPr>
                <w:rFonts w:ascii="Calibri" w:hAnsi="Calibri" w:cs="Calibri"/>
              </w:rPr>
            </w:pPr>
            <w:r w:rsidRPr="0089793A">
              <w:rPr>
                <w:rFonts w:ascii="Calibri" w:hAnsi="Calibri" w:cs="Calibri"/>
              </w:rPr>
              <w:t>1</w:t>
            </w:r>
          </w:p>
        </w:tc>
        <w:tc>
          <w:tcPr>
            <w:tcW w:w="0" w:type="auto"/>
          </w:tcPr>
          <w:p w14:paraId="52736E8A" w14:textId="1798BEA3" w:rsidR="00F26636" w:rsidRPr="0089793A" w:rsidRDefault="00F26636">
            <w:pPr>
              <w:jc w:val="right"/>
              <w:rPr>
                <w:rFonts w:ascii="Calibri" w:hAnsi="Calibri" w:cs="Calibri"/>
              </w:rPr>
            </w:pPr>
            <w:r w:rsidRPr="0089793A">
              <w:rPr>
                <w:rFonts w:ascii="Calibri" w:hAnsi="Calibri" w:cs="Calibri"/>
              </w:rPr>
              <w:t>1</w:t>
            </w:r>
          </w:p>
        </w:tc>
        <w:tc>
          <w:tcPr>
            <w:tcW w:w="0" w:type="auto"/>
          </w:tcPr>
          <w:p w14:paraId="31647475" w14:textId="59D64051" w:rsidR="00F26636" w:rsidRPr="0089793A" w:rsidRDefault="00F26636">
            <w:pPr>
              <w:jc w:val="right"/>
              <w:rPr>
                <w:rFonts w:ascii="Calibri" w:hAnsi="Calibri" w:cs="Calibri"/>
              </w:rPr>
            </w:pPr>
            <w:r w:rsidRPr="0089793A">
              <w:rPr>
                <w:rFonts w:ascii="Calibri" w:hAnsi="Calibri" w:cs="Calibri"/>
              </w:rPr>
              <w:t>2</w:t>
            </w:r>
          </w:p>
        </w:tc>
        <w:tc>
          <w:tcPr>
            <w:tcW w:w="0" w:type="auto"/>
          </w:tcPr>
          <w:p w14:paraId="75D47B8D" w14:textId="0B6E39BF" w:rsidR="00F26636" w:rsidRPr="0089793A" w:rsidRDefault="00F26636">
            <w:pPr>
              <w:jc w:val="right"/>
              <w:rPr>
                <w:rFonts w:ascii="Calibri" w:hAnsi="Calibri" w:cs="Calibri"/>
              </w:rPr>
            </w:pPr>
            <w:r w:rsidRPr="0089793A">
              <w:rPr>
                <w:rFonts w:ascii="Calibri" w:hAnsi="Calibri" w:cs="Calibri"/>
              </w:rPr>
              <w:t>2</w:t>
            </w:r>
          </w:p>
        </w:tc>
        <w:tc>
          <w:tcPr>
            <w:tcW w:w="0" w:type="auto"/>
          </w:tcPr>
          <w:p w14:paraId="2CED6FDD" w14:textId="7D6C6A66" w:rsidR="00F26636" w:rsidRPr="0089793A" w:rsidRDefault="00F26636">
            <w:pPr>
              <w:jc w:val="right"/>
              <w:rPr>
                <w:rFonts w:ascii="Calibri" w:hAnsi="Calibri" w:cs="Calibri"/>
              </w:rPr>
            </w:pPr>
            <w:r w:rsidRPr="0089793A">
              <w:rPr>
                <w:rFonts w:ascii="Calibri" w:hAnsi="Calibri" w:cs="Calibri"/>
              </w:rPr>
              <w:t>2</w:t>
            </w:r>
          </w:p>
        </w:tc>
      </w:tr>
      <w:tr w:rsidR="00F26636" w:rsidRPr="0089793A" w14:paraId="0A59D358" w14:textId="77777777" w:rsidTr="00206296">
        <w:tc>
          <w:tcPr>
            <w:tcW w:w="0" w:type="auto"/>
          </w:tcPr>
          <w:p w14:paraId="23777BAA"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39CFFA18"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7ABA37EE"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55009973"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30BB183"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6A2436DE" w14:textId="77777777" w:rsidR="00F26636" w:rsidRPr="0089793A" w:rsidRDefault="00F26636">
            <w:pPr>
              <w:jc w:val="right"/>
              <w:rPr>
                <w:rFonts w:ascii="Calibri" w:hAnsi="Calibri" w:cs="Calibri"/>
              </w:rPr>
            </w:pPr>
            <w:r w:rsidRPr="0089793A">
              <w:rPr>
                <w:rFonts w:ascii="Calibri" w:hAnsi="Calibri" w:cs="Calibri"/>
              </w:rPr>
              <w:t>3,427</w:t>
            </w:r>
          </w:p>
        </w:tc>
      </w:tr>
    </w:tbl>
    <w:p w14:paraId="330D91A4" w14:textId="77777777" w:rsidR="004750AA" w:rsidRPr="0089793A" w:rsidRDefault="004750AA">
      <w:pPr>
        <w:rPr>
          <w:rFonts w:ascii="Calibri" w:hAnsi="Calibri" w:cs="Calibri"/>
        </w:rPr>
      </w:pPr>
    </w:p>
    <w:p w14:paraId="57906FFB" w14:textId="77777777" w:rsidR="00206296" w:rsidRDefault="00206296" w:rsidP="00206296">
      <w:pPr>
        <w:rPr>
          <w:rFonts w:ascii="Calibri" w:hAnsi="Calibri" w:cs="Calibri"/>
          <w:b/>
          <w:bCs/>
          <w:i/>
          <w:sz w:val="24"/>
        </w:rPr>
      </w:pPr>
    </w:p>
    <w:p w14:paraId="2A98FCAC" w14:textId="21F37337" w:rsidR="004750AA" w:rsidRPr="00D43BA8" w:rsidRDefault="00F01618" w:rsidP="00206296">
      <w:pPr>
        <w:rPr>
          <w:rFonts w:ascii="Calibri" w:hAnsi="Calibri" w:cs="Calibri"/>
          <w:b/>
          <w:bCs/>
          <w:sz w:val="24"/>
        </w:rPr>
      </w:pPr>
      <w:r w:rsidRPr="00D43BA8">
        <w:rPr>
          <w:rFonts w:ascii="Calibri" w:hAnsi="Calibri" w:cs="Calibri"/>
          <w:b/>
          <w:bCs/>
          <w:i/>
          <w:sz w:val="24"/>
        </w:rPr>
        <w:t xml:space="preserve">Q35. </w:t>
      </w:r>
      <w:r w:rsidR="004750AA" w:rsidRPr="00D43BA8">
        <w:rPr>
          <w:rFonts w:ascii="Calibri" w:hAnsi="Calibri" w:cs="Calibri"/>
          <w:b/>
          <w:bCs/>
          <w:i/>
          <w:sz w:val="24"/>
        </w:rPr>
        <w:t>Have you or someone you know ever been convicted of a crime?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48"/>
        <w:gridCol w:w="662"/>
        <w:gridCol w:w="706"/>
        <w:gridCol w:w="706"/>
        <w:gridCol w:w="672"/>
      </w:tblGrid>
      <w:tr w:rsidR="004750AA" w:rsidRPr="0089793A" w14:paraId="74A6F730" w14:textId="77777777" w:rsidTr="00206296">
        <w:tc>
          <w:tcPr>
            <w:tcW w:w="0" w:type="auto"/>
            <w:tcBorders>
              <w:top w:val="thick" w:sz="0" w:space="0" w:color="000000"/>
            </w:tcBorders>
          </w:tcPr>
          <w:p w14:paraId="4A221FE3"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1A2E134B"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65E00B2B" w14:textId="77777777" w:rsidTr="00206296">
        <w:tc>
          <w:tcPr>
            <w:tcW w:w="0" w:type="auto"/>
          </w:tcPr>
          <w:p w14:paraId="4465EF90"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5A43C5C"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58AC4F1E"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6564067E" w14:textId="55663FCF"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4959EC62"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1C36301A"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10666EC9" w14:textId="77777777" w:rsidTr="00206296">
        <w:tc>
          <w:tcPr>
            <w:tcW w:w="0" w:type="auto"/>
            <w:tcBorders>
              <w:bottom w:val="thick" w:sz="0" w:space="0" w:color="000000"/>
            </w:tcBorders>
          </w:tcPr>
          <w:p w14:paraId="5F195386"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69A632E3"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7FB2E4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A2BC870"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CB55EA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5E80075"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7FEDE4DF" w14:textId="77777777" w:rsidTr="00206296">
        <w:tc>
          <w:tcPr>
            <w:tcW w:w="0" w:type="auto"/>
          </w:tcPr>
          <w:p w14:paraId="5572E7CD" w14:textId="5ED5A169" w:rsidR="00F26636" w:rsidRPr="0089793A" w:rsidRDefault="00F26636">
            <w:pPr>
              <w:rPr>
                <w:rFonts w:ascii="Calibri" w:hAnsi="Calibri" w:cs="Calibri"/>
              </w:rPr>
            </w:pPr>
            <w:r w:rsidRPr="0089793A">
              <w:rPr>
                <w:rFonts w:ascii="Calibri" w:hAnsi="Calibri" w:cs="Calibri"/>
              </w:rPr>
              <w:t>Yes, me</w:t>
            </w:r>
          </w:p>
        </w:tc>
        <w:tc>
          <w:tcPr>
            <w:tcW w:w="0" w:type="auto"/>
          </w:tcPr>
          <w:p w14:paraId="34338CBF"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38AB5D18"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211F362A"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456DB7EF"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3FB78ECB" w14:textId="77777777" w:rsidR="00F26636" w:rsidRPr="0089793A" w:rsidRDefault="00F26636">
            <w:pPr>
              <w:jc w:val="right"/>
              <w:rPr>
                <w:rFonts w:ascii="Calibri" w:hAnsi="Calibri" w:cs="Calibri"/>
              </w:rPr>
            </w:pPr>
            <w:r w:rsidRPr="0089793A">
              <w:rPr>
                <w:rFonts w:ascii="Calibri" w:hAnsi="Calibri" w:cs="Calibri"/>
              </w:rPr>
              <w:t>11</w:t>
            </w:r>
          </w:p>
        </w:tc>
      </w:tr>
      <w:tr w:rsidR="00F26636" w:rsidRPr="0089793A" w14:paraId="286519BE" w14:textId="77777777" w:rsidTr="00206296">
        <w:tc>
          <w:tcPr>
            <w:tcW w:w="0" w:type="auto"/>
          </w:tcPr>
          <w:p w14:paraId="433EF6F6" w14:textId="35F14B87" w:rsidR="00F26636" w:rsidRPr="0089793A" w:rsidRDefault="00F26636">
            <w:pPr>
              <w:rPr>
                <w:rFonts w:ascii="Calibri" w:hAnsi="Calibri" w:cs="Calibri"/>
              </w:rPr>
            </w:pPr>
            <w:r w:rsidRPr="0089793A">
              <w:rPr>
                <w:rFonts w:ascii="Calibri" w:hAnsi="Calibri" w:cs="Calibri"/>
              </w:rPr>
              <w:t>Yes, someone I know</w:t>
            </w:r>
          </w:p>
        </w:tc>
        <w:tc>
          <w:tcPr>
            <w:tcW w:w="0" w:type="auto"/>
          </w:tcPr>
          <w:p w14:paraId="61950D1D" w14:textId="04EB3D55" w:rsidR="00F26636" w:rsidRPr="0089793A" w:rsidRDefault="00F26636">
            <w:pPr>
              <w:jc w:val="right"/>
              <w:rPr>
                <w:rFonts w:ascii="Calibri" w:hAnsi="Calibri" w:cs="Calibri"/>
              </w:rPr>
            </w:pPr>
            <w:r w:rsidRPr="0089793A">
              <w:rPr>
                <w:rFonts w:ascii="Calibri" w:hAnsi="Calibri" w:cs="Calibri"/>
              </w:rPr>
              <w:t>54</w:t>
            </w:r>
          </w:p>
        </w:tc>
        <w:tc>
          <w:tcPr>
            <w:tcW w:w="0" w:type="auto"/>
          </w:tcPr>
          <w:p w14:paraId="2E24F1E5" w14:textId="4F9C9DB3" w:rsidR="00F26636" w:rsidRPr="0089793A" w:rsidRDefault="00F26636">
            <w:pPr>
              <w:jc w:val="right"/>
              <w:rPr>
                <w:rFonts w:ascii="Calibri" w:hAnsi="Calibri" w:cs="Calibri"/>
              </w:rPr>
            </w:pPr>
            <w:r w:rsidRPr="0089793A">
              <w:rPr>
                <w:rFonts w:ascii="Calibri" w:hAnsi="Calibri" w:cs="Calibri"/>
              </w:rPr>
              <w:t>24</w:t>
            </w:r>
          </w:p>
        </w:tc>
        <w:tc>
          <w:tcPr>
            <w:tcW w:w="0" w:type="auto"/>
          </w:tcPr>
          <w:p w14:paraId="5A60A84B" w14:textId="465AC23B" w:rsidR="00F26636" w:rsidRPr="0089793A" w:rsidRDefault="00F26636">
            <w:pPr>
              <w:jc w:val="right"/>
              <w:rPr>
                <w:rFonts w:ascii="Calibri" w:hAnsi="Calibri" w:cs="Calibri"/>
              </w:rPr>
            </w:pPr>
            <w:r w:rsidRPr="0089793A">
              <w:rPr>
                <w:rFonts w:ascii="Calibri" w:hAnsi="Calibri" w:cs="Calibri"/>
              </w:rPr>
              <w:t>39</w:t>
            </w:r>
          </w:p>
        </w:tc>
        <w:tc>
          <w:tcPr>
            <w:tcW w:w="0" w:type="auto"/>
          </w:tcPr>
          <w:p w14:paraId="492537BC" w14:textId="22DA21FC" w:rsidR="00F26636" w:rsidRPr="0089793A" w:rsidRDefault="00F26636">
            <w:pPr>
              <w:jc w:val="right"/>
              <w:rPr>
                <w:rFonts w:ascii="Calibri" w:hAnsi="Calibri" w:cs="Calibri"/>
              </w:rPr>
            </w:pPr>
            <w:r w:rsidRPr="0089793A">
              <w:rPr>
                <w:rFonts w:ascii="Calibri" w:hAnsi="Calibri" w:cs="Calibri"/>
              </w:rPr>
              <w:t>46</w:t>
            </w:r>
          </w:p>
        </w:tc>
        <w:tc>
          <w:tcPr>
            <w:tcW w:w="0" w:type="auto"/>
          </w:tcPr>
          <w:p w14:paraId="03D5492E" w14:textId="0231EA66" w:rsidR="00F26636" w:rsidRPr="0089793A" w:rsidRDefault="00F26636">
            <w:pPr>
              <w:jc w:val="right"/>
              <w:rPr>
                <w:rFonts w:ascii="Calibri" w:hAnsi="Calibri" w:cs="Calibri"/>
              </w:rPr>
            </w:pPr>
            <w:r w:rsidRPr="0089793A">
              <w:rPr>
                <w:rFonts w:ascii="Calibri" w:hAnsi="Calibri" w:cs="Calibri"/>
              </w:rPr>
              <w:t>44</w:t>
            </w:r>
          </w:p>
        </w:tc>
      </w:tr>
      <w:tr w:rsidR="00F26636" w:rsidRPr="0089793A" w14:paraId="3B0D636C" w14:textId="77777777" w:rsidTr="00206296">
        <w:tc>
          <w:tcPr>
            <w:tcW w:w="0" w:type="auto"/>
          </w:tcPr>
          <w:p w14:paraId="5463573E" w14:textId="4FF9EAD3" w:rsidR="00F26636" w:rsidRPr="0089793A" w:rsidRDefault="00F26636">
            <w:pPr>
              <w:rPr>
                <w:rFonts w:ascii="Calibri" w:hAnsi="Calibri" w:cs="Calibri"/>
              </w:rPr>
            </w:pPr>
            <w:r w:rsidRPr="0089793A">
              <w:rPr>
                <w:rFonts w:ascii="Calibri" w:hAnsi="Calibri" w:cs="Calibri"/>
              </w:rPr>
              <w:t>No</w:t>
            </w:r>
          </w:p>
        </w:tc>
        <w:tc>
          <w:tcPr>
            <w:tcW w:w="0" w:type="auto"/>
          </w:tcPr>
          <w:p w14:paraId="0216D53F" w14:textId="41B27B18" w:rsidR="00F26636" w:rsidRPr="0089793A" w:rsidRDefault="00F26636">
            <w:pPr>
              <w:jc w:val="right"/>
              <w:rPr>
                <w:rFonts w:ascii="Calibri" w:hAnsi="Calibri" w:cs="Calibri"/>
              </w:rPr>
            </w:pPr>
            <w:r w:rsidRPr="0089793A">
              <w:rPr>
                <w:rFonts w:ascii="Calibri" w:hAnsi="Calibri" w:cs="Calibri"/>
              </w:rPr>
              <w:t>35</w:t>
            </w:r>
          </w:p>
        </w:tc>
        <w:tc>
          <w:tcPr>
            <w:tcW w:w="0" w:type="auto"/>
          </w:tcPr>
          <w:p w14:paraId="40FF7EB2" w14:textId="77291B69" w:rsidR="00F26636" w:rsidRPr="0089793A" w:rsidRDefault="00F26636">
            <w:pPr>
              <w:jc w:val="right"/>
              <w:rPr>
                <w:rFonts w:ascii="Calibri" w:hAnsi="Calibri" w:cs="Calibri"/>
              </w:rPr>
            </w:pPr>
            <w:r w:rsidRPr="0089793A">
              <w:rPr>
                <w:rFonts w:ascii="Calibri" w:hAnsi="Calibri" w:cs="Calibri"/>
              </w:rPr>
              <w:t>69</w:t>
            </w:r>
          </w:p>
        </w:tc>
        <w:tc>
          <w:tcPr>
            <w:tcW w:w="0" w:type="auto"/>
          </w:tcPr>
          <w:p w14:paraId="24AC3DF9" w14:textId="7F0D8739" w:rsidR="00F26636" w:rsidRPr="0089793A" w:rsidRDefault="00F26636">
            <w:pPr>
              <w:jc w:val="right"/>
              <w:rPr>
                <w:rFonts w:ascii="Calibri" w:hAnsi="Calibri" w:cs="Calibri"/>
              </w:rPr>
            </w:pPr>
            <w:r w:rsidRPr="0089793A">
              <w:rPr>
                <w:rFonts w:ascii="Calibri" w:hAnsi="Calibri" w:cs="Calibri"/>
              </w:rPr>
              <w:t>52</w:t>
            </w:r>
          </w:p>
        </w:tc>
        <w:tc>
          <w:tcPr>
            <w:tcW w:w="0" w:type="auto"/>
          </w:tcPr>
          <w:p w14:paraId="7ED232A0" w14:textId="3747210F" w:rsidR="00F26636" w:rsidRPr="0089793A" w:rsidRDefault="00F26636">
            <w:pPr>
              <w:jc w:val="right"/>
              <w:rPr>
                <w:rFonts w:ascii="Calibri" w:hAnsi="Calibri" w:cs="Calibri"/>
              </w:rPr>
            </w:pPr>
            <w:r w:rsidRPr="0089793A">
              <w:rPr>
                <w:rFonts w:ascii="Calibri" w:hAnsi="Calibri" w:cs="Calibri"/>
              </w:rPr>
              <w:t>46</w:t>
            </w:r>
          </w:p>
        </w:tc>
        <w:tc>
          <w:tcPr>
            <w:tcW w:w="0" w:type="auto"/>
          </w:tcPr>
          <w:p w14:paraId="023EB75F" w14:textId="340D42C0" w:rsidR="00F26636" w:rsidRPr="0089793A" w:rsidRDefault="00F26636">
            <w:pPr>
              <w:jc w:val="right"/>
              <w:rPr>
                <w:rFonts w:ascii="Calibri" w:hAnsi="Calibri" w:cs="Calibri"/>
              </w:rPr>
            </w:pPr>
            <w:r w:rsidRPr="0089793A">
              <w:rPr>
                <w:rFonts w:ascii="Calibri" w:hAnsi="Calibri" w:cs="Calibri"/>
              </w:rPr>
              <w:t>48</w:t>
            </w:r>
          </w:p>
        </w:tc>
      </w:tr>
      <w:tr w:rsidR="00F26636" w:rsidRPr="0089793A" w14:paraId="44405D20" w14:textId="77777777" w:rsidTr="00206296">
        <w:tc>
          <w:tcPr>
            <w:tcW w:w="0" w:type="auto"/>
          </w:tcPr>
          <w:p w14:paraId="334F8CFC" w14:textId="73A0B622" w:rsidR="00F26636" w:rsidRPr="0089793A" w:rsidRDefault="00F26636">
            <w:pPr>
              <w:rPr>
                <w:rFonts w:ascii="Calibri" w:hAnsi="Calibri" w:cs="Calibri"/>
              </w:rPr>
            </w:pPr>
            <w:r w:rsidRPr="0089793A">
              <w:rPr>
                <w:rFonts w:ascii="Calibri" w:hAnsi="Calibri" w:cs="Calibri"/>
              </w:rPr>
              <w:t>SKIPPED/ REFUSED</w:t>
            </w:r>
          </w:p>
        </w:tc>
        <w:tc>
          <w:tcPr>
            <w:tcW w:w="0" w:type="auto"/>
          </w:tcPr>
          <w:p w14:paraId="0DE06229" w14:textId="0D995882" w:rsidR="00F26636" w:rsidRPr="0089793A" w:rsidRDefault="00F26636">
            <w:pPr>
              <w:jc w:val="right"/>
              <w:rPr>
                <w:rFonts w:ascii="Calibri" w:hAnsi="Calibri" w:cs="Calibri"/>
              </w:rPr>
            </w:pPr>
            <w:r w:rsidRPr="0089793A">
              <w:rPr>
                <w:rFonts w:ascii="Calibri" w:hAnsi="Calibri" w:cs="Calibri"/>
              </w:rPr>
              <w:t>1</w:t>
            </w:r>
          </w:p>
        </w:tc>
        <w:tc>
          <w:tcPr>
            <w:tcW w:w="0" w:type="auto"/>
          </w:tcPr>
          <w:p w14:paraId="742284BA" w14:textId="4EE53397" w:rsidR="00F26636" w:rsidRPr="0089793A" w:rsidRDefault="00F26636">
            <w:pPr>
              <w:jc w:val="right"/>
              <w:rPr>
                <w:rFonts w:ascii="Calibri" w:hAnsi="Calibri" w:cs="Calibri"/>
              </w:rPr>
            </w:pPr>
            <w:r w:rsidRPr="0089793A">
              <w:rPr>
                <w:rFonts w:ascii="Calibri" w:hAnsi="Calibri" w:cs="Calibri"/>
              </w:rPr>
              <w:t>1</w:t>
            </w:r>
          </w:p>
        </w:tc>
        <w:tc>
          <w:tcPr>
            <w:tcW w:w="0" w:type="auto"/>
          </w:tcPr>
          <w:p w14:paraId="6B4AB87F" w14:textId="49F902D1" w:rsidR="00F26636" w:rsidRPr="0089793A" w:rsidRDefault="00F26636">
            <w:pPr>
              <w:jc w:val="right"/>
              <w:rPr>
                <w:rFonts w:ascii="Calibri" w:hAnsi="Calibri" w:cs="Calibri"/>
              </w:rPr>
            </w:pPr>
            <w:r w:rsidRPr="0089793A">
              <w:rPr>
                <w:rFonts w:ascii="Calibri" w:hAnsi="Calibri" w:cs="Calibri"/>
              </w:rPr>
              <w:t>1</w:t>
            </w:r>
          </w:p>
        </w:tc>
        <w:tc>
          <w:tcPr>
            <w:tcW w:w="0" w:type="auto"/>
          </w:tcPr>
          <w:p w14:paraId="2C94D3C1" w14:textId="70EDF965" w:rsidR="00F26636" w:rsidRPr="0089793A" w:rsidRDefault="00F26636">
            <w:pPr>
              <w:jc w:val="right"/>
              <w:rPr>
                <w:rFonts w:ascii="Calibri" w:hAnsi="Calibri" w:cs="Calibri"/>
              </w:rPr>
            </w:pPr>
            <w:r w:rsidRPr="0089793A">
              <w:rPr>
                <w:rFonts w:ascii="Calibri" w:hAnsi="Calibri" w:cs="Calibri"/>
              </w:rPr>
              <w:t>1</w:t>
            </w:r>
          </w:p>
        </w:tc>
        <w:tc>
          <w:tcPr>
            <w:tcW w:w="0" w:type="auto"/>
          </w:tcPr>
          <w:p w14:paraId="760F4E6B" w14:textId="408C071E" w:rsidR="00F26636" w:rsidRPr="0089793A" w:rsidRDefault="00F26636">
            <w:pPr>
              <w:jc w:val="right"/>
              <w:rPr>
                <w:rFonts w:ascii="Calibri" w:hAnsi="Calibri" w:cs="Calibri"/>
              </w:rPr>
            </w:pPr>
            <w:r w:rsidRPr="0089793A">
              <w:rPr>
                <w:rFonts w:ascii="Calibri" w:hAnsi="Calibri" w:cs="Calibri"/>
              </w:rPr>
              <w:t>1</w:t>
            </w:r>
          </w:p>
        </w:tc>
      </w:tr>
      <w:tr w:rsidR="00F26636" w:rsidRPr="0089793A" w14:paraId="14114D1F" w14:textId="77777777" w:rsidTr="00206296">
        <w:tc>
          <w:tcPr>
            <w:tcW w:w="0" w:type="auto"/>
          </w:tcPr>
          <w:p w14:paraId="5A2C01CA"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654D8596"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6A0AB836"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3849DEF6"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04FB5A10"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4EFE7D14" w14:textId="77777777" w:rsidR="00F26636" w:rsidRPr="0089793A" w:rsidRDefault="00F26636">
            <w:pPr>
              <w:jc w:val="right"/>
              <w:rPr>
                <w:rFonts w:ascii="Calibri" w:hAnsi="Calibri" w:cs="Calibri"/>
              </w:rPr>
            </w:pPr>
            <w:r w:rsidRPr="0089793A">
              <w:rPr>
                <w:rFonts w:ascii="Calibri" w:hAnsi="Calibri" w:cs="Calibri"/>
              </w:rPr>
              <w:t>3,427</w:t>
            </w:r>
          </w:p>
        </w:tc>
      </w:tr>
    </w:tbl>
    <w:p w14:paraId="76C86477" w14:textId="77777777" w:rsidR="004750AA" w:rsidRPr="0089793A" w:rsidRDefault="004750AA">
      <w:pPr>
        <w:rPr>
          <w:rFonts w:ascii="Calibri" w:hAnsi="Calibri" w:cs="Calibri"/>
        </w:rPr>
      </w:pPr>
    </w:p>
    <w:p w14:paraId="50C3D31D" w14:textId="77777777" w:rsidR="00422C5D" w:rsidRDefault="00422C5D">
      <w:pPr>
        <w:jc w:val="center"/>
        <w:rPr>
          <w:rFonts w:ascii="Calibri" w:hAnsi="Calibri" w:cs="Calibri"/>
          <w:b/>
          <w:bCs/>
          <w:i/>
          <w:sz w:val="24"/>
        </w:rPr>
      </w:pPr>
    </w:p>
    <w:p w14:paraId="0386CF30" w14:textId="77777777" w:rsidR="00422C5D" w:rsidRDefault="00422C5D">
      <w:pPr>
        <w:jc w:val="center"/>
        <w:rPr>
          <w:rFonts w:ascii="Calibri" w:hAnsi="Calibri" w:cs="Calibri"/>
          <w:b/>
          <w:bCs/>
          <w:i/>
          <w:sz w:val="24"/>
        </w:rPr>
      </w:pPr>
    </w:p>
    <w:p w14:paraId="2B37DEE7" w14:textId="77777777" w:rsidR="00422C5D" w:rsidRDefault="00422C5D">
      <w:pPr>
        <w:jc w:val="center"/>
        <w:rPr>
          <w:rFonts w:ascii="Calibri" w:hAnsi="Calibri" w:cs="Calibri"/>
          <w:b/>
          <w:bCs/>
          <w:i/>
          <w:sz w:val="24"/>
        </w:rPr>
      </w:pPr>
    </w:p>
    <w:p w14:paraId="00C33101" w14:textId="1397BD08" w:rsidR="004750AA" w:rsidRPr="00D43BA8" w:rsidRDefault="00F01618" w:rsidP="00206296">
      <w:pPr>
        <w:rPr>
          <w:rFonts w:ascii="Calibri" w:hAnsi="Calibri" w:cs="Calibri"/>
          <w:b/>
          <w:bCs/>
          <w:sz w:val="24"/>
        </w:rPr>
      </w:pPr>
      <w:r w:rsidRPr="00D43BA8">
        <w:rPr>
          <w:rFonts w:ascii="Calibri" w:hAnsi="Calibri" w:cs="Calibri"/>
          <w:b/>
          <w:bCs/>
          <w:i/>
          <w:sz w:val="24"/>
        </w:rPr>
        <w:lastRenderedPageBreak/>
        <w:t xml:space="preserve">Q36. </w:t>
      </w:r>
      <w:r w:rsidR="004750AA" w:rsidRPr="00D43BA8">
        <w:rPr>
          <w:rFonts w:ascii="Calibri" w:hAnsi="Calibri" w:cs="Calibri"/>
          <w:b/>
          <w:bCs/>
          <w:i/>
          <w:sz w:val="24"/>
        </w:rPr>
        <w:t>Have you or someone you know been charged a fine or fee for a non-criminal offense, such as driving without insurance, disorderly conduct, or loitering?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48"/>
        <w:gridCol w:w="662"/>
        <w:gridCol w:w="706"/>
        <w:gridCol w:w="706"/>
        <w:gridCol w:w="672"/>
      </w:tblGrid>
      <w:tr w:rsidR="004750AA" w:rsidRPr="0089793A" w14:paraId="79F472B5" w14:textId="77777777" w:rsidTr="00206296">
        <w:tc>
          <w:tcPr>
            <w:tcW w:w="0" w:type="auto"/>
            <w:tcBorders>
              <w:top w:val="thick" w:sz="0" w:space="0" w:color="000000"/>
            </w:tcBorders>
          </w:tcPr>
          <w:p w14:paraId="5B3BABEF"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1B3FCEFD"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1C5E89AA" w14:textId="77777777" w:rsidTr="00206296">
        <w:tc>
          <w:tcPr>
            <w:tcW w:w="0" w:type="auto"/>
          </w:tcPr>
          <w:p w14:paraId="31E18FCD"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355683AA"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5305E294"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23D22F18" w14:textId="0AC58A12"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16571B3"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7BF2601F"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0F93BB41" w14:textId="77777777" w:rsidTr="00206296">
        <w:tc>
          <w:tcPr>
            <w:tcW w:w="0" w:type="auto"/>
            <w:tcBorders>
              <w:bottom w:val="thick" w:sz="0" w:space="0" w:color="000000"/>
            </w:tcBorders>
          </w:tcPr>
          <w:p w14:paraId="71D3F0BB"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6AC73C0E"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857C451"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A13528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252160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8B7D5DA"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0711D617" w14:textId="77777777" w:rsidTr="00206296">
        <w:tc>
          <w:tcPr>
            <w:tcW w:w="0" w:type="auto"/>
          </w:tcPr>
          <w:p w14:paraId="08CCEB9D" w14:textId="449E1A2D" w:rsidR="00F26636" w:rsidRPr="0089793A" w:rsidRDefault="00F26636">
            <w:pPr>
              <w:rPr>
                <w:rFonts w:ascii="Calibri" w:hAnsi="Calibri" w:cs="Calibri"/>
              </w:rPr>
            </w:pPr>
            <w:r w:rsidRPr="0089793A">
              <w:rPr>
                <w:rFonts w:ascii="Calibri" w:hAnsi="Calibri" w:cs="Calibri"/>
              </w:rPr>
              <w:t>Yes, me</w:t>
            </w:r>
          </w:p>
        </w:tc>
        <w:tc>
          <w:tcPr>
            <w:tcW w:w="0" w:type="auto"/>
          </w:tcPr>
          <w:p w14:paraId="3877A906"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619C0D7D"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3ABE6B19"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361F6D22"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1D8B60EB" w14:textId="77777777" w:rsidR="00F26636" w:rsidRPr="0089793A" w:rsidRDefault="00F26636">
            <w:pPr>
              <w:jc w:val="right"/>
              <w:rPr>
                <w:rFonts w:ascii="Calibri" w:hAnsi="Calibri" w:cs="Calibri"/>
              </w:rPr>
            </w:pPr>
            <w:r w:rsidRPr="0089793A">
              <w:rPr>
                <w:rFonts w:ascii="Calibri" w:hAnsi="Calibri" w:cs="Calibri"/>
              </w:rPr>
              <w:t>22</w:t>
            </w:r>
          </w:p>
        </w:tc>
      </w:tr>
      <w:tr w:rsidR="00F26636" w:rsidRPr="0089793A" w14:paraId="0626EC69" w14:textId="77777777" w:rsidTr="00206296">
        <w:tc>
          <w:tcPr>
            <w:tcW w:w="0" w:type="auto"/>
          </w:tcPr>
          <w:p w14:paraId="51887FCF" w14:textId="005F12CF" w:rsidR="00F26636" w:rsidRPr="0089793A" w:rsidRDefault="00F26636">
            <w:pPr>
              <w:rPr>
                <w:rFonts w:ascii="Calibri" w:hAnsi="Calibri" w:cs="Calibri"/>
              </w:rPr>
            </w:pPr>
            <w:r w:rsidRPr="0089793A">
              <w:rPr>
                <w:rFonts w:ascii="Calibri" w:hAnsi="Calibri" w:cs="Calibri"/>
              </w:rPr>
              <w:t>Yes, someone I know</w:t>
            </w:r>
          </w:p>
        </w:tc>
        <w:tc>
          <w:tcPr>
            <w:tcW w:w="0" w:type="auto"/>
          </w:tcPr>
          <w:p w14:paraId="7C9BFA34" w14:textId="145CAB86" w:rsidR="00F26636" w:rsidRPr="0089793A" w:rsidRDefault="00F26636">
            <w:pPr>
              <w:jc w:val="right"/>
              <w:rPr>
                <w:rFonts w:ascii="Calibri" w:hAnsi="Calibri" w:cs="Calibri"/>
              </w:rPr>
            </w:pPr>
            <w:r w:rsidRPr="0089793A">
              <w:rPr>
                <w:rFonts w:ascii="Calibri" w:hAnsi="Calibri" w:cs="Calibri"/>
              </w:rPr>
              <w:t>47</w:t>
            </w:r>
          </w:p>
        </w:tc>
        <w:tc>
          <w:tcPr>
            <w:tcW w:w="0" w:type="auto"/>
          </w:tcPr>
          <w:p w14:paraId="06DAA8DC" w14:textId="422D01AE" w:rsidR="00F26636" w:rsidRPr="0089793A" w:rsidRDefault="00F26636">
            <w:pPr>
              <w:jc w:val="right"/>
              <w:rPr>
                <w:rFonts w:ascii="Calibri" w:hAnsi="Calibri" w:cs="Calibri"/>
              </w:rPr>
            </w:pPr>
            <w:r w:rsidRPr="0089793A">
              <w:rPr>
                <w:rFonts w:ascii="Calibri" w:hAnsi="Calibri" w:cs="Calibri"/>
              </w:rPr>
              <w:t>27</w:t>
            </w:r>
          </w:p>
        </w:tc>
        <w:tc>
          <w:tcPr>
            <w:tcW w:w="0" w:type="auto"/>
          </w:tcPr>
          <w:p w14:paraId="0D8CBF17" w14:textId="53A64D6C" w:rsidR="00F26636" w:rsidRPr="0089793A" w:rsidRDefault="00F26636">
            <w:pPr>
              <w:jc w:val="right"/>
              <w:rPr>
                <w:rFonts w:ascii="Calibri" w:hAnsi="Calibri" w:cs="Calibri"/>
              </w:rPr>
            </w:pPr>
            <w:r w:rsidRPr="0089793A">
              <w:rPr>
                <w:rFonts w:ascii="Calibri" w:hAnsi="Calibri" w:cs="Calibri"/>
              </w:rPr>
              <w:t>45</w:t>
            </w:r>
          </w:p>
        </w:tc>
        <w:tc>
          <w:tcPr>
            <w:tcW w:w="0" w:type="auto"/>
          </w:tcPr>
          <w:p w14:paraId="6B8B8D8D" w14:textId="2DF50094" w:rsidR="00F26636" w:rsidRPr="0089793A" w:rsidRDefault="00F26636">
            <w:pPr>
              <w:jc w:val="right"/>
              <w:rPr>
                <w:rFonts w:ascii="Calibri" w:hAnsi="Calibri" w:cs="Calibri"/>
              </w:rPr>
            </w:pPr>
            <w:r w:rsidRPr="0089793A">
              <w:rPr>
                <w:rFonts w:ascii="Calibri" w:hAnsi="Calibri" w:cs="Calibri"/>
              </w:rPr>
              <w:t>45</w:t>
            </w:r>
          </w:p>
        </w:tc>
        <w:tc>
          <w:tcPr>
            <w:tcW w:w="0" w:type="auto"/>
          </w:tcPr>
          <w:p w14:paraId="2DA74C4D" w14:textId="487FD1D4" w:rsidR="00F26636" w:rsidRPr="0089793A" w:rsidRDefault="00F26636">
            <w:pPr>
              <w:jc w:val="right"/>
              <w:rPr>
                <w:rFonts w:ascii="Calibri" w:hAnsi="Calibri" w:cs="Calibri"/>
              </w:rPr>
            </w:pPr>
            <w:r w:rsidRPr="0089793A">
              <w:rPr>
                <w:rFonts w:ascii="Calibri" w:hAnsi="Calibri" w:cs="Calibri"/>
              </w:rPr>
              <w:t>44</w:t>
            </w:r>
          </w:p>
        </w:tc>
      </w:tr>
      <w:tr w:rsidR="00F26636" w:rsidRPr="0089793A" w14:paraId="43AA2811" w14:textId="77777777" w:rsidTr="00206296">
        <w:tc>
          <w:tcPr>
            <w:tcW w:w="0" w:type="auto"/>
          </w:tcPr>
          <w:p w14:paraId="2DBCA89A" w14:textId="5A61363C" w:rsidR="00F26636" w:rsidRPr="0089793A" w:rsidRDefault="00F26636">
            <w:pPr>
              <w:rPr>
                <w:rFonts w:ascii="Calibri" w:hAnsi="Calibri" w:cs="Calibri"/>
              </w:rPr>
            </w:pPr>
            <w:r w:rsidRPr="0089793A">
              <w:rPr>
                <w:rFonts w:ascii="Calibri" w:hAnsi="Calibri" w:cs="Calibri"/>
              </w:rPr>
              <w:t>No</w:t>
            </w:r>
          </w:p>
        </w:tc>
        <w:tc>
          <w:tcPr>
            <w:tcW w:w="0" w:type="auto"/>
          </w:tcPr>
          <w:p w14:paraId="399CDE1C" w14:textId="6AA19A8A" w:rsidR="00F26636" w:rsidRPr="0089793A" w:rsidRDefault="00F26636">
            <w:pPr>
              <w:jc w:val="right"/>
              <w:rPr>
                <w:rFonts w:ascii="Calibri" w:hAnsi="Calibri" w:cs="Calibri"/>
              </w:rPr>
            </w:pPr>
            <w:r w:rsidRPr="0089793A">
              <w:rPr>
                <w:rFonts w:ascii="Calibri" w:hAnsi="Calibri" w:cs="Calibri"/>
              </w:rPr>
              <w:t>37</w:t>
            </w:r>
          </w:p>
        </w:tc>
        <w:tc>
          <w:tcPr>
            <w:tcW w:w="0" w:type="auto"/>
          </w:tcPr>
          <w:p w14:paraId="52019A8F" w14:textId="54B288E2" w:rsidR="00F26636" w:rsidRPr="0089793A" w:rsidRDefault="00F26636">
            <w:pPr>
              <w:jc w:val="right"/>
              <w:rPr>
                <w:rFonts w:ascii="Calibri" w:hAnsi="Calibri" w:cs="Calibri"/>
              </w:rPr>
            </w:pPr>
            <w:r w:rsidRPr="0089793A">
              <w:rPr>
                <w:rFonts w:ascii="Calibri" w:hAnsi="Calibri" w:cs="Calibri"/>
              </w:rPr>
              <w:t>60</w:t>
            </w:r>
          </w:p>
        </w:tc>
        <w:tc>
          <w:tcPr>
            <w:tcW w:w="0" w:type="auto"/>
          </w:tcPr>
          <w:p w14:paraId="2293373E" w14:textId="603A1D64" w:rsidR="00F26636" w:rsidRPr="0089793A" w:rsidRDefault="00F26636">
            <w:pPr>
              <w:jc w:val="right"/>
              <w:rPr>
                <w:rFonts w:ascii="Calibri" w:hAnsi="Calibri" w:cs="Calibri"/>
              </w:rPr>
            </w:pPr>
            <w:r w:rsidRPr="0089793A">
              <w:rPr>
                <w:rFonts w:ascii="Calibri" w:hAnsi="Calibri" w:cs="Calibri"/>
              </w:rPr>
              <w:t>42</w:t>
            </w:r>
          </w:p>
        </w:tc>
        <w:tc>
          <w:tcPr>
            <w:tcW w:w="0" w:type="auto"/>
          </w:tcPr>
          <w:p w14:paraId="04BB1075" w14:textId="0D5EA5AE" w:rsidR="00F26636" w:rsidRPr="0089793A" w:rsidRDefault="00F26636">
            <w:pPr>
              <w:jc w:val="right"/>
              <w:rPr>
                <w:rFonts w:ascii="Calibri" w:hAnsi="Calibri" w:cs="Calibri"/>
              </w:rPr>
            </w:pPr>
            <w:r w:rsidRPr="0089793A">
              <w:rPr>
                <w:rFonts w:ascii="Calibri" w:hAnsi="Calibri" w:cs="Calibri"/>
              </w:rPr>
              <w:t>43</w:t>
            </w:r>
          </w:p>
        </w:tc>
        <w:tc>
          <w:tcPr>
            <w:tcW w:w="0" w:type="auto"/>
          </w:tcPr>
          <w:p w14:paraId="318E85A7" w14:textId="4FC47C6A" w:rsidR="00F26636" w:rsidRPr="0089793A" w:rsidRDefault="00F26636">
            <w:pPr>
              <w:jc w:val="right"/>
              <w:rPr>
                <w:rFonts w:ascii="Calibri" w:hAnsi="Calibri" w:cs="Calibri"/>
              </w:rPr>
            </w:pPr>
            <w:r w:rsidRPr="0089793A">
              <w:rPr>
                <w:rFonts w:ascii="Calibri" w:hAnsi="Calibri" w:cs="Calibri"/>
              </w:rPr>
              <w:t>43</w:t>
            </w:r>
          </w:p>
        </w:tc>
      </w:tr>
      <w:tr w:rsidR="00F26636" w:rsidRPr="0089793A" w14:paraId="09CA6E89" w14:textId="77777777" w:rsidTr="00206296">
        <w:tc>
          <w:tcPr>
            <w:tcW w:w="0" w:type="auto"/>
          </w:tcPr>
          <w:p w14:paraId="5CED5CE7" w14:textId="4E2FA1BD" w:rsidR="00F26636" w:rsidRPr="0089793A" w:rsidRDefault="00F26636">
            <w:pPr>
              <w:rPr>
                <w:rFonts w:ascii="Calibri" w:hAnsi="Calibri" w:cs="Calibri"/>
              </w:rPr>
            </w:pPr>
            <w:r w:rsidRPr="0089793A">
              <w:rPr>
                <w:rFonts w:ascii="Calibri" w:hAnsi="Calibri" w:cs="Calibri"/>
              </w:rPr>
              <w:t>DON’T KNOW</w:t>
            </w:r>
          </w:p>
        </w:tc>
        <w:tc>
          <w:tcPr>
            <w:tcW w:w="0" w:type="auto"/>
          </w:tcPr>
          <w:p w14:paraId="1911E7CE" w14:textId="4BDF32D5" w:rsidR="00F26636" w:rsidRPr="0089793A" w:rsidRDefault="00F26636">
            <w:pPr>
              <w:jc w:val="right"/>
              <w:rPr>
                <w:rFonts w:ascii="Calibri" w:hAnsi="Calibri" w:cs="Calibri"/>
              </w:rPr>
            </w:pPr>
            <w:r w:rsidRPr="0089793A">
              <w:rPr>
                <w:rFonts w:ascii="Calibri" w:hAnsi="Calibri" w:cs="Calibri"/>
              </w:rPr>
              <w:t>-</w:t>
            </w:r>
          </w:p>
        </w:tc>
        <w:tc>
          <w:tcPr>
            <w:tcW w:w="0" w:type="auto"/>
          </w:tcPr>
          <w:p w14:paraId="5EF6942A" w14:textId="4CADE806" w:rsidR="00F26636" w:rsidRPr="0089793A" w:rsidRDefault="00F26636">
            <w:pPr>
              <w:jc w:val="right"/>
              <w:rPr>
                <w:rFonts w:ascii="Calibri" w:hAnsi="Calibri" w:cs="Calibri"/>
              </w:rPr>
            </w:pPr>
            <w:r w:rsidRPr="0089793A">
              <w:rPr>
                <w:rFonts w:ascii="Calibri" w:hAnsi="Calibri" w:cs="Calibri"/>
              </w:rPr>
              <w:t>-</w:t>
            </w:r>
          </w:p>
        </w:tc>
        <w:tc>
          <w:tcPr>
            <w:tcW w:w="0" w:type="auto"/>
          </w:tcPr>
          <w:p w14:paraId="349EF04A" w14:textId="46AB156E" w:rsidR="00F26636" w:rsidRPr="0089793A" w:rsidRDefault="00F26636">
            <w:pPr>
              <w:jc w:val="right"/>
              <w:rPr>
                <w:rFonts w:ascii="Calibri" w:hAnsi="Calibri" w:cs="Calibri"/>
              </w:rPr>
            </w:pPr>
            <w:r w:rsidRPr="0089793A">
              <w:rPr>
                <w:rFonts w:ascii="Calibri" w:hAnsi="Calibri" w:cs="Calibri"/>
              </w:rPr>
              <w:t>-</w:t>
            </w:r>
          </w:p>
        </w:tc>
        <w:tc>
          <w:tcPr>
            <w:tcW w:w="0" w:type="auto"/>
          </w:tcPr>
          <w:p w14:paraId="50752957" w14:textId="2C620257" w:rsidR="00F26636" w:rsidRPr="0089793A" w:rsidRDefault="00F26636">
            <w:pPr>
              <w:jc w:val="right"/>
              <w:rPr>
                <w:rFonts w:ascii="Calibri" w:hAnsi="Calibri" w:cs="Calibri"/>
              </w:rPr>
            </w:pPr>
            <w:r w:rsidRPr="0089793A">
              <w:rPr>
                <w:rFonts w:ascii="Calibri" w:hAnsi="Calibri" w:cs="Calibri"/>
              </w:rPr>
              <w:t>*</w:t>
            </w:r>
          </w:p>
        </w:tc>
        <w:tc>
          <w:tcPr>
            <w:tcW w:w="0" w:type="auto"/>
          </w:tcPr>
          <w:p w14:paraId="0B9C648F" w14:textId="7C435FFD" w:rsidR="00F26636" w:rsidRPr="0089793A" w:rsidRDefault="00F26636">
            <w:pPr>
              <w:jc w:val="right"/>
              <w:rPr>
                <w:rFonts w:ascii="Calibri" w:hAnsi="Calibri" w:cs="Calibri"/>
              </w:rPr>
            </w:pPr>
            <w:r w:rsidRPr="0089793A">
              <w:rPr>
                <w:rFonts w:ascii="Calibri" w:hAnsi="Calibri" w:cs="Calibri"/>
              </w:rPr>
              <w:t>*</w:t>
            </w:r>
          </w:p>
        </w:tc>
      </w:tr>
      <w:tr w:rsidR="00F26636" w:rsidRPr="0089793A" w14:paraId="0949ED8A" w14:textId="77777777" w:rsidTr="00206296">
        <w:tc>
          <w:tcPr>
            <w:tcW w:w="0" w:type="auto"/>
          </w:tcPr>
          <w:p w14:paraId="54B8BF90" w14:textId="59619C4D" w:rsidR="00F26636" w:rsidRPr="0089793A" w:rsidRDefault="00F26636">
            <w:pPr>
              <w:rPr>
                <w:rFonts w:ascii="Calibri" w:hAnsi="Calibri" w:cs="Calibri"/>
              </w:rPr>
            </w:pPr>
            <w:r w:rsidRPr="0089793A">
              <w:rPr>
                <w:rFonts w:ascii="Calibri" w:hAnsi="Calibri" w:cs="Calibri"/>
              </w:rPr>
              <w:t>SKIPPED/ REFUSED</w:t>
            </w:r>
          </w:p>
        </w:tc>
        <w:tc>
          <w:tcPr>
            <w:tcW w:w="0" w:type="auto"/>
          </w:tcPr>
          <w:p w14:paraId="4E99CD68" w14:textId="3FE5BEE8" w:rsidR="00F26636" w:rsidRPr="0089793A" w:rsidRDefault="00F26636">
            <w:pPr>
              <w:jc w:val="right"/>
              <w:rPr>
                <w:rFonts w:ascii="Calibri" w:hAnsi="Calibri" w:cs="Calibri"/>
              </w:rPr>
            </w:pPr>
            <w:r w:rsidRPr="0089793A">
              <w:rPr>
                <w:rFonts w:ascii="Calibri" w:hAnsi="Calibri" w:cs="Calibri"/>
              </w:rPr>
              <w:t>1</w:t>
            </w:r>
          </w:p>
        </w:tc>
        <w:tc>
          <w:tcPr>
            <w:tcW w:w="0" w:type="auto"/>
          </w:tcPr>
          <w:p w14:paraId="7D69DD4D" w14:textId="3B7CD609" w:rsidR="00F26636" w:rsidRPr="0089793A" w:rsidRDefault="00F26636">
            <w:pPr>
              <w:jc w:val="right"/>
              <w:rPr>
                <w:rFonts w:ascii="Calibri" w:hAnsi="Calibri" w:cs="Calibri"/>
              </w:rPr>
            </w:pPr>
            <w:r w:rsidRPr="0089793A">
              <w:rPr>
                <w:rFonts w:ascii="Calibri" w:hAnsi="Calibri" w:cs="Calibri"/>
              </w:rPr>
              <w:t>1</w:t>
            </w:r>
          </w:p>
        </w:tc>
        <w:tc>
          <w:tcPr>
            <w:tcW w:w="0" w:type="auto"/>
          </w:tcPr>
          <w:p w14:paraId="615BE0F6" w14:textId="15741DD6" w:rsidR="00F26636" w:rsidRPr="0089793A" w:rsidRDefault="00F26636">
            <w:pPr>
              <w:jc w:val="right"/>
              <w:rPr>
                <w:rFonts w:ascii="Calibri" w:hAnsi="Calibri" w:cs="Calibri"/>
              </w:rPr>
            </w:pPr>
            <w:r w:rsidRPr="0089793A">
              <w:rPr>
                <w:rFonts w:ascii="Calibri" w:hAnsi="Calibri" w:cs="Calibri"/>
              </w:rPr>
              <w:t>*</w:t>
            </w:r>
          </w:p>
        </w:tc>
        <w:tc>
          <w:tcPr>
            <w:tcW w:w="0" w:type="auto"/>
          </w:tcPr>
          <w:p w14:paraId="1CD21F4D" w14:textId="47FB33DD" w:rsidR="00F26636" w:rsidRPr="0089793A" w:rsidRDefault="00F26636">
            <w:pPr>
              <w:jc w:val="right"/>
              <w:rPr>
                <w:rFonts w:ascii="Calibri" w:hAnsi="Calibri" w:cs="Calibri"/>
              </w:rPr>
            </w:pPr>
            <w:r w:rsidRPr="0089793A">
              <w:rPr>
                <w:rFonts w:ascii="Calibri" w:hAnsi="Calibri" w:cs="Calibri"/>
              </w:rPr>
              <w:t>1</w:t>
            </w:r>
          </w:p>
        </w:tc>
        <w:tc>
          <w:tcPr>
            <w:tcW w:w="0" w:type="auto"/>
          </w:tcPr>
          <w:p w14:paraId="712A92AD" w14:textId="42B0E77E" w:rsidR="00F26636" w:rsidRPr="0089793A" w:rsidRDefault="00F26636">
            <w:pPr>
              <w:jc w:val="right"/>
              <w:rPr>
                <w:rFonts w:ascii="Calibri" w:hAnsi="Calibri" w:cs="Calibri"/>
              </w:rPr>
            </w:pPr>
            <w:r w:rsidRPr="0089793A">
              <w:rPr>
                <w:rFonts w:ascii="Calibri" w:hAnsi="Calibri" w:cs="Calibri"/>
              </w:rPr>
              <w:t>1</w:t>
            </w:r>
          </w:p>
        </w:tc>
      </w:tr>
      <w:tr w:rsidR="00F26636" w:rsidRPr="0089793A" w14:paraId="53CC40B5" w14:textId="77777777" w:rsidTr="00206296">
        <w:tc>
          <w:tcPr>
            <w:tcW w:w="0" w:type="auto"/>
          </w:tcPr>
          <w:p w14:paraId="601C07F1"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2E699FC3"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2522D54E"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45DE688"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6161B709"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31598EE9" w14:textId="77777777" w:rsidR="00F26636" w:rsidRPr="0089793A" w:rsidRDefault="00F26636">
            <w:pPr>
              <w:jc w:val="right"/>
              <w:rPr>
                <w:rFonts w:ascii="Calibri" w:hAnsi="Calibri" w:cs="Calibri"/>
              </w:rPr>
            </w:pPr>
            <w:r w:rsidRPr="0089793A">
              <w:rPr>
                <w:rFonts w:ascii="Calibri" w:hAnsi="Calibri" w:cs="Calibri"/>
              </w:rPr>
              <w:t>3,427</w:t>
            </w:r>
          </w:p>
        </w:tc>
      </w:tr>
    </w:tbl>
    <w:p w14:paraId="5DDB4535" w14:textId="77777777" w:rsidR="004750AA" w:rsidRPr="0089793A" w:rsidRDefault="004750AA">
      <w:pPr>
        <w:rPr>
          <w:rFonts w:ascii="Calibri" w:hAnsi="Calibri" w:cs="Calibri"/>
        </w:rPr>
      </w:pPr>
    </w:p>
    <w:p w14:paraId="24483C9A" w14:textId="77777777" w:rsidR="00FC08A0" w:rsidRDefault="00FC08A0" w:rsidP="00206296">
      <w:pPr>
        <w:rPr>
          <w:rFonts w:ascii="Calibri" w:hAnsi="Calibri" w:cs="Calibri"/>
          <w:b/>
          <w:bCs/>
          <w:i/>
          <w:sz w:val="24"/>
        </w:rPr>
      </w:pPr>
    </w:p>
    <w:p w14:paraId="3FFAD9D8" w14:textId="3F3B8A4A" w:rsidR="004750AA" w:rsidRPr="00D43BA8" w:rsidRDefault="00F01618" w:rsidP="00206296">
      <w:pPr>
        <w:rPr>
          <w:rFonts w:ascii="Calibri" w:hAnsi="Calibri" w:cs="Calibri"/>
          <w:b/>
          <w:bCs/>
          <w:sz w:val="24"/>
        </w:rPr>
      </w:pPr>
      <w:r w:rsidRPr="00D43BA8">
        <w:rPr>
          <w:rFonts w:ascii="Calibri" w:hAnsi="Calibri" w:cs="Calibri"/>
          <w:b/>
          <w:bCs/>
          <w:i/>
          <w:sz w:val="24"/>
        </w:rPr>
        <w:t xml:space="preserve">Q37. </w:t>
      </w:r>
      <w:r w:rsidR="004750AA" w:rsidRPr="00D43BA8">
        <w:rPr>
          <w:rFonts w:ascii="Calibri" w:hAnsi="Calibri" w:cs="Calibri"/>
          <w:b/>
          <w:bCs/>
          <w:i/>
          <w:sz w:val="24"/>
        </w:rPr>
        <w:t>Have you or someone you know ever been on parole or probation?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48"/>
        <w:gridCol w:w="662"/>
        <w:gridCol w:w="706"/>
        <w:gridCol w:w="706"/>
        <w:gridCol w:w="672"/>
      </w:tblGrid>
      <w:tr w:rsidR="004750AA" w:rsidRPr="0089793A" w14:paraId="36DCE1FD" w14:textId="77777777" w:rsidTr="00206296">
        <w:tc>
          <w:tcPr>
            <w:tcW w:w="0" w:type="auto"/>
            <w:tcBorders>
              <w:top w:val="thick" w:sz="0" w:space="0" w:color="000000"/>
            </w:tcBorders>
          </w:tcPr>
          <w:p w14:paraId="15841A46"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07F0AB00"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6609E34D" w14:textId="77777777" w:rsidTr="00206296">
        <w:tc>
          <w:tcPr>
            <w:tcW w:w="0" w:type="auto"/>
          </w:tcPr>
          <w:p w14:paraId="52D66939"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068F8009"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A2F81F5"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1B995FAF" w14:textId="7CF559E7"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65F88195"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77ADEA7E"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35635A51" w14:textId="77777777" w:rsidTr="00206296">
        <w:tc>
          <w:tcPr>
            <w:tcW w:w="0" w:type="auto"/>
            <w:tcBorders>
              <w:bottom w:val="thick" w:sz="0" w:space="0" w:color="000000"/>
            </w:tcBorders>
          </w:tcPr>
          <w:p w14:paraId="2461E0CF"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59FA24E3"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C660170"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05211E3"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784F00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FB672EB"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161CABB3" w14:textId="77777777" w:rsidTr="00206296">
        <w:tc>
          <w:tcPr>
            <w:tcW w:w="0" w:type="auto"/>
          </w:tcPr>
          <w:p w14:paraId="100C399E" w14:textId="3421E792" w:rsidR="00F26636" w:rsidRPr="0089793A" w:rsidRDefault="00F26636">
            <w:pPr>
              <w:rPr>
                <w:rFonts w:ascii="Calibri" w:hAnsi="Calibri" w:cs="Calibri"/>
              </w:rPr>
            </w:pPr>
            <w:r w:rsidRPr="0089793A">
              <w:rPr>
                <w:rFonts w:ascii="Calibri" w:hAnsi="Calibri" w:cs="Calibri"/>
              </w:rPr>
              <w:t>Yes, me</w:t>
            </w:r>
          </w:p>
        </w:tc>
        <w:tc>
          <w:tcPr>
            <w:tcW w:w="0" w:type="auto"/>
          </w:tcPr>
          <w:p w14:paraId="400B2B9B"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07949E8C" w14:textId="77777777" w:rsidR="00F26636" w:rsidRPr="0089793A" w:rsidRDefault="00F26636">
            <w:pPr>
              <w:jc w:val="right"/>
              <w:rPr>
                <w:rFonts w:ascii="Calibri" w:hAnsi="Calibri" w:cs="Calibri"/>
              </w:rPr>
            </w:pPr>
            <w:r w:rsidRPr="0089793A">
              <w:rPr>
                <w:rFonts w:ascii="Calibri" w:hAnsi="Calibri" w:cs="Calibri"/>
              </w:rPr>
              <w:t>5</w:t>
            </w:r>
          </w:p>
        </w:tc>
        <w:tc>
          <w:tcPr>
            <w:tcW w:w="0" w:type="auto"/>
          </w:tcPr>
          <w:p w14:paraId="6B930E0A"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038E83C8"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0DCD3FFE" w14:textId="77777777" w:rsidR="00F26636" w:rsidRPr="0089793A" w:rsidRDefault="00F26636">
            <w:pPr>
              <w:jc w:val="right"/>
              <w:rPr>
                <w:rFonts w:ascii="Calibri" w:hAnsi="Calibri" w:cs="Calibri"/>
              </w:rPr>
            </w:pPr>
            <w:r w:rsidRPr="0089793A">
              <w:rPr>
                <w:rFonts w:ascii="Calibri" w:hAnsi="Calibri" w:cs="Calibri"/>
              </w:rPr>
              <w:t>9</w:t>
            </w:r>
          </w:p>
        </w:tc>
      </w:tr>
      <w:tr w:rsidR="00F26636" w:rsidRPr="0089793A" w14:paraId="61F574B2" w14:textId="77777777" w:rsidTr="00206296">
        <w:tc>
          <w:tcPr>
            <w:tcW w:w="0" w:type="auto"/>
          </w:tcPr>
          <w:p w14:paraId="41600763" w14:textId="13BD9A1E" w:rsidR="00F26636" w:rsidRPr="0089793A" w:rsidRDefault="00F26636">
            <w:pPr>
              <w:rPr>
                <w:rFonts w:ascii="Calibri" w:hAnsi="Calibri" w:cs="Calibri"/>
              </w:rPr>
            </w:pPr>
            <w:r w:rsidRPr="0089793A">
              <w:rPr>
                <w:rFonts w:ascii="Calibri" w:hAnsi="Calibri" w:cs="Calibri"/>
              </w:rPr>
              <w:t>Yes, someone I know</w:t>
            </w:r>
          </w:p>
        </w:tc>
        <w:tc>
          <w:tcPr>
            <w:tcW w:w="0" w:type="auto"/>
          </w:tcPr>
          <w:p w14:paraId="1C082B5F" w14:textId="558600AB" w:rsidR="00F26636" w:rsidRPr="0089793A" w:rsidRDefault="00F26636">
            <w:pPr>
              <w:jc w:val="right"/>
              <w:rPr>
                <w:rFonts w:ascii="Calibri" w:hAnsi="Calibri" w:cs="Calibri"/>
              </w:rPr>
            </w:pPr>
            <w:r w:rsidRPr="0089793A">
              <w:rPr>
                <w:rFonts w:ascii="Calibri" w:hAnsi="Calibri" w:cs="Calibri"/>
              </w:rPr>
              <w:t>55</w:t>
            </w:r>
          </w:p>
        </w:tc>
        <w:tc>
          <w:tcPr>
            <w:tcW w:w="0" w:type="auto"/>
          </w:tcPr>
          <w:p w14:paraId="00749D27" w14:textId="10D4850D" w:rsidR="00F26636" w:rsidRPr="0089793A" w:rsidRDefault="00F26636">
            <w:pPr>
              <w:jc w:val="right"/>
              <w:rPr>
                <w:rFonts w:ascii="Calibri" w:hAnsi="Calibri" w:cs="Calibri"/>
              </w:rPr>
            </w:pPr>
            <w:r w:rsidRPr="0089793A">
              <w:rPr>
                <w:rFonts w:ascii="Calibri" w:hAnsi="Calibri" w:cs="Calibri"/>
              </w:rPr>
              <w:t>24</w:t>
            </w:r>
          </w:p>
        </w:tc>
        <w:tc>
          <w:tcPr>
            <w:tcW w:w="0" w:type="auto"/>
          </w:tcPr>
          <w:p w14:paraId="14BD9924" w14:textId="440110E6" w:rsidR="00F26636" w:rsidRPr="0089793A" w:rsidRDefault="00F26636">
            <w:pPr>
              <w:jc w:val="right"/>
              <w:rPr>
                <w:rFonts w:ascii="Calibri" w:hAnsi="Calibri" w:cs="Calibri"/>
              </w:rPr>
            </w:pPr>
            <w:r w:rsidRPr="0089793A">
              <w:rPr>
                <w:rFonts w:ascii="Calibri" w:hAnsi="Calibri" w:cs="Calibri"/>
              </w:rPr>
              <w:t>40</w:t>
            </w:r>
          </w:p>
        </w:tc>
        <w:tc>
          <w:tcPr>
            <w:tcW w:w="0" w:type="auto"/>
          </w:tcPr>
          <w:p w14:paraId="48A8C7DB" w14:textId="77F224D6" w:rsidR="00F26636" w:rsidRPr="0089793A" w:rsidRDefault="00F26636">
            <w:pPr>
              <w:jc w:val="right"/>
              <w:rPr>
                <w:rFonts w:ascii="Calibri" w:hAnsi="Calibri" w:cs="Calibri"/>
              </w:rPr>
            </w:pPr>
            <w:r w:rsidRPr="0089793A">
              <w:rPr>
                <w:rFonts w:ascii="Calibri" w:hAnsi="Calibri" w:cs="Calibri"/>
              </w:rPr>
              <w:t>45</w:t>
            </w:r>
          </w:p>
        </w:tc>
        <w:tc>
          <w:tcPr>
            <w:tcW w:w="0" w:type="auto"/>
          </w:tcPr>
          <w:p w14:paraId="619D132C" w14:textId="799A5D24" w:rsidR="00F26636" w:rsidRPr="0089793A" w:rsidRDefault="00F26636">
            <w:pPr>
              <w:jc w:val="right"/>
              <w:rPr>
                <w:rFonts w:ascii="Calibri" w:hAnsi="Calibri" w:cs="Calibri"/>
              </w:rPr>
            </w:pPr>
            <w:r w:rsidRPr="0089793A">
              <w:rPr>
                <w:rFonts w:ascii="Calibri" w:hAnsi="Calibri" w:cs="Calibri"/>
              </w:rPr>
              <w:t>44</w:t>
            </w:r>
          </w:p>
        </w:tc>
      </w:tr>
      <w:tr w:rsidR="00F26636" w:rsidRPr="0089793A" w14:paraId="1672E2E2" w14:textId="77777777" w:rsidTr="00206296">
        <w:tc>
          <w:tcPr>
            <w:tcW w:w="0" w:type="auto"/>
          </w:tcPr>
          <w:p w14:paraId="61A295EA" w14:textId="6BCE2EB6" w:rsidR="00F26636" w:rsidRPr="0089793A" w:rsidRDefault="00F26636">
            <w:pPr>
              <w:rPr>
                <w:rFonts w:ascii="Calibri" w:hAnsi="Calibri" w:cs="Calibri"/>
              </w:rPr>
            </w:pPr>
            <w:r w:rsidRPr="0089793A">
              <w:rPr>
                <w:rFonts w:ascii="Calibri" w:hAnsi="Calibri" w:cs="Calibri"/>
              </w:rPr>
              <w:t>No</w:t>
            </w:r>
          </w:p>
        </w:tc>
        <w:tc>
          <w:tcPr>
            <w:tcW w:w="0" w:type="auto"/>
          </w:tcPr>
          <w:p w14:paraId="355E1C8F" w14:textId="1316D0F3" w:rsidR="00F26636" w:rsidRPr="0089793A" w:rsidRDefault="00F26636">
            <w:pPr>
              <w:jc w:val="right"/>
              <w:rPr>
                <w:rFonts w:ascii="Calibri" w:hAnsi="Calibri" w:cs="Calibri"/>
              </w:rPr>
            </w:pPr>
            <w:r w:rsidRPr="0089793A">
              <w:rPr>
                <w:rFonts w:ascii="Calibri" w:hAnsi="Calibri" w:cs="Calibri"/>
              </w:rPr>
              <w:t>34</w:t>
            </w:r>
          </w:p>
        </w:tc>
        <w:tc>
          <w:tcPr>
            <w:tcW w:w="0" w:type="auto"/>
          </w:tcPr>
          <w:p w14:paraId="767A58A9" w14:textId="6D5AB5FE" w:rsidR="00F26636" w:rsidRPr="0089793A" w:rsidRDefault="00F26636">
            <w:pPr>
              <w:jc w:val="right"/>
              <w:rPr>
                <w:rFonts w:ascii="Calibri" w:hAnsi="Calibri" w:cs="Calibri"/>
              </w:rPr>
            </w:pPr>
            <w:r w:rsidRPr="0089793A">
              <w:rPr>
                <w:rFonts w:ascii="Calibri" w:hAnsi="Calibri" w:cs="Calibri"/>
              </w:rPr>
              <w:t>71</w:t>
            </w:r>
          </w:p>
        </w:tc>
        <w:tc>
          <w:tcPr>
            <w:tcW w:w="0" w:type="auto"/>
          </w:tcPr>
          <w:p w14:paraId="4EA84CDF" w14:textId="4C04D40F" w:rsidR="00F26636" w:rsidRPr="0089793A" w:rsidRDefault="00F26636">
            <w:pPr>
              <w:jc w:val="right"/>
              <w:rPr>
                <w:rFonts w:ascii="Calibri" w:hAnsi="Calibri" w:cs="Calibri"/>
              </w:rPr>
            </w:pPr>
            <w:r w:rsidRPr="0089793A">
              <w:rPr>
                <w:rFonts w:ascii="Calibri" w:hAnsi="Calibri" w:cs="Calibri"/>
              </w:rPr>
              <w:t>52</w:t>
            </w:r>
          </w:p>
        </w:tc>
        <w:tc>
          <w:tcPr>
            <w:tcW w:w="0" w:type="auto"/>
          </w:tcPr>
          <w:p w14:paraId="2999DC0F" w14:textId="70483291" w:rsidR="00F26636" w:rsidRPr="0089793A" w:rsidRDefault="00F26636">
            <w:pPr>
              <w:jc w:val="right"/>
              <w:rPr>
                <w:rFonts w:ascii="Calibri" w:hAnsi="Calibri" w:cs="Calibri"/>
              </w:rPr>
            </w:pPr>
            <w:r w:rsidRPr="0089793A">
              <w:rPr>
                <w:rFonts w:ascii="Calibri" w:hAnsi="Calibri" w:cs="Calibri"/>
              </w:rPr>
              <w:t>49</w:t>
            </w:r>
          </w:p>
        </w:tc>
        <w:tc>
          <w:tcPr>
            <w:tcW w:w="0" w:type="auto"/>
          </w:tcPr>
          <w:p w14:paraId="0DB2910A" w14:textId="5E66A712" w:rsidR="00F26636" w:rsidRPr="0089793A" w:rsidRDefault="00F26636">
            <w:pPr>
              <w:jc w:val="right"/>
              <w:rPr>
                <w:rFonts w:ascii="Calibri" w:hAnsi="Calibri" w:cs="Calibri"/>
              </w:rPr>
            </w:pPr>
            <w:r w:rsidRPr="0089793A">
              <w:rPr>
                <w:rFonts w:ascii="Calibri" w:hAnsi="Calibri" w:cs="Calibri"/>
              </w:rPr>
              <w:t>49</w:t>
            </w:r>
          </w:p>
        </w:tc>
      </w:tr>
      <w:tr w:rsidR="00F26636" w:rsidRPr="0089793A" w14:paraId="21C9CD68" w14:textId="77777777" w:rsidTr="00206296">
        <w:tc>
          <w:tcPr>
            <w:tcW w:w="0" w:type="auto"/>
          </w:tcPr>
          <w:p w14:paraId="532B63EC" w14:textId="62F6B9FE" w:rsidR="00F26636" w:rsidRPr="0089793A" w:rsidRDefault="00F26636">
            <w:pPr>
              <w:rPr>
                <w:rFonts w:ascii="Calibri" w:hAnsi="Calibri" w:cs="Calibri"/>
              </w:rPr>
            </w:pPr>
            <w:r w:rsidRPr="0089793A">
              <w:rPr>
                <w:rFonts w:ascii="Calibri" w:hAnsi="Calibri" w:cs="Calibri"/>
              </w:rPr>
              <w:t>DON’T KNOW</w:t>
            </w:r>
          </w:p>
        </w:tc>
        <w:tc>
          <w:tcPr>
            <w:tcW w:w="0" w:type="auto"/>
          </w:tcPr>
          <w:p w14:paraId="42A532D8" w14:textId="23245760" w:rsidR="00F26636" w:rsidRPr="0089793A" w:rsidRDefault="00F26636">
            <w:pPr>
              <w:jc w:val="right"/>
              <w:rPr>
                <w:rFonts w:ascii="Calibri" w:hAnsi="Calibri" w:cs="Calibri"/>
              </w:rPr>
            </w:pPr>
            <w:r w:rsidRPr="0089793A">
              <w:rPr>
                <w:rFonts w:ascii="Calibri" w:hAnsi="Calibri" w:cs="Calibri"/>
              </w:rPr>
              <w:t>-</w:t>
            </w:r>
          </w:p>
        </w:tc>
        <w:tc>
          <w:tcPr>
            <w:tcW w:w="0" w:type="auto"/>
          </w:tcPr>
          <w:p w14:paraId="569C67B4" w14:textId="4438BEB0" w:rsidR="00F26636" w:rsidRPr="0089793A" w:rsidRDefault="00F26636">
            <w:pPr>
              <w:jc w:val="right"/>
              <w:rPr>
                <w:rFonts w:ascii="Calibri" w:hAnsi="Calibri" w:cs="Calibri"/>
              </w:rPr>
            </w:pPr>
            <w:r w:rsidRPr="0089793A">
              <w:rPr>
                <w:rFonts w:ascii="Calibri" w:hAnsi="Calibri" w:cs="Calibri"/>
              </w:rPr>
              <w:t>-</w:t>
            </w:r>
          </w:p>
        </w:tc>
        <w:tc>
          <w:tcPr>
            <w:tcW w:w="0" w:type="auto"/>
          </w:tcPr>
          <w:p w14:paraId="4943390F" w14:textId="4FF84459" w:rsidR="00F26636" w:rsidRPr="0089793A" w:rsidRDefault="00F26636">
            <w:pPr>
              <w:jc w:val="right"/>
              <w:rPr>
                <w:rFonts w:ascii="Calibri" w:hAnsi="Calibri" w:cs="Calibri"/>
              </w:rPr>
            </w:pPr>
            <w:r w:rsidRPr="0089793A">
              <w:rPr>
                <w:rFonts w:ascii="Calibri" w:hAnsi="Calibri" w:cs="Calibri"/>
              </w:rPr>
              <w:t>-</w:t>
            </w:r>
          </w:p>
        </w:tc>
        <w:tc>
          <w:tcPr>
            <w:tcW w:w="0" w:type="auto"/>
          </w:tcPr>
          <w:p w14:paraId="32F0D808" w14:textId="0262DF14" w:rsidR="00F26636" w:rsidRPr="0089793A" w:rsidRDefault="00F26636">
            <w:pPr>
              <w:jc w:val="right"/>
              <w:rPr>
                <w:rFonts w:ascii="Calibri" w:hAnsi="Calibri" w:cs="Calibri"/>
              </w:rPr>
            </w:pPr>
            <w:r w:rsidRPr="0089793A">
              <w:rPr>
                <w:rFonts w:ascii="Calibri" w:hAnsi="Calibri" w:cs="Calibri"/>
              </w:rPr>
              <w:t>*</w:t>
            </w:r>
          </w:p>
        </w:tc>
        <w:tc>
          <w:tcPr>
            <w:tcW w:w="0" w:type="auto"/>
          </w:tcPr>
          <w:p w14:paraId="782AECC2" w14:textId="060E0EDD" w:rsidR="00F26636" w:rsidRPr="0089793A" w:rsidRDefault="00F26636">
            <w:pPr>
              <w:jc w:val="right"/>
              <w:rPr>
                <w:rFonts w:ascii="Calibri" w:hAnsi="Calibri" w:cs="Calibri"/>
              </w:rPr>
            </w:pPr>
            <w:r w:rsidRPr="0089793A">
              <w:rPr>
                <w:rFonts w:ascii="Calibri" w:hAnsi="Calibri" w:cs="Calibri"/>
              </w:rPr>
              <w:t>*</w:t>
            </w:r>
          </w:p>
        </w:tc>
      </w:tr>
      <w:tr w:rsidR="00F26636" w:rsidRPr="0089793A" w14:paraId="7EDA2C5E" w14:textId="77777777" w:rsidTr="00206296">
        <w:tc>
          <w:tcPr>
            <w:tcW w:w="0" w:type="auto"/>
          </w:tcPr>
          <w:p w14:paraId="47111107" w14:textId="777833A1" w:rsidR="00F26636" w:rsidRPr="0089793A" w:rsidRDefault="00F26636">
            <w:pPr>
              <w:rPr>
                <w:rFonts w:ascii="Calibri" w:hAnsi="Calibri" w:cs="Calibri"/>
              </w:rPr>
            </w:pPr>
            <w:r w:rsidRPr="0089793A">
              <w:rPr>
                <w:rFonts w:ascii="Calibri" w:hAnsi="Calibri" w:cs="Calibri"/>
              </w:rPr>
              <w:t>SKIPPED/ REFUSED</w:t>
            </w:r>
          </w:p>
        </w:tc>
        <w:tc>
          <w:tcPr>
            <w:tcW w:w="0" w:type="auto"/>
          </w:tcPr>
          <w:p w14:paraId="74C7175A" w14:textId="645CD9AC" w:rsidR="00F26636" w:rsidRPr="0089793A" w:rsidRDefault="00F26636">
            <w:pPr>
              <w:jc w:val="right"/>
              <w:rPr>
                <w:rFonts w:ascii="Calibri" w:hAnsi="Calibri" w:cs="Calibri"/>
              </w:rPr>
            </w:pPr>
            <w:r w:rsidRPr="0089793A">
              <w:rPr>
                <w:rFonts w:ascii="Calibri" w:hAnsi="Calibri" w:cs="Calibri"/>
              </w:rPr>
              <w:t>1</w:t>
            </w:r>
          </w:p>
        </w:tc>
        <w:tc>
          <w:tcPr>
            <w:tcW w:w="0" w:type="auto"/>
          </w:tcPr>
          <w:p w14:paraId="14D7C16C" w14:textId="59178DD3" w:rsidR="00F26636" w:rsidRPr="0089793A" w:rsidRDefault="00F26636">
            <w:pPr>
              <w:jc w:val="right"/>
              <w:rPr>
                <w:rFonts w:ascii="Calibri" w:hAnsi="Calibri" w:cs="Calibri"/>
              </w:rPr>
            </w:pPr>
            <w:r w:rsidRPr="0089793A">
              <w:rPr>
                <w:rFonts w:ascii="Calibri" w:hAnsi="Calibri" w:cs="Calibri"/>
              </w:rPr>
              <w:t>*</w:t>
            </w:r>
          </w:p>
        </w:tc>
        <w:tc>
          <w:tcPr>
            <w:tcW w:w="0" w:type="auto"/>
          </w:tcPr>
          <w:p w14:paraId="34240B1A" w14:textId="77A8B888" w:rsidR="00F26636" w:rsidRPr="0089793A" w:rsidRDefault="00F26636">
            <w:pPr>
              <w:jc w:val="right"/>
              <w:rPr>
                <w:rFonts w:ascii="Calibri" w:hAnsi="Calibri" w:cs="Calibri"/>
              </w:rPr>
            </w:pPr>
            <w:r w:rsidRPr="0089793A">
              <w:rPr>
                <w:rFonts w:ascii="Calibri" w:hAnsi="Calibri" w:cs="Calibri"/>
              </w:rPr>
              <w:t>2</w:t>
            </w:r>
          </w:p>
        </w:tc>
        <w:tc>
          <w:tcPr>
            <w:tcW w:w="0" w:type="auto"/>
          </w:tcPr>
          <w:p w14:paraId="65CAA721" w14:textId="6002961F" w:rsidR="00F26636" w:rsidRPr="0089793A" w:rsidRDefault="00F26636">
            <w:pPr>
              <w:jc w:val="right"/>
              <w:rPr>
                <w:rFonts w:ascii="Calibri" w:hAnsi="Calibri" w:cs="Calibri"/>
              </w:rPr>
            </w:pPr>
            <w:r w:rsidRPr="0089793A">
              <w:rPr>
                <w:rFonts w:ascii="Calibri" w:hAnsi="Calibri" w:cs="Calibri"/>
              </w:rPr>
              <w:t>1</w:t>
            </w:r>
          </w:p>
        </w:tc>
        <w:tc>
          <w:tcPr>
            <w:tcW w:w="0" w:type="auto"/>
          </w:tcPr>
          <w:p w14:paraId="3AF908FA" w14:textId="3E115FDC" w:rsidR="00F26636" w:rsidRPr="0089793A" w:rsidRDefault="00F26636">
            <w:pPr>
              <w:jc w:val="right"/>
              <w:rPr>
                <w:rFonts w:ascii="Calibri" w:hAnsi="Calibri" w:cs="Calibri"/>
              </w:rPr>
            </w:pPr>
            <w:r w:rsidRPr="0089793A">
              <w:rPr>
                <w:rFonts w:ascii="Calibri" w:hAnsi="Calibri" w:cs="Calibri"/>
              </w:rPr>
              <w:t>1</w:t>
            </w:r>
          </w:p>
        </w:tc>
      </w:tr>
      <w:tr w:rsidR="00F26636" w:rsidRPr="0089793A" w14:paraId="584C82DD" w14:textId="77777777" w:rsidTr="00206296">
        <w:tc>
          <w:tcPr>
            <w:tcW w:w="0" w:type="auto"/>
          </w:tcPr>
          <w:p w14:paraId="4D75D4FC"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3C78A535"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7B66BE0A"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2F957308"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36AB4E1"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303765E3" w14:textId="77777777" w:rsidR="00F26636" w:rsidRPr="0089793A" w:rsidRDefault="00F26636">
            <w:pPr>
              <w:jc w:val="right"/>
              <w:rPr>
                <w:rFonts w:ascii="Calibri" w:hAnsi="Calibri" w:cs="Calibri"/>
              </w:rPr>
            </w:pPr>
            <w:r w:rsidRPr="0089793A">
              <w:rPr>
                <w:rFonts w:ascii="Calibri" w:hAnsi="Calibri" w:cs="Calibri"/>
              </w:rPr>
              <w:t>3,427</w:t>
            </w:r>
          </w:p>
        </w:tc>
      </w:tr>
    </w:tbl>
    <w:p w14:paraId="0A454A7B" w14:textId="77777777" w:rsidR="004750AA" w:rsidRPr="0089793A" w:rsidRDefault="004750AA">
      <w:pPr>
        <w:rPr>
          <w:rFonts w:ascii="Calibri" w:hAnsi="Calibri" w:cs="Calibri"/>
        </w:rPr>
      </w:pPr>
    </w:p>
    <w:p w14:paraId="0249B72A" w14:textId="77777777" w:rsidR="00FC08A0" w:rsidRDefault="00FC08A0" w:rsidP="00206296">
      <w:pPr>
        <w:rPr>
          <w:rFonts w:ascii="Calibri" w:hAnsi="Calibri" w:cs="Calibri"/>
          <w:b/>
          <w:bCs/>
          <w:i/>
          <w:sz w:val="24"/>
        </w:rPr>
      </w:pPr>
    </w:p>
    <w:p w14:paraId="1F46FD45" w14:textId="6A34FD11" w:rsidR="004750AA" w:rsidRPr="00D43BA8" w:rsidRDefault="00F01618" w:rsidP="00206296">
      <w:pPr>
        <w:rPr>
          <w:rFonts w:ascii="Calibri" w:hAnsi="Calibri" w:cs="Calibri"/>
          <w:b/>
          <w:bCs/>
          <w:sz w:val="24"/>
        </w:rPr>
      </w:pPr>
      <w:r w:rsidRPr="00D43BA8">
        <w:rPr>
          <w:rFonts w:ascii="Calibri" w:hAnsi="Calibri" w:cs="Calibri"/>
          <w:b/>
          <w:bCs/>
          <w:i/>
          <w:sz w:val="24"/>
        </w:rPr>
        <w:t xml:space="preserve">Q38. </w:t>
      </w:r>
      <w:r w:rsidR="004750AA" w:rsidRPr="00D43BA8">
        <w:rPr>
          <w:rFonts w:ascii="Calibri" w:hAnsi="Calibri" w:cs="Calibri"/>
          <w:b/>
          <w:bCs/>
          <w:i/>
          <w:sz w:val="24"/>
        </w:rPr>
        <w:t>Have you or someone you know been in jail or prison?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48"/>
        <w:gridCol w:w="662"/>
        <w:gridCol w:w="706"/>
        <w:gridCol w:w="706"/>
        <w:gridCol w:w="672"/>
      </w:tblGrid>
      <w:tr w:rsidR="004750AA" w:rsidRPr="0089793A" w14:paraId="182E85C0" w14:textId="77777777" w:rsidTr="00206296">
        <w:tc>
          <w:tcPr>
            <w:tcW w:w="0" w:type="auto"/>
            <w:tcBorders>
              <w:top w:val="thick" w:sz="0" w:space="0" w:color="000000"/>
            </w:tcBorders>
          </w:tcPr>
          <w:p w14:paraId="016EF678"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18F20820"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52629D33" w14:textId="77777777" w:rsidTr="00206296">
        <w:tc>
          <w:tcPr>
            <w:tcW w:w="0" w:type="auto"/>
          </w:tcPr>
          <w:p w14:paraId="4BCDD8B9"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33001BB8"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26343038"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B2AAE09" w14:textId="33661B38"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6F635301"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143BBA31"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15F4BA94" w14:textId="77777777" w:rsidTr="00206296">
        <w:tc>
          <w:tcPr>
            <w:tcW w:w="0" w:type="auto"/>
            <w:tcBorders>
              <w:bottom w:val="thick" w:sz="0" w:space="0" w:color="000000"/>
            </w:tcBorders>
          </w:tcPr>
          <w:p w14:paraId="2C359E98"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20120AB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F3275C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DDD6F4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30370F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E9003F6"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7FB1D1F1" w14:textId="77777777" w:rsidTr="00206296">
        <w:tc>
          <w:tcPr>
            <w:tcW w:w="0" w:type="auto"/>
          </w:tcPr>
          <w:p w14:paraId="4D70A20A" w14:textId="0ECD6F8C" w:rsidR="00F26636" w:rsidRPr="0089793A" w:rsidRDefault="00F26636">
            <w:pPr>
              <w:rPr>
                <w:rFonts w:ascii="Calibri" w:hAnsi="Calibri" w:cs="Calibri"/>
              </w:rPr>
            </w:pPr>
            <w:r w:rsidRPr="0089793A">
              <w:rPr>
                <w:rFonts w:ascii="Calibri" w:hAnsi="Calibri" w:cs="Calibri"/>
              </w:rPr>
              <w:t>Yes, me</w:t>
            </w:r>
          </w:p>
        </w:tc>
        <w:tc>
          <w:tcPr>
            <w:tcW w:w="0" w:type="auto"/>
          </w:tcPr>
          <w:p w14:paraId="750525FB"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618F11E8"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48AED7B5"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76962034"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58E90D58" w14:textId="77777777" w:rsidR="00F26636" w:rsidRPr="0089793A" w:rsidRDefault="00F26636">
            <w:pPr>
              <w:jc w:val="right"/>
              <w:rPr>
                <w:rFonts w:ascii="Calibri" w:hAnsi="Calibri" w:cs="Calibri"/>
              </w:rPr>
            </w:pPr>
            <w:r w:rsidRPr="0089793A">
              <w:rPr>
                <w:rFonts w:ascii="Calibri" w:hAnsi="Calibri" w:cs="Calibri"/>
              </w:rPr>
              <w:t>10</w:t>
            </w:r>
          </w:p>
        </w:tc>
      </w:tr>
      <w:tr w:rsidR="00F26636" w:rsidRPr="0089793A" w14:paraId="7BDEA4D8" w14:textId="77777777" w:rsidTr="00206296">
        <w:tc>
          <w:tcPr>
            <w:tcW w:w="0" w:type="auto"/>
          </w:tcPr>
          <w:p w14:paraId="15CCFC1A" w14:textId="7A3D18EF" w:rsidR="00F26636" w:rsidRPr="0089793A" w:rsidRDefault="00F26636">
            <w:pPr>
              <w:rPr>
                <w:rFonts w:ascii="Calibri" w:hAnsi="Calibri" w:cs="Calibri"/>
              </w:rPr>
            </w:pPr>
            <w:r w:rsidRPr="0089793A">
              <w:rPr>
                <w:rFonts w:ascii="Calibri" w:hAnsi="Calibri" w:cs="Calibri"/>
              </w:rPr>
              <w:t>Yes, someone I know</w:t>
            </w:r>
          </w:p>
        </w:tc>
        <w:tc>
          <w:tcPr>
            <w:tcW w:w="0" w:type="auto"/>
          </w:tcPr>
          <w:p w14:paraId="73F01C14" w14:textId="4A798836" w:rsidR="00F26636" w:rsidRPr="0089793A" w:rsidRDefault="00F26636">
            <w:pPr>
              <w:jc w:val="right"/>
              <w:rPr>
                <w:rFonts w:ascii="Calibri" w:hAnsi="Calibri" w:cs="Calibri"/>
              </w:rPr>
            </w:pPr>
            <w:r w:rsidRPr="0089793A">
              <w:rPr>
                <w:rFonts w:ascii="Calibri" w:hAnsi="Calibri" w:cs="Calibri"/>
              </w:rPr>
              <w:t>64</w:t>
            </w:r>
          </w:p>
        </w:tc>
        <w:tc>
          <w:tcPr>
            <w:tcW w:w="0" w:type="auto"/>
          </w:tcPr>
          <w:p w14:paraId="5D7212AA" w14:textId="336B5556" w:rsidR="00F26636" w:rsidRPr="0089793A" w:rsidRDefault="00F26636">
            <w:pPr>
              <w:jc w:val="right"/>
              <w:rPr>
                <w:rFonts w:ascii="Calibri" w:hAnsi="Calibri" w:cs="Calibri"/>
              </w:rPr>
            </w:pPr>
            <w:r w:rsidRPr="0089793A">
              <w:rPr>
                <w:rFonts w:ascii="Calibri" w:hAnsi="Calibri" w:cs="Calibri"/>
              </w:rPr>
              <w:t>27</w:t>
            </w:r>
          </w:p>
        </w:tc>
        <w:tc>
          <w:tcPr>
            <w:tcW w:w="0" w:type="auto"/>
          </w:tcPr>
          <w:p w14:paraId="7C42F712" w14:textId="37B5964A" w:rsidR="00F26636" w:rsidRPr="0089793A" w:rsidRDefault="00F26636">
            <w:pPr>
              <w:jc w:val="right"/>
              <w:rPr>
                <w:rFonts w:ascii="Calibri" w:hAnsi="Calibri" w:cs="Calibri"/>
              </w:rPr>
            </w:pPr>
            <w:r w:rsidRPr="0089793A">
              <w:rPr>
                <w:rFonts w:ascii="Calibri" w:hAnsi="Calibri" w:cs="Calibri"/>
              </w:rPr>
              <w:t>50</w:t>
            </w:r>
          </w:p>
        </w:tc>
        <w:tc>
          <w:tcPr>
            <w:tcW w:w="0" w:type="auto"/>
          </w:tcPr>
          <w:p w14:paraId="300D5C49" w14:textId="41FD5278" w:rsidR="00F26636" w:rsidRPr="0089793A" w:rsidRDefault="00F26636">
            <w:pPr>
              <w:jc w:val="right"/>
              <w:rPr>
                <w:rFonts w:ascii="Calibri" w:hAnsi="Calibri" w:cs="Calibri"/>
              </w:rPr>
            </w:pPr>
            <w:r w:rsidRPr="0089793A">
              <w:rPr>
                <w:rFonts w:ascii="Calibri" w:hAnsi="Calibri" w:cs="Calibri"/>
              </w:rPr>
              <w:t>48</w:t>
            </w:r>
          </w:p>
        </w:tc>
        <w:tc>
          <w:tcPr>
            <w:tcW w:w="0" w:type="auto"/>
          </w:tcPr>
          <w:p w14:paraId="33165C45" w14:textId="2E04EB7D" w:rsidR="00F26636" w:rsidRPr="0089793A" w:rsidRDefault="00F26636">
            <w:pPr>
              <w:jc w:val="right"/>
              <w:rPr>
                <w:rFonts w:ascii="Calibri" w:hAnsi="Calibri" w:cs="Calibri"/>
              </w:rPr>
            </w:pPr>
            <w:r w:rsidRPr="0089793A">
              <w:rPr>
                <w:rFonts w:ascii="Calibri" w:hAnsi="Calibri" w:cs="Calibri"/>
              </w:rPr>
              <w:t>50</w:t>
            </w:r>
          </w:p>
        </w:tc>
      </w:tr>
      <w:tr w:rsidR="00F26636" w:rsidRPr="0089793A" w14:paraId="71838408" w14:textId="77777777" w:rsidTr="00206296">
        <w:tc>
          <w:tcPr>
            <w:tcW w:w="0" w:type="auto"/>
          </w:tcPr>
          <w:p w14:paraId="648E590C" w14:textId="13350206" w:rsidR="00F26636" w:rsidRPr="0089793A" w:rsidRDefault="00F26636">
            <w:pPr>
              <w:rPr>
                <w:rFonts w:ascii="Calibri" w:hAnsi="Calibri" w:cs="Calibri"/>
              </w:rPr>
            </w:pPr>
            <w:r w:rsidRPr="0089793A">
              <w:rPr>
                <w:rFonts w:ascii="Calibri" w:hAnsi="Calibri" w:cs="Calibri"/>
              </w:rPr>
              <w:t>No</w:t>
            </w:r>
          </w:p>
        </w:tc>
        <w:tc>
          <w:tcPr>
            <w:tcW w:w="0" w:type="auto"/>
          </w:tcPr>
          <w:p w14:paraId="43FB1C18" w14:textId="0DCAE7D1" w:rsidR="00F26636" w:rsidRPr="0089793A" w:rsidRDefault="00F26636">
            <w:pPr>
              <w:jc w:val="right"/>
              <w:rPr>
                <w:rFonts w:ascii="Calibri" w:hAnsi="Calibri" w:cs="Calibri"/>
              </w:rPr>
            </w:pPr>
            <w:r w:rsidRPr="0089793A">
              <w:rPr>
                <w:rFonts w:ascii="Calibri" w:hAnsi="Calibri" w:cs="Calibri"/>
              </w:rPr>
              <w:t>27</w:t>
            </w:r>
          </w:p>
        </w:tc>
        <w:tc>
          <w:tcPr>
            <w:tcW w:w="0" w:type="auto"/>
          </w:tcPr>
          <w:p w14:paraId="13718C6E" w14:textId="3C2BE264" w:rsidR="00F26636" w:rsidRPr="0089793A" w:rsidRDefault="00F26636">
            <w:pPr>
              <w:jc w:val="right"/>
              <w:rPr>
                <w:rFonts w:ascii="Calibri" w:hAnsi="Calibri" w:cs="Calibri"/>
              </w:rPr>
            </w:pPr>
            <w:r w:rsidRPr="0089793A">
              <w:rPr>
                <w:rFonts w:ascii="Calibri" w:hAnsi="Calibri" w:cs="Calibri"/>
              </w:rPr>
              <w:t>67</w:t>
            </w:r>
          </w:p>
        </w:tc>
        <w:tc>
          <w:tcPr>
            <w:tcW w:w="0" w:type="auto"/>
          </w:tcPr>
          <w:p w14:paraId="062504EC" w14:textId="7A98E945" w:rsidR="00F26636" w:rsidRPr="0089793A" w:rsidRDefault="00F26636">
            <w:pPr>
              <w:jc w:val="right"/>
              <w:rPr>
                <w:rFonts w:ascii="Calibri" w:hAnsi="Calibri" w:cs="Calibri"/>
              </w:rPr>
            </w:pPr>
            <w:r w:rsidRPr="0089793A">
              <w:rPr>
                <w:rFonts w:ascii="Calibri" w:hAnsi="Calibri" w:cs="Calibri"/>
              </w:rPr>
              <w:t>41</w:t>
            </w:r>
          </w:p>
        </w:tc>
        <w:tc>
          <w:tcPr>
            <w:tcW w:w="0" w:type="auto"/>
          </w:tcPr>
          <w:p w14:paraId="553A849C" w14:textId="5739FF31" w:rsidR="00F26636" w:rsidRPr="0089793A" w:rsidRDefault="00F26636">
            <w:pPr>
              <w:jc w:val="right"/>
              <w:rPr>
                <w:rFonts w:ascii="Calibri" w:hAnsi="Calibri" w:cs="Calibri"/>
              </w:rPr>
            </w:pPr>
            <w:r w:rsidRPr="0089793A">
              <w:rPr>
                <w:rFonts w:ascii="Calibri" w:hAnsi="Calibri" w:cs="Calibri"/>
              </w:rPr>
              <w:t>45</w:t>
            </w:r>
          </w:p>
        </w:tc>
        <w:tc>
          <w:tcPr>
            <w:tcW w:w="0" w:type="auto"/>
          </w:tcPr>
          <w:p w14:paraId="7436B325" w14:textId="7ED57186" w:rsidR="00F26636" w:rsidRPr="0089793A" w:rsidRDefault="00F26636">
            <w:pPr>
              <w:jc w:val="right"/>
              <w:rPr>
                <w:rFonts w:ascii="Calibri" w:hAnsi="Calibri" w:cs="Calibri"/>
              </w:rPr>
            </w:pPr>
            <w:r w:rsidRPr="0089793A">
              <w:rPr>
                <w:rFonts w:ascii="Calibri" w:hAnsi="Calibri" w:cs="Calibri"/>
              </w:rPr>
              <w:t>43</w:t>
            </w:r>
          </w:p>
        </w:tc>
      </w:tr>
      <w:tr w:rsidR="00F26636" w:rsidRPr="0089793A" w14:paraId="02DE0100" w14:textId="77777777" w:rsidTr="00206296">
        <w:tc>
          <w:tcPr>
            <w:tcW w:w="0" w:type="auto"/>
          </w:tcPr>
          <w:p w14:paraId="0F4EDA7A" w14:textId="22928C70" w:rsidR="00F26636" w:rsidRPr="0089793A" w:rsidRDefault="00F26636">
            <w:pPr>
              <w:rPr>
                <w:rFonts w:ascii="Calibri" w:hAnsi="Calibri" w:cs="Calibri"/>
              </w:rPr>
            </w:pPr>
            <w:r w:rsidRPr="0089793A">
              <w:rPr>
                <w:rFonts w:ascii="Calibri" w:hAnsi="Calibri" w:cs="Calibri"/>
              </w:rPr>
              <w:t>SKIPPED/REFUSED</w:t>
            </w:r>
          </w:p>
        </w:tc>
        <w:tc>
          <w:tcPr>
            <w:tcW w:w="0" w:type="auto"/>
          </w:tcPr>
          <w:p w14:paraId="5F2025DA" w14:textId="5D711CA3" w:rsidR="00F26636" w:rsidRPr="0089793A" w:rsidRDefault="00F26636">
            <w:pPr>
              <w:jc w:val="right"/>
              <w:rPr>
                <w:rFonts w:ascii="Calibri" w:hAnsi="Calibri" w:cs="Calibri"/>
              </w:rPr>
            </w:pPr>
            <w:r w:rsidRPr="0089793A">
              <w:rPr>
                <w:rFonts w:ascii="Calibri" w:hAnsi="Calibri" w:cs="Calibri"/>
              </w:rPr>
              <w:t>1</w:t>
            </w:r>
          </w:p>
        </w:tc>
        <w:tc>
          <w:tcPr>
            <w:tcW w:w="0" w:type="auto"/>
          </w:tcPr>
          <w:p w14:paraId="6F590A7D" w14:textId="576475E6" w:rsidR="00F26636" w:rsidRPr="0089793A" w:rsidRDefault="00F26636">
            <w:pPr>
              <w:jc w:val="right"/>
              <w:rPr>
                <w:rFonts w:ascii="Calibri" w:hAnsi="Calibri" w:cs="Calibri"/>
              </w:rPr>
            </w:pPr>
            <w:r w:rsidRPr="0089793A">
              <w:rPr>
                <w:rFonts w:ascii="Calibri" w:hAnsi="Calibri" w:cs="Calibri"/>
              </w:rPr>
              <w:t>1</w:t>
            </w:r>
          </w:p>
        </w:tc>
        <w:tc>
          <w:tcPr>
            <w:tcW w:w="0" w:type="auto"/>
          </w:tcPr>
          <w:p w14:paraId="45F445A3" w14:textId="440BECD8" w:rsidR="00F26636" w:rsidRPr="0089793A" w:rsidRDefault="00F26636">
            <w:pPr>
              <w:jc w:val="right"/>
              <w:rPr>
                <w:rFonts w:ascii="Calibri" w:hAnsi="Calibri" w:cs="Calibri"/>
              </w:rPr>
            </w:pPr>
            <w:r w:rsidRPr="0089793A">
              <w:rPr>
                <w:rFonts w:ascii="Calibri" w:hAnsi="Calibri" w:cs="Calibri"/>
              </w:rPr>
              <w:t>2</w:t>
            </w:r>
          </w:p>
        </w:tc>
        <w:tc>
          <w:tcPr>
            <w:tcW w:w="0" w:type="auto"/>
          </w:tcPr>
          <w:p w14:paraId="47204B2B" w14:textId="1889F0B7" w:rsidR="00F26636" w:rsidRPr="0089793A" w:rsidRDefault="00F26636">
            <w:pPr>
              <w:jc w:val="right"/>
              <w:rPr>
                <w:rFonts w:ascii="Calibri" w:hAnsi="Calibri" w:cs="Calibri"/>
              </w:rPr>
            </w:pPr>
            <w:r w:rsidRPr="0089793A">
              <w:rPr>
                <w:rFonts w:ascii="Calibri" w:hAnsi="Calibri" w:cs="Calibri"/>
              </w:rPr>
              <w:t>1</w:t>
            </w:r>
          </w:p>
        </w:tc>
        <w:tc>
          <w:tcPr>
            <w:tcW w:w="0" w:type="auto"/>
          </w:tcPr>
          <w:p w14:paraId="705EE0AB" w14:textId="1840D727" w:rsidR="00F26636" w:rsidRPr="0089793A" w:rsidRDefault="00F26636">
            <w:pPr>
              <w:jc w:val="right"/>
              <w:rPr>
                <w:rFonts w:ascii="Calibri" w:hAnsi="Calibri" w:cs="Calibri"/>
              </w:rPr>
            </w:pPr>
            <w:r w:rsidRPr="0089793A">
              <w:rPr>
                <w:rFonts w:ascii="Calibri" w:hAnsi="Calibri" w:cs="Calibri"/>
              </w:rPr>
              <w:t>1</w:t>
            </w:r>
          </w:p>
        </w:tc>
      </w:tr>
      <w:tr w:rsidR="00F26636" w:rsidRPr="0089793A" w14:paraId="5091448D" w14:textId="77777777" w:rsidTr="00206296">
        <w:tc>
          <w:tcPr>
            <w:tcW w:w="0" w:type="auto"/>
          </w:tcPr>
          <w:p w14:paraId="7029B3DB"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0AE5C9DB"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2C7D7C40"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651464BC"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5A69770F"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4F60D326" w14:textId="77777777" w:rsidR="00F26636" w:rsidRPr="0089793A" w:rsidRDefault="00F26636">
            <w:pPr>
              <w:jc w:val="right"/>
              <w:rPr>
                <w:rFonts w:ascii="Calibri" w:hAnsi="Calibri" w:cs="Calibri"/>
              </w:rPr>
            </w:pPr>
            <w:r w:rsidRPr="0089793A">
              <w:rPr>
                <w:rFonts w:ascii="Calibri" w:hAnsi="Calibri" w:cs="Calibri"/>
              </w:rPr>
              <w:t>3,427</w:t>
            </w:r>
          </w:p>
        </w:tc>
      </w:tr>
    </w:tbl>
    <w:p w14:paraId="6FFFB6B4" w14:textId="77777777" w:rsidR="004750AA" w:rsidRPr="0089793A" w:rsidRDefault="004750AA">
      <w:pPr>
        <w:rPr>
          <w:rFonts w:ascii="Calibri" w:hAnsi="Calibri" w:cs="Calibri"/>
        </w:rPr>
      </w:pPr>
    </w:p>
    <w:p w14:paraId="196EFBE4" w14:textId="77777777" w:rsidR="00422C5D" w:rsidRDefault="00422C5D">
      <w:pPr>
        <w:jc w:val="center"/>
        <w:rPr>
          <w:rFonts w:ascii="Calibri" w:hAnsi="Calibri" w:cs="Calibri"/>
          <w:b/>
          <w:bCs/>
          <w:i/>
          <w:sz w:val="24"/>
        </w:rPr>
      </w:pPr>
    </w:p>
    <w:p w14:paraId="51C2279A" w14:textId="77777777" w:rsidR="00422C5D" w:rsidRDefault="00422C5D">
      <w:pPr>
        <w:jc w:val="center"/>
        <w:rPr>
          <w:rFonts w:ascii="Calibri" w:hAnsi="Calibri" w:cs="Calibri"/>
          <w:b/>
          <w:bCs/>
          <w:i/>
          <w:sz w:val="24"/>
        </w:rPr>
      </w:pPr>
    </w:p>
    <w:p w14:paraId="70C0C4BC" w14:textId="77777777" w:rsidR="00422C5D" w:rsidRDefault="00422C5D">
      <w:pPr>
        <w:jc w:val="center"/>
        <w:rPr>
          <w:rFonts w:ascii="Calibri" w:hAnsi="Calibri" w:cs="Calibri"/>
          <w:b/>
          <w:bCs/>
          <w:i/>
          <w:sz w:val="24"/>
        </w:rPr>
      </w:pPr>
    </w:p>
    <w:p w14:paraId="4010FD4B" w14:textId="0DDD5A42" w:rsidR="004750AA" w:rsidRPr="00D43BA8" w:rsidRDefault="00F01618" w:rsidP="00206296">
      <w:pPr>
        <w:rPr>
          <w:rFonts w:ascii="Calibri" w:hAnsi="Calibri" w:cs="Calibri"/>
          <w:b/>
          <w:bCs/>
          <w:sz w:val="24"/>
        </w:rPr>
      </w:pPr>
      <w:r w:rsidRPr="00D43BA8">
        <w:rPr>
          <w:rFonts w:ascii="Calibri" w:hAnsi="Calibri" w:cs="Calibri"/>
          <w:b/>
          <w:bCs/>
          <w:i/>
          <w:sz w:val="24"/>
        </w:rPr>
        <w:lastRenderedPageBreak/>
        <w:t xml:space="preserve">Q39. </w:t>
      </w:r>
      <w:r w:rsidR="004750AA" w:rsidRPr="00D43BA8">
        <w:rPr>
          <w:rFonts w:ascii="Calibri" w:hAnsi="Calibri" w:cs="Calibri"/>
          <w:b/>
          <w:bCs/>
          <w:i/>
          <w:sz w:val="24"/>
        </w:rPr>
        <w:t>Have you or someone you know experienced harassment or violence at the hands of the police?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25"/>
        <w:gridCol w:w="648"/>
        <w:gridCol w:w="662"/>
        <w:gridCol w:w="706"/>
        <w:gridCol w:w="706"/>
        <w:gridCol w:w="672"/>
      </w:tblGrid>
      <w:tr w:rsidR="004750AA" w:rsidRPr="0089793A" w14:paraId="7D977A65" w14:textId="77777777" w:rsidTr="00206296">
        <w:tc>
          <w:tcPr>
            <w:tcW w:w="0" w:type="auto"/>
            <w:tcBorders>
              <w:top w:val="thick" w:sz="0" w:space="0" w:color="000000"/>
            </w:tcBorders>
          </w:tcPr>
          <w:p w14:paraId="66D20148"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21881B99"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1C6C163D" w14:textId="77777777" w:rsidTr="00206296">
        <w:tc>
          <w:tcPr>
            <w:tcW w:w="0" w:type="auto"/>
          </w:tcPr>
          <w:p w14:paraId="373F6F46"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79CB091"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712E5FDF"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1B20ECDE" w14:textId="7992A755"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92BC80E"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62AA0EB"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43246313" w14:textId="77777777" w:rsidTr="00206296">
        <w:tc>
          <w:tcPr>
            <w:tcW w:w="0" w:type="auto"/>
            <w:tcBorders>
              <w:bottom w:val="thick" w:sz="0" w:space="0" w:color="000000"/>
            </w:tcBorders>
          </w:tcPr>
          <w:p w14:paraId="799DE4D8"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396125A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EED98B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C0938D1"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8D57F91"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B958BE3"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0B040914" w14:textId="77777777" w:rsidTr="00206296">
        <w:tc>
          <w:tcPr>
            <w:tcW w:w="0" w:type="auto"/>
          </w:tcPr>
          <w:p w14:paraId="323F943D" w14:textId="710DC7C4" w:rsidR="00F26636" w:rsidRPr="0089793A" w:rsidRDefault="00F26636">
            <w:pPr>
              <w:rPr>
                <w:rFonts w:ascii="Calibri" w:hAnsi="Calibri" w:cs="Calibri"/>
              </w:rPr>
            </w:pPr>
            <w:r w:rsidRPr="0089793A">
              <w:rPr>
                <w:rFonts w:ascii="Calibri" w:hAnsi="Calibri" w:cs="Calibri"/>
              </w:rPr>
              <w:t>Yes, me</w:t>
            </w:r>
          </w:p>
        </w:tc>
        <w:tc>
          <w:tcPr>
            <w:tcW w:w="0" w:type="auto"/>
          </w:tcPr>
          <w:p w14:paraId="4C26C931"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07013F43"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55E49460"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3D1D1911" w14:textId="77777777" w:rsidR="00F26636" w:rsidRPr="0089793A" w:rsidRDefault="00F26636">
            <w:pPr>
              <w:jc w:val="right"/>
              <w:rPr>
                <w:rFonts w:ascii="Calibri" w:hAnsi="Calibri" w:cs="Calibri"/>
              </w:rPr>
            </w:pPr>
            <w:r w:rsidRPr="0089793A">
              <w:rPr>
                <w:rFonts w:ascii="Calibri" w:hAnsi="Calibri" w:cs="Calibri"/>
              </w:rPr>
              <w:t>10</w:t>
            </w:r>
          </w:p>
        </w:tc>
        <w:tc>
          <w:tcPr>
            <w:tcW w:w="0" w:type="auto"/>
          </w:tcPr>
          <w:p w14:paraId="560EA606" w14:textId="77777777" w:rsidR="00F26636" w:rsidRPr="0089793A" w:rsidRDefault="00F26636">
            <w:pPr>
              <w:jc w:val="right"/>
              <w:rPr>
                <w:rFonts w:ascii="Calibri" w:hAnsi="Calibri" w:cs="Calibri"/>
              </w:rPr>
            </w:pPr>
            <w:r w:rsidRPr="0089793A">
              <w:rPr>
                <w:rFonts w:ascii="Calibri" w:hAnsi="Calibri" w:cs="Calibri"/>
              </w:rPr>
              <w:t>12</w:t>
            </w:r>
          </w:p>
        </w:tc>
      </w:tr>
      <w:tr w:rsidR="00F26636" w:rsidRPr="0089793A" w14:paraId="527CB69E" w14:textId="77777777" w:rsidTr="00206296">
        <w:tc>
          <w:tcPr>
            <w:tcW w:w="0" w:type="auto"/>
          </w:tcPr>
          <w:p w14:paraId="47BCE2C2" w14:textId="73699760" w:rsidR="00F26636" w:rsidRPr="0089793A" w:rsidRDefault="00F26636">
            <w:pPr>
              <w:rPr>
                <w:rFonts w:ascii="Calibri" w:hAnsi="Calibri" w:cs="Calibri"/>
              </w:rPr>
            </w:pPr>
            <w:r w:rsidRPr="0089793A">
              <w:rPr>
                <w:rFonts w:ascii="Calibri" w:hAnsi="Calibri" w:cs="Calibri"/>
              </w:rPr>
              <w:t>Yes, someone I know</w:t>
            </w:r>
          </w:p>
        </w:tc>
        <w:tc>
          <w:tcPr>
            <w:tcW w:w="0" w:type="auto"/>
          </w:tcPr>
          <w:p w14:paraId="3454068B" w14:textId="57ECFB6C" w:rsidR="00F26636" w:rsidRPr="0089793A" w:rsidRDefault="00F26636">
            <w:pPr>
              <w:jc w:val="right"/>
              <w:rPr>
                <w:rFonts w:ascii="Calibri" w:hAnsi="Calibri" w:cs="Calibri"/>
              </w:rPr>
            </w:pPr>
            <w:r w:rsidRPr="0089793A">
              <w:rPr>
                <w:rFonts w:ascii="Calibri" w:hAnsi="Calibri" w:cs="Calibri"/>
              </w:rPr>
              <w:t>45</w:t>
            </w:r>
          </w:p>
        </w:tc>
        <w:tc>
          <w:tcPr>
            <w:tcW w:w="0" w:type="auto"/>
          </w:tcPr>
          <w:p w14:paraId="168BC2B6" w14:textId="39763AC6" w:rsidR="00F26636" w:rsidRPr="0089793A" w:rsidRDefault="00F26636">
            <w:pPr>
              <w:jc w:val="right"/>
              <w:rPr>
                <w:rFonts w:ascii="Calibri" w:hAnsi="Calibri" w:cs="Calibri"/>
              </w:rPr>
            </w:pPr>
            <w:r w:rsidRPr="0089793A">
              <w:rPr>
                <w:rFonts w:ascii="Calibri" w:hAnsi="Calibri" w:cs="Calibri"/>
              </w:rPr>
              <w:t>20</w:t>
            </w:r>
          </w:p>
        </w:tc>
        <w:tc>
          <w:tcPr>
            <w:tcW w:w="0" w:type="auto"/>
          </w:tcPr>
          <w:p w14:paraId="0AB98D26" w14:textId="07B97DEC" w:rsidR="00F26636" w:rsidRPr="0089793A" w:rsidRDefault="00F26636">
            <w:pPr>
              <w:jc w:val="right"/>
              <w:rPr>
                <w:rFonts w:ascii="Calibri" w:hAnsi="Calibri" w:cs="Calibri"/>
              </w:rPr>
            </w:pPr>
            <w:r w:rsidRPr="0089793A">
              <w:rPr>
                <w:rFonts w:ascii="Calibri" w:hAnsi="Calibri" w:cs="Calibri"/>
              </w:rPr>
              <w:t>33</w:t>
            </w:r>
          </w:p>
        </w:tc>
        <w:tc>
          <w:tcPr>
            <w:tcW w:w="0" w:type="auto"/>
          </w:tcPr>
          <w:p w14:paraId="0B6893CB" w14:textId="72207EDA" w:rsidR="00F26636" w:rsidRPr="0089793A" w:rsidRDefault="00F26636">
            <w:pPr>
              <w:jc w:val="right"/>
              <w:rPr>
                <w:rFonts w:ascii="Calibri" w:hAnsi="Calibri" w:cs="Calibri"/>
              </w:rPr>
            </w:pPr>
            <w:r w:rsidRPr="0089793A">
              <w:rPr>
                <w:rFonts w:ascii="Calibri" w:hAnsi="Calibri" w:cs="Calibri"/>
              </w:rPr>
              <w:t>24</w:t>
            </w:r>
          </w:p>
        </w:tc>
        <w:tc>
          <w:tcPr>
            <w:tcW w:w="0" w:type="auto"/>
          </w:tcPr>
          <w:p w14:paraId="390A12B7" w14:textId="5CE6047E" w:rsidR="00F26636" w:rsidRPr="0089793A" w:rsidRDefault="00F26636">
            <w:pPr>
              <w:jc w:val="right"/>
              <w:rPr>
                <w:rFonts w:ascii="Calibri" w:hAnsi="Calibri" w:cs="Calibri"/>
              </w:rPr>
            </w:pPr>
            <w:r w:rsidRPr="0089793A">
              <w:rPr>
                <w:rFonts w:ascii="Calibri" w:hAnsi="Calibri" w:cs="Calibri"/>
              </w:rPr>
              <w:t>29</w:t>
            </w:r>
          </w:p>
        </w:tc>
      </w:tr>
      <w:tr w:rsidR="00F26636" w:rsidRPr="0089793A" w14:paraId="7E30CC52" w14:textId="77777777" w:rsidTr="00206296">
        <w:tc>
          <w:tcPr>
            <w:tcW w:w="0" w:type="auto"/>
          </w:tcPr>
          <w:p w14:paraId="54591357" w14:textId="34E12DAB" w:rsidR="00F26636" w:rsidRPr="0089793A" w:rsidRDefault="00F26636">
            <w:pPr>
              <w:rPr>
                <w:rFonts w:ascii="Calibri" w:hAnsi="Calibri" w:cs="Calibri"/>
              </w:rPr>
            </w:pPr>
            <w:r w:rsidRPr="0089793A">
              <w:rPr>
                <w:rFonts w:ascii="Calibri" w:hAnsi="Calibri" w:cs="Calibri"/>
              </w:rPr>
              <w:t>No</w:t>
            </w:r>
          </w:p>
        </w:tc>
        <w:tc>
          <w:tcPr>
            <w:tcW w:w="0" w:type="auto"/>
          </w:tcPr>
          <w:p w14:paraId="7847C5A5" w14:textId="7F473B39" w:rsidR="00F26636" w:rsidRPr="0089793A" w:rsidRDefault="00F26636">
            <w:pPr>
              <w:jc w:val="right"/>
              <w:rPr>
                <w:rFonts w:ascii="Calibri" w:hAnsi="Calibri" w:cs="Calibri"/>
              </w:rPr>
            </w:pPr>
            <w:r w:rsidRPr="0089793A">
              <w:rPr>
                <w:rFonts w:ascii="Calibri" w:hAnsi="Calibri" w:cs="Calibri"/>
              </w:rPr>
              <w:t>43</w:t>
            </w:r>
          </w:p>
        </w:tc>
        <w:tc>
          <w:tcPr>
            <w:tcW w:w="0" w:type="auto"/>
          </w:tcPr>
          <w:p w14:paraId="7476515C" w14:textId="55386DE3" w:rsidR="00F26636" w:rsidRPr="0089793A" w:rsidRDefault="00F26636">
            <w:pPr>
              <w:jc w:val="right"/>
              <w:rPr>
                <w:rFonts w:ascii="Calibri" w:hAnsi="Calibri" w:cs="Calibri"/>
              </w:rPr>
            </w:pPr>
            <w:r w:rsidRPr="0089793A">
              <w:rPr>
                <w:rFonts w:ascii="Calibri" w:hAnsi="Calibri" w:cs="Calibri"/>
              </w:rPr>
              <w:t>74</w:t>
            </w:r>
          </w:p>
        </w:tc>
        <w:tc>
          <w:tcPr>
            <w:tcW w:w="0" w:type="auto"/>
          </w:tcPr>
          <w:p w14:paraId="7A1C3187" w14:textId="55E510FB" w:rsidR="00F26636" w:rsidRPr="0089793A" w:rsidRDefault="00F26636">
            <w:pPr>
              <w:jc w:val="right"/>
              <w:rPr>
                <w:rFonts w:ascii="Calibri" w:hAnsi="Calibri" w:cs="Calibri"/>
              </w:rPr>
            </w:pPr>
            <w:r w:rsidRPr="0089793A">
              <w:rPr>
                <w:rFonts w:ascii="Calibri" w:hAnsi="Calibri" w:cs="Calibri"/>
              </w:rPr>
              <w:t>56</w:t>
            </w:r>
          </w:p>
        </w:tc>
        <w:tc>
          <w:tcPr>
            <w:tcW w:w="0" w:type="auto"/>
          </w:tcPr>
          <w:p w14:paraId="26A4F2AB" w14:textId="768A4ECA" w:rsidR="00F26636" w:rsidRPr="0089793A" w:rsidRDefault="00F26636">
            <w:pPr>
              <w:jc w:val="right"/>
              <w:rPr>
                <w:rFonts w:ascii="Calibri" w:hAnsi="Calibri" w:cs="Calibri"/>
              </w:rPr>
            </w:pPr>
            <w:r w:rsidRPr="0089793A">
              <w:rPr>
                <w:rFonts w:ascii="Calibri" w:hAnsi="Calibri" w:cs="Calibri"/>
              </w:rPr>
              <w:t>70</w:t>
            </w:r>
          </w:p>
        </w:tc>
        <w:tc>
          <w:tcPr>
            <w:tcW w:w="0" w:type="auto"/>
          </w:tcPr>
          <w:p w14:paraId="574B48B2" w14:textId="45358773" w:rsidR="00F26636" w:rsidRPr="0089793A" w:rsidRDefault="00F26636">
            <w:pPr>
              <w:jc w:val="right"/>
              <w:rPr>
                <w:rFonts w:ascii="Calibri" w:hAnsi="Calibri" w:cs="Calibri"/>
              </w:rPr>
            </w:pPr>
            <w:r w:rsidRPr="0089793A">
              <w:rPr>
                <w:rFonts w:ascii="Calibri" w:hAnsi="Calibri" w:cs="Calibri"/>
              </w:rPr>
              <w:t>63</w:t>
            </w:r>
          </w:p>
        </w:tc>
      </w:tr>
      <w:tr w:rsidR="00F26636" w:rsidRPr="0089793A" w14:paraId="3FF2D2FC" w14:textId="77777777" w:rsidTr="00206296">
        <w:tc>
          <w:tcPr>
            <w:tcW w:w="0" w:type="auto"/>
          </w:tcPr>
          <w:p w14:paraId="082B9F18" w14:textId="43F3DB63" w:rsidR="00F26636" w:rsidRPr="0089793A" w:rsidRDefault="00F26636">
            <w:pPr>
              <w:rPr>
                <w:rFonts w:ascii="Calibri" w:hAnsi="Calibri" w:cs="Calibri"/>
              </w:rPr>
            </w:pPr>
            <w:r w:rsidRPr="0089793A">
              <w:rPr>
                <w:rFonts w:ascii="Calibri" w:hAnsi="Calibri" w:cs="Calibri"/>
              </w:rPr>
              <w:t>DON’T KNOW</w:t>
            </w:r>
          </w:p>
        </w:tc>
        <w:tc>
          <w:tcPr>
            <w:tcW w:w="0" w:type="auto"/>
          </w:tcPr>
          <w:p w14:paraId="0C8306E2" w14:textId="319A2809" w:rsidR="00F26636" w:rsidRPr="0089793A" w:rsidRDefault="00F26636">
            <w:pPr>
              <w:jc w:val="right"/>
              <w:rPr>
                <w:rFonts w:ascii="Calibri" w:hAnsi="Calibri" w:cs="Calibri"/>
              </w:rPr>
            </w:pPr>
            <w:r w:rsidRPr="0089793A">
              <w:rPr>
                <w:rFonts w:ascii="Calibri" w:hAnsi="Calibri" w:cs="Calibri"/>
              </w:rPr>
              <w:t>-</w:t>
            </w:r>
          </w:p>
        </w:tc>
        <w:tc>
          <w:tcPr>
            <w:tcW w:w="0" w:type="auto"/>
          </w:tcPr>
          <w:p w14:paraId="19ABB132" w14:textId="01FEB245" w:rsidR="00F26636" w:rsidRPr="0089793A" w:rsidRDefault="00F26636">
            <w:pPr>
              <w:jc w:val="right"/>
              <w:rPr>
                <w:rFonts w:ascii="Calibri" w:hAnsi="Calibri" w:cs="Calibri"/>
              </w:rPr>
            </w:pPr>
            <w:r w:rsidRPr="0089793A">
              <w:rPr>
                <w:rFonts w:ascii="Calibri" w:hAnsi="Calibri" w:cs="Calibri"/>
              </w:rPr>
              <w:t>-</w:t>
            </w:r>
          </w:p>
        </w:tc>
        <w:tc>
          <w:tcPr>
            <w:tcW w:w="0" w:type="auto"/>
          </w:tcPr>
          <w:p w14:paraId="6AB97B44" w14:textId="2309C21B" w:rsidR="00F26636" w:rsidRPr="0089793A" w:rsidRDefault="00F26636">
            <w:pPr>
              <w:jc w:val="right"/>
              <w:rPr>
                <w:rFonts w:ascii="Calibri" w:hAnsi="Calibri" w:cs="Calibri"/>
              </w:rPr>
            </w:pPr>
            <w:r w:rsidRPr="0089793A">
              <w:rPr>
                <w:rFonts w:ascii="Calibri" w:hAnsi="Calibri" w:cs="Calibri"/>
              </w:rPr>
              <w:t>-</w:t>
            </w:r>
          </w:p>
        </w:tc>
        <w:tc>
          <w:tcPr>
            <w:tcW w:w="0" w:type="auto"/>
          </w:tcPr>
          <w:p w14:paraId="68BAD111" w14:textId="486852C3" w:rsidR="00F26636" w:rsidRPr="0089793A" w:rsidRDefault="00F26636">
            <w:pPr>
              <w:jc w:val="right"/>
              <w:rPr>
                <w:rFonts w:ascii="Calibri" w:hAnsi="Calibri" w:cs="Calibri"/>
              </w:rPr>
            </w:pPr>
            <w:r w:rsidRPr="0089793A">
              <w:rPr>
                <w:rFonts w:ascii="Calibri" w:hAnsi="Calibri" w:cs="Calibri"/>
              </w:rPr>
              <w:t>*</w:t>
            </w:r>
          </w:p>
        </w:tc>
        <w:tc>
          <w:tcPr>
            <w:tcW w:w="0" w:type="auto"/>
          </w:tcPr>
          <w:p w14:paraId="537EBBAE" w14:textId="45628750" w:rsidR="00F26636" w:rsidRPr="0089793A" w:rsidRDefault="00F26636">
            <w:pPr>
              <w:jc w:val="right"/>
              <w:rPr>
                <w:rFonts w:ascii="Calibri" w:hAnsi="Calibri" w:cs="Calibri"/>
              </w:rPr>
            </w:pPr>
            <w:r w:rsidRPr="0089793A">
              <w:rPr>
                <w:rFonts w:ascii="Calibri" w:hAnsi="Calibri" w:cs="Calibri"/>
              </w:rPr>
              <w:t>*</w:t>
            </w:r>
          </w:p>
        </w:tc>
      </w:tr>
      <w:tr w:rsidR="00F26636" w:rsidRPr="0089793A" w14:paraId="257D346D" w14:textId="77777777" w:rsidTr="00206296">
        <w:tc>
          <w:tcPr>
            <w:tcW w:w="0" w:type="auto"/>
          </w:tcPr>
          <w:p w14:paraId="1F0E8311" w14:textId="1F467596" w:rsidR="00F26636" w:rsidRPr="0089793A" w:rsidRDefault="00F26636">
            <w:pPr>
              <w:rPr>
                <w:rFonts w:ascii="Calibri" w:hAnsi="Calibri" w:cs="Calibri"/>
              </w:rPr>
            </w:pPr>
            <w:r w:rsidRPr="0089793A">
              <w:rPr>
                <w:rFonts w:ascii="Calibri" w:hAnsi="Calibri" w:cs="Calibri"/>
              </w:rPr>
              <w:t>SKIPPED/ REFUSED</w:t>
            </w:r>
          </w:p>
        </w:tc>
        <w:tc>
          <w:tcPr>
            <w:tcW w:w="0" w:type="auto"/>
          </w:tcPr>
          <w:p w14:paraId="0AC6D981" w14:textId="6FEDE366" w:rsidR="00F26636" w:rsidRPr="0089793A" w:rsidRDefault="00F26636">
            <w:pPr>
              <w:jc w:val="right"/>
              <w:rPr>
                <w:rFonts w:ascii="Calibri" w:hAnsi="Calibri" w:cs="Calibri"/>
              </w:rPr>
            </w:pPr>
            <w:r w:rsidRPr="0089793A">
              <w:rPr>
                <w:rFonts w:ascii="Calibri" w:hAnsi="Calibri" w:cs="Calibri"/>
              </w:rPr>
              <w:t>1</w:t>
            </w:r>
          </w:p>
        </w:tc>
        <w:tc>
          <w:tcPr>
            <w:tcW w:w="0" w:type="auto"/>
          </w:tcPr>
          <w:p w14:paraId="0992D16E" w14:textId="1439AA02" w:rsidR="00F26636" w:rsidRPr="0089793A" w:rsidRDefault="00F26636">
            <w:pPr>
              <w:jc w:val="right"/>
              <w:rPr>
                <w:rFonts w:ascii="Calibri" w:hAnsi="Calibri" w:cs="Calibri"/>
              </w:rPr>
            </w:pPr>
            <w:r w:rsidRPr="0089793A">
              <w:rPr>
                <w:rFonts w:ascii="Calibri" w:hAnsi="Calibri" w:cs="Calibri"/>
              </w:rPr>
              <w:t>2</w:t>
            </w:r>
          </w:p>
        </w:tc>
        <w:tc>
          <w:tcPr>
            <w:tcW w:w="0" w:type="auto"/>
          </w:tcPr>
          <w:p w14:paraId="607918D7" w14:textId="033BBC36" w:rsidR="00F26636" w:rsidRPr="0089793A" w:rsidRDefault="00F26636">
            <w:pPr>
              <w:jc w:val="right"/>
              <w:rPr>
                <w:rFonts w:ascii="Calibri" w:hAnsi="Calibri" w:cs="Calibri"/>
              </w:rPr>
            </w:pPr>
            <w:r w:rsidRPr="0089793A">
              <w:rPr>
                <w:rFonts w:ascii="Calibri" w:hAnsi="Calibri" w:cs="Calibri"/>
              </w:rPr>
              <w:t>1</w:t>
            </w:r>
          </w:p>
        </w:tc>
        <w:tc>
          <w:tcPr>
            <w:tcW w:w="0" w:type="auto"/>
          </w:tcPr>
          <w:p w14:paraId="20BACC92" w14:textId="25B020E9" w:rsidR="00F26636" w:rsidRPr="0089793A" w:rsidRDefault="00F26636">
            <w:pPr>
              <w:jc w:val="right"/>
              <w:rPr>
                <w:rFonts w:ascii="Calibri" w:hAnsi="Calibri" w:cs="Calibri"/>
              </w:rPr>
            </w:pPr>
            <w:r w:rsidRPr="0089793A">
              <w:rPr>
                <w:rFonts w:ascii="Calibri" w:hAnsi="Calibri" w:cs="Calibri"/>
              </w:rPr>
              <w:t>1</w:t>
            </w:r>
          </w:p>
        </w:tc>
        <w:tc>
          <w:tcPr>
            <w:tcW w:w="0" w:type="auto"/>
          </w:tcPr>
          <w:p w14:paraId="68C3400D" w14:textId="0F13AD67" w:rsidR="00F26636" w:rsidRPr="0089793A" w:rsidRDefault="00F26636">
            <w:pPr>
              <w:jc w:val="right"/>
              <w:rPr>
                <w:rFonts w:ascii="Calibri" w:hAnsi="Calibri" w:cs="Calibri"/>
              </w:rPr>
            </w:pPr>
            <w:r w:rsidRPr="0089793A">
              <w:rPr>
                <w:rFonts w:ascii="Calibri" w:hAnsi="Calibri" w:cs="Calibri"/>
              </w:rPr>
              <w:t>1</w:t>
            </w:r>
          </w:p>
        </w:tc>
      </w:tr>
      <w:tr w:rsidR="00F26636" w:rsidRPr="0089793A" w14:paraId="3F4326CD" w14:textId="77777777" w:rsidTr="00206296">
        <w:tc>
          <w:tcPr>
            <w:tcW w:w="0" w:type="auto"/>
          </w:tcPr>
          <w:p w14:paraId="73B86DD0"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0559B76E"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5DDEBBF8"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4DDFE19"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369D93B"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6EB5607A" w14:textId="77777777" w:rsidR="00F26636" w:rsidRPr="0089793A" w:rsidRDefault="00F26636">
            <w:pPr>
              <w:jc w:val="right"/>
              <w:rPr>
                <w:rFonts w:ascii="Calibri" w:hAnsi="Calibri" w:cs="Calibri"/>
              </w:rPr>
            </w:pPr>
            <w:r w:rsidRPr="0089793A">
              <w:rPr>
                <w:rFonts w:ascii="Calibri" w:hAnsi="Calibri" w:cs="Calibri"/>
              </w:rPr>
              <w:t>3,427</w:t>
            </w:r>
          </w:p>
        </w:tc>
      </w:tr>
    </w:tbl>
    <w:p w14:paraId="0E345154" w14:textId="77777777" w:rsidR="004750AA" w:rsidRPr="0089793A" w:rsidRDefault="004750AA">
      <w:pPr>
        <w:rPr>
          <w:rFonts w:ascii="Calibri" w:hAnsi="Calibri" w:cs="Calibri"/>
        </w:rPr>
      </w:pPr>
    </w:p>
    <w:p w14:paraId="61048A37" w14:textId="77777777" w:rsidR="00FC08A0" w:rsidRDefault="00FC08A0" w:rsidP="00206296">
      <w:pPr>
        <w:rPr>
          <w:rFonts w:ascii="Calibri" w:hAnsi="Calibri" w:cs="Calibri"/>
          <w:b/>
          <w:bCs/>
          <w:i/>
          <w:sz w:val="24"/>
        </w:rPr>
      </w:pPr>
    </w:p>
    <w:p w14:paraId="0820C89A" w14:textId="7FDC4AB9" w:rsidR="004750AA" w:rsidRPr="00D43BA8" w:rsidRDefault="00F01618" w:rsidP="00206296">
      <w:pPr>
        <w:rPr>
          <w:rFonts w:ascii="Calibri" w:hAnsi="Calibri" w:cs="Calibri"/>
          <w:b/>
          <w:bCs/>
          <w:sz w:val="24"/>
        </w:rPr>
      </w:pPr>
      <w:r w:rsidRPr="00D43BA8">
        <w:rPr>
          <w:rFonts w:ascii="Calibri" w:hAnsi="Calibri" w:cs="Calibri"/>
          <w:b/>
          <w:bCs/>
          <w:i/>
          <w:sz w:val="24"/>
        </w:rPr>
        <w:t xml:space="preserve">Q40. </w:t>
      </w:r>
      <w:r w:rsidR="004750AA" w:rsidRPr="00D43BA8">
        <w:rPr>
          <w:rFonts w:ascii="Calibri" w:hAnsi="Calibri" w:cs="Calibri"/>
          <w:b/>
          <w:bCs/>
          <w:i/>
          <w:sz w:val="24"/>
        </w:rPr>
        <w:t>Do you ever go out of your way to avoid contact with the police or other law enforcement?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4750AA" w:rsidRPr="0089793A" w14:paraId="502EDE36" w14:textId="77777777" w:rsidTr="00206296">
        <w:tc>
          <w:tcPr>
            <w:tcW w:w="0" w:type="auto"/>
            <w:tcBorders>
              <w:top w:val="thick" w:sz="0" w:space="0" w:color="000000"/>
            </w:tcBorders>
          </w:tcPr>
          <w:p w14:paraId="6CBC818D"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16C2F49D"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7CCBA20D" w14:textId="77777777" w:rsidTr="00206296">
        <w:tc>
          <w:tcPr>
            <w:tcW w:w="0" w:type="auto"/>
          </w:tcPr>
          <w:p w14:paraId="310F99C8"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3E8B512B"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01B5AB5A"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17B4F2C" w14:textId="159D59C3"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62991CA8"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78269FC1"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42EA6270" w14:textId="77777777" w:rsidTr="00206296">
        <w:tc>
          <w:tcPr>
            <w:tcW w:w="0" w:type="auto"/>
            <w:tcBorders>
              <w:bottom w:val="thick" w:sz="0" w:space="0" w:color="000000"/>
            </w:tcBorders>
          </w:tcPr>
          <w:p w14:paraId="2B14BF24"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55F589A4"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7AE2FF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07228D1"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6947B7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BF8CD57"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1B2894DF" w14:textId="77777777" w:rsidTr="00206296">
        <w:tc>
          <w:tcPr>
            <w:tcW w:w="0" w:type="auto"/>
            <w:tcBorders>
              <w:top w:val="thick" w:sz="0" w:space="0" w:color="000000"/>
            </w:tcBorders>
          </w:tcPr>
          <w:p w14:paraId="34CF48D1" w14:textId="77777777" w:rsidR="00F26636" w:rsidRPr="0089793A" w:rsidRDefault="00F26636">
            <w:pPr>
              <w:rPr>
                <w:rFonts w:ascii="Calibri" w:hAnsi="Calibri" w:cs="Calibri"/>
              </w:rPr>
            </w:pPr>
            <w:r w:rsidRPr="0089793A">
              <w:rPr>
                <w:rFonts w:ascii="Calibri" w:hAnsi="Calibri" w:cs="Calibri"/>
              </w:rPr>
              <w:t>Always</w:t>
            </w:r>
          </w:p>
        </w:tc>
        <w:tc>
          <w:tcPr>
            <w:tcW w:w="0" w:type="auto"/>
            <w:tcBorders>
              <w:top w:val="thick" w:sz="0" w:space="0" w:color="000000"/>
            </w:tcBorders>
          </w:tcPr>
          <w:p w14:paraId="0F294382"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Borders>
              <w:top w:val="thick" w:sz="0" w:space="0" w:color="000000"/>
            </w:tcBorders>
          </w:tcPr>
          <w:p w14:paraId="3D0F93F0" w14:textId="77777777" w:rsidR="00F26636" w:rsidRPr="0089793A" w:rsidRDefault="00F26636">
            <w:pPr>
              <w:jc w:val="right"/>
              <w:rPr>
                <w:rFonts w:ascii="Calibri" w:hAnsi="Calibri" w:cs="Calibri"/>
              </w:rPr>
            </w:pPr>
            <w:r w:rsidRPr="0089793A">
              <w:rPr>
                <w:rFonts w:ascii="Calibri" w:hAnsi="Calibri" w:cs="Calibri"/>
              </w:rPr>
              <w:t>10</w:t>
            </w:r>
          </w:p>
        </w:tc>
        <w:tc>
          <w:tcPr>
            <w:tcW w:w="0" w:type="auto"/>
            <w:tcBorders>
              <w:top w:val="thick" w:sz="0" w:space="0" w:color="000000"/>
            </w:tcBorders>
          </w:tcPr>
          <w:p w14:paraId="19AB437E"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Borders>
              <w:top w:val="thick" w:sz="0" w:space="0" w:color="000000"/>
            </w:tcBorders>
          </w:tcPr>
          <w:p w14:paraId="5A49026D"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Borders>
              <w:top w:val="thick" w:sz="0" w:space="0" w:color="000000"/>
            </w:tcBorders>
          </w:tcPr>
          <w:p w14:paraId="14ABBAC3" w14:textId="77777777" w:rsidR="00F26636" w:rsidRPr="0089793A" w:rsidRDefault="00F26636">
            <w:pPr>
              <w:jc w:val="right"/>
              <w:rPr>
                <w:rFonts w:ascii="Calibri" w:hAnsi="Calibri" w:cs="Calibri"/>
              </w:rPr>
            </w:pPr>
            <w:r w:rsidRPr="0089793A">
              <w:rPr>
                <w:rFonts w:ascii="Calibri" w:hAnsi="Calibri" w:cs="Calibri"/>
              </w:rPr>
              <w:t>14</w:t>
            </w:r>
          </w:p>
        </w:tc>
      </w:tr>
      <w:tr w:rsidR="00F26636" w:rsidRPr="0089793A" w14:paraId="0A8CAE38" w14:textId="77777777" w:rsidTr="00206296">
        <w:tc>
          <w:tcPr>
            <w:tcW w:w="0" w:type="auto"/>
          </w:tcPr>
          <w:p w14:paraId="7EE3F42B" w14:textId="77777777" w:rsidR="00F26636" w:rsidRPr="0089793A" w:rsidRDefault="00F26636">
            <w:pPr>
              <w:rPr>
                <w:rFonts w:ascii="Calibri" w:hAnsi="Calibri" w:cs="Calibri"/>
              </w:rPr>
            </w:pPr>
            <w:r w:rsidRPr="0089793A">
              <w:rPr>
                <w:rFonts w:ascii="Calibri" w:hAnsi="Calibri" w:cs="Calibri"/>
              </w:rPr>
              <w:t>Often</w:t>
            </w:r>
          </w:p>
        </w:tc>
        <w:tc>
          <w:tcPr>
            <w:tcW w:w="0" w:type="auto"/>
          </w:tcPr>
          <w:p w14:paraId="0A1B0891"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Pr>
          <w:p w14:paraId="4A24485D"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6CF8FFA2"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2773E09D"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03706984" w14:textId="77777777" w:rsidR="00F26636" w:rsidRPr="0089793A" w:rsidRDefault="00F26636">
            <w:pPr>
              <w:jc w:val="right"/>
              <w:rPr>
                <w:rFonts w:ascii="Calibri" w:hAnsi="Calibri" w:cs="Calibri"/>
              </w:rPr>
            </w:pPr>
            <w:r w:rsidRPr="0089793A">
              <w:rPr>
                <w:rFonts w:ascii="Calibri" w:hAnsi="Calibri" w:cs="Calibri"/>
              </w:rPr>
              <w:t>16</w:t>
            </w:r>
          </w:p>
        </w:tc>
      </w:tr>
      <w:tr w:rsidR="00F26636" w:rsidRPr="0089793A" w14:paraId="52DBA467" w14:textId="77777777" w:rsidTr="00206296">
        <w:tc>
          <w:tcPr>
            <w:tcW w:w="0" w:type="auto"/>
          </w:tcPr>
          <w:p w14:paraId="520455D6" w14:textId="77777777" w:rsidR="00F26636" w:rsidRPr="0089793A" w:rsidRDefault="00F26636">
            <w:pPr>
              <w:rPr>
                <w:rFonts w:ascii="Calibri" w:hAnsi="Calibri" w:cs="Calibri"/>
              </w:rPr>
            </w:pPr>
            <w:r w:rsidRPr="0089793A">
              <w:rPr>
                <w:rFonts w:ascii="Calibri" w:hAnsi="Calibri" w:cs="Calibri"/>
              </w:rPr>
              <w:t>Sometimes</w:t>
            </w:r>
          </w:p>
        </w:tc>
        <w:tc>
          <w:tcPr>
            <w:tcW w:w="0" w:type="auto"/>
          </w:tcPr>
          <w:p w14:paraId="0B5DD520"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29C5F30F"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2A0A5666"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69A159A0"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653F9247" w14:textId="77777777" w:rsidR="00F26636" w:rsidRPr="0089793A" w:rsidRDefault="00F26636">
            <w:pPr>
              <w:jc w:val="right"/>
              <w:rPr>
                <w:rFonts w:ascii="Calibri" w:hAnsi="Calibri" w:cs="Calibri"/>
              </w:rPr>
            </w:pPr>
            <w:r w:rsidRPr="0089793A">
              <w:rPr>
                <w:rFonts w:ascii="Calibri" w:hAnsi="Calibri" w:cs="Calibri"/>
              </w:rPr>
              <w:t>28</w:t>
            </w:r>
          </w:p>
        </w:tc>
      </w:tr>
      <w:tr w:rsidR="00F26636" w:rsidRPr="0089793A" w14:paraId="71C34774" w14:textId="77777777" w:rsidTr="00206296">
        <w:tc>
          <w:tcPr>
            <w:tcW w:w="0" w:type="auto"/>
          </w:tcPr>
          <w:p w14:paraId="4F3EF1DD" w14:textId="77777777" w:rsidR="00F26636" w:rsidRPr="0089793A" w:rsidRDefault="00F26636">
            <w:pPr>
              <w:rPr>
                <w:rFonts w:ascii="Calibri" w:hAnsi="Calibri" w:cs="Calibri"/>
              </w:rPr>
            </w:pPr>
            <w:r w:rsidRPr="0089793A">
              <w:rPr>
                <w:rFonts w:ascii="Calibri" w:hAnsi="Calibri" w:cs="Calibri"/>
              </w:rPr>
              <w:t>Rarely</w:t>
            </w:r>
          </w:p>
        </w:tc>
        <w:tc>
          <w:tcPr>
            <w:tcW w:w="0" w:type="auto"/>
          </w:tcPr>
          <w:p w14:paraId="3CD17B16"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4B6BBFA0"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7FA345A5"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35B3DA0E"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3F566DE9" w14:textId="77777777" w:rsidR="00F26636" w:rsidRPr="0089793A" w:rsidRDefault="00F26636">
            <w:pPr>
              <w:jc w:val="right"/>
              <w:rPr>
                <w:rFonts w:ascii="Calibri" w:hAnsi="Calibri" w:cs="Calibri"/>
              </w:rPr>
            </w:pPr>
            <w:r w:rsidRPr="0089793A">
              <w:rPr>
                <w:rFonts w:ascii="Calibri" w:hAnsi="Calibri" w:cs="Calibri"/>
              </w:rPr>
              <w:t>19</w:t>
            </w:r>
          </w:p>
        </w:tc>
      </w:tr>
      <w:tr w:rsidR="00F26636" w:rsidRPr="0089793A" w14:paraId="293F4112" w14:textId="77777777" w:rsidTr="00206296">
        <w:tc>
          <w:tcPr>
            <w:tcW w:w="0" w:type="auto"/>
          </w:tcPr>
          <w:p w14:paraId="6B9915BD" w14:textId="77777777" w:rsidR="00F26636" w:rsidRPr="0089793A" w:rsidRDefault="00F26636">
            <w:pPr>
              <w:rPr>
                <w:rFonts w:ascii="Calibri" w:hAnsi="Calibri" w:cs="Calibri"/>
              </w:rPr>
            </w:pPr>
            <w:r w:rsidRPr="0089793A">
              <w:rPr>
                <w:rFonts w:ascii="Calibri" w:hAnsi="Calibri" w:cs="Calibri"/>
              </w:rPr>
              <w:t>Never</w:t>
            </w:r>
          </w:p>
        </w:tc>
        <w:tc>
          <w:tcPr>
            <w:tcW w:w="0" w:type="auto"/>
          </w:tcPr>
          <w:p w14:paraId="6AE3E360" w14:textId="77777777" w:rsidR="00F26636" w:rsidRPr="0089793A" w:rsidRDefault="00F26636">
            <w:pPr>
              <w:jc w:val="right"/>
              <w:rPr>
                <w:rFonts w:ascii="Calibri" w:hAnsi="Calibri" w:cs="Calibri"/>
              </w:rPr>
            </w:pPr>
            <w:r w:rsidRPr="0089793A">
              <w:rPr>
                <w:rFonts w:ascii="Calibri" w:hAnsi="Calibri" w:cs="Calibri"/>
              </w:rPr>
              <w:t>16</w:t>
            </w:r>
          </w:p>
        </w:tc>
        <w:tc>
          <w:tcPr>
            <w:tcW w:w="0" w:type="auto"/>
          </w:tcPr>
          <w:p w14:paraId="4396D37C"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Pr>
          <w:p w14:paraId="0C3C0E66" w14:textId="77777777" w:rsidR="00F26636" w:rsidRPr="0089793A" w:rsidRDefault="00F26636">
            <w:pPr>
              <w:jc w:val="right"/>
              <w:rPr>
                <w:rFonts w:ascii="Calibri" w:hAnsi="Calibri" w:cs="Calibri"/>
              </w:rPr>
            </w:pPr>
            <w:r w:rsidRPr="0089793A">
              <w:rPr>
                <w:rFonts w:ascii="Calibri" w:hAnsi="Calibri" w:cs="Calibri"/>
              </w:rPr>
              <w:t>24</w:t>
            </w:r>
          </w:p>
        </w:tc>
        <w:tc>
          <w:tcPr>
            <w:tcW w:w="0" w:type="auto"/>
          </w:tcPr>
          <w:p w14:paraId="77010411"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68BCACD4" w14:textId="77777777" w:rsidR="00F26636" w:rsidRPr="0089793A" w:rsidRDefault="00F26636">
            <w:pPr>
              <w:jc w:val="right"/>
              <w:rPr>
                <w:rFonts w:ascii="Calibri" w:hAnsi="Calibri" w:cs="Calibri"/>
              </w:rPr>
            </w:pPr>
            <w:r w:rsidRPr="0089793A">
              <w:rPr>
                <w:rFonts w:ascii="Calibri" w:hAnsi="Calibri" w:cs="Calibri"/>
              </w:rPr>
              <w:t>24</w:t>
            </w:r>
          </w:p>
        </w:tc>
      </w:tr>
      <w:tr w:rsidR="00F26636" w:rsidRPr="0089793A" w14:paraId="49FE7FF4" w14:textId="77777777" w:rsidTr="00206296">
        <w:tc>
          <w:tcPr>
            <w:tcW w:w="0" w:type="auto"/>
          </w:tcPr>
          <w:p w14:paraId="7AB01345" w14:textId="78125ABF" w:rsidR="00F26636" w:rsidRPr="0089793A" w:rsidRDefault="00F26636">
            <w:pPr>
              <w:rPr>
                <w:rFonts w:ascii="Calibri" w:hAnsi="Calibri" w:cs="Calibri"/>
              </w:rPr>
            </w:pPr>
            <w:r w:rsidRPr="0089793A">
              <w:rPr>
                <w:rFonts w:ascii="Calibri" w:hAnsi="Calibri" w:cs="Calibri"/>
              </w:rPr>
              <w:t>SKIPPED/ REFUSED</w:t>
            </w:r>
          </w:p>
        </w:tc>
        <w:tc>
          <w:tcPr>
            <w:tcW w:w="0" w:type="auto"/>
          </w:tcPr>
          <w:p w14:paraId="4FE04610" w14:textId="1DA6E2CB" w:rsidR="00F26636" w:rsidRPr="0089793A" w:rsidRDefault="00F26636">
            <w:pPr>
              <w:jc w:val="right"/>
              <w:rPr>
                <w:rFonts w:ascii="Calibri" w:hAnsi="Calibri" w:cs="Calibri"/>
              </w:rPr>
            </w:pPr>
            <w:r w:rsidRPr="0089793A">
              <w:rPr>
                <w:rFonts w:ascii="Calibri" w:hAnsi="Calibri" w:cs="Calibri"/>
              </w:rPr>
              <w:t>*</w:t>
            </w:r>
          </w:p>
        </w:tc>
        <w:tc>
          <w:tcPr>
            <w:tcW w:w="0" w:type="auto"/>
          </w:tcPr>
          <w:p w14:paraId="69ECA15C" w14:textId="7C210708" w:rsidR="00F26636" w:rsidRPr="0089793A" w:rsidRDefault="00F26636">
            <w:pPr>
              <w:jc w:val="right"/>
              <w:rPr>
                <w:rFonts w:ascii="Calibri" w:hAnsi="Calibri" w:cs="Calibri"/>
              </w:rPr>
            </w:pPr>
            <w:r w:rsidRPr="0089793A">
              <w:rPr>
                <w:rFonts w:ascii="Calibri" w:hAnsi="Calibri" w:cs="Calibri"/>
              </w:rPr>
              <w:t>*</w:t>
            </w:r>
          </w:p>
        </w:tc>
        <w:tc>
          <w:tcPr>
            <w:tcW w:w="0" w:type="auto"/>
          </w:tcPr>
          <w:p w14:paraId="35F7468D" w14:textId="1869F203" w:rsidR="00F26636" w:rsidRPr="0089793A" w:rsidRDefault="00F26636">
            <w:pPr>
              <w:jc w:val="right"/>
              <w:rPr>
                <w:rFonts w:ascii="Calibri" w:hAnsi="Calibri" w:cs="Calibri"/>
              </w:rPr>
            </w:pPr>
            <w:r w:rsidRPr="0089793A">
              <w:rPr>
                <w:rFonts w:ascii="Calibri" w:hAnsi="Calibri" w:cs="Calibri"/>
              </w:rPr>
              <w:t>*</w:t>
            </w:r>
          </w:p>
        </w:tc>
        <w:tc>
          <w:tcPr>
            <w:tcW w:w="0" w:type="auto"/>
          </w:tcPr>
          <w:p w14:paraId="6A5A59ED" w14:textId="561B1D2E" w:rsidR="00F26636" w:rsidRPr="0089793A" w:rsidRDefault="00F26636">
            <w:pPr>
              <w:jc w:val="right"/>
              <w:rPr>
                <w:rFonts w:ascii="Calibri" w:hAnsi="Calibri" w:cs="Calibri"/>
              </w:rPr>
            </w:pPr>
            <w:r w:rsidRPr="0089793A">
              <w:rPr>
                <w:rFonts w:ascii="Calibri" w:hAnsi="Calibri" w:cs="Calibri"/>
              </w:rPr>
              <w:t>*</w:t>
            </w:r>
          </w:p>
        </w:tc>
        <w:tc>
          <w:tcPr>
            <w:tcW w:w="0" w:type="auto"/>
          </w:tcPr>
          <w:p w14:paraId="45C24C86" w14:textId="22C7574D" w:rsidR="00F26636" w:rsidRPr="0089793A" w:rsidRDefault="00F26636">
            <w:pPr>
              <w:jc w:val="right"/>
              <w:rPr>
                <w:rFonts w:ascii="Calibri" w:hAnsi="Calibri" w:cs="Calibri"/>
              </w:rPr>
            </w:pPr>
            <w:r w:rsidRPr="0089793A">
              <w:rPr>
                <w:rFonts w:ascii="Calibri" w:hAnsi="Calibri" w:cs="Calibri"/>
              </w:rPr>
              <w:t>*</w:t>
            </w:r>
          </w:p>
        </w:tc>
      </w:tr>
      <w:tr w:rsidR="00F26636" w:rsidRPr="0089793A" w14:paraId="2AB683F5" w14:textId="77777777" w:rsidTr="00206296">
        <w:tc>
          <w:tcPr>
            <w:tcW w:w="0" w:type="auto"/>
          </w:tcPr>
          <w:p w14:paraId="260E5096"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0E365486"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55555DD6"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6FDCDAF"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1C87E7B"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11E21E71" w14:textId="77777777" w:rsidR="00F26636" w:rsidRPr="0089793A" w:rsidRDefault="00F26636">
            <w:pPr>
              <w:jc w:val="right"/>
              <w:rPr>
                <w:rFonts w:ascii="Calibri" w:hAnsi="Calibri" w:cs="Calibri"/>
              </w:rPr>
            </w:pPr>
            <w:r w:rsidRPr="0089793A">
              <w:rPr>
                <w:rFonts w:ascii="Calibri" w:hAnsi="Calibri" w:cs="Calibri"/>
              </w:rPr>
              <w:t>3,427</w:t>
            </w:r>
          </w:p>
        </w:tc>
      </w:tr>
    </w:tbl>
    <w:p w14:paraId="36F11C9B" w14:textId="77777777" w:rsidR="004750AA" w:rsidRPr="0089793A" w:rsidRDefault="004750AA">
      <w:pPr>
        <w:rPr>
          <w:rFonts w:ascii="Calibri" w:hAnsi="Calibri" w:cs="Calibri"/>
        </w:rPr>
      </w:pPr>
    </w:p>
    <w:p w14:paraId="06375686" w14:textId="77777777" w:rsidR="00FC08A0" w:rsidRDefault="00FC08A0" w:rsidP="00206296">
      <w:pPr>
        <w:rPr>
          <w:rFonts w:ascii="Calibri" w:hAnsi="Calibri" w:cs="Calibri"/>
          <w:b/>
          <w:bCs/>
          <w:i/>
          <w:sz w:val="24"/>
        </w:rPr>
      </w:pPr>
    </w:p>
    <w:p w14:paraId="2504D763" w14:textId="77777777" w:rsidR="00EE15EF" w:rsidRDefault="00F01618" w:rsidP="00206296">
      <w:pPr>
        <w:rPr>
          <w:rFonts w:ascii="Calibri" w:hAnsi="Calibri" w:cs="Calibri"/>
          <w:b/>
          <w:bCs/>
          <w:i/>
          <w:sz w:val="24"/>
        </w:rPr>
      </w:pPr>
      <w:r w:rsidRPr="00D43BA8">
        <w:rPr>
          <w:rFonts w:ascii="Calibri" w:hAnsi="Calibri" w:cs="Calibri"/>
          <w:b/>
          <w:bCs/>
          <w:i/>
          <w:sz w:val="24"/>
        </w:rPr>
        <w:t xml:space="preserve">Q41. </w:t>
      </w:r>
      <w:r w:rsidR="004750AA" w:rsidRPr="00D43BA8">
        <w:rPr>
          <w:rFonts w:ascii="Calibri" w:hAnsi="Calibri" w:cs="Calibri"/>
          <w:b/>
          <w:bCs/>
          <w:i/>
          <w:sz w:val="24"/>
        </w:rPr>
        <w:t>Here are some policy changes that have been suggested to help prevent police violence against civilians. For each one, please tell me whether you support or oppose the policy change.</w:t>
      </w:r>
    </w:p>
    <w:p w14:paraId="5AE32E8A" w14:textId="45C7C27D" w:rsidR="004750AA" w:rsidRPr="00D43BA8" w:rsidRDefault="004750AA" w:rsidP="00206296">
      <w:pPr>
        <w:rPr>
          <w:rFonts w:ascii="Calibri" w:hAnsi="Calibri" w:cs="Calibri"/>
          <w:b/>
          <w:bCs/>
          <w:sz w:val="24"/>
        </w:rPr>
      </w:pPr>
      <w:r w:rsidRPr="00D43BA8">
        <w:rPr>
          <w:rFonts w:ascii="Calibri" w:hAnsi="Calibri" w:cs="Calibri"/>
          <w:b/>
          <w:bCs/>
          <w:i/>
          <w:sz w:val="24"/>
        </w:rPr>
        <w:t xml:space="preserve"> Requiring on-duty police officers to wear video cameras that would record their interactions with the public as they occur.</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750AA" w:rsidRPr="0089793A" w14:paraId="46FF8CB1" w14:textId="77777777" w:rsidTr="00206296">
        <w:tc>
          <w:tcPr>
            <w:tcW w:w="0" w:type="auto"/>
            <w:tcBorders>
              <w:top w:val="thick" w:sz="0" w:space="0" w:color="000000"/>
            </w:tcBorders>
          </w:tcPr>
          <w:p w14:paraId="587D41DE"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5854C467"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4B1B2549" w14:textId="77777777" w:rsidTr="00206296">
        <w:tc>
          <w:tcPr>
            <w:tcW w:w="0" w:type="auto"/>
          </w:tcPr>
          <w:p w14:paraId="54C54402"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2ECED52C"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FD4C7A9"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0FC6D98" w14:textId="3D172C8A"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F0539D5"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1E29F7FB"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5525F379" w14:textId="77777777" w:rsidTr="00206296">
        <w:tc>
          <w:tcPr>
            <w:tcW w:w="0" w:type="auto"/>
            <w:tcBorders>
              <w:bottom w:val="thick" w:sz="0" w:space="0" w:color="000000"/>
            </w:tcBorders>
          </w:tcPr>
          <w:p w14:paraId="6B7237D6"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17D4F02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F0EA35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F9C6AB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EB7A85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ED32458"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4D19FFD6" w14:textId="77777777" w:rsidTr="00206296">
        <w:tc>
          <w:tcPr>
            <w:tcW w:w="0" w:type="auto"/>
            <w:tcBorders>
              <w:top w:val="thick" w:sz="0" w:space="0" w:color="000000"/>
            </w:tcBorders>
          </w:tcPr>
          <w:p w14:paraId="2BFA48F1"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3BCD132D" w14:textId="77777777" w:rsidR="00F26636" w:rsidRPr="0089793A" w:rsidRDefault="00F26636">
            <w:pPr>
              <w:jc w:val="right"/>
              <w:rPr>
                <w:rFonts w:ascii="Calibri" w:hAnsi="Calibri" w:cs="Calibri"/>
              </w:rPr>
            </w:pPr>
            <w:r w:rsidRPr="0089793A">
              <w:rPr>
                <w:rFonts w:ascii="Calibri" w:hAnsi="Calibri" w:cs="Calibri"/>
              </w:rPr>
              <w:t>64</w:t>
            </w:r>
          </w:p>
        </w:tc>
        <w:tc>
          <w:tcPr>
            <w:tcW w:w="0" w:type="auto"/>
            <w:tcBorders>
              <w:top w:val="thick" w:sz="0" w:space="0" w:color="000000"/>
            </w:tcBorders>
          </w:tcPr>
          <w:p w14:paraId="45658614" w14:textId="77777777" w:rsidR="00F26636" w:rsidRPr="0089793A" w:rsidRDefault="00F26636">
            <w:pPr>
              <w:jc w:val="right"/>
              <w:rPr>
                <w:rFonts w:ascii="Calibri" w:hAnsi="Calibri" w:cs="Calibri"/>
              </w:rPr>
            </w:pPr>
            <w:r w:rsidRPr="0089793A">
              <w:rPr>
                <w:rFonts w:ascii="Calibri" w:hAnsi="Calibri" w:cs="Calibri"/>
              </w:rPr>
              <w:t>63</w:t>
            </w:r>
          </w:p>
        </w:tc>
        <w:tc>
          <w:tcPr>
            <w:tcW w:w="0" w:type="auto"/>
            <w:tcBorders>
              <w:top w:val="thick" w:sz="0" w:space="0" w:color="000000"/>
            </w:tcBorders>
          </w:tcPr>
          <w:p w14:paraId="62D59A36" w14:textId="77777777" w:rsidR="00F26636" w:rsidRPr="0089793A" w:rsidRDefault="00F26636">
            <w:pPr>
              <w:jc w:val="right"/>
              <w:rPr>
                <w:rFonts w:ascii="Calibri" w:hAnsi="Calibri" w:cs="Calibri"/>
              </w:rPr>
            </w:pPr>
            <w:r w:rsidRPr="0089793A">
              <w:rPr>
                <w:rFonts w:ascii="Calibri" w:hAnsi="Calibri" w:cs="Calibri"/>
              </w:rPr>
              <w:t>62</w:t>
            </w:r>
          </w:p>
        </w:tc>
        <w:tc>
          <w:tcPr>
            <w:tcW w:w="0" w:type="auto"/>
            <w:tcBorders>
              <w:top w:val="thick" w:sz="0" w:space="0" w:color="000000"/>
            </w:tcBorders>
          </w:tcPr>
          <w:p w14:paraId="3789E781" w14:textId="77777777" w:rsidR="00F26636" w:rsidRPr="0089793A" w:rsidRDefault="00F26636">
            <w:pPr>
              <w:jc w:val="right"/>
              <w:rPr>
                <w:rFonts w:ascii="Calibri" w:hAnsi="Calibri" w:cs="Calibri"/>
              </w:rPr>
            </w:pPr>
            <w:r w:rsidRPr="0089793A">
              <w:rPr>
                <w:rFonts w:ascii="Calibri" w:hAnsi="Calibri" w:cs="Calibri"/>
              </w:rPr>
              <w:t>59</w:t>
            </w:r>
          </w:p>
        </w:tc>
        <w:tc>
          <w:tcPr>
            <w:tcW w:w="0" w:type="auto"/>
            <w:tcBorders>
              <w:top w:val="thick" w:sz="0" w:space="0" w:color="000000"/>
            </w:tcBorders>
          </w:tcPr>
          <w:p w14:paraId="7E2ADAD4" w14:textId="77777777" w:rsidR="00F26636" w:rsidRPr="0089793A" w:rsidRDefault="00F26636">
            <w:pPr>
              <w:jc w:val="right"/>
              <w:rPr>
                <w:rFonts w:ascii="Calibri" w:hAnsi="Calibri" w:cs="Calibri"/>
              </w:rPr>
            </w:pPr>
            <w:r w:rsidRPr="0089793A">
              <w:rPr>
                <w:rFonts w:ascii="Calibri" w:hAnsi="Calibri" w:cs="Calibri"/>
              </w:rPr>
              <w:t>61</w:t>
            </w:r>
          </w:p>
        </w:tc>
      </w:tr>
      <w:tr w:rsidR="00F26636" w:rsidRPr="0089793A" w14:paraId="2715990E" w14:textId="77777777" w:rsidTr="00206296">
        <w:tc>
          <w:tcPr>
            <w:tcW w:w="0" w:type="auto"/>
          </w:tcPr>
          <w:p w14:paraId="7978824A"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1F2B5103"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5BCFAAF1"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48DDCAFF"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7FC1849B"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7FD19A33" w14:textId="77777777" w:rsidR="00F26636" w:rsidRPr="0089793A" w:rsidRDefault="00F26636">
            <w:pPr>
              <w:jc w:val="right"/>
              <w:rPr>
                <w:rFonts w:ascii="Calibri" w:hAnsi="Calibri" w:cs="Calibri"/>
              </w:rPr>
            </w:pPr>
            <w:r w:rsidRPr="0089793A">
              <w:rPr>
                <w:rFonts w:ascii="Calibri" w:hAnsi="Calibri" w:cs="Calibri"/>
              </w:rPr>
              <w:t>26</w:t>
            </w:r>
          </w:p>
        </w:tc>
      </w:tr>
      <w:tr w:rsidR="00F26636" w:rsidRPr="0089793A" w14:paraId="4210CBE4" w14:textId="77777777" w:rsidTr="00206296">
        <w:tc>
          <w:tcPr>
            <w:tcW w:w="0" w:type="auto"/>
          </w:tcPr>
          <w:p w14:paraId="029D71C0"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6D21870C"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3A46CF53"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498C6637"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2A3A1543"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0A4CDEEC" w14:textId="77777777" w:rsidR="00F26636" w:rsidRPr="0089793A" w:rsidRDefault="00F26636">
            <w:pPr>
              <w:jc w:val="right"/>
              <w:rPr>
                <w:rFonts w:ascii="Calibri" w:hAnsi="Calibri" w:cs="Calibri"/>
              </w:rPr>
            </w:pPr>
            <w:r w:rsidRPr="0089793A">
              <w:rPr>
                <w:rFonts w:ascii="Calibri" w:hAnsi="Calibri" w:cs="Calibri"/>
              </w:rPr>
              <w:t>9</w:t>
            </w:r>
          </w:p>
        </w:tc>
      </w:tr>
      <w:tr w:rsidR="00F26636" w:rsidRPr="0089793A" w14:paraId="16CA89BD" w14:textId="77777777" w:rsidTr="00206296">
        <w:tc>
          <w:tcPr>
            <w:tcW w:w="0" w:type="auto"/>
          </w:tcPr>
          <w:p w14:paraId="196AC099"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2F6B6E19"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476B779E"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00D8CDA1" w14:textId="77777777" w:rsidR="00F26636" w:rsidRPr="0089793A" w:rsidRDefault="00F26636">
            <w:pPr>
              <w:jc w:val="right"/>
              <w:rPr>
                <w:rFonts w:ascii="Calibri" w:hAnsi="Calibri" w:cs="Calibri"/>
              </w:rPr>
            </w:pPr>
            <w:r w:rsidRPr="0089793A">
              <w:rPr>
                <w:rFonts w:ascii="Calibri" w:hAnsi="Calibri" w:cs="Calibri"/>
              </w:rPr>
              <w:t>4</w:t>
            </w:r>
          </w:p>
        </w:tc>
        <w:tc>
          <w:tcPr>
            <w:tcW w:w="0" w:type="auto"/>
          </w:tcPr>
          <w:p w14:paraId="18555C2D"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1BBF591E" w14:textId="77777777" w:rsidR="00F26636" w:rsidRPr="0089793A" w:rsidRDefault="00F26636">
            <w:pPr>
              <w:jc w:val="right"/>
              <w:rPr>
                <w:rFonts w:ascii="Calibri" w:hAnsi="Calibri" w:cs="Calibri"/>
              </w:rPr>
            </w:pPr>
            <w:r w:rsidRPr="0089793A">
              <w:rPr>
                <w:rFonts w:ascii="Calibri" w:hAnsi="Calibri" w:cs="Calibri"/>
              </w:rPr>
              <w:t>3</w:t>
            </w:r>
          </w:p>
        </w:tc>
      </w:tr>
      <w:tr w:rsidR="00F26636" w:rsidRPr="0089793A" w14:paraId="420A92CA" w14:textId="77777777" w:rsidTr="00206296">
        <w:tc>
          <w:tcPr>
            <w:tcW w:w="0" w:type="auto"/>
          </w:tcPr>
          <w:p w14:paraId="7312CB78" w14:textId="1ED6A9B1" w:rsidR="00F26636" w:rsidRPr="0089793A" w:rsidRDefault="00F26636">
            <w:pPr>
              <w:rPr>
                <w:rFonts w:ascii="Calibri" w:hAnsi="Calibri" w:cs="Calibri"/>
              </w:rPr>
            </w:pPr>
            <w:r w:rsidRPr="0089793A">
              <w:rPr>
                <w:rFonts w:ascii="Calibri" w:hAnsi="Calibri" w:cs="Calibri"/>
              </w:rPr>
              <w:t>SKIPPED/ REFUSED</w:t>
            </w:r>
          </w:p>
        </w:tc>
        <w:tc>
          <w:tcPr>
            <w:tcW w:w="0" w:type="auto"/>
          </w:tcPr>
          <w:p w14:paraId="3314BECE"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3DE8BEFA" w14:textId="2CFE12EB" w:rsidR="00F26636" w:rsidRPr="0089793A" w:rsidRDefault="00F26636">
            <w:pPr>
              <w:jc w:val="right"/>
              <w:rPr>
                <w:rFonts w:ascii="Calibri" w:hAnsi="Calibri" w:cs="Calibri"/>
              </w:rPr>
            </w:pPr>
            <w:r w:rsidRPr="0089793A">
              <w:rPr>
                <w:rFonts w:ascii="Calibri" w:hAnsi="Calibri" w:cs="Calibri"/>
              </w:rPr>
              <w:t>*</w:t>
            </w:r>
          </w:p>
        </w:tc>
        <w:tc>
          <w:tcPr>
            <w:tcW w:w="0" w:type="auto"/>
          </w:tcPr>
          <w:p w14:paraId="24F34401" w14:textId="730DD5D4" w:rsidR="00F26636" w:rsidRPr="0089793A" w:rsidRDefault="00F26636">
            <w:pPr>
              <w:jc w:val="right"/>
              <w:rPr>
                <w:rFonts w:ascii="Calibri" w:hAnsi="Calibri" w:cs="Calibri"/>
              </w:rPr>
            </w:pPr>
            <w:r w:rsidRPr="0089793A">
              <w:rPr>
                <w:rFonts w:ascii="Calibri" w:hAnsi="Calibri" w:cs="Calibri"/>
              </w:rPr>
              <w:t>*</w:t>
            </w:r>
          </w:p>
        </w:tc>
        <w:tc>
          <w:tcPr>
            <w:tcW w:w="0" w:type="auto"/>
          </w:tcPr>
          <w:p w14:paraId="2384A345" w14:textId="16666783" w:rsidR="00F26636" w:rsidRPr="0089793A" w:rsidRDefault="00F26636">
            <w:pPr>
              <w:jc w:val="right"/>
              <w:rPr>
                <w:rFonts w:ascii="Calibri" w:hAnsi="Calibri" w:cs="Calibri"/>
              </w:rPr>
            </w:pPr>
            <w:r w:rsidRPr="0089793A">
              <w:rPr>
                <w:rFonts w:ascii="Calibri" w:hAnsi="Calibri" w:cs="Calibri"/>
              </w:rPr>
              <w:t>*</w:t>
            </w:r>
          </w:p>
        </w:tc>
        <w:tc>
          <w:tcPr>
            <w:tcW w:w="0" w:type="auto"/>
          </w:tcPr>
          <w:p w14:paraId="4EB2F269" w14:textId="2DA67852" w:rsidR="00F26636" w:rsidRPr="0089793A" w:rsidRDefault="00F26636">
            <w:pPr>
              <w:jc w:val="right"/>
              <w:rPr>
                <w:rFonts w:ascii="Calibri" w:hAnsi="Calibri" w:cs="Calibri"/>
              </w:rPr>
            </w:pPr>
            <w:r w:rsidRPr="0089793A">
              <w:rPr>
                <w:rFonts w:ascii="Calibri" w:hAnsi="Calibri" w:cs="Calibri"/>
              </w:rPr>
              <w:t>*</w:t>
            </w:r>
          </w:p>
        </w:tc>
      </w:tr>
      <w:tr w:rsidR="00F26636" w:rsidRPr="0089793A" w14:paraId="4B90A3CB" w14:textId="77777777" w:rsidTr="00206296">
        <w:tc>
          <w:tcPr>
            <w:tcW w:w="0" w:type="auto"/>
          </w:tcPr>
          <w:p w14:paraId="32F83108"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767DE1C2"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564AD838"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1055C938"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461519E6"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40A31605" w14:textId="77777777" w:rsidR="00F26636" w:rsidRPr="0089793A" w:rsidRDefault="00F26636">
            <w:pPr>
              <w:jc w:val="right"/>
              <w:rPr>
                <w:rFonts w:ascii="Calibri" w:hAnsi="Calibri" w:cs="Calibri"/>
              </w:rPr>
            </w:pPr>
            <w:r w:rsidRPr="0089793A">
              <w:rPr>
                <w:rFonts w:ascii="Calibri" w:hAnsi="Calibri" w:cs="Calibri"/>
              </w:rPr>
              <w:t>3,427</w:t>
            </w:r>
          </w:p>
        </w:tc>
      </w:tr>
    </w:tbl>
    <w:p w14:paraId="06E884C2" w14:textId="77777777" w:rsidR="004750AA" w:rsidRPr="0089793A" w:rsidRDefault="004750AA">
      <w:pPr>
        <w:rPr>
          <w:rFonts w:ascii="Calibri" w:hAnsi="Calibri" w:cs="Calibri"/>
        </w:rPr>
      </w:pPr>
    </w:p>
    <w:p w14:paraId="683F546B" w14:textId="77777777" w:rsidR="002919C0" w:rsidRDefault="00F01618" w:rsidP="00206296">
      <w:pPr>
        <w:rPr>
          <w:rFonts w:ascii="Calibri" w:hAnsi="Calibri" w:cs="Calibri"/>
          <w:b/>
          <w:bCs/>
          <w:i/>
          <w:sz w:val="24"/>
        </w:rPr>
      </w:pPr>
      <w:r w:rsidRPr="00D43BA8">
        <w:rPr>
          <w:rFonts w:ascii="Calibri" w:hAnsi="Calibri" w:cs="Calibri"/>
          <w:b/>
          <w:bCs/>
          <w:i/>
          <w:sz w:val="24"/>
        </w:rPr>
        <w:lastRenderedPageBreak/>
        <w:t xml:space="preserve">Q42. </w:t>
      </w:r>
      <w:r w:rsidR="004750AA" w:rsidRPr="00D43BA8">
        <w:rPr>
          <w:rFonts w:ascii="Calibri" w:hAnsi="Calibri" w:cs="Calibri"/>
          <w:b/>
          <w:bCs/>
          <w:i/>
          <w:sz w:val="24"/>
        </w:rPr>
        <w:t xml:space="preserve">Here are some policy changes that have been suggested to help prevent police violence against civilians. For each one, please tell me whether you support or oppose the policy change. </w:t>
      </w:r>
    </w:p>
    <w:p w14:paraId="2139AA12" w14:textId="6096880D" w:rsidR="004750AA" w:rsidRPr="002919C0" w:rsidRDefault="004750AA" w:rsidP="00206296">
      <w:pPr>
        <w:rPr>
          <w:rFonts w:ascii="Calibri" w:hAnsi="Calibri" w:cs="Calibri"/>
          <w:b/>
          <w:bCs/>
          <w:i/>
          <w:sz w:val="24"/>
        </w:rPr>
      </w:pPr>
      <w:r w:rsidRPr="00D43BA8">
        <w:rPr>
          <w:rFonts w:ascii="Calibri" w:hAnsi="Calibri" w:cs="Calibri"/>
          <w:b/>
          <w:bCs/>
          <w:i/>
          <w:sz w:val="24"/>
        </w:rPr>
        <w:t>Making it more difficult to put people in jail for minor violations like failing to pay a traffic ticket.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750AA" w:rsidRPr="0089793A" w14:paraId="0E7E1262" w14:textId="77777777" w:rsidTr="00206296">
        <w:tc>
          <w:tcPr>
            <w:tcW w:w="0" w:type="auto"/>
            <w:tcBorders>
              <w:top w:val="thick" w:sz="0" w:space="0" w:color="000000"/>
            </w:tcBorders>
          </w:tcPr>
          <w:p w14:paraId="3C3E32BB"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392D00A2"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162C385C" w14:textId="77777777" w:rsidTr="00206296">
        <w:tc>
          <w:tcPr>
            <w:tcW w:w="0" w:type="auto"/>
          </w:tcPr>
          <w:p w14:paraId="1593F0AD"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6784E3BA"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70215053"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491386B9" w14:textId="5557CCDB"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0D2449BE"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272D769D"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693936E3" w14:textId="77777777" w:rsidTr="00206296">
        <w:tc>
          <w:tcPr>
            <w:tcW w:w="0" w:type="auto"/>
            <w:tcBorders>
              <w:bottom w:val="thick" w:sz="0" w:space="0" w:color="000000"/>
            </w:tcBorders>
          </w:tcPr>
          <w:p w14:paraId="397AD44D"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382F4E43"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9DA3457"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316927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3FDED84"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0A4B179"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34AF231E" w14:textId="77777777" w:rsidTr="00206296">
        <w:tc>
          <w:tcPr>
            <w:tcW w:w="0" w:type="auto"/>
            <w:tcBorders>
              <w:top w:val="thick" w:sz="0" w:space="0" w:color="000000"/>
            </w:tcBorders>
          </w:tcPr>
          <w:p w14:paraId="52FB8AB0"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1704752E" w14:textId="77777777" w:rsidR="00F26636" w:rsidRPr="0089793A" w:rsidRDefault="00F26636">
            <w:pPr>
              <w:jc w:val="right"/>
              <w:rPr>
                <w:rFonts w:ascii="Calibri" w:hAnsi="Calibri" w:cs="Calibri"/>
              </w:rPr>
            </w:pPr>
            <w:r w:rsidRPr="0089793A">
              <w:rPr>
                <w:rFonts w:ascii="Calibri" w:hAnsi="Calibri" w:cs="Calibri"/>
              </w:rPr>
              <w:t>50</w:t>
            </w:r>
          </w:p>
        </w:tc>
        <w:tc>
          <w:tcPr>
            <w:tcW w:w="0" w:type="auto"/>
            <w:tcBorders>
              <w:top w:val="thick" w:sz="0" w:space="0" w:color="000000"/>
            </w:tcBorders>
          </w:tcPr>
          <w:p w14:paraId="21102720" w14:textId="77777777" w:rsidR="00F26636" w:rsidRPr="0089793A" w:rsidRDefault="00F26636">
            <w:pPr>
              <w:jc w:val="right"/>
              <w:rPr>
                <w:rFonts w:ascii="Calibri" w:hAnsi="Calibri" w:cs="Calibri"/>
              </w:rPr>
            </w:pPr>
            <w:r w:rsidRPr="0089793A">
              <w:rPr>
                <w:rFonts w:ascii="Calibri" w:hAnsi="Calibri" w:cs="Calibri"/>
              </w:rPr>
              <w:t>42</w:t>
            </w:r>
          </w:p>
        </w:tc>
        <w:tc>
          <w:tcPr>
            <w:tcW w:w="0" w:type="auto"/>
            <w:tcBorders>
              <w:top w:val="thick" w:sz="0" w:space="0" w:color="000000"/>
            </w:tcBorders>
          </w:tcPr>
          <w:p w14:paraId="03B9C00F" w14:textId="77777777" w:rsidR="00F26636" w:rsidRPr="0089793A" w:rsidRDefault="00F26636">
            <w:pPr>
              <w:jc w:val="right"/>
              <w:rPr>
                <w:rFonts w:ascii="Calibri" w:hAnsi="Calibri" w:cs="Calibri"/>
              </w:rPr>
            </w:pPr>
            <w:r w:rsidRPr="0089793A">
              <w:rPr>
                <w:rFonts w:ascii="Calibri" w:hAnsi="Calibri" w:cs="Calibri"/>
              </w:rPr>
              <w:t>44</w:t>
            </w:r>
          </w:p>
        </w:tc>
        <w:tc>
          <w:tcPr>
            <w:tcW w:w="0" w:type="auto"/>
            <w:tcBorders>
              <w:top w:val="thick" w:sz="0" w:space="0" w:color="000000"/>
            </w:tcBorders>
          </w:tcPr>
          <w:p w14:paraId="0809B33A" w14:textId="77777777" w:rsidR="00F26636" w:rsidRPr="0089793A" w:rsidRDefault="00F26636">
            <w:pPr>
              <w:jc w:val="right"/>
              <w:rPr>
                <w:rFonts w:ascii="Calibri" w:hAnsi="Calibri" w:cs="Calibri"/>
              </w:rPr>
            </w:pPr>
            <w:r w:rsidRPr="0089793A">
              <w:rPr>
                <w:rFonts w:ascii="Calibri" w:hAnsi="Calibri" w:cs="Calibri"/>
              </w:rPr>
              <w:t>47</w:t>
            </w:r>
          </w:p>
        </w:tc>
        <w:tc>
          <w:tcPr>
            <w:tcW w:w="0" w:type="auto"/>
            <w:tcBorders>
              <w:top w:val="thick" w:sz="0" w:space="0" w:color="000000"/>
            </w:tcBorders>
          </w:tcPr>
          <w:p w14:paraId="2777A985" w14:textId="77777777" w:rsidR="00F26636" w:rsidRPr="0089793A" w:rsidRDefault="00F26636">
            <w:pPr>
              <w:jc w:val="right"/>
              <w:rPr>
                <w:rFonts w:ascii="Calibri" w:hAnsi="Calibri" w:cs="Calibri"/>
              </w:rPr>
            </w:pPr>
            <w:r w:rsidRPr="0089793A">
              <w:rPr>
                <w:rFonts w:ascii="Calibri" w:hAnsi="Calibri" w:cs="Calibri"/>
              </w:rPr>
              <w:t>46</w:t>
            </w:r>
          </w:p>
        </w:tc>
      </w:tr>
      <w:tr w:rsidR="00F26636" w:rsidRPr="0089793A" w14:paraId="2897A1AC" w14:textId="77777777" w:rsidTr="00206296">
        <w:tc>
          <w:tcPr>
            <w:tcW w:w="0" w:type="auto"/>
          </w:tcPr>
          <w:p w14:paraId="3DE2FA89"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47B21BEE"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16E66237" w14:textId="77777777" w:rsidR="00F26636" w:rsidRPr="0089793A" w:rsidRDefault="00F26636">
            <w:pPr>
              <w:jc w:val="right"/>
              <w:rPr>
                <w:rFonts w:ascii="Calibri" w:hAnsi="Calibri" w:cs="Calibri"/>
              </w:rPr>
            </w:pPr>
            <w:r w:rsidRPr="0089793A">
              <w:rPr>
                <w:rFonts w:ascii="Calibri" w:hAnsi="Calibri" w:cs="Calibri"/>
              </w:rPr>
              <w:t>39</w:t>
            </w:r>
          </w:p>
        </w:tc>
        <w:tc>
          <w:tcPr>
            <w:tcW w:w="0" w:type="auto"/>
          </w:tcPr>
          <w:p w14:paraId="1F5288E9" w14:textId="77777777" w:rsidR="00F26636" w:rsidRPr="0089793A" w:rsidRDefault="00F26636">
            <w:pPr>
              <w:jc w:val="right"/>
              <w:rPr>
                <w:rFonts w:ascii="Calibri" w:hAnsi="Calibri" w:cs="Calibri"/>
              </w:rPr>
            </w:pPr>
            <w:r w:rsidRPr="0089793A">
              <w:rPr>
                <w:rFonts w:ascii="Calibri" w:hAnsi="Calibri" w:cs="Calibri"/>
              </w:rPr>
              <w:t>30</w:t>
            </w:r>
          </w:p>
        </w:tc>
        <w:tc>
          <w:tcPr>
            <w:tcW w:w="0" w:type="auto"/>
          </w:tcPr>
          <w:p w14:paraId="3C5B1D93" w14:textId="77777777" w:rsidR="00F26636" w:rsidRPr="0089793A" w:rsidRDefault="00F26636">
            <w:pPr>
              <w:jc w:val="right"/>
              <w:rPr>
                <w:rFonts w:ascii="Calibri" w:hAnsi="Calibri" w:cs="Calibri"/>
              </w:rPr>
            </w:pPr>
            <w:r w:rsidRPr="0089793A">
              <w:rPr>
                <w:rFonts w:ascii="Calibri" w:hAnsi="Calibri" w:cs="Calibri"/>
              </w:rPr>
              <w:t>35</w:t>
            </w:r>
          </w:p>
        </w:tc>
        <w:tc>
          <w:tcPr>
            <w:tcW w:w="0" w:type="auto"/>
          </w:tcPr>
          <w:p w14:paraId="6D09B5FD" w14:textId="77777777" w:rsidR="00F26636" w:rsidRPr="0089793A" w:rsidRDefault="00F26636">
            <w:pPr>
              <w:jc w:val="right"/>
              <w:rPr>
                <w:rFonts w:ascii="Calibri" w:hAnsi="Calibri" w:cs="Calibri"/>
              </w:rPr>
            </w:pPr>
            <w:r w:rsidRPr="0089793A">
              <w:rPr>
                <w:rFonts w:ascii="Calibri" w:hAnsi="Calibri" w:cs="Calibri"/>
              </w:rPr>
              <w:t>32</w:t>
            </w:r>
          </w:p>
        </w:tc>
      </w:tr>
      <w:tr w:rsidR="00F26636" w:rsidRPr="0089793A" w14:paraId="3B396C0F" w14:textId="77777777" w:rsidTr="00206296">
        <w:tc>
          <w:tcPr>
            <w:tcW w:w="0" w:type="auto"/>
          </w:tcPr>
          <w:p w14:paraId="5C221993"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233C114B"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52702B82"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3441FC15"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62709402"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390CCDA1" w14:textId="77777777" w:rsidR="00F26636" w:rsidRPr="0089793A" w:rsidRDefault="00F26636">
            <w:pPr>
              <w:jc w:val="right"/>
              <w:rPr>
                <w:rFonts w:ascii="Calibri" w:hAnsi="Calibri" w:cs="Calibri"/>
              </w:rPr>
            </w:pPr>
            <w:r w:rsidRPr="0089793A">
              <w:rPr>
                <w:rFonts w:ascii="Calibri" w:hAnsi="Calibri" w:cs="Calibri"/>
              </w:rPr>
              <w:t>15</w:t>
            </w:r>
          </w:p>
        </w:tc>
      </w:tr>
      <w:tr w:rsidR="00F26636" w:rsidRPr="0089793A" w14:paraId="2F7C19DD" w14:textId="77777777" w:rsidTr="00206296">
        <w:tc>
          <w:tcPr>
            <w:tcW w:w="0" w:type="auto"/>
          </w:tcPr>
          <w:p w14:paraId="24F35BBC"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2712FE6F"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1EB7B893"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0930A77D"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2A960FD9" w14:textId="77777777" w:rsidR="00F26636" w:rsidRPr="0089793A" w:rsidRDefault="00F26636">
            <w:pPr>
              <w:jc w:val="right"/>
              <w:rPr>
                <w:rFonts w:ascii="Calibri" w:hAnsi="Calibri" w:cs="Calibri"/>
              </w:rPr>
            </w:pPr>
            <w:r w:rsidRPr="0089793A">
              <w:rPr>
                <w:rFonts w:ascii="Calibri" w:hAnsi="Calibri" w:cs="Calibri"/>
              </w:rPr>
              <w:t>4</w:t>
            </w:r>
          </w:p>
        </w:tc>
        <w:tc>
          <w:tcPr>
            <w:tcW w:w="0" w:type="auto"/>
          </w:tcPr>
          <w:p w14:paraId="1D4D09C2" w14:textId="77777777" w:rsidR="00F26636" w:rsidRPr="0089793A" w:rsidRDefault="00F26636">
            <w:pPr>
              <w:jc w:val="right"/>
              <w:rPr>
                <w:rFonts w:ascii="Calibri" w:hAnsi="Calibri" w:cs="Calibri"/>
              </w:rPr>
            </w:pPr>
            <w:r w:rsidRPr="0089793A">
              <w:rPr>
                <w:rFonts w:ascii="Calibri" w:hAnsi="Calibri" w:cs="Calibri"/>
              </w:rPr>
              <w:t>5</w:t>
            </w:r>
          </w:p>
        </w:tc>
      </w:tr>
      <w:tr w:rsidR="00F26636" w:rsidRPr="0089793A" w14:paraId="3F5629A5" w14:textId="77777777" w:rsidTr="00206296">
        <w:tc>
          <w:tcPr>
            <w:tcW w:w="0" w:type="auto"/>
          </w:tcPr>
          <w:p w14:paraId="46F90A94" w14:textId="165AA57F" w:rsidR="00F26636" w:rsidRPr="0089793A" w:rsidRDefault="00F26636">
            <w:pPr>
              <w:rPr>
                <w:rFonts w:ascii="Calibri" w:hAnsi="Calibri" w:cs="Calibri"/>
              </w:rPr>
            </w:pPr>
            <w:r w:rsidRPr="0089793A">
              <w:rPr>
                <w:rFonts w:ascii="Calibri" w:hAnsi="Calibri" w:cs="Calibri"/>
              </w:rPr>
              <w:t>SKIPPED/ REFUSED</w:t>
            </w:r>
          </w:p>
        </w:tc>
        <w:tc>
          <w:tcPr>
            <w:tcW w:w="0" w:type="auto"/>
          </w:tcPr>
          <w:p w14:paraId="5B179AB1"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33966AB8"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2C88D655"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18934B48"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DADCB1E"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11A8E498" w14:textId="77777777" w:rsidTr="00206296">
        <w:tc>
          <w:tcPr>
            <w:tcW w:w="0" w:type="auto"/>
          </w:tcPr>
          <w:p w14:paraId="02B981FB"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21BC3022"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B8F59CD"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5574E8F6"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0119F6E5"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05AB24A1" w14:textId="77777777" w:rsidR="00F26636" w:rsidRPr="0089793A" w:rsidRDefault="00F26636">
            <w:pPr>
              <w:jc w:val="right"/>
              <w:rPr>
                <w:rFonts w:ascii="Calibri" w:hAnsi="Calibri" w:cs="Calibri"/>
              </w:rPr>
            </w:pPr>
            <w:r w:rsidRPr="0089793A">
              <w:rPr>
                <w:rFonts w:ascii="Calibri" w:hAnsi="Calibri" w:cs="Calibri"/>
              </w:rPr>
              <w:t>3,427</w:t>
            </w:r>
          </w:p>
        </w:tc>
      </w:tr>
    </w:tbl>
    <w:p w14:paraId="689C6BBA" w14:textId="77777777" w:rsidR="004750AA" w:rsidRPr="0089793A" w:rsidRDefault="004750AA">
      <w:pPr>
        <w:rPr>
          <w:rFonts w:ascii="Calibri" w:hAnsi="Calibri" w:cs="Calibri"/>
        </w:rPr>
      </w:pPr>
    </w:p>
    <w:p w14:paraId="13FF046F" w14:textId="77777777" w:rsidR="00FC08A0" w:rsidRDefault="00FC08A0" w:rsidP="00206296">
      <w:pPr>
        <w:rPr>
          <w:rFonts w:ascii="Calibri" w:hAnsi="Calibri" w:cs="Calibri"/>
          <w:b/>
          <w:bCs/>
          <w:i/>
          <w:sz w:val="24"/>
        </w:rPr>
      </w:pPr>
    </w:p>
    <w:p w14:paraId="1FFFFF7C" w14:textId="77777777" w:rsidR="00DD0C4A" w:rsidRPr="00D43BA8" w:rsidRDefault="00F01618" w:rsidP="00206296">
      <w:pPr>
        <w:rPr>
          <w:rFonts w:ascii="Calibri" w:hAnsi="Calibri" w:cs="Calibri"/>
          <w:b/>
          <w:bCs/>
          <w:i/>
          <w:sz w:val="24"/>
        </w:rPr>
      </w:pPr>
      <w:r w:rsidRPr="00D43BA8">
        <w:rPr>
          <w:rFonts w:ascii="Calibri" w:hAnsi="Calibri" w:cs="Calibri"/>
          <w:b/>
          <w:bCs/>
          <w:i/>
          <w:sz w:val="24"/>
        </w:rPr>
        <w:t xml:space="preserve">Q43. </w:t>
      </w:r>
      <w:r w:rsidR="004750AA" w:rsidRPr="00D43BA8">
        <w:rPr>
          <w:rFonts w:ascii="Calibri" w:hAnsi="Calibri" w:cs="Calibri"/>
          <w:b/>
          <w:bCs/>
          <w:i/>
          <w:sz w:val="24"/>
        </w:rPr>
        <w:t xml:space="preserve">Here are some policy changes that have been suggested to help prevent police violence against civilians. For each one, please tell me whether you support or oppose the policy change. </w:t>
      </w:r>
    </w:p>
    <w:p w14:paraId="53DDA24D" w14:textId="3AF9035A" w:rsidR="004750AA" w:rsidRPr="00D43BA8" w:rsidRDefault="004750AA" w:rsidP="00206296">
      <w:pPr>
        <w:rPr>
          <w:rFonts w:ascii="Calibri" w:hAnsi="Calibri" w:cs="Calibri"/>
          <w:b/>
          <w:bCs/>
          <w:sz w:val="24"/>
        </w:rPr>
      </w:pPr>
      <w:r w:rsidRPr="00D43BA8">
        <w:rPr>
          <w:rFonts w:ascii="Calibri" w:hAnsi="Calibri" w:cs="Calibri"/>
          <w:b/>
          <w:bCs/>
          <w:i/>
          <w:sz w:val="24"/>
        </w:rPr>
        <w:t>Putting police under the supervision of community accountability boards to give local residents an opportunity to influence policing strategies and hold local police accountable.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750AA" w:rsidRPr="0089793A" w14:paraId="5677987D" w14:textId="77777777" w:rsidTr="00206296">
        <w:tc>
          <w:tcPr>
            <w:tcW w:w="0" w:type="auto"/>
            <w:tcBorders>
              <w:top w:val="thick" w:sz="0" w:space="0" w:color="000000"/>
            </w:tcBorders>
          </w:tcPr>
          <w:p w14:paraId="78A834BE"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67FC55E1"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00E8E935" w14:textId="77777777" w:rsidTr="00206296">
        <w:tc>
          <w:tcPr>
            <w:tcW w:w="0" w:type="auto"/>
          </w:tcPr>
          <w:p w14:paraId="4521E800"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40CE13C1"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3CD89F17"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5D5C163C" w14:textId="49ABE535"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30CDF6AE"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29140AA3"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749A5A93" w14:textId="77777777" w:rsidTr="00206296">
        <w:tc>
          <w:tcPr>
            <w:tcW w:w="0" w:type="auto"/>
            <w:tcBorders>
              <w:bottom w:val="thick" w:sz="0" w:space="0" w:color="000000"/>
            </w:tcBorders>
          </w:tcPr>
          <w:p w14:paraId="02474F81"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04C1B2A7"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5EF64C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BFA0906"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238E6A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FA3A914"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37519BF4" w14:textId="77777777" w:rsidTr="00206296">
        <w:tc>
          <w:tcPr>
            <w:tcW w:w="0" w:type="auto"/>
            <w:tcBorders>
              <w:top w:val="thick" w:sz="0" w:space="0" w:color="000000"/>
            </w:tcBorders>
          </w:tcPr>
          <w:p w14:paraId="6091B269"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50764D78" w14:textId="77777777" w:rsidR="00F26636" w:rsidRPr="0089793A" w:rsidRDefault="00F26636">
            <w:pPr>
              <w:jc w:val="right"/>
              <w:rPr>
                <w:rFonts w:ascii="Calibri" w:hAnsi="Calibri" w:cs="Calibri"/>
              </w:rPr>
            </w:pPr>
            <w:r w:rsidRPr="0089793A">
              <w:rPr>
                <w:rFonts w:ascii="Calibri" w:hAnsi="Calibri" w:cs="Calibri"/>
              </w:rPr>
              <w:t>54</w:t>
            </w:r>
          </w:p>
        </w:tc>
        <w:tc>
          <w:tcPr>
            <w:tcW w:w="0" w:type="auto"/>
            <w:tcBorders>
              <w:top w:val="thick" w:sz="0" w:space="0" w:color="000000"/>
            </w:tcBorders>
          </w:tcPr>
          <w:p w14:paraId="6586E0F0"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Borders>
              <w:top w:val="thick" w:sz="0" w:space="0" w:color="000000"/>
            </w:tcBorders>
          </w:tcPr>
          <w:p w14:paraId="02704A0F" w14:textId="77777777" w:rsidR="00F26636" w:rsidRPr="0089793A" w:rsidRDefault="00F26636">
            <w:pPr>
              <w:jc w:val="right"/>
              <w:rPr>
                <w:rFonts w:ascii="Calibri" w:hAnsi="Calibri" w:cs="Calibri"/>
              </w:rPr>
            </w:pPr>
            <w:r w:rsidRPr="0089793A">
              <w:rPr>
                <w:rFonts w:ascii="Calibri" w:hAnsi="Calibri" w:cs="Calibri"/>
              </w:rPr>
              <w:t>41</w:t>
            </w:r>
          </w:p>
        </w:tc>
        <w:tc>
          <w:tcPr>
            <w:tcW w:w="0" w:type="auto"/>
            <w:tcBorders>
              <w:top w:val="thick" w:sz="0" w:space="0" w:color="000000"/>
            </w:tcBorders>
          </w:tcPr>
          <w:p w14:paraId="28D5C006"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Borders>
              <w:top w:val="thick" w:sz="0" w:space="0" w:color="000000"/>
            </w:tcBorders>
          </w:tcPr>
          <w:p w14:paraId="13016378" w14:textId="77777777" w:rsidR="00F26636" w:rsidRPr="0089793A" w:rsidRDefault="00F26636">
            <w:pPr>
              <w:jc w:val="right"/>
              <w:rPr>
                <w:rFonts w:ascii="Calibri" w:hAnsi="Calibri" w:cs="Calibri"/>
              </w:rPr>
            </w:pPr>
            <w:r w:rsidRPr="0089793A">
              <w:rPr>
                <w:rFonts w:ascii="Calibri" w:hAnsi="Calibri" w:cs="Calibri"/>
              </w:rPr>
              <w:t>39</w:t>
            </w:r>
          </w:p>
        </w:tc>
      </w:tr>
      <w:tr w:rsidR="00F26636" w:rsidRPr="0089793A" w14:paraId="2DC8370A" w14:textId="77777777" w:rsidTr="00206296">
        <w:tc>
          <w:tcPr>
            <w:tcW w:w="0" w:type="auto"/>
          </w:tcPr>
          <w:p w14:paraId="50D8C3AB"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26D763C5" w14:textId="77777777" w:rsidR="00F26636" w:rsidRPr="0089793A" w:rsidRDefault="00F26636">
            <w:pPr>
              <w:jc w:val="right"/>
              <w:rPr>
                <w:rFonts w:ascii="Calibri" w:hAnsi="Calibri" w:cs="Calibri"/>
              </w:rPr>
            </w:pPr>
            <w:r w:rsidRPr="0089793A">
              <w:rPr>
                <w:rFonts w:ascii="Calibri" w:hAnsi="Calibri" w:cs="Calibri"/>
              </w:rPr>
              <w:t>24</w:t>
            </w:r>
          </w:p>
        </w:tc>
        <w:tc>
          <w:tcPr>
            <w:tcW w:w="0" w:type="auto"/>
          </w:tcPr>
          <w:p w14:paraId="301B3E94" w14:textId="77777777" w:rsidR="00F26636" w:rsidRPr="0089793A" w:rsidRDefault="00F26636">
            <w:pPr>
              <w:jc w:val="right"/>
              <w:rPr>
                <w:rFonts w:ascii="Calibri" w:hAnsi="Calibri" w:cs="Calibri"/>
              </w:rPr>
            </w:pPr>
            <w:r w:rsidRPr="0089793A">
              <w:rPr>
                <w:rFonts w:ascii="Calibri" w:hAnsi="Calibri" w:cs="Calibri"/>
              </w:rPr>
              <w:t>44</w:t>
            </w:r>
          </w:p>
        </w:tc>
        <w:tc>
          <w:tcPr>
            <w:tcW w:w="0" w:type="auto"/>
          </w:tcPr>
          <w:p w14:paraId="203C8E95"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4E36A34C"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Pr>
          <w:p w14:paraId="6B9E2A43" w14:textId="77777777" w:rsidR="00F26636" w:rsidRPr="0089793A" w:rsidRDefault="00F26636">
            <w:pPr>
              <w:jc w:val="right"/>
              <w:rPr>
                <w:rFonts w:ascii="Calibri" w:hAnsi="Calibri" w:cs="Calibri"/>
              </w:rPr>
            </w:pPr>
            <w:r w:rsidRPr="0089793A">
              <w:rPr>
                <w:rFonts w:ascii="Calibri" w:hAnsi="Calibri" w:cs="Calibri"/>
              </w:rPr>
              <w:t>36</w:t>
            </w:r>
          </w:p>
        </w:tc>
      </w:tr>
      <w:tr w:rsidR="00F26636" w:rsidRPr="0089793A" w14:paraId="6B9215C0" w14:textId="77777777" w:rsidTr="00206296">
        <w:tc>
          <w:tcPr>
            <w:tcW w:w="0" w:type="auto"/>
          </w:tcPr>
          <w:p w14:paraId="74F44748"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5A5F8E64"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1EE66846"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083B0606" w14:textId="77777777" w:rsidR="00F26636" w:rsidRPr="0089793A" w:rsidRDefault="00F26636">
            <w:pPr>
              <w:jc w:val="right"/>
              <w:rPr>
                <w:rFonts w:ascii="Calibri" w:hAnsi="Calibri" w:cs="Calibri"/>
              </w:rPr>
            </w:pPr>
            <w:r w:rsidRPr="0089793A">
              <w:rPr>
                <w:rFonts w:ascii="Calibri" w:hAnsi="Calibri" w:cs="Calibri"/>
              </w:rPr>
              <w:t>16</w:t>
            </w:r>
          </w:p>
        </w:tc>
        <w:tc>
          <w:tcPr>
            <w:tcW w:w="0" w:type="auto"/>
          </w:tcPr>
          <w:p w14:paraId="5B62B752"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5A2C2B9D" w14:textId="77777777" w:rsidR="00F26636" w:rsidRPr="0089793A" w:rsidRDefault="00F26636">
            <w:pPr>
              <w:jc w:val="right"/>
              <w:rPr>
                <w:rFonts w:ascii="Calibri" w:hAnsi="Calibri" w:cs="Calibri"/>
              </w:rPr>
            </w:pPr>
            <w:r w:rsidRPr="0089793A">
              <w:rPr>
                <w:rFonts w:ascii="Calibri" w:hAnsi="Calibri" w:cs="Calibri"/>
              </w:rPr>
              <w:t>18</w:t>
            </w:r>
          </w:p>
        </w:tc>
      </w:tr>
      <w:tr w:rsidR="00F26636" w:rsidRPr="0089793A" w14:paraId="19C14D94" w14:textId="77777777" w:rsidTr="00206296">
        <w:tc>
          <w:tcPr>
            <w:tcW w:w="0" w:type="auto"/>
          </w:tcPr>
          <w:p w14:paraId="5E596048"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25CF9BF9"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289F75ED" w14:textId="77777777" w:rsidR="00F26636" w:rsidRPr="0089793A" w:rsidRDefault="00F26636">
            <w:pPr>
              <w:jc w:val="right"/>
              <w:rPr>
                <w:rFonts w:ascii="Calibri" w:hAnsi="Calibri" w:cs="Calibri"/>
              </w:rPr>
            </w:pPr>
            <w:r w:rsidRPr="0089793A">
              <w:rPr>
                <w:rFonts w:ascii="Calibri" w:hAnsi="Calibri" w:cs="Calibri"/>
              </w:rPr>
              <w:t>3</w:t>
            </w:r>
          </w:p>
        </w:tc>
        <w:tc>
          <w:tcPr>
            <w:tcW w:w="0" w:type="auto"/>
          </w:tcPr>
          <w:p w14:paraId="087BD01B"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10EB4878"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398E0E24" w14:textId="77777777" w:rsidR="00F26636" w:rsidRPr="0089793A" w:rsidRDefault="00F26636">
            <w:pPr>
              <w:jc w:val="right"/>
              <w:rPr>
                <w:rFonts w:ascii="Calibri" w:hAnsi="Calibri" w:cs="Calibri"/>
              </w:rPr>
            </w:pPr>
            <w:r w:rsidRPr="0089793A">
              <w:rPr>
                <w:rFonts w:ascii="Calibri" w:hAnsi="Calibri" w:cs="Calibri"/>
              </w:rPr>
              <w:t>6</w:t>
            </w:r>
          </w:p>
        </w:tc>
      </w:tr>
      <w:tr w:rsidR="00F26636" w:rsidRPr="0089793A" w14:paraId="6922483E" w14:textId="77777777" w:rsidTr="00206296">
        <w:tc>
          <w:tcPr>
            <w:tcW w:w="0" w:type="auto"/>
          </w:tcPr>
          <w:p w14:paraId="27C9D9B8" w14:textId="436926AB" w:rsidR="00F26636" w:rsidRPr="0089793A" w:rsidRDefault="00F26636">
            <w:pPr>
              <w:rPr>
                <w:rFonts w:ascii="Calibri" w:hAnsi="Calibri" w:cs="Calibri"/>
              </w:rPr>
            </w:pPr>
            <w:r w:rsidRPr="0089793A">
              <w:rPr>
                <w:rFonts w:ascii="Calibri" w:hAnsi="Calibri" w:cs="Calibri"/>
              </w:rPr>
              <w:t>SKIPPED/ REFUSED</w:t>
            </w:r>
          </w:p>
        </w:tc>
        <w:tc>
          <w:tcPr>
            <w:tcW w:w="0" w:type="auto"/>
          </w:tcPr>
          <w:p w14:paraId="05B22F1B"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1FC5C852" w14:textId="4104DFFF" w:rsidR="00F26636" w:rsidRPr="0089793A" w:rsidRDefault="00F26636">
            <w:pPr>
              <w:jc w:val="right"/>
              <w:rPr>
                <w:rFonts w:ascii="Calibri" w:hAnsi="Calibri" w:cs="Calibri"/>
              </w:rPr>
            </w:pPr>
            <w:r w:rsidRPr="0089793A">
              <w:rPr>
                <w:rFonts w:ascii="Calibri" w:hAnsi="Calibri" w:cs="Calibri"/>
              </w:rPr>
              <w:t>*</w:t>
            </w:r>
          </w:p>
        </w:tc>
        <w:tc>
          <w:tcPr>
            <w:tcW w:w="0" w:type="auto"/>
          </w:tcPr>
          <w:p w14:paraId="01A2BD65"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B4889BB"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7C8082AE"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23298F07" w14:textId="77777777" w:rsidTr="00206296">
        <w:tc>
          <w:tcPr>
            <w:tcW w:w="0" w:type="auto"/>
          </w:tcPr>
          <w:p w14:paraId="41EB9428"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059FA4FE"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58894B4F"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261B07E4"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760A88C5"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36778B58" w14:textId="77777777" w:rsidR="00F26636" w:rsidRPr="0089793A" w:rsidRDefault="00F26636">
            <w:pPr>
              <w:jc w:val="right"/>
              <w:rPr>
                <w:rFonts w:ascii="Calibri" w:hAnsi="Calibri" w:cs="Calibri"/>
              </w:rPr>
            </w:pPr>
            <w:r w:rsidRPr="0089793A">
              <w:rPr>
                <w:rFonts w:ascii="Calibri" w:hAnsi="Calibri" w:cs="Calibri"/>
              </w:rPr>
              <w:t>3,427</w:t>
            </w:r>
          </w:p>
        </w:tc>
      </w:tr>
    </w:tbl>
    <w:p w14:paraId="0C60D424" w14:textId="77777777" w:rsidR="004750AA" w:rsidRPr="0089793A" w:rsidRDefault="004750AA">
      <w:pPr>
        <w:rPr>
          <w:rFonts w:ascii="Calibri" w:hAnsi="Calibri" w:cs="Calibri"/>
        </w:rPr>
      </w:pPr>
    </w:p>
    <w:p w14:paraId="2E48654C" w14:textId="77777777" w:rsidR="00422C5D" w:rsidRDefault="00422C5D">
      <w:pPr>
        <w:jc w:val="center"/>
        <w:rPr>
          <w:rFonts w:ascii="Calibri" w:hAnsi="Calibri" w:cs="Calibri"/>
          <w:b/>
          <w:bCs/>
          <w:i/>
          <w:sz w:val="24"/>
        </w:rPr>
      </w:pPr>
    </w:p>
    <w:p w14:paraId="2A62D7F9" w14:textId="77777777" w:rsidR="00422C5D" w:rsidRDefault="00422C5D">
      <w:pPr>
        <w:jc w:val="center"/>
        <w:rPr>
          <w:rFonts w:ascii="Calibri" w:hAnsi="Calibri" w:cs="Calibri"/>
          <w:b/>
          <w:bCs/>
          <w:i/>
          <w:sz w:val="24"/>
        </w:rPr>
      </w:pPr>
    </w:p>
    <w:p w14:paraId="2D042A40" w14:textId="77777777" w:rsidR="00422C5D" w:rsidRDefault="00422C5D">
      <w:pPr>
        <w:jc w:val="center"/>
        <w:rPr>
          <w:rFonts w:ascii="Calibri" w:hAnsi="Calibri" w:cs="Calibri"/>
          <w:b/>
          <w:bCs/>
          <w:i/>
          <w:sz w:val="24"/>
        </w:rPr>
      </w:pPr>
    </w:p>
    <w:p w14:paraId="13D594F9" w14:textId="77777777" w:rsidR="00422C5D" w:rsidRDefault="00422C5D">
      <w:pPr>
        <w:jc w:val="center"/>
        <w:rPr>
          <w:rFonts w:ascii="Calibri" w:hAnsi="Calibri" w:cs="Calibri"/>
          <w:b/>
          <w:bCs/>
          <w:i/>
          <w:sz w:val="24"/>
        </w:rPr>
      </w:pPr>
    </w:p>
    <w:p w14:paraId="03C0BF05" w14:textId="77777777" w:rsidR="00422C5D" w:rsidRDefault="00422C5D">
      <w:pPr>
        <w:jc w:val="center"/>
        <w:rPr>
          <w:rFonts w:ascii="Calibri" w:hAnsi="Calibri" w:cs="Calibri"/>
          <w:b/>
          <w:bCs/>
          <w:i/>
          <w:sz w:val="24"/>
        </w:rPr>
      </w:pPr>
    </w:p>
    <w:p w14:paraId="03A2204F" w14:textId="77777777" w:rsidR="00C57E0C" w:rsidRPr="00D43BA8" w:rsidRDefault="00F01618" w:rsidP="00206296">
      <w:pPr>
        <w:rPr>
          <w:rFonts w:ascii="Calibri" w:hAnsi="Calibri" w:cs="Calibri"/>
          <w:b/>
          <w:bCs/>
          <w:i/>
          <w:sz w:val="24"/>
        </w:rPr>
      </w:pPr>
      <w:r w:rsidRPr="00D43BA8">
        <w:rPr>
          <w:rFonts w:ascii="Calibri" w:hAnsi="Calibri" w:cs="Calibri"/>
          <w:b/>
          <w:bCs/>
          <w:i/>
          <w:sz w:val="24"/>
        </w:rPr>
        <w:lastRenderedPageBreak/>
        <w:t xml:space="preserve">Q44. </w:t>
      </w:r>
      <w:r w:rsidR="004750AA" w:rsidRPr="00D43BA8">
        <w:rPr>
          <w:rFonts w:ascii="Calibri" w:hAnsi="Calibri" w:cs="Calibri"/>
          <w:b/>
          <w:bCs/>
          <w:i/>
          <w:sz w:val="24"/>
        </w:rPr>
        <w:t xml:space="preserve">Here are some policy changes that have been suggested to help prevent police violence against civilians. For each one, please tell me whether you support or oppose the policy change. </w:t>
      </w:r>
    </w:p>
    <w:p w14:paraId="79B71F53" w14:textId="7DBE163E" w:rsidR="004750AA" w:rsidRPr="00D43BA8" w:rsidRDefault="004750AA" w:rsidP="00206296">
      <w:pPr>
        <w:rPr>
          <w:rFonts w:ascii="Calibri" w:hAnsi="Calibri" w:cs="Calibri"/>
          <w:b/>
          <w:bCs/>
          <w:sz w:val="24"/>
        </w:rPr>
      </w:pPr>
      <w:r w:rsidRPr="00D43BA8">
        <w:rPr>
          <w:rFonts w:ascii="Calibri" w:hAnsi="Calibri" w:cs="Calibri"/>
          <w:b/>
          <w:bCs/>
          <w:i/>
          <w:sz w:val="24"/>
        </w:rPr>
        <w:t>Adopting community policing (a strategy of policing that emphasizes close collaboration between police officers and community members).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750AA" w:rsidRPr="0089793A" w14:paraId="702431BF" w14:textId="77777777" w:rsidTr="00206296">
        <w:tc>
          <w:tcPr>
            <w:tcW w:w="0" w:type="auto"/>
            <w:tcBorders>
              <w:top w:val="thick" w:sz="0" w:space="0" w:color="000000"/>
            </w:tcBorders>
          </w:tcPr>
          <w:p w14:paraId="0139A07A" w14:textId="77777777" w:rsidR="004750AA" w:rsidRPr="0089793A" w:rsidRDefault="004750AA">
            <w:pPr>
              <w:rPr>
                <w:rFonts w:ascii="Calibri" w:hAnsi="Calibri" w:cs="Calibri"/>
              </w:rPr>
            </w:pPr>
          </w:p>
        </w:tc>
        <w:tc>
          <w:tcPr>
            <w:tcW w:w="0" w:type="auto"/>
            <w:gridSpan w:val="5"/>
            <w:tcBorders>
              <w:top w:val="thick" w:sz="0" w:space="0" w:color="000000"/>
              <w:bottom w:val="thick" w:sz="0" w:space="0" w:color="000000"/>
            </w:tcBorders>
          </w:tcPr>
          <w:p w14:paraId="1ACE1C66" w14:textId="77777777" w:rsidR="004750AA" w:rsidRPr="0089793A" w:rsidRDefault="004750AA">
            <w:pPr>
              <w:jc w:val="center"/>
              <w:rPr>
                <w:rFonts w:ascii="Calibri" w:hAnsi="Calibri" w:cs="Calibri"/>
              </w:rPr>
            </w:pPr>
            <w:r w:rsidRPr="0089793A">
              <w:rPr>
                <w:rFonts w:ascii="Calibri" w:hAnsi="Calibri" w:cs="Calibri"/>
                <w:i/>
              </w:rPr>
              <w:t xml:space="preserve"> </w:t>
            </w:r>
          </w:p>
        </w:tc>
      </w:tr>
      <w:tr w:rsidR="00F26636" w:rsidRPr="0089793A" w14:paraId="356ABB04" w14:textId="77777777" w:rsidTr="00206296">
        <w:tc>
          <w:tcPr>
            <w:tcW w:w="0" w:type="auto"/>
          </w:tcPr>
          <w:p w14:paraId="379556AC"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772AE477"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38B9D38"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5E1B4E13" w14:textId="25FE1168"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88F1BD9"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0B7C2A2D"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421110B7" w14:textId="77777777" w:rsidTr="00206296">
        <w:tc>
          <w:tcPr>
            <w:tcW w:w="0" w:type="auto"/>
            <w:tcBorders>
              <w:bottom w:val="thick" w:sz="0" w:space="0" w:color="000000"/>
            </w:tcBorders>
          </w:tcPr>
          <w:p w14:paraId="5A956AE8"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31333A0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546AA31"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2FBC66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FF67A5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38FE356"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39D38D0F" w14:textId="77777777" w:rsidTr="00206296">
        <w:tc>
          <w:tcPr>
            <w:tcW w:w="0" w:type="auto"/>
            <w:tcBorders>
              <w:top w:val="thick" w:sz="0" w:space="0" w:color="000000"/>
            </w:tcBorders>
          </w:tcPr>
          <w:p w14:paraId="23BB1858"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5BA1B5F8" w14:textId="77777777" w:rsidR="00F26636" w:rsidRPr="0089793A" w:rsidRDefault="00F26636">
            <w:pPr>
              <w:jc w:val="right"/>
              <w:rPr>
                <w:rFonts w:ascii="Calibri" w:hAnsi="Calibri" w:cs="Calibri"/>
              </w:rPr>
            </w:pPr>
            <w:r w:rsidRPr="0089793A">
              <w:rPr>
                <w:rFonts w:ascii="Calibri" w:hAnsi="Calibri" w:cs="Calibri"/>
              </w:rPr>
              <w:t>45</w:t>
            </w:r>
          </w:p>
        </w:tc>
        <w:tc>
          <w:tcPr>
            <w:tcW w:w="0" w:type="auto"/>
            <w:tcBorders>
              <w:top w:val="thick" w:sz="0" w:space="0" w:color="000000"/>
            </w:tcBorders>
          </w:tcPr>
          <w:p w14:paraId="65CEC84D" w14:textId="77777777" w:rsidR="00F26636" w:rsidRPr="0089793A" w:rsidRDefault="00F26636">
            <w:pPr>
              <w:jc w:val="right"/>
              <w:rPr>
                <w:rFonts w:ascii="Calibri" w:hAnsi="Calibri" w:cs="Calibri"/>
              </w:rPr>
            </w:pPr>
            <w:r w:rsidRPr="0089793A">
              <w:rPr>
                <w:rFonts w:ascii="Calibri" w:hAnsi="Calibri" w:cs="Calibri"/>
              </w:rPr>
              <w:t>39</w:t>
            </w:r>
          </w:p>
        </w:tc>
        <w:tc>
          <w:tcPr>
            <w:tcW w:w="0" w:type="auto"/>
            <w:tcBorders>
              <w:top w:val="thick" w:sz="0" w:space="0" w:color="000000"/>
            </w:tcBorders>
          </w:tcPr>
          <w:p w14:paraId="48E730AD"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Borders>
              <w:top w:val="thick" w:sz="0" w:space="0" w:color="000000"/>
            </w:tcBorders>
          </w:tcPr>
          <w:p w14:paraId="68433C9B"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Borders>
              <w:top w:val="thick" w:sz="0" w:space="0" w:color="000000"/>
            </w:tcBorders>
          </w:tcPr>
          <w:p w14:paraId="17051A6D" w14:textId="77777777" w:rsidR="00F26636" w:rsidRPr="0089793A" w:rsidRDefault="00F26636">
            <w:pPr>
              <w:jc w:val="right"/>
              <w:rPr>
                <w:rFonts w:ascii="Calibri" w:hAnsi="Calibri" w:cs="Calibri"/>
              </w:rPr>
            </w:pPr>
            <w:r w:rsidRPr="0089793A">
              <w:rPr>
                <w:rFonts w:ascii="Calibri" w:hAnsi="Calibri" w:cs="Calibri"/>
              </w:rPr>
              <w:t>38</w:t>
            </w:r>
          </w:p>
        </w:tc>
      </w:tr>
      <w:tr w:rsidR="00F26636" w:rsidRPr="0089793A" w14:paraId="2995A2DB" w14:textId="77777777" w:rsidTr="00206296">
        <w:tc>
          <w:tcPr>
            <w:tcW w:w="0" w:type="auto"/>
          </w:tcPr>
          <w:p w14:paraId="03D73A8A"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72ED7B8C"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1BA9ABA3" w14:textId="77777777" w:rsidR="00F26636" w:rsidRPr="0089793A" w:rsidRDefault="00F26636">
            <w:pPr>
              <w:jc w:val="right"/>
              <w:rPr>
                <w:rFonts w:ascii="Calibri" w:hAnsi="Calibri" w:cs="Calibri"/>
              </w:rPr>
            </w:pPr>
            <w:r w:rsidRPr="0089793A">
              <w:rPr>
                <w:rFonts w:ascii="Calibri" w:hAnsi="Calibri" w:cs="Calibri"/>
              </w:rPr>
              <w:t>42</w:t>
            </w:r>
          </w:p>
        </w:tc>
        <w:tc>
          <w:tcPr>
            <w:tcW w:w="0" w:type="auto"/>
          </w:tcPr>
          <w:p w14:paraId="572A56C4" w14:textId="77777777" w:rsidR="00F26636" w:rsidRPr="0089793A" w:rsidRDefault="00F26636">
            <w:pPr>
              <w:jc w:val="right"/>
              <w:rPr>
                <w:rFonts w:ascii="Calibri" w:hAnsi="Calibri" w:cs="Calibri"/>
              </w:rPr>
            </w:pPr>
            <w:r w:rsidRPr="0089793A">
              <w:rPr>
                <w:rFonts w:ascii="Calibri" w:hAnsi="Calibri" w:cs="Calibri"/>
              </w:rPr>
              <w:t>40</w:t>
            </w:r>
          </w:p>
        </w:tc>
        <w:tc>
          <w:tcPr>
            <w:tcW w:w="0" w:type="auto"/>
          </w:tcPr>
          <w:p w14:paraId="0E4F9325" w14:textId="77777777" w:rsidR="00F26636" w:rsidRPr="0089793A" w:rsidRDefault="00F26636">
            <w:pPr>
              <w:jc w:val="right"/>
              <w:rPr>
                <w:rFonts w:ascii="Calibri" w:hAnsi="Calibri" w:cs="Calibri"/>
              </w:rPr>
            </w:pPr>
            <w:r w:rsidRPr="0089793A">
              <w:rPr>
                <w:rFonts w:ascii="Calibri" w:hAnsi="Calibri" w:cs="Calibri"/>
              </w:rPr>
              <w:t>41</w:t>
            </w:r>
          </w:p>
        </w:tc>
        <w:tc>
          <w:tcPr>
            <w:tcW w:w="0" w:type="auto"/>
          </w:tcPr>
          <w:p w14:paraId="4E764082" w14:textId="77777777" w:rsidR="00F26636" w:rsidRPr="0089793A" w:rsidRDefault="00F26636">
            <w:pPr>
              <w:jc w:val="right"/>
              <w:rPr>
                <w:rFonts w:ascii="Calibri" w:hAnsi="Calibri" w:cs="Calibri"/>
              </w:rPr>
            </w:pPr>
            <w:r w:rsidRPr="0089793A">
              <w:rPr>
                <w:rFonts w:ascii="Calibri" w:hAnsi="Calibri" w:cs="Calibri"/>
              </w:rPr>
              <w:t>39</w:t>
            </w:r>
          </w:p>
        </w:tc>
      </w:tr>
      <w:tr w:rsidR="00F26636" w:rsidRPr="0089793A" w14:paraId="77F849D2" w14:textId="77777777" w:rsidTr="00206296">
        <w:tc>
          <w:tcPr>
            <w:tcW w:w="0" w:type="auto"/>
          </w:tcPr>
          <w:p w14:paraId="6C95670D"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3A9F401B"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0A6B1252"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48AA8458"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50A3F26B"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279AC806" w14:textId="77777777" w:rsidR="00F26636" w:rsidRPr="0089793A" w:rsidRDefault="00F26636">
            <w:pPr>
              <w:jc w:val="right"/>
              <w:rPr>
                <w:rFonts w:ascii="Calibri" w:hAnsi="Calibri" w:cs="Calibri"/>
              </w:rPr>
            </w:pPr>
            <w:r w:rsidRPr="0089793A">
              <w:rPr>
                <w:rFonts w:ascii="Calibri" w:hAnsi="Calibri" w:cs="Calibri"/>
              </w:rPr>
              <w:t>17</w:t>
            </w:r>
          </w:p>
        </w:tc>
      </w:tr>
      <w:tr w:rsidR="00F26636" w:rsidRPr="0089793A" w14:paraId="5E9C6733" w14:textId="77777777" w:rsidTr="00206296">
        <w:tc>
          <w:tcPr>
            <w:tcW w:w="0" w:type="auto"/>
          </w:tcPr>
          <w:p w14:paraId="0B34ED9C"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088C37F1"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064AC9DC"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7E2E9DF6"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5D6EEA8A" w14:textId="77777777" w:rsidR="00F26636" w:rsidRPr="0089793A" w:rsidRDefault="00F26636">
            <w:pPr>
              <w:jc w:val="right"/>
              <w:rPr>
                <w:rFonts w:ascii="Calibri" w:hAnsi="Calibri" w:cs="Calibri"/>
              </w:rPr>
            </w:pPr>
            <w:r w:rsidRPr="0089793A">
              <w:rPr>
                <w:rFonts w:ascii="Calibri" w:hAnsi="Calibri" w:cs="Calibri"/>
              </w:rPr>
              <w:t>5</w:t>
            </w:r>
          </w:p>
        </w:tc>
        <w:tc>
          <w:tcPr>
            <w:tcW w:w="0" w:type="auto"/>
          </w:tcPr>
          <w:p w14:paraId="47A34BB6" w14:textId="77777777" w:rsidR="00F26636" w:rsidRPr="0089793A" w:rsidRDefault="00F26636">
            <w:pPr>
              <w:jc w:val="right"/>
              <w:rPr>
                <w:rFonts w:ascii="Calibri" w:hAnsi="Calibri" w:cs="Calibri"/>
              </w:rPr>
            </w:pPr>
            <w:r w:rsidRPr="0089793A">
              <w:rPr>
                <w:rFonts w:ascii="Calibri" w:hAnsi="Calibri" w:cs="Calibri"/>
              </w:rPr>
              <w:t>6</w:t>
            </w:r>
          </w:p>
        </w:tc>
      </w:tr>
      <w:tr w:rsidR="00F26636" w:rsidRPr="0089793A" w14:paraId="086551AA" w14:textId="77777777" w:rsidTr="00206296">
        <w:tc>
          <w:tcPr>
            <w:tcW w:w="0" w:type="auto"/>
          </w:tcPr>
          <w:p w14:paraId="312FF774"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1834F483" w14:textId="143D4F3C" w:rsidR="00F26636" w:rsidRPr="0089793A" w:rsidRDefault="00F26636">
            <w:pPr>
              <w:jc w:val="right"/>
              <w:rPr>
                <w:rFonts w:ascii="Calibri" w:hAnsi="Calibri" w:cs="Calibri"/>
              </w:rPr>
            </w:pPr>
            <w:r w:rsidRPr="0089793A">
              <w:rPr>
                <w:rFonts w:ascii="Calibri" w:hAnsi="Calibri" w:cs="Calibri"/>
              </w:rPr>
              <w:t>*</w:t>
            </w:r>
          </w:p>
        </w:tc>
        <w:tc>
          <w:tcPr>
            <w:tcW w:w="0" w:type="auto"/>
          </w:tcPr>
          <w:p w14:paraId="4294F120" w14:textId="43BD1734" w:rsidR="00F26636" w:rsidRPr="0089793A" w:rsidRDefault="00F26636">
            <w:pPr>
              <w:jc w:val="right"/>
              <w:rPr>
                <w:rFonts w:ascii="Calibri" w:hAnsi="Calibri" w:cs="Calibri"/>
              </w:rPr>
            </w:pPr>
            <w:r w:rsidRPr="0089793A">
              <w:rPr>
                <w:rFonts w:ascii="Calibri" w:hAnsi="Calibri" w:cs="Calibri"/>
              </w:rPr>
              <w:t>-</w:t>
            </w:r>
          </w:p>
        </w:tc>
        <w:tc>
          <w:tcPr>
            <w:tcW w:w="0" w:type="auto"/>
          </w:tcPr>
          <w:p w14:paraId="66F3208E" w14:textId="750DB39E" w:rsidR="00F26636" w:rsidRPr="0089793A" w:rsidRDefault="00F26636">
            <w:pPr>
              <w:jc w:val="right"/>
              <w:rPr>
                <w:rFonts w:ascii="Calibri" w:hAnsi="Calibri" w:cs="Calibri"/>
              </w:rPr>
            </w:pPr>
            <w:r w:rsidRPr="0089793A">
              <w:rPr>
                <w:rFonts w:ascii="Calibri" w:hAnsi="Calibri" w:cs="Calibri"/>
              </w:rPr>
              <w:t>-</w:t>
            </w:r>
          </w:p>
        </w:tc>
        <w:tc>
          <w:tcPr>
            <w:tcW w:w="0" w:type="auto"/>
          </w:tcPr>
          <w:p w14:paraId="1834CFD0" w14:textId="7C213D46" w:rsidR="00F26636" w:rsidRPr="0089793A" w:rsidRDefault="00F26636">
            <w:pPr>
              <w:jc w:val="right"/>
              <w:rPr>
                <w:rFonts w:ascii="Calibri" w:hAnsi="Calibri" w:cs="Calibri"/>
              </w:rPr>
            </w:pPr>
            <w:r w:rsidRPr="0089793A">
              <w:rPr>
                <w:rFonts w:ascii="Calibri" w:hAnsi="Calibri" w:cs="Calibri"/>
              </w:rPr>
              <w:t>-</w:t>
            </w:r>
          </w:p>
        </w:tc>
        <w:tc>
          <w:tcPr>
            <w:tcW w:w="0" w:type="auto"/>
          </w:tcPr>
          <w:p w14:paraId="70304F76" w14:textId="1EC701E5" w:rsidR="00F26636" w:rsidRPr="0089793A" w:rsidRDefault="00F26636">
            <w:pPr>
              <w:jc w:val="right"/>
              <w:rPr>
                <w:rFonts w:ascii="Calibri" w:hAnsi="Calibri" w:cs="Calibri"/>
              </w:rPr>
            </w:pPr>
            <w:r w:rsidRPr="0089793A">
              <w:rPr>
                <w:rFonts w:ascii="Calibri" w:hAnsi="Calibri" w:cs="Calibri"/>
              </w:rPr>
              <w:t>*</w:t>
            </w:r>
          </w:p>
        </w:tc>
      </w:tr>
      <w:tr w:rsidR="00F26636" w:rsidRPr="0089793A" w14:paraId="35F6E364" w14:textId="77777777" w:rsidTr="00206296">
        <w:tc>
          <w:tcPr>
            <w:tcW w:w="0" w:type="auto"/>
          </w:tcPr>
          <w:p w14:paraId="31FA9A89" w14:textId="1548CADB" w:rsidR="00F26636" w:rsidRPr="0089793A" w:rsidRDefault="00F26636">
            <w:pPr>
              <w:rPr>
                <w:rFonts w:ascii="Calibri" w:hAnsi="Calibri" w:cs="Calibri"/>
              </w:rPr>
            </w:pPr>
            <w:r w:rsidRPr="0089793A">
              <w:rPr>
                <w:rFonts w:ascii="Calibri" w:hAnsi="Calibri" w:cs="Calibri"/>
              </w:rPr>
              <w:t>SKIPPED/ REFUSED</w:t>
            </w:r>
          </w:p>
        </w:tc>
        <w:tc>
          <w:tcPr>
            <w:tcW w:w="0" w:type="auto"/>
          </w:tcPr>
          <w:p w14:paraId="760740F3"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F53998D" w14:textId="4EEE9F54" w:rsidR="00F26636" w:rsidRPr="0089793A" w:rsidRDefault="00F26636">
            <w:pPr>
              <w:jc w:val="right"/>
              <w:rPr>
                <w:rFonts w:ascii="Calibri" w:hAnsi="Calibri" w:cs="Calibri"/>
              </w:rPr>
            </w:pPr>
            <w:r w:rsidRPr="0089793A">
              <w:rPr>
                <w:rFonts w:ascii="Calibri" w:hAnsi="Calibri" w:cs="Calibri"/>
              </w:rPr>
              <w:t>*</w:t>
            </w:r>
          </w:p>
        </w:tc>
        <w:tc>
          <w:tcPr>
            <w:tcW w:w="0" w:type="auto"/>
          </w:tcPr>
          <w:p w14:paraId="15365FA9" w14:textId="02F4B65C" w:rsidR="00F26636" w:rsidRPr="0089793A" w:rsidRDefault="00F26636">
            <w:pPr>
              <w:jc w:val="right"/>
              <w:rPr>
                <w:rFonts w:ascii="Calibri" w:hAnsi="Calibri" w:cs="Calibri"/>
              </w:rPr>
            </w:pPr>
            <w:r w:rsidRPr="0089793A">
              <w:rPr>
                <w:rFonts w:ascii="Calibri" w:hAnsi="Calibri" w:cs="Calibri"/>
              </w:rPr>
              <w:t>*</w:t>
            </w:r>
          </w:p>
        </w:tc>
        <w:tc>
          <w:tcPr>
            <w:tcW w:w="0" w:type="auto"/>
          </w:tcPr>
          <w:p w14:paraId="62009B07"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B6828EE"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1230268D" w14:textId="77777777" w:rsidTr="00206296">
        <w:tc>
          <w:tcPr>
            <w:tcW w:w="0" w:type="auto"/>
          </w:tcPr>
          <w:p w14:paraId="2251F2B4"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3CD89811"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5C4E9240"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D4D856E"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3204A12E"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2FF2D708" w14:textId="77777777" w:rsidR="00F26636" w:rsidRPr="0089793A" w:rsidRDefault="00F26636">
            <w:pPr>
              <w:jc w:val="right"/>
              <w:rPr>
                <w:rFonts w:ascii="Calibri" w:hAnsi="Calibri" w:cs="Calibri"/>
              </w:rPr>
            </w:pPr>
            <w:r w:rsidRPr="0089793A">
              <w:rPr>
                <w:rFonts w:ascii="Calibri" w:hAnsi="Calibri" w:cs="Calibri"/>
              </w:rPr>
              <w:t>3,427</w:t>
            </w:r>
          </w:p>
        </w:tc>
      </w:tr>
    </w:tbl>
    <w:p w14:paraId="5C439E20" w14:textId="77777777" w:rsidR="004750AA" w:rsidRPr="0089793A" w:rsidRDefault="004750AA">
      <w:pPr>
        <w:rPr>
          <w:rFonts w:ascii="Calibri" w:hAnsi="Calibri" w:cs="Calibri"/>
        </w:rPr>
      </w:pPr>
    </w:p>
    <w:p w14:paraId="3959E12E" w14:textId="77777777" w:rsidR="00FC08A0" w:rsidRDefault="00FC08A0" w:rsidP="00206296">
      <w:pPr>
        <w:rPr>
          <w:rFonts w:ascii="Calibri" w:hAnsi="Calibri" w:cs="Calibri"/>
          <w:b/>
          <w:bCs/>
          <w:i/>
          <w:sz w:val="24"/>
        </w:rPr>
      </w:pPr>
    </w:p>
    <w:p w14:paraId="0068346D" w14:textId="77777777" w:rsidR="00C57E0C" w:rsidRPr="00D43BA8" w:rsidRDefault="00F01618" w:rsidP="00206296">
      <w:pPr>
        <w:rPr>
          <w:rFonts w:ascii="Calibri" w:hAnsi="Calibri" w:cs="Calibri"/>
          <w:b/>
          <w:bCs/>
          <w:i/>
          <w:sz w:val="24"/>
        </w:rPr>
      </w:pPr>
      <w:r w:rsidRPr="00D43BA8">
        <w:rPr>
          <w:rFonts w:ascii="Calibri" w:hAnsi="Calibri" w:cs="Calibri"/>
          <w:b/>
          <w:bCs/>
          <w:i/>
          <w:sz w:val="24"/>
        </w:rPr>
        <w:t xml:space="preserve">Q45. </w:t>
      </w:r>
      <w:r w:rsidR="004750AA" w:rsidRPr="00D43BA8">
        <w:rPr>
          <w:rFonts w:ascii="Calibri" w:hAnsi="Calibri" w:cs="Calibri"/>
          <w:b/>
          <w:bCs/>
          <w:i/>
          <w:sz w:val="24"/>
        </w:rPr>
        <w:t xml:space="preserve">Here are some policy changes that have been suggested to help reform the criminal justice system. For each one, please tell me whether you support or oppose the policy change. </w:t>
      </w:r>
    </w:p>
    <w:p w14:paraId="29162697" w14:textId="38AFDC4A" w:rsidR="004750AA" w:rsidRPr="00D43BA8" w:rsidRDefault="004750AA" w:rsidP="00206296">
      <w:pPr>
        <w:rPr>
          <w:rFonts w:ascii="Calibri" w:hAnsi="Calibri" w:cs="Calibri"/>
          <w:b/>
          <w:bCs/>
          <w:sz w:val="24"/>
        </w:rPr>
      </w:pPr>
      <w:r w:rsidRPr="00D43BA8">
        <w:rPr>
          <w:rFonts w:ascii="Calibri" w:hAnsi="Calibri" w:cs="Calibri"/>
          <w:b/>
          <w:bCs/>
          <w:i/>
          <w:sz w:val="24"/>
        </w:rPr>
        <w:t>Eliminating cash bonds, or the fees and fines individuals must pay to be released from jail after being charged with a crime.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750AA" w:rsidRPr="0089793A" w14:paraId="0D8ED654" w14:textId="77777777" w:rsidTr="00206296">
        <w:tc>
          <w:tcPr>
            <w:tcW w:w="0" w:type="auto"/>
            <w:tcBorders>
              <w:top w:val="thick" w:sz="0" w:space="0" w:color="000000"/>
            </w:tcBorders>
          </w:tcPr>
          <w:p w14:paraId="51D33716" w14:textId="77777777" w:rsidR="004750AA" w:rsidRPr="0089793A" w:rsidRDefault="004750AA" w:rsidP="004750AA">
            <w:pPr>
              <w:rPr>
                <w:rFonts w:ascii="Calibri" w:hAnsi="Calibri" w:cs="Calibri"/>
              </w:rPr>
            </w:pPr>
          </w:p>
        </w:tc>
        <w:tc>
          <w:tcPr>
            <w:tcW w:w="0" w:type="auto"/>
            <w:gridSpan w:val="5"/>
            <w:tcBorders>
              <w:top w:val="thick" w:sz="0" w:space="0" w:color="000000"/>
              <w:bottom w:val="thick" w:sz="0" w:space="0" w:color="000000"/>
            </w:tcBorders>
          </w:tcPr>
          <w:p w14:paraId="2EF524BB" w14:textId="77777777" w:rsidR="004750AA" w:rsidRPr="0089793A" w:rsidRDefault="004750AA" w:rsidP="004750AA">
            <w:pPr>
              <w:jc w:val="center"/>
              <w:rPr>
                <w:rFonts w:ascii="Calibri" w:hAnsi="Calibri" w:cs="Calibri"/>
              </w:rPr>
            </w:pPr>
            <w:r w:rsidRPr="0089793A">
              <w:rPr>
                <w:rFonts w:ascii="Calibri" w:hAnsi="Calibri" w:cs="Calibri"/>
                <w:i/>
              </w:rPr>
              <w:t xml:space="preserve"> </w:t>
            </w:r>
          </w:p>
        </w:tc>
      </w:tr>
      <w:tr w:rsidR="00F26636" w:rsidRPr="0089793A" w14:paraId="5E0DEEDD" w14:textId="77777777" w:rsidTr="00206296">
        <w:tc>
          <w:tcPr>
            <w:tcW w:w="0" w:type="auto"/>
          </w:tcPr>
          <w:p w14:paraId="3BC1176D" w14:textId="77777777" w:rsidR="00F26636" w:rsidRPr="0089793A" w:rsidRDefault="00F26636" w:rsidP="004750AA">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79AC924D" w14:textId="77777777" w:rsidR="00F26636" w:rsidRPr="0089793A" w:rsidRDefault="00F26636" w:rsidP="004750AA">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6C758EC7" w14:textId="77777777" w:rsidR="00F26636" w:rsidRPr="0089793A" w:rsidRDefault="00F26636" w:rsidP="004750AA">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74F35D67" w14:textId="3EC2820F" w:rsidR="00F26636" w:rsidRPr="0089793A" w:rsidRDefault="00F26636" w:rsidP="004750AA">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37533506" w14:textId="77777777" w:rsidR="00F26636" w:rsidRPr="0089793A" w:rsidRDefault="00F26636" w:rsidP="004750AA">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636969D5" w14:textId="77777777" w:rsidR="00F26636" w:rsidRPr="0089793A" w:rsidRDefault="00F26636" w:rsidP="004750AA">
            <w:pPr>
              <w:jc w:val="center"/>
              <w:rPr>
                <w:rFonts w:ascii="Calibri" w:hAnsi="Calibri" w:cs="Calibri"/>
              </w:rPr>
            </w:pPr>
            <w:r w:rsidRPr="0089793A">
              <w:rPr>
                <w:rFonts w:ascii="Calibri" w:hAnsi="Calibri" w:cs="Calibri"/>
                <w:i/>
              </w:rPr>
              <w:t>Total</w:t>
            </w:r>
          </w:p>
        </w:tc>
      </w:tr>
      <w:tr w:rsidR="00F26636" w:rsidRPr="0089793A" w14:paraId="62E54C4F" w14:textId="77777777" w:rsidTr="00206296">
        <w:tc>
          <w:tcPr>
            <w:tcW w:w="0" w:type="auto"/>
            <w:tcBorders>
              <w:bottom w:val="thick" w:sz="0" w:space="0" w:color="000000"/>
            </w:tcBorders>
          </w:tcPr>
          <w:p w14:paraId="57916FFF" w14:textId="77777777" w:rsidR="00F26636" w:rsidRPr="0089793A" w:rsidRDefault="00F26636" w:rsidP="004750AA">
            <w:pPr>
              <w:jc w:val="center"/>
              <w:rPr>
                <w:rFonts w:ascii="Calibri" w:hAnsi="Calibri" w:cs="Calibri"/>
              </w:rPr>
            </w:pPr>
          </w:p>
        </w:tc>
        <w:tc>
          <w:tcPr>
            <w:tcW w:w="0" w:type="auto"/>
            <w:tcBorders>
              <w:top w:val="thick" w:sz="0" w:space="0" w:color="000000"/>
              <w:bottom w:val="thick" w:sz="0" w:space="0" w:color="000000"/>
            </w:tcBorders>
          </w:tcPr>
          <w:p w14:paraId="01827011"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411FB45"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0E1374C"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B132A8C" w14:textId="77777777" w:rsidR="00F26636" w:rsidRPr="0089793A" w:rsidRDefault="00F26636" w:rsidP="004750A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67C8ACB" w14:textId="77777777" w:rsidR="00F26636" w:rsidRPr="0089793A" w:rsidRDefault="00F26636" w:rsidP="004750AA">
            <w:pPr>
              <w:jc w:val="center"/>
              <w:rPr>
                <w:rFonts w:ascii="Calibri" w:hAnsi="Calibri" w:cs="Calibri"/>
              </w:rPr>
            </w:pPr>
            <w:r w:rsidRPr="0089793A">
              <w:rPr>
                <w:rFonts w:ascii="Calibri" w:hAnsi="Calibri" w:cs="Calibri"/>
              </w:rPr>
              <w:t>%</w:t>
            </w:r>
          </w:p>
        </w:tc>
      </w:tr>
      <w:tr w:rsidR="00F26636" w:rsidRPr="0089793A" w14:paraId="38C99B39" w14:textId="77777777" w:rsidTr="00206296">
        <w:tc>
          <w:tcPr>
            <w:tcW w:w="0" w:type="auto"/>
            <w:tcBorders>
              <w:top w:val="thick" w:sz="0" w:space="0" w:color="000000"/>
            </w:tcBorders>
          </w:tcPr>
          <w:p w14:paraId="11AD663E" w14:textId="77777777" w:rsidR="00F26636" w:rsidRPr="0089793A" w:rsidRDefault="00F26636" w:rsidP="004750AA">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44380F72" w14:textId="77777777" w:rsidR="00F26636" w:rsidRPr="0089793A" w:rsidRDefault="00F26636" w:rsidP="004750AA">
            <w:pPr>
              <w:jc w:val="right"/>
              <w:rPr>
                <w:rFonts w:ascii="Calibri" w:hAnsi="Calibri" w:cs="Calibri"/>
              </w:rPr>
            </w:pPr>
            <w:r w:rsidRPr="0089793A">
              <w:rPr>
                <w:rFonts w:ascii="Calibri" w:hAnsi="Calibri" w:cs="Calibri"/>
              </w:rPr>
              <w:t>26</w:t>
            </w:r>
          </w:p>
        </w:tc>
        <w:tc>
          <w:tcPr>
            <w:tcW w:w="0" w:type="auto"/>
            <w:tcBorders>
              <w:top w:val="thick" w:sz="0" w:space="0" w:color="000000"/>
            </w:tcBorders>
          </w:tcPr>
          <w:p w14:paraId="35B567B9" w14:textId="77777777" w:rsidR="00F26636" w:rsidRPr="0089793A" w:rsidRDefault="00F26636" w:rsidP="004750AA">
            <w:pPr>
              <w:jc w:val="right"/>
              <w:rPr>
                <w:rFonts w:ascii="Calibri" w:hAnsi="Calibri" w:cs="Calibri"/>
              </w:rPr>
            </w:pPr>
            <w:r w:rsidRPr="0089793A">
              <w:rPr>
                <w:rFonts w:ascii="Calibri" w:hAnsi="Calibri" w:cs="Calibri"/>
              </w:rPr>
              <w:t>20</w:t>
            </w:r>
          </w:p>
        </w:tc>
        <w:tc>
          <w:tcPr>
            <w:tcW w:w="0" w:type="auto"/>
            <w:tcBorders>
              <w:top w:val="thick" w:sz="0" w:space="0" w:color="000000"/>
            </w:tcBorders>
          </w:tcPr>
          <w:p w14:paraId="0B58FFD9" w14:textId="77777777" w:rsidR="00F26636" w:rsidRPr="0089793A" w:rsidRDefault="00F26636" w:rsidP="004750AA">
            <w:pPr>
              <w:jc w:val="right"/>
              <w:rPr>
                <w:rFonts w:ascii="Calibri" w:hAnsi="Calibri" w:cs="Calibri"/>
              </w:rPr>
            </w:pPr>
            <w:r w:rsidRPr="0089793A">
              <w:rPr>
                <w:rFonts w:ascii="Calibri" w:hAnsi="Calibri" w:cs="Calibri"/>
              </w:rPr>
              <w:t>21</w:t>
            </w:r>
          </w:p>
        </w:tc>
        <w:tc>
          <w:tcPr>
            <w:tcW w:w="0" w:type="auto"/>
            <w:tcBorders>
              <w:top w:val="thick" w:sz="0" w:space="0" w:color="000000"/>
            </w:tcBorders>
          </w:tcPr>
          <w:p w14:paraId="705BE0ED" w14:textId="77777777" w:rsidR="00F26636" w:rsidRPr="0089793A" w:rsidRDefault="00F26636" w:rsidP="004750AA">
            <w:pPr>
              <w:jc w:val="right"/>
              <w:rPr>
                <w:rFonts w:ascii="Calibri" w:hAnsi="Calibri" w:cs="Calibri"/>
              </w:rPr>
            </w:pPr>
            <w:r w:rsidRPr="0089793A">
              <w:rPr>
                <w:rFonts w:ascii="Calibri" w:hAnsi="Calibri" w:cs="Calibri"/>
              </w:rPr>
              <w:t>18</w:t>
            </w:r>
          </w:p>
        </w:tc>
        <w:tc>
          <w:tcPr>
            <w:tcW w:w="0" w:type="auto"/>
            <w:tcBorders>
              <w:top w:val="thick" w:sz="0" w:space="0" w:color="000000"/>
            </w:tcBorders>
          </w:tcPr>
          <w:p w14:paraId="586F16C6" w14:textId="77777777" w:rsidR="00F26636" w:rsidRPr="0089793A" w:rsidRDefault="00F26636" w:rsidP="004750AA">
            <w:pPr>
              <w:jc w:val="right"/>
              <w:rPr>
                <w:rFonts w:ascii="Calibri" w:hAnsi="Calibri" w:cs="Calibri"/>
              </w:rPr>
            </w:pPr>
            <w:r w:rsidRPr="0089793A">
              <w:rPr>
                <w:rFonts w:ascii="Calibri" w:hAnsi="Calibri" w:cs="Calibri"/>
              </w:rPr>
              <w:t>20</w:t>
            </w:r>
          </w:p>
        </w:tc>
      </w:tr>
      <w:tr w:rsidR="00F26636" w:rsidRPr="0089793A" w14:paraId="0E4D3BEF" w14:textId="77777777" w:rsidTr="00206296">
        <w:tc>
          <w:tcPr>
            <w:tcW w:w="0" w:type="auto"/>
          </w:tcPr>
          <w:p w14:paraId="2954A5C3" w14:textId="77777777" w:rsidR="00F26636" w:rsidRPr="0089793A" w:rsidRDefault="00F26636" w:rsidP="004750AA">
            <w:pPr>
              <w:rPr>
                <w:rFonts w:ascii="Calibri" w:hAnsi="Calibri" w:cs="Calibri"/>
              </w:rPr>
            </w:pPr>
            <w:r w:rsidRPr="0089793A">
              <w:rPr>
                <w:rFonts w:ascii="Calibri" w:hAnsi="Calibri" w:cs="Calibri"/>
              </w:rPr>
              <w:t>Somewhat support</w:t>
            </w:r>
          </w:p>
        </w:tc>
        <w:tc>
          <w:tcPr>
            <w:tcW w:w="0" w:type="auto"/>
          </w:tcPr>
          <w:p w14:paraId="2F67EB54" w14:textId="77777777" w:rsidR="00F26636" w:rsidRPr="0089793A" w:rsidRDefault="00F26636" w:rsidP="004750AA">
            <w:pPr>
              <w:jc w:val="right"/>
              <w:rPr>
                <w:rFonts w:ascii="Calibri" w:hAnsi="Calibri" w:cs="Calibri"/>
              </w:rPr>
            </w:pPr>
            <w:r w:rsidRPr="0089793A">
              <w:rPr>
                <w:rFonts w:ascii="Calibri" w:hAnsi="Calibri" w:cs="Calibri"/>
              </w:rPr>
              <w:t>31</w:t>
            </w:r>
          </w:p>
        </w:tc>
        <w:tc>
          <w:tcPr>
            <w:tcW w:w="0" w:type="auto"/>
          </w:tcPr>
          <w:p w14:paraId="40BBC5EA" w14:textId="77777777" w:rsidR="00F26636" w:rsidRPr="0089793A" w:rsidRDefault="00F26636" w:rsidP="004750AA">
            <w:pPr>
              <w:jc w:val="right"/>
              <w:rPr>
                <w:rFonts w:ascii="Calibri" w:hAnsi="Calibri" w:cs="Calibri"/>
              </w:rPr>
            </w:pPr>
            <w:r w:rsidRPr="0089793A">
              <w:rPr>
                <w:rFonts w:ascii="Calibri" w:hAnsi="Calibri" w:cs="Calibri"/>
              </w:rPr>
              <w:t>39</w:t>
            </w:r>
          </w:p>
        </w:tc>
        <w:tc>
          <w:tcPr>
            <w:tcW w:w="0" w:type="auto"/>
          </w:tcPr>
          <w:p w14:paraId="7EA47806" w14:textId="77777777" w:rsidR="00F26636" w:rsidRPr="0089793A" w:rsidRDefault="00F26636" w:rsidP="004750AA">
            <w:pPr>
              <w:jc w:val="right"/>
              <w:rPr>
                <w:rFonts w:ascii="Calibri" w:hAnsi="Calibri" w:cs="Calibri"/>
              </w:rPr>
            </w:pPr>
            <w:r w:rsidRPr="0089793A">
              <w:rPr>
                <w:rFonts w:ascii="Calibri" w:hAnsi="Calibri" w:cs="Calibri"/>
              </w:rPr>
              <w:t>34</w:t>
            </w:r>
          </w:p>
        </w:tc>
        <w:tc>
          <w:tcPr>
            <w:tcW w:w="0" w:type="auto"/>
          </w:tcPr>
          <w:p w14:paraId="069D6C1A" w14:textId="77777777" w:rsidR="00F26636" w:rsidRPr="0089793A" w:rsidRDefault="00F26636" w:rsidP="004750AA">
            <w:pPr>
              <w:jc w:val="right"/>
              <w:rPr>
                <w:rFonts w:ascii="Calibri" w:hAnsi="Calibri" w:cs="Calibri"/>
              </w:rPr>
            </w:pPr>
            <w:r w:rsidRPr="0089793A">
              <w:rPr>
                <w:rFonts w:ascii="Calibri" w:hAnsi="Calibri" w:cs="Calibri"/>
              </w:rPr>
              <w:t>34</w:t>
            </w:r>
          </w:p>
        </w:tc>
        <w:tc>
          <w:tcPr>
            <w:tcW w:w="0" w:type="auto"/>
          </w:tcPr>
          <w:p w14:paraId="67CF145E" w14:textId="77777777" w:rsidR="00F26636" w:rsidRPr="0089793A" w:rsidRDefault="00F26636" w:rsidP="004750AA">
            <w:pPr>
              <w:jc w:val="right"/>
              <w:rPr>
                <w:rFonts w:ascii="Calibri" w:hAnsi="Calibri" w:cs="Calibri"/>
              </w:rPr>
            </w:pPr>
            <w:r w:rsidRPr="0089793A">
              <w:rPr>
                <w:rFonts w:ascii="Calibri" w:hAnsi="Calibri" w:cs="Calibri"/>
              </w:rPr>
              <w:t>34</w:t>
            </w:r>
          </w:p>
        </w:tc>
      </w:tr>
      <w:tr w:rsidR="00F26636" w:rsidRPr="0089793A" w14:paraId="52390D1E" w14:textId="77777777" w:rsidTr="00206296">
        <w:tc>
          <w:tcPr>
            <w:tcW w:w="0" w:type="auto"/>
          </w:tcPr>
          <w:p w14:paraId="4400F4E0" w14:textId="77777777" w:rsidR="00F26636" w:rsidRPr="0089793A" w:rsidRDefault="00F26636" w:rsidP="004750AA">
            <w:pPr>
              <w:rPr>
                <w:rFonts w:ascii="Calibri" w:hAnsi="Calibri" w:cs="Calibri"/>
              </w:rPr>
            </w:pPr>
            <w:r w:rsidRPr="0089793A">
              <w:rPr>
                <w:rFonts w:ascii="Calibri" w:hAnsi="Calibri" w:cs="Calibri"/>
              </w:rPr>
              <w:t>Somewhat oppose</w:t>
            </w:r>
          </w:p>
        </w:tc>
        <w:tc>
          <w:tcPr>
            <w:tcW w:w="0" w:type="auto"/>
          </w:tcPr>
          <w:p w14:paraId="73BEFFED" w14:textId="77777777" w:rsidR="00F26636" w:rsidRPr="0089793A" w:rsidRDefault="00F26636" w:rsidP="004750AA">
            <w:pPr>
              <w:jc w:val="right"/>
              <w:rPr>
                <w:rFonts w:ascii="Calibri" w:hAnsi="Calibri" w:cs="Calibri"/>
              </w:rPr>
            </w:pPr>
            <w:r w:rsidRPr="0089793A">
              <w:rPr>
                <w:rFonts w:ascii="Calibri" w:hAnsi="Calibri" w:cs="Calibri"/>
              </w:rPr>
              <w:t>27</w:t>
            </w:r>
          </w:p>
        </w:tc>
        <w:tc>
          <w:tcPr>
            <w:tcW w:w="0" w:type="auto"/>
          </w:tcPr>
          <w:p w14:paraId="016D1D0A" w14:textId="77777777" w:rsidR="00F26636" w:rsidRPr="0089793A" w:rsidRDefault="00F26636" w:rsidP="004750AA">
            <w:pPr>
              <w:jc w:val="right"/>
              <w:rPr>
                <w:rFonts w:ascii="Calibri" w:hAnsi="Calibri" w:cs="Calibri"/>
              </w:rPr>
            </w:pPr>
            <w:r w:rsidRPr="0089793A">
              <w:rPr>
                <w:rFonts w:ascii="Calibri" w:hAnsi="Calibri" w:cs="Calibri"/>
              </w:rPr>
              <w:t>29</w:t>
            </w:r>
          </w:p>
        </w:tc>
        <w:tc>
          <w:tcPr>
            <w:tcW w:w="0" w:type="auto"/>
          </w:tcPr>
          <w:p w14:paraId="51FFB883" w14:textId="77777777" w:rsidR="00F26636" w:rsidRPr="0089793A" w:rsidRDefault="00F26636" w:rsidP="004750AA">
            <w:pPr>
              <w:jc w:val="right"/>
              <w:rPr>
                <w:rFonts w:ascii="Calibri" w:hAnsi="Calibri" w:cs="Calibri"/>
              </w:rPr>
            </w:pPr>
            <w:r w:rsidRPr="0089793A">
              <w:rPr>
                <w:rFonts w:ascii="Calibri" w:hAnsi="Calibri" w:cs="Calibri"/>
              </w:rPr>
              <w:t>30</w:t>
            </w:r>
          </w:p>
        </w:tc>
        <w:tc>
          <w:tcPr>
            <w:tcW w:w="0" w:type="auto"/>
          </w:tcPr>
          <w:p w14:paraId="5A56560D" w14:textId="77777777" w:rsidR="00F26636" w:rsidRPr="0089793A" w:rsidRDefault="00F26636" w:rsidP="004750AA">
            <w:pPr>
              <w:jc w:val="right"/>
              <w:rPr>
                <w:rFonts w:ascii="Calibri" w:hAnsi="Calibri" w:cs="Calibri"/>
              </w:rPr>
            </w:pPr>
            <w:r w:rsidRPr="0089793A">
              <w:rPr>
                <w:rFonts w:ascii="Calibri" w:hAnsi="Calibri" w:cs="Calibri"/>
              </w:rPr>
              <w:t>31</w:t>
            </w:r>
          </w:p>
        </w:tc>
        <w:tc>
          <w:tcPr>
            <w:tcW w:w="0" w:type="auto"/>
          </w:tcPr>
          <w:p w14:paraId="799E8AA0" w14:textId="77777777" w:rsidR="00F26636" w:rsidRPr="0089793A" w:rsidRDefault="00F26636" w:rsidP="004750AA">
            <w:pPr>
              <w:jc w:val="right"/>
              <w:rPr>
                <w:rFonts w:ascii="Calibri" w:hAnsi="Calibri" w:cs="Calibri"/>
              </w:rPr>
            </w:pPr>
            <w:r w:rsidRPr="0089793A">
              <w:rPr>
                <w:rFonts w:ascii="Calibri" w:hAnsi="Calibri" w:cs="Calibri"/>
              </w:rPr>
              <w:t>30</w:t>
            </w:r>
          </w:p>
        </w:tc>
      </w:tr>
      <w:tr w:rsidR="00F26636" w:rsidRPr="0089793A" w14:paraId="1832C21C" w14:textId="77777777" w:rsidTr="00206296">
        <w:tc>
          <w:tcPr>
            <w:tcW w:w="0" w:type="auto"/>
          </w:tcPr>
          <w:p w14:paraId="71B90E70" w14:textId="77777777" w:rsidR="00F26636" w:rsidRPr="0089793A" w:rsidRDefault="00F26636" w:rsidP="004750AA">
            <w:pPr>
              <w:rPr>
                <w:rFonts w:ascii="Calibri" w:hAnsi="Calibri" w:cs="Calibri"/>
              </w:rPr>
            </w:pPr>
            <w:r w:rsidRPr="0089793A">
              <w:rPr>
                <w:rFonts w:ascii="Calibri" w:hAnsi="Calibri" w:cs="Calibri"/>
              </w:rPr>
              <w:t>Strongly oppose</w:t>
            </w:r>
          </w:p>
        </w:tc>
        <w:tc>
          <w:tcPr>
            <w:tcW w:w="0" w:type="auto"/>
          </w:tcPr>
          <w:p w14:paraId="636BD705" w14:textId="77777777" w:rsidR="00F26636" w:rsidRPr="0089793A" w:rsidRDefault="00F26636" w:rsidP="004750AA">
            <w:pPr>
              <w:jc w:val="right"/>
              <w:rPr>
                <w:rFonts w:ascii="Calibri" w:hAnsi="Calibri" w:cs="Calibri"/>
              </w:rPr>
            </w:pPr>
            <w:r w:rsidRPr="0089793A">
              <w:rPr>
                <w:rFonts w:ascii="Calibri" w:hAnsi="Calibri" w:cs="Calibri"/>
              </w:rPr>
              <w:t>15</w:t>
            </w:r>
          </w:p>
        </w:tc>
        <w:tc>
          <w:tcPr>
            <w:tcW w:w="0" w:type="auto"/>
          </w:tcPr>
          <w:p w14:paraId="3B24D03B" w14:textId="77777777" w:rsidR="00F26636" w:rsidRPr="0089793A" w:rsidRDefault="00F26636" w:rsidP="004750AA">
            <w:pPr>
              <w:jc w:val="right"/>
              <w:rPr>
                <w:rFonts w:ascii="Calibri" w:hAnsi="Calibri" w:cs="Calibri"/>
              </w:rPr>
            </w:pPr>
            <w:r w:rsidRPr="0089793A">
              <w:rPr>
                <w:rFonts w:ascii="Calibri" w:hAnsi="Calibri" w:cs="Calibri"/>
              </w:rPr>
              <w:t>10</w:t>
            </w:r>
          </w:p>
        </w:tc>
        <w:tc>
          <w:tcPr>
            <w:tcW w:w="0" w:type="auto"/>
          </w:tcPr>
          <w:p w14:paraId="0E55331D" w14:textId="77777777" w:rsidR="00F26636" w:rsidRPr="0089793A" w:rsidRDefault="00F26636" w:rsidP="004750AA">
            <w:pPr>
              <w:jc w:val="right"/>
              <w:rPr>
                <w:rFonts w:ascii="Calibri" w:hAnsi="Calibri" w:cs="Calibri"/>
              </w:rPr>
            </w:pPr>
            <w:r w:rsidRPr="0089793A">
              <w:rPr>
                <w:rFonts w:ascii="Calibri" w:hAnsi="Calibri" w:cs="Calibri"/>
              </w:rPr>
              <w:t>15</w:t>
            </w:r>
          </w:p>
        </w:tc>
        <w:tc>
          <w:tcPr>
            <w:tcW w:w="0" w:type="auto"/>
          </w:tcPr>
          <w:p w14:paraId="7596A48B" w14:textId="77777777" w:rsidR="00F26636" w:rsidRPr="0089793A" w:rsidRDefault="00F26636" w:rsidP="004750AA">
            <w:pPr>
              <w:jc w:val="right"/>
              <w:rPr>
                <w:rFonts w:ascii="Calibri" w:hAnsi="Calibri" w:cs="Calibri"/>
              </w:rPr>
            </w:pPr>
            <w:r w:rsidRPr="0089793A">
              <w:rPr>
                <w:rFonts w:ascii="Calibri" w:hAnsi="Calibri" w:cs="Calibri"/>
              </w:rPr>
              <w:t>16</w:t>
            </w:r>
          </w:p>
        </w:tc>
        <w:tc>
          <w:tcPr>
            <w:tcW w:w="0" w:type="auto"/>
          </w:tcPr>
          <w:p w14:paraId="5E30FBA5" w14:textId="77777777" w:rsidR="00F26636" w:rsidRPr="0089793A" w:rsidRDefault="00F26636" w:rsidP="004750AA">
            <w:pPr>
              <w:jc w:val="right"/>
              <w:rPr>
                <w:rFonts w:ascii="Calibri" w:hAnsi="Calibri" w:cs="Calibri"/>
              </w:rPr>
            </w:pPr>
            <w:r w:rsidRPr="0089793A">
              <w:rPr>
                <w:rFonts w:ascii="Calibri" w:hAnsi="Calibri" w:cs="Calibri"/>
              </w:rPr>
              <w:t>15</w:t>
            </w:r>
          </w:p>
        </w:tc>
      </w:tr>
      <w:tr w:rsidR="00F26636" w:rsidRPr="0089793A" w14:paraId="0E93F007" w14:textId="77777777" w:rsidTr="00206296">
        <w:tc>
          <w:tcPr>
            <w:tcW w:w="0" w:type="auto"/>
          </w:tcPr>
          <w:p w14:paraId="6E4D657D" w14:textId="77777777" w:rsidR="00F26636" w:rsidRPr="0089793A" w:rsidRDefault="00F26636" w:rsidP="004750AA">
            <w:pPr>
              <w:rPr>
                <w:rFonts w:ascii="Calibri" w:hAnsi="Calibri" w:cs="Calibri"/>
              </w:rPr>
            </w:pPr>
            <w:r w:rsidRPr="0089793A">
              <w:rPr>
                <w:rFonts w:ascii="Calibri" w:hAnsi="Calibri" w:cs="Calibri"/>
              </w:rPr>
              <w:t>DON'T KNOW</w:t>
            </w:r>
          </w:p>
        </w:tc>
        <w:tc>
          <w:tcPr>
            <w:tcW w:w="0" w:type="auto"/>
          </w:tcPr>
          <w:p w14:paraId="2A3B6AE4" w14:textId="0BA71B01"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448077AE" w14:textId="038866D1"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0F7C39A9" w14:textId="16C3D214"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2BBCCE01" w14:textId="66E8A60A" w:rsidR="00F26636" w:rsidRPr="0089793A" w:rsidRDefault="00F26636" w:rsidP="004750AA">
            <w:pPr>
              <w:jc w:val="right"/>
              <w:rPr>
                <w:rFonts w:ascii="Calibri" w:hAnsi="Calibri" w:cs="Calibri"/>
              </w:rPr>
            </w:pPr>
            <w:r w:rsidRPr="0089793A">
              <w:rPr>
                <w:rFonts w:ascii="Calibri" w:hAnsi="Calibri" w:cs="Calibri"/>
              </w:rPr>
              <w:t>*</w:t>
            </w:r>
          </w:p>
        </w:tc>
        <w:tc>
          <w:tcPr>
            <w:tcW w:w="0" w:type="auto"/>
          </w:tcPr>
          <w:p w14:paraId="48A8CB81" w14:textId="48DAEF29" w:rsidR="00F26636" w:rsidRPr="0089793A" w:rsidRDefault="00F26636" w:rsidP="004750AA">
            <w:pPr>
              <w:jc w:val="right"/>
              <w:rPr>
                <w:rFonts w:ascii="Calibri" w:hAnsi="Calibri" w:cs="Calibri"/>
              </w:rPr>
            </w:pPr>
            <w:r w:rsidRPr="0089793A">
              <w:rPr>
                <w:rFonts w:ascii="Calibri" w:hAnsi="Calibri" w:cs="Calibri"/>
              </w:rPr>
              <w:t>*</w:t>
            </w:r>
          </w:p>
        </w:tc>
      </w:tr>
      <w:tr w:rsidR="00F26636" w:rsidRPr="0089793A" w14:paraId="530F96C4" w14:textId="77777777" w:rsidTr="00206296">
        <w:tc>
          <w:tcPr>
            <w:tcW w:w="0" w:type="auto"/>
          </w:tcPr>
          <w:p w14:paraId="5C6C000D" w14:textId="6559190B" w:rsidR="00F26636" w:rsidRPr="0089793A" w:rsidRDefault="00F26636" w:rsidP="004750AA">
            <w:pPr>
              <w:rPr>
                <w:rFonts w:ascii="Calibri" w:hAnsi="Calibri" w:cs="Calibri"/>
              </w:rPr>
            </w:pPr>
            <w:r w:rsidRPr="0089793A">
              <w:rPr>
                <w:rFonts w:ascii="Calibri" w:hAnsi="Calibri" w:cs="Calibri"/>
              </w:rPr>
              <w:t>SKIPPED/ REFUSED</w:t>
            </w:r>
          </w:p>
        </w:tc>
        <w:tc>
          <w:tcPr>
            <w:tcW w:w="0" w:type="auto"/>
          </w:tcPr>
          <w:p w14:paraId="364AE5D0" w14:textId="77777777" w:rsidR="00F26636" w:rsidRPr="0089793A" w:rsidRDefault="00F26636" w:rsidP="004750AA">
            <w:pPr>
              <w:jc w:val="right"/>
              <w:rPr>
                <w:rFonts w:ascii="Calibri" w:hAnsi="Calibri" w:cs="Calibri"/>
              </w:rPr>
            </w:pPr>
            <w:r w:rsidRPr="0089793A">
              <w:rPr>
                <w:rFonts w:ascii="Calibri" w:hAnsi="Calibri" w:cs="Calibri"/>
              </w:rPr>
              <w:t>1</w:t>
            </w:r>
          </w:p>
        </w:tc>
        <w:tc>
          <w:tcPr>
            <w:tcW w:w="0" w:type="auto"/>
          </w:tcPr>
          <w:p w14:paraId="725F3666" w14:textId="77777777" w:rsidR="00F26636" w:rsidRPr="0089793A" w:rsidRDefault="00F26636" w:rsidP="004750AA">
            <w:pPr>
              <w:jc w:val="right"/>
              <w:rPr>
                <w:rFonts w:ascii="Calibri" w:hAnsi="Calibri" w:cs="Calibri"/>
              </w:rPr>
            </w:pPr>
            <w:r w:rsidRPr="0089793A">
              <w:rPr>
                <w:rFonts w:ascii="Calibri" w:hAnsi="Calibri" w:cs="Calibri"/>
              </w:rPr>
              <w:t>1</w:t>
            </w:r>
          </w:p>
        </w:tc>
        <w:tc>
          <w:tcPr>
            <w:tcW w:w="0" w:type="auto"/>
          </w:tcPr>
          <w:p w14:paraId="49B6DF17" w14:textId="77777777" w:rsidR="00F26636" w:rsidRPr="0089793A" w:rsidRDefault="00F26636" w:rsidP="004750AA">
            <w:pPr>
              <w:jc w:val="right"/>
              <w:rPr>
                <w:rFonts w:ascii="Calibri" w:hAnsi="Calibri" w:cs="Calibri"/>
              </w:rPr>
            </w:pPr>
            <w:r w:rsidRPr="0089793A">
              <w:rPr>
                <w:rFonts w:ascii="Calibri" w:hAnsi="Calibri" w:cs="Calibri"/>
              </w:rPr>
              <w:t>1</w:t>
            </w:r>
          </w:p>
        </w:tc>
        <w:tc>
          <w:tcPr>
            <w:tcW w:w="0" w:type="auto"/>
          </w:tcPr>
          <w:p w14:paraId="07994EE6" w14:textId="77777777" w:rsidR="00F26636" w:rsidRPr="0089793A" w:rsidRDefault="00F26636" w:rsidP="004750AA">
            <w:pPr>
              <w:jc w:val="right"/>
              <w:rPr>
                <w:rFonts w:ascii="Calibri" w:hAnsi="Calibri" w:cs="Calibri"/>
              </w:rPr>
            </w:pPr>
            <w:r w:rsidRPr="0089793A">
              <w:rPr>
                <w:rFonts w:ascii="Calibri" w:hAnsi="Calibri" w:cs="Calibri"/>
              </w:rPr>
              <w:t>1</w:t>
            </w:r>
          </w:p>
        </w:tc>
        <w:tc>
          <w:tcPr>
            <w:tcW w:w="0" w:type="auto"/>
          </w:tcPr>
          <w:p w14:paraId="53DFFD91" w14:textId="77777777" w:rsidR="00F26636" w:rsidRPr="0089793A" w:rsidRDefault="00F26636" w:rsidP="004750AA">
            <w:pPr>
              <w:jc w:val="right"/>
              <w:rPr>
                <w:rFonts w:ascii="Calibri" w:hAnsi="Calibri" w:cs="Calibri"/>
              </w:rPr>
            </w:pPr>
            <w:r w:rsidRPr="0089793A">
              <w:rPr>
                <w:rFonts w:ascii="Calibri" w:hAnsi="Calibri" w:cs="Calibri"/>
              </w:rPr>
              <w:t>1</w:t>
            </w:r>
          </w:p>
        </w:tc>
      </w:tr>
      <w:tr w:rsidR="00F26636" w:rsidRPr="0089793A" w14:paraId="2DA48130" w14:textId="77777777" w:rsidTr="00206296">
        <w:tc>
          <w:tcPr>
            <w:tcW w:w="0" w:type="auto"/>
          </w:tcPr>
          <w:p w14:paraId="0F392A58" w14:textId="77777777" w:rsidR="00F26636" w:rsidRPr="0089793A" w:rsidRDefault="00F26636" w:rsidP="004750AA">
            <w:pPr>
              <w:rPr>
                <w:rFonts w:ascii="Calibri" w:hAnsi="Calibri" w:cs="Calibri"/>
              </w:rPr>
            </w:pPr>
            <w:r w:rsidRPr="0089793A">
              <w:rPr>
                <w:rFonts w:ascii="Calibri" w:hAnsi="Calibri" w:cs="Calibri"/>
              </w:rPr>
              <w:t>N</w:t>
            </w:r>
          </w:p>
        </w:tc>
        <w:tc>
          <w:tcPr>
            <w:tcW w:w="0" w:type="auto"/>
          </w:tcPr>
          <w:p w14:paraId="1F1A3D20" w14:textId="77777777" w:rsidR="00F26636" w:rsidRPr="0089793A" w:rsidRDefault="00F26636" w:rsidP="004750AA">
            <w:pPr>
              <w:jc w:val="right"/>
              <w:rPr>
                <w:rFonts w:ascii="Calibri" w:hAnsi="Calibri" w:cs="Calibri"/>
              </w:rPr>
            </w:pPr>
            <w:r w:rsidRPr="0089793A">
              <w:rPr>
                <w:rFonts w:ascii="Calibri" w:hAnsi="Calibri" w:cs="Calibri"/>
              </w:rPr>
              <w:t>896</w:t>
            </w:r>
          </w:p>
        </w:tc>
        <w:tc>
          <w:tcPr>
            <w:tcW w:w="0" w:type="auto"/>
          </w:tcPr>
          <w:p w14:paraId="4CA7AF38" w14:textId="77777777" w:rsidR="00F26636" w:rsidRPr="0089793A" w:rsidRDefault="00F26636" w:rsidP="004750AA">
            <w:pPr>
              <w:jc w:val="right"/>
              <w:rPr>
                <w:rFonts w:ascii="Calibri" w:hAnsi="Calibri" w:cs="Calibri"/>
              </w:rPr>
            </w:pPr>
            <w:r w:rsidRPr="0089793A">
              <w:rPr>
                <w:rFonts w:ascii="Calibri" w:hAnsi="Calibri" w:cs="Calibri"/>
              </w:rPr>
              <w:t>539</w:t>
            </w:r>
          </w:p>
        </w:tc>
        <w:tc>
          <w:tcPr>
            <w:tcW w:w="0" w:type="auto"/>
          </w:tcPr>
          <w:p w14:paraId="57F9D2D4" w14:textId="77777777" w:rsidR="00F26636" w:rsidRPr="0089793A" w:rsidRDefault="00F26636" w:rsidP="004750AA">
            <w:pPr>
              <w:jc w:val="right"/>
              <w:rPr>
                <w:rFonts w:ascii="Calibri" w:hAnsi="Calibri" w:cs="Calibri"/>
              </w:rPr>
            </w:pPr>
            <w:r w:rsidRPr="0089793A">
              <w:rPr>
                <w:rFonts w:ascii="Calibri" w:hAnsi="Calibri" w:cs="Calibri"/>
              </w:rPr>
              <w:t>955</w:t>
            </w:r>
          </w:p>
        </w:tc>
        <w:tc>
          <w:tcPr>
            <w:tcW w:w="0" w:type="auto"/>
          </w:tcPr>
          <w:p w14:paraId="261A06E7" w14:textId="77777777" w:rsidR="00F26636" w:rsidRPr="0089793A" w:rsidRDefault="00F26636" w:rsidP="004750AA">
            <w:pPr>
              <w:jc w:val="right"/>
              <w:rPr>
                <w:rFonts w:ascii="Calibri" w:hAnsi="Calibri" w:cs="Calibri"/>
              </w:rPr>
            </w:pPr>
            <w:r w:rsidRPr="0089793A">
              <w:rPr>
                <w:rFonts w:ascii="Calibri" w:hAnsi="Calibri" w:cs="Calibri"/>
              </w:rPr>
              <w:t>903</w:t>
            </w:r>
          </w:p>
        </w:tc>
        <w:tc>
          <w:tcPr>
            <w:tcW w:w="0" w:type="auto"/>
          </w:tcPr>
          <w:p w14:paraId="1FC6EDFB" w14:textId="77777777" w:rsidR="00F26636" w:rsidRPr="0089793A" w:rsidRDefault="00F26636" w:rsidP="004750AA">
            <w:pPr>
              <w:jc w:val="right"/>
              <w:rPr>
                <w:rFonts w:ascii="Calibri" w:hAnsi="Calibri" w:cs="Calibri"/>
              </w:rPr>
            </w:pPr>
            <w:r w:rsidRPr="0089793A">
              <w:rPr>
                <w:rFonts w:ascii="Calibri" w:hAnsi="Calibri" w:cs="Calibri"/>
              </w:rPr>
              <w:t>3,427</w:t>
            </w:r>
          </w:p>
        </w:tc>
      </w:tr>
    </w:tbl>
    <w:p w14:paraId="6D11D405" w14:textId="77777777" w:rsidR="002D12A0" w:rsidRPr="0089793A" w:rsidRDefault="002D12A0" w:rsidP="00422C5D">
      <w:pPr>
        <w:rPr>
          <w:rFonts w:ascii="Calibri" w:hAnsi="Calibri" w:cs="Calibri"/>
          <w:i/>
          <w:sz w:val="24"/>
        </w:rPr>
      </w:pPr>
    </w:p>
    <w:p w14:paraId="7A347DF8" w14:textId="77777777" w:rsidR="00FC08A0" w:rsidRDefault="00FC08A0" w:rsidP="00206296">
      <w:pPr>
        <w:rPr>
          <w:rFonts w:ascii="Calibri" w:hAnsi="Calibri" w:cs="Calibri"/>
          <w:b/>
          <w:bCs/>
          <w:i/>
          <w:sz w:val="24"/>
        </w:rPr>
      </w:pPr>
    </w:p>
    <w:p w14:paraId="4AD18B34" w14:textId="77777777" w:rsidR="00FC08A0" w:rsidRDefault="00FC08A0" w:rsidP="00206296">
      <w:pPr>
        <w:rPr>
          <w:rFonts w:ascii="Calibri" w:hAnsi="Calibri" w:cs="Calibri"/>
          <w:b/>
          <w:bCs/>
          <w:i/>
          <w:sz w:val="24"/>
        </w:rPr>
      </w:pPr>
    </w:p>
    <w:p w14:paraId="63D62A52" w14:textId="77777777" w:rsidR="00FC08A0" w:rsidRDefault="00FC08A0" w:rsidP="00206296">
      <w:pPr>
        <w:rPr>
          <w:rFonts w:ascii="Calibri" w:hAnsi="Calibri" w:cs="Calibri"/>
          <w:b/>
          <w:bCs/>
          <w:i/>
          <w:sz w:val="24"/>
        </w:rPr>
      </w:pPr>
    </w:p>
    <w:p w14:paraId="2A22833A" w14:textId="77777777" w:rsidR="00FC08A0" w:rsidRDefault="00FC08A0" w:rsidP="00206296">
      <w:pPr>
        <w:rPr>
          <w:rFonts w:ascii="Calibri" w:hAnsi="Calibri" w:cs="Calibri"/>
          <w:b/>
          <w:bCs/>
          <w:i/>
          <w:sz w:val="24"/>
        </w:rPr>
      </w:pPr>
    </w:p>
    <w:p w14:paraId="6BDDE84E" w14:textId="77777777" w:rsidR="00DD0C4A" w:rsidRPr="00D43BA8" w:rsidRDefault="00F01618" w:rsidP="00206296">
      <w:pPr>
        <w:rPr>
          <w:rFonts w:ascii="Calibri" w:hAnsi="Calibri" w:cs="Calibri"/>
          <w:b/>
          <w:bCs/>
          <w:i/>
          <w:sz w:val="24"/>
        </w:rPr>
      </w:pPr>
      <w:r w:rsidRPr="00D43BA8">
        <w:rPr>
          <w:rFonts w:ascii="Calibri" w:hAnsi="Calibri" w:cs="Calibri"/>
          <w:b/>
          <w:bCs/>
          <w:i/>
          <w:sz w:val="24"/>
        </w:rPr>
        <w:lastRenderedPageBreak/>
        <w:t xml:space="preserve">Q46. </w:t>
      </w:r>
      <w:r w:rsidR="00401D0A" w:rsidRPr="00D43BA8">
        <w:rPr>
          <w:rFonts w:ascii="Calibri" w:hAnsi="Calibri" w:cs="Calibri"/>
          <w:b/>
          <w:bCs/>
          <w:i/>
          <w:sz w:val="24"/>
        </w:rPr>
        <w:t xml:space="preserve">Here are some policy changes that have been suggested to help reform the criminal justice system. For each one, please tell me whether you support or oppose the policy change. </w:t>
      </w:r>
    </w:p>
    <w:p w14:paraId="7262293B" w14:textId="3B25EE59" w:rsidR="00401D0A" w:rsidRPr="00D43BA8" w:rsidRDefault="00401D0A" w:rsidP="00206296">
      <w:pPr>
        <w:rPr>
          <w:rFonts w:ascii="Calibri" w:hAnsi="Calibri" w:cs="Calibri"/>
          <w:b/>
          <w:bCs/>
          <w:i/>
          <w:sz w:val="24"/>
        </w:rPr>
      </w:pPr>
      <w:r w:rsidRPr="00D43BA8">
        <w:rPr>
          <w:rFonts w:ascii="Calibri" w:hAnsi="Calibri" w:cs="Calibri"/>
          <w:b/>
          <w:bCs/>
          <w:i/>
          <w:sz w:val="24"/>
        </w:rPr>
        <w:t>Eliminating jail or prison time for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01D0A" w:rsidRPr="0089793A" w14:paraId="637BB2D3" w14:textId="77777777" w:rsidTr="00206296">
        <w:tc>
          <w:tcPr>
            <w:tcW w:w="0" w:type="auto"/>
            <w:tcBorders>
              <w:top w:val="thick" w:sz="0" w:space="0" w:color="000000"/>
            </w:tcBorders>
          </w:tcPr>
          <w:p w14:paraId="3AD4B392"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0CF9BAB0"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39C68A4E" w14:textId="77777777" w:rsidTr="00206296">
        <w:tc>
          <w:tcPr>
            <w:tcW w:w="0" w:type="auto"/>
          </w:tcPr>
          <w:p w14:paraId="1B882E08"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525AB987"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7D8C5AF6"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0C8A974A" w14:textId="0E29B678"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3BDAB88A"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2A3321E"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3F7B4671" w14:textId="77777777" w:rsidTr="00206296">
        <w:tc>
          <w:tcPr>
            <w:tcW w:w="0" w:type="auto"/>
            <w:tcBorders>
              <w:bottom w:val="thick" w:sz="0" w:space="0" w:color="000000"/>
            </w:tcBorders>
          </w:tcPr>
          <w:p w14:paraId="10B4B146"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7F01833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81415C5"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5940E5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BF70F7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BD32D3D"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2972F17A" w14:textId="77777777" w:rsidTr="00206296">
        <w:tc>
          <w:tcPr>
            <w:tcW w:w="0" w:type="auto"/>
            <w:tcBorders>
              <w:top w:val="thick" w:sz="0" w:space="0" w:color="000000"/>
            </w:tcBorders>
          </w:tcPr>
          <w:p w14:paraId="774A2940"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731D7209"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Borders>
              <w:top w:val="thick" w:sz="0" w:space="0" w:color="000000"/>
            </w:tcBorders>
          </w:tcPr>
          <w:p w14:paraId="4BACB1CA"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Borders>
              <w:top w:val="thick" w:sz="0" w:space="0" w:color="000000"/>
            </w:tcBorders>
          </w:tcPr>
          <w:p w14:paraId="3B2D693A"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Borders>
              <w:top w:val="thick" w:sz="0" w:space="0" w:color="000000"/>
            </w:tcBorders>
          </w:tcPr>
          <w:p w14:paraId="582A9D8D"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Borders>
              <w:top w:val="thick" w:sz="0" w:space="0" w:color="000000"/>
            </w:tcBorders>
          </w:tcPr>
          <w:p w14:paraId="55AB589A" w14:textId="77777777" w:rsidR="00F26636" w:rsidRPr="0089793A" w:rsidRDefault="00F26636">
            <w:pPr>
              <w:jc w:val="right"/>
              <w:rPr>
                <w:rFonts w:ascii="Calibri" w:hAnsi="Calibri" w:cs="Calibri"/>
              </w:rPr>
            </w:pPr>
            <w:r w:rsidRPr="0089793A">
              <w:rPr>
                <w:rFonts w:ascii="Calibri" w:hAnsi="Calibri" w:cs="Calibri"/>
              </w:rPr>
              <w:t>26</w:t>
            </w:r>
          </w:p>
        </w:tc>
      </w:tr>
      <w:tr w:rsidR="00F26636" w:rsidRPr="0089793A" w14:paraId="03AEC82C" w14:textId="77777777" w:rsidTr="00206296">
        <w:tc>
          <w:tcPr>
            <w:tcW w:w="0" w:type="auto"/>
          </w:tcPr>
          <w:p w14:paraId="39A68D84"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458FE3A2"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Pr>
          <w:p w14:paraId="3C1CA028" w14:textId="77777777" w:rsidR="00F26636" w:rsidRPr="0089793A" w:rsidRDefault="00F26636">
            <w:pPr>
              <w:jc w:val="right"/>
              <w:rPr>
                <w:rFonts w:ascii="Calibri" w:hAnsi="Calibri" w:cs="Calibri"/>
              </w:rPr>
            </w:pPr>
            <w:r w:rsidRPr="0089793A">
              <w:rPr>
                <w:rFonts w:ascii="Calibri" w:hAnsi="Calibri" w:cs="Calibri"/>
              </w:rPr>
              <w:t>42</w:t>
            </w:r>
          </w:p>
        </w:tc>
        <w:tc>
          <w:tcPr>
            <w:tcW w:w="0" w:type="auto"/>
          </w:tcPr>
          <w:p w14:paraId="3139045C"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Pr>
          <w:p w14:paraId="7369117D" w14:textId="77777777" w:rsidR="00F26636" w:rsidRPr="0089793A" w:rsidRDefault="00F26636">
            <w:pPr>
              <w:jc w:val="right"/>
              <w:rPr>
                <w:rFonts w:ascii="Calibri" w:hAnsi="Calibri" w:cs="Calibri"/>
              </w:rPr>
            </w:pPr>
            <w:r w:rsidRPr="0089793A">
              <w:rPr>
                <w:rFonts w:ascii="Calibri" w:hAnsi="Calibri" w:cs="Calibri"/>
              </w:rPr>
              <w:t>37</w:t>
            </w:r>
          </w:p>
        </w:tc>
        <w:tc>
          <w:tcPr>
            <w:tcW w:w="0" w:type="auto"/>
          </w:tcPr>
          <w:p w14:paraId="08536DFA" w14:textId="77777777" w:rsidR="00F26636" w:rsidRPr="0089793A" w:rsidRDefault="00F26636">
            <w:pPr>
              <w:jc w:val="right"/>
              <w:rPr>
                <w:rFonts w:ascii="Calibri" w:hAnsi="Calibri" w:cs="Calibri"/>
              </w:rPr>
            </w:pPr>
            <w:r w:rsidRPr="0089793A">
              <w:rPr>
                <w:rFonts w:ascii="Calibri" w:hAnsi="Calibri" w:cs="Calibri"/>
              </w:rPr>
              <w:t>37</w:t>
            </w:r>
          </w:p>
        </w:tc>
      </w:tr>
      <w:tr w:rsidR="00F26636" w:rsidRPr="0089793A" w14:paraId="035EE774" w14:textId="77777777" w:rsidTr="00206296">
        <w:tc>
          <w:tcPr>
            <w:tcW w:w="0" w:type="auto"/>
          </w:tcPr>
          <w:p w14:paraId="6341E3E0"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71CFE270"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4F2EC944"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50EC02CE"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09346F28"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Pr>
          <w:p w14:paraId="79D1DED7" w14:textId="77777777" w:rsidR="00F26636" w:rsidRPr="0089793A" w:rsidRDefault="00F26636">
            <w:pPr>
              <w:jc w:val="right"/>
              <w:rPr>
                <w:rFonts w:ascii="Calibri" w:hAnsi="Calibri" w:cs="Calibri"/>
              </w:rPr>
            </w:pPr>
            <w:r w:rsidRPr="0089793A">
              <w:rPr>
                <w:rFonts w:ascii="Calibri" w:hAnsi="Calibri" w:cs="Calibri"/>
              </w:rPr>
              <w:t>26</w:t>
            </w:r>
          </w:p>
        </w:tc>
      </w:tr>
      <w:tr w:rsidR="00F26636" w:rsidRPr="0089793A" w14:paraId="640093F0" w14:textId="77777777" w:rsidTr="00206296">
        <w:tc>
          <w:tcPr>
            <w:tcW w:w="0" w:type="auto"/>
          </w:tcPr>
          <w:p w14:paraId="6AE1FEAA"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7AF3C26E" w14:textId="77777777" w:rsidR="00F26636" w:rsidRPr="0089793A" w:rsidRDefault="00F26636">
            <w:pPr>
              <w:jc w:val="right"/>
              <w:rPr>
                <w:rFonts w:ascii="Calibri" w:hAnsi="Calibri" w:cs="Calibri"/>
              </w:rPr>
            </w:pPr>
            <w:r w:rsidRPr="0089793A">
              <w:rPr>
                <w:rFonts w:ascii="Calibri" w:hAnsi="Calibri" w:cs="Calibri"/>
              </w:rPr>
              <w:t>10</w:t>
            </w:r>
          </w:p>
        </w:tc>
        <w:tc>
          <w:tcPr>
            <w:tcW w:w="0" w:type="auto"/>
          </w:tcPr>
          <w:p w14:paraId="7476EDC5"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118C897E"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5783620A"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67F2ADC0" w14:textId="77777777" w:rsidR="00F26636" w:rsidRPr="0089793A" w:rsidRDefault="00F26636">
            <w:pPr>
              <w:jc w:val="right"/>
              <w:rPr>
                <w:rFonts w:ascii="Calibri" w:hAnsi="Calibri" w:cs="Calibri"/>
              </w:rPr>
            </w:pPr>
            <w:r w:rsidRPr="0089793A">
              <w:rPr>
                <w:rFonts w:ascii="Calibri" w:hAnsi="Calibri" w:cs="Calibri"/>
              </w:rPr>
              <w:t>10</w:t>
            </w:r>
          </w:p>
        </w:tc>
      </w:tr>
      <w:tr w:rsidR="00F26636" w:rsidRPr="0089793A" w14:paraId="184F117D" w14:textId="77777777" w:rsidTr="00206296">
        <w:tc>
          <w:tcPr>
            <w:tcW w:w="0" w:type="auto"/>
          </w:tcPr>
          <w:p w14:paraId="05383B54"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5948B086" w14:textId="5AB331F7" w:rsidR="00F26636" w:rsidRPr="0089793A" w:rsidRDefault="00F26636">
            <w:pPr>
              <w:jc w:val="right"/>
              <w:rPr>
                <w:rFonts w:ascii="Calibri" w:hAnsi="Calibri" w:cs="Calibri"/>
              </w:rPr>
            </w:pPr>
            <w:r w:rsidRPr="0089793A">
              <w:rPr>
                <w:rFonts w:ascii="Calibri" w:hAnsi="Calibri" w:cs="Calibri"/>
              </w:rPr>
              <w:t>-</w:t>
            </w:r>
          </w:p>
        </w:tc>
        <w:tc>
          <w:tcPr>
            <w:tcW w:w="0" w:type="auto"/>
          </w:tcPr>
          <w:p w14:paraId="54A8E88F" w14:textId="756DA361" w:rsidR="00F26636" w:rsidRPr="0089793A" w:rsidRDefault="00F26636">
            <w:pPr>
              <w:jc w:val="right"/>
              <w:rPr>
                <w:rFonts w:ascii="Calibri" w:hAnsi="Calibri" w:cs="Calibri"/>
              </w:rPr>
            </w:pPr>
            <w:r w:rsidRPr="0089793A">
              <w:rPr>
                <w:rFonts w:ascii="Calibri" w:hAnsi="Calibri" w:cs="Calibri"/>
              </w:rPr>
              <w:t>-</w:t>
            </w:r>
          </w:p>
        </w:tc>
        <w:tc>
          <w:tcPr>
            <w:tcW w:w="0" w:type="auto"/>
          </w:tcPr>
          <w:p w14:paraId="6EEE94A8" w14:textId="498A9BB2" w:rsidR="00F26636" w:rsidRPr="0089793A" w:rsidRDefault="00F26636">
            <w:pPr>
              <w:jc w:val="right"/>
              <w:rPr>
                <w:rFonts w:ascii="Calibri" w:hAnsi="Calibri" w:cs="Calibri"/>
              </w:rPr>
            </w:pPr>
            <w:r w:rsidRPr="0089793A">
              <w:rPr>
                <w:rFonts w:ascii="Calibri" w:hAnsi="Calibri" w:cs="Calibri"/>
              </w:rPr>
              <w:t>*</w:t>
            </w:r>
          </w:p>
        </w:tc>
        <w:tc>
          <w:tcPr>
            <w:tcW w:w="0" w:type="auto"/>
          </w:tcPr>
          <w:p w14:paraId="51C9E1A6" w14:textId="10968587" w:rsidR="00F26636" w:rsidRPr="0089793A" w:rsidRDefault="00F26636">
            <w:pPr>
              <w:jc w:val="right"/>
              <w:rPr>
                <w:rFonts w:ascii="Calibri" w:hAnsi="Calibri" w:cs="Calibri"/>
              </w:rPr>
            </w:pPr>
            <w:r w:rsidRPr="0089793A">
              <w:rPr>
                <w:rFonts w:ascii="Calibri" w:hAnsi="Calibri" w:cs="Calibri"/>
              </w:rPr>
              <w:t>*</w:t>
            </w:r>
          </w:p>
        </w:tc>
        <w:tc>
          <w:tcPr>
            <w:tcW w:w="0" w:type="auto"/>
          </w:tcPr>
          <w:p w14:paraId="330D1799" w14:textId="68F2F5B1" w:rsidR="00F26636" w:rsidRPr="0089793A" w:rsidRDefault="00F26636">
            <w:pPr>
              <w:jc w:val="right"/>
              <w:rPr>
                <w:rFonts w:ascii="Calibri" w:hAnsi="Calibri" w:cs="Calibri"/>
              </w:rPr>
            </w:pPr>
            <w:r w:rsidRPr="0089793A">
              <w:rPr>
                <w:rFonts w:ascii="Calibri" w:hAnsi="Calibri" w:cs="Calibri"/>
              </w:rPr>
              <w:t>*</w:t>
            </w:r>
          </w:p>
        </w:tc>
      </w:tr>
      <w:tr w:rsidR="00F26636" w:rsidRPr="0089793A" w14:paraId="0663AC0A" w14:textId="77777777" w:rsidTr="00206296">
        <w:tc>
          <w:tcPr>
            <w:tcW w:w="0" w:type="auto"/>
          </w:tcPr>
          <w:p w14:paraId="2C5EB823" w14:textId="1AF641EA" w:rsidR="00F26636" w:rsidRPr="0089793A" w:rsidRDefault="00F26636">
            <w:pPr>
              <w:rPr>
                <w:rFonts w:ascii="Calibri" w:hAnsi="Calibri" w:cs="Calibri"/>
              </w:rPr>
            </w:pPr>
            <w:r w:rsidRPr="0089793A">
              <w:rPr>
                <w:rFonts w:ascii="Calibri" w:hAnsi="Calibri" w:cs="Calibri"/>
              </w:rPr>
              <w:t>SKIPPED/ REFUSED</w:t>
            </w:r>
          </w:p>
        </w:tc>
        <w:tc>
          <w:tcPr>
            <w:tcW w:w="0" w:type="auto"/>
          </w:tcPr>
          <w:p w14:paraId="48CAD461"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284279E3"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194ABB7B"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63071222"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236ABA6"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56C31EA2" w14:textId="77777777" w:rsidTr="00206296">
        <w:tc>
          <w:tcPr>
            <w:tcW w:w="0" w:type="auto"/>
          </w:tcPr>
          <w:p w14:paraId="1B8F398B"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609F45BD"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59433EFF"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03D4A697"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0079C31"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0288D795" w14:textId="77777777" w:rsidR="00F26636" w:rsidRPr="0089793A" w:rsidRDefault="00F26636">
            <w:pPr>
              <w:jc w:val="right"/>
              <w:rPr>
                <w:rFonts w:ascii="Calibri" w:hAnsi="Calibri" w:cs="Calibri"/>
              </w:rPr>
            </w:pPr>
            <w:r w:rsidRPr="0089793A">
              <w:rPr>
                <w:rFonts w:ascii="Calibri" w:hAnsi="Calibri" w:cs="Calibri"/>
              </w:rPr>
              <w:t>3,427</w:t>
            </w:r>
          </w:p>
        </w:tc>
      </w:tr>
    </w:tbl>
    <w:p w14:paraId="09A85260" w14:textId="77777777" w:rsidR="00401D0A" w:rsidRPr="0089793A" w:rsidRDefault="00401D0A" w:rsidP="00422C5D">
      <w:pPr>
        <w:rPr>
          <w:rFonts w:ascii="Calibri" w:hAnsi="Calibri" w:cs="Calibri"/>
          <w:i/>
          <w:sz w:val="24"/>
        </w:rPr>
      </w:pPr>
    </w:p>
    <w:p w14:paraId="482066CB" w14:textId="77777777" w:rsidR="00FC08A0" w:rsidRDefault="00FC08A0" w:rsidP="00206296">
      <w:pPr>
        <w:rPr>
          <w:rFonts w:ascii="Calibri" w:hAnsi="Calibri" w:cs="Calibri"/>
          <w:b/>
          <w:bCs/>
          <w:i/>
          <w:sz w:val="24"/>
        </w:rPr>
      </w:pPr>
    </w:p>
    <w:p w14:paraId="196CDE2E" w14:textId="641DBE85" w:rsidR="00401D0A" w:rsidRPr="00D43BA8" w:rsidRDefault="00F01618" w:rsidP="00206296">
      <w:pPr>
        <w:rPr>
          <w:rFonts w:ascii="Calibri" w:hAnsi="Calibri" w:cs="Calibri"/>
          <w:b/>
          <w:bCs/>
          <w:sz w:val="24"/>
        </w:rPr>
      </w:pPr>
      <w:r w:rsidRPr="00D43BA8">
        <w:rPr>
          <w:rFonts w:ascii="Calibri" w:hAnsi="Calibri" w:cs="Calibri"/>
          <w:b/>
          <w:bCs/>
          <w:i/>
          <w:sz w:val="24"/>
        </w:rPr>
        <w:t xml:space="preserve">Q47. </w:t>
      </w:r>
      <w:r w:rsidR="00401D0A" w:rsidRPr="00D43BA8">
        <w:rPr>
          <w:rFonts w:ascii="Calibri" w:hAnsi="Calibri" w:cs="Calibri"/>
          <w:b/>
          <w:bCs/>
          <w:i/>
          <w:sz w:val="24"/>
        </w:rPr>
        <w:t>Here are some policy changes that have been suggested to help reform the criminal justice system. For each one, please tell me whether you support or oppose the policy change. Eliminate the question asking if a person has a criminal record on applications like those for employment, housing, and college admissions (“Ban the Box”).</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01D0A" w:rsidRPr="0089793A" w14:paraId="271CD77B" w14:textId="77777777" w:rsidTr="00206296">
        <w:tc>
          <w:tcPr>
            <w:tcW w:w="0" w:type="auto"/>
            <w:tcBorders>
              <w:top w:val="thick" w:sz="0" w:space="0" w:color="000000"/>
            </w:tcBorders>
          </w:tcPr>
          <w:p w14:paraId="0094521F"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551F26B5"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1D4D206B" w14:textId="77777777" w:rsidTr="00206296">
        <w:tc>
          <w:tcPr>
            <w:tcW w:w="0" w:type="auto"/>
          </w:tcPr>
          <w:p w14:paraId="188353F1"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0137F841"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5B3B95D3"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17EFB30C" w14:textId="38277362"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61B487CF"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55BC97A"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7833338D" w14:textId="77777777" w:rsidTr="00206296">
        <w:tc>
          <w:tcPr>
            <w:tcW w:w="0" w:type="auto"/>
            <w:tcBorders>
              <w:bottom w:val="thick" w:sz="0" w:space="0" w:color="000000"/>
            </w:tcBorders>
          </w:tcPr>
          <w:p w14:paraId="32E16D35"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0D2756E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93DD527"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4270EF7"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975CC6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2573FB0"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2521286D" w14:textId="77777777" w:rsidTr="00206296">
        <w:tc>
          <w:tcPr>
            <w:tcW w:w="0" w:type="auto"/>
            <w:tcBorders>
              <w:top w:val="thick" w:sz="0" w:space="0" w:color="000000"/>
            </w:tcBorders>
          </w:tcPr>
          <w:p w14:paraId="5F4DA8A6"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414BCF08"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Borders>
              <w:top w:val="thick" w:sz="0" w:space="0" w:color="000000"/>
            </w:tcBorders>
          </w:tcPr>
          <w:p w14:paraId="145240DF"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Borders>
              <w:top w:val="thick" w:sz="0" w:space="0" w:color="000000"/>
            </w:tcBorders>
          </w:tcPr>
          <w:p w14:paraId="328F721F"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Borders>
              <w:top w:val="thick" w:sz="0" w:space="0" w:color="000000"/>
            </w:tcBorders>
          </w:tcPr>
          <w:p w14:paraId="4419D133"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Borders>
              <w:top w:val="thick" w:sz="0" w:space="0" w:color="000000"/>
            </w:tcBorders>
          </w:tcPr>
          <w:p w14:paraId="71ECD12A" w14:textId="77777777" w:rsidR="00F26636" w:rsidRPr="0089793A" w:rsidRDefault="00F26636">
            <w:pPr>
              <w:jc w:val="right"/>
              <w:rPr>
                <w:rFonts w:ascii="Calibri" w:hAnsi="Calibri" w:cs="Calibri"/>
              </w:rPr>
            </w:pPr>
            <w:r w:rsidRPr="0089793A">
              <w:rPr>
                <w:rFonts w:ascii="Calibri" w:hAnsi="Calibri" w:cs="Calibri"/>
              </w:rPr>
              <w:t>23</w:t>
            </w:r>
          </w:p>
        </w:tc>
      </w:tr>
      <w:tr w:rsidR="00F26636" w:rsidRPr="0089793A" w14:paraId="28006AD3" w14:textId="77777777" w:rsidTr="00206296">
        <w:tc>
          <w:tcPr>
            <w:tcW w:w="0" w:type="auto"/>
          </w:tcPr>
          <w:p w14:paraId="0418B44B"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42C95ACB"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41ACE467"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20C32846"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Pr>
          <w:p w14:paraId="79ECCBA2"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03106BB3" w14:textId="77777777" w:rsidR="00F26636" w:rsidRPr="0089793A" w:rsidRDefault="00F26636">
            <w:pPr>
              <w:jc w:val="right"/>
              <w:rPr>
                <w:rFonts w:ascii="Calibri" w:hAnsi="Calibri" w:cs="Calibri"/>
              </w:rPr>
            </w:pPr>
            <w:r w:rsidRPr="0089793A">
              <w:rPr>
                <w:rFonts w:ascii="Calibri" w:hAnsi="Calibri" w:cs="Calibri"/>
              </w:rPr>
              <w:t>33</w:t>
            </w:r>
          </w:p>
        </w:tc>
      </w:tr>
      <w:tr w:rsidR="00F26636" w:rsidRPr="0089793A" w14:paraId="30717D7D" w14:textId="77777777" w:rsidTr="00206296">
        <w:tc>
          <w:tcPr>
            <w:tcW w:w="0" w:type="auto"/>
          </w:tcPr>
          <w:p w14:paraId="330EEE5B"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5EDAF166"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Pr>
          <w:p w14:paraId="106BB5D1"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Pr>
          <w:p w14:paraId="0F2ACBA6"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77D36609" w14:textId="77777777" w:rsidR="00F26636" w:rsidRPr="0089793A" w:rsidRDefault="00F26636">
            <w:pPr>
              <w:jc w:val="right"/>
              <w:rPr>
                <w:rFonts w:ascii="Calibri" w:hAnsi="Calibri" w:cs="Calibri"/>
              </w:rPr>
            </w:pPr>
            <w:r w:rsidRPr="0089793A">
              <w:rPr>
                <w:rFonts w:ascii="Calibri" w:hAnsi="Calibri" w:cs="Calibri"/>
              </w:rPr>
              <w:t>30</w:t>
            </w:r>
          </w:p>
        </w:tc>
        <w:tc>
          <w:tcPr>
            <w:tcW w:w="0" w:type="auto"/>
          </w:tcPr>
          <w:p w14:paraId="4EC681E1" w14:textId="77777777" w:rsidR="00F26636" w:rsidRPr="0089793A" w:rsidRDefault="00F26636">
            <w:pPr>
              <w:jc w:val="right"/>
              <w:rPr>
                <w:rFonts w:ascii="Calibri" w:hAnsi="Calibri" w:cs="Calibri"/>
              </w:rPr>
            </w:pPr>
            <w:r w:rsidRPr="0089793A">
              <w:rPr>
                <w:rFonts w:ascii="Calibri" w:hAnsi="Calibri" w:cs="Calibri"/>
              </w:rPr>
              <w:t>27</w:t>
            </w:r>
          </w:p>
        </w:tc>
      </w:tr>
      <w:tr w:rsidR="00F26636" w:rsidRPr="0089793A" w14:paraId="569F3B29" w14:textId="77777777" w:rsidTr="00206296">
        <w:tc>
          <w:tcPr>
            <w:tcW w:w="0" w:type="auto"/>
          </w:tcPr>
          <w:p w14:paraId="0CE7FBB4"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3AAFF352"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0B165CD8"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73F48BF4"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07AA0668"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2B90371E" w14:textId="77777777" w:rsidR="00F26636" w:rsidRPr="0089793A" w:rsidRDefault="00F26636">
            <w:pPr>
              <w:jc w:val="right"/>
              <w:rPr>
                <w:rFonts w:ascii="Calibri" w:hAnsi="Calibri" w:cs="Calibri"/>
              </w:rPr>
            </w:pPr>
            <w:r w:rsidRPr="0089793A">
              <w:rPr>
                <w:rFonts w:ascii="Calibri" w:hAnsi="Calibri" w:cs="Calibri"/>
              </w:rPr>
              <w:t>16</w:t>
            </w:r>
          </w:p>
        </w:tc>
      </w:tr>
      <w:tr w:rsidR="00F26636" w:rsidRPr="0089793A" w14:paraId="2306F0E6" w14:textId="77777777" w:rsidTr="00206296">
        <w:tc>
          <w:tcPr>
            <w:tcW w:w="0" w:type="auto"/>
          </w:tcPr>
          <w:p w14:paraId="35AD75C0"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5A8B2921" w14:textId="2BC2809B" w:rsidR="00F26636" w:rsidRPr="0089793A" w:rsidRDefault="00F26636">
            <w:pPr>
              <w:jc w:val="right"/>
              <w:rPr>
                <w:rFonts w:ascii="Calibri" w:hAnsi="Calibri" w:cs="Calibri"/>
              </w:rPr>
            </w:pPr>
            <w:r w:rsidRPr="0089793A">
              <w:rPr>
                <w:rFonts w:ascii="Calibri" w:hAnsi="Calibri" w:cs="Calibri"/>
              </w:rPr>
              <w:t>-</w:t>
            </w:r>
          </w:p>
        </w:tc>
        <w:tc>
          <w:tcPr>
            <w:tcW w:w="0" w:type="auto"/>
          </w:tcPr>
          <w:p w14:paraId="27B5C3C9" w14:textId="436B295C" w:rsidR="00F26636" w:rsidRPr="0089793A" w:rsidRDefault="00F26636">
            <w:pPr>
              <w:jc w:val="right"/>
              <w:rPr>
                <w:rFonts w:ascii="Calibri" w:hAnsi="Calibri" w:cs="Calibri"/>
              </w:rPr>
            </w:pPr>
            <w:r w:rsidRPr="0089793A">
              <w:rPr>
                <w:rFonts w:ascii="Calibri" w:hAnsi="Calibri" w:cs="Calibri"/>
              </w:rPr>
              <w:t>-</w:t>
            </w:r>
          </w:p>
        </w:tc>
        <w:tc>
          <w:tcPr>
            <w:tcW w:w="0" w:type="auto"/>
          </w:tcPr>
          <w:p w14:paraId="0324C5F9" w14:textId="0C21BB39" w:rsidR="00F26636" w:rsidRPr="0089793A" w:rsidRDefault="00F26636">
            <w:pPr>
              <w:jc w:val="right"/>
              <w:rPr>
                <w:rFonts w:ascii="Calibri" w:hAnsi="Calibri" w:cs="Calibri"/>
              </w:rPr>
            </w:pPr>
            <w:r w:rsidRPr="0089793A">
              <w:rPr>
                <w:rFonts w:ascii="Calibri" w:hAnsi="Calibri" w:cs="Calibri"/>
              </w:rPr>
              <w:t>-</w:t>
            </w:r>
          </w:p>
        </w:tc>
        <w:tc>
          <w:tcPr>
            <w:tcW w:w="0" w:type="auto"/>
          </w:tcPr>
          <w:p w14:paraId="34CB8DAA" w14:textId="09B89634" w:rsidR="00F26636" w:rsidRPr="0089793A" w:rsidRDefault="00F26636">
            <w:pPr>
              <w:jc w:val="right"/>
              <w:rPr>
                <w:rFonts w:ascii="Calibri" w:hAnsi="Calibri" w:cs="Calibri"/>
              </w:rPr>
            </w:pPr>
            <w:r w:rsidRPr="0089793A">
              <w:rPr>
                <w:rFonts w:ascii="Calibri" w:hAnsi="Calibri" w:cs="Calibri"/>
              </w:rPr>
              <w:t>*</w:t>
            </w:r>
          </w:p>
        </w:tc>
        <w:tc>
          <w:tcPr>
            <w:tcW w:w="0" w:type="auto"/>
          </w:tcPr>
          <w:p w14:paraId="1743E723" w14:textId="239919DA" w:rsidR="00F26636" w:rsidRPr="0089793A" w:rsidRDefault="00F26636">
            <w:pPr>
              <w:jc w:val="right"/>
              <w:rPr>
                <w:rFonts w:ascii="Calibri" w:hAnsi="Calibri" w:cs="Calibri"/>
              </w:rPr>
            </w:pPr>
            <w:r w:rsidRPr="0089793A">
              <w:rPr>
                <w:rFonts w:ascii="Calibri" w:hAnsi="Calibri" w:cs="Calibri"/>
              </w:rPr>
              <w:t>*</w:t>
            </w:r>
          </w:p>
        </w:tc>
      </w:tr>
      <w:tr w:rsidR="00F26636" w:rsidRPr="0089793A" w14:paraId="2A26CC0D" w14:textId="77777777" w:rsidTr="00206296">
        <w:tc>
          <w:tcPr>
            <w:tcW w:w="0" w:type="auto"/>
          </w:tcPr>
          <w:p w14:paraId="5C547E1D" w14:textId="09F62E96" w:rsidR="00F26636" w:rsidRPr="0089793A" w:rsidRDefault="00F26636">
            <w:pPr>
              <w:rPr>
                <w:rFonts w:ascii="Calibri" w:hAnsi="Calibri" w:cs="Calibri"/>
              </w:rPr>
            </w:pPr>
            <w:r w:rsidRPr="0089793A">
              <w:rPr>
                <w:rFonts w:ascii="Calibri" w:hAnsi="Calibri" w:cs="Calibri"/>
              </w:rPr>
              <w:t>SKIPPED/ REFUSED</w:t>
            </w:r>
          </w:p>
        </w:tc>
        <w:tc>
          <w:tcPr>
            <w:tcW w:w="0" w:type="auto"/>
          </w:tcPr>
          <w:p w14:paraId="30770F01"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287657D"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7F4D5B3A"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5B1B2B6"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33CF135E"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73F8FD96" w14:textId="77777777" w:rsidTr="00206296">
        <w:tc>
          <w:tcPr>
            <w:tcW w:w="0" w:type="auto"/>
          </w:tcPr>
          <w:p w14:paraId="1D493291"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1C25A471"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6B224CA1"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1DE2A491"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AD00DB1"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2931BBA9" w14:textId="77777777" w:rsidR="00F26636" w:rsidRPr="0089793A" w:rsidRDefault="00F26636">
            <w:pPr>
              <w:jc w:val="right"/>
              <w:rPr>
                <w:rFonts w:ascii="Calibri" w:hAnsi="Calibri" w:cs="Calibri"/>
              </w:rPr>
            </w:pPr>
            <w:r w:rsidRPr="0089793A">
              <w:rPr>
                <w:rFonts w:ascii="Calibri" w:hAnsi="Calibri" w:cs="Calibri"/>
              </w:rPr>
              <w:t>3,427</w:t>
            </w:r>
          </w:p>
        </w:tc>
      </w:tr>
    </w:tbl>
    <w:p w14:paraId="1F946CFD" w14:textId="77777777" w:rsidR="002D12A0" w:rsidRPr="0089793A" w:rsidRDefault="002D12A0" w:rsidP="00401D0A">
      <w:pPr>
        <w:rPr>
          <w:rFonts w:ascii="Calibri" w:hAnsi="Calibri" w:cs="Calibri"/>
          <w:i/>
          <w:sz w:val="24"/>
        </w:rPr>
      </w:pPr>
    </w:p>
    <w:p w14:paraId="1E1465B8" w14:textId="77777777" w:rsidR="00FC08A0" w:rsidRDefault="00FC08A0" w:rsidP="00206296">
      <w:pPr>
        <w:rPr>
          <w:rFonts w:ascii="Calibri" w:hAnsi="Calibri" w:cs="Calibri"/>
          <w:b/>
          <w:bCs/>
          <w:i/>
          <w:sz w:val="24"/>
        </w:rPr>
      </w:pPr>
    </w:p>
    <w:p w14:paraId="09111015" w14:textId="77777777" w:rsidR="00FC08A0" w:rsidRDefault="00FC08A0" w:rsidP="00206296">
      <w:pPr>
        <w:rPr>
          <w:rFonts w:ascii="Calibri" w:hAnsi="Calibri" w:cs="Calibri"/>
          <w:b/>
          <w:bCs/>
          <w:i/>
          <w:sz w:val="24"/>
        </w:rPr>
      </w:pPr>
    </w:p>
    <w:p w14:paraId="6EA29818" w14:textId="77777777" w:rsidR="00FC08A0" w:rsidRDefault="00FC08A0" w:rsidP="00206296">
      <w:pPr>
        <w:rPr>
          <w:rFonts w:ascii="Calibri" w:hAnsi="Calibri" w:cs="Calibri"/>
          <w:b/>
          <w:bCs/>
          <w:i/>
          <w:sz w:val="24"/>
        </w:rPr>
      </w:pPr>
    </w:p>
    <w:p w14:paraId="6EB1BFD6" w14:textId="77777777" w:rsidR="00FC08A0" w:rsidRDefault="00FC08A0" w:rsidP="00206296">
      <w:pPr>
        <w:rPr>
          <w:rFonts w:ascii="Calibri" w:hAnsi="Calibri" w:cs="Calibri"/>
          <w:b/>
          <w:bCs/>
          <w:i/>
          <w:sz w:val="24"/>
        </w:rPr>
      </w:pPr>
    </w:p>
    <w:p w14:paraId="34195CF8" w14:textId="77777777" w:rsidR="00FC08A0" w:rsidRDefault="00FC08A0" w:rsidP="00206296">
      <w:pPr>
        <w:rPr>
          <w:rFonts w:ascii="Calibri" w:hAnsi="Calibri" w:cs="Calibri"/>
          <w:b/>
          <w:bCs/>
          <w:i/>
          <w:sz w:val="24"/>
        </w:rPr>
      </w:pPr>
    </w:p>
    <w:p w14:paraId="5C88D6C7" w14:textId="6422D93E" w:rsidR="00401D0A" w:rsidRPr="00D43BA8" w:rsidRDefault="00F01618" w:rsidP="00206296">
      <w:pPr>
        <w:rPr>
          <w:rFonts w:ascii="Calibri" w:hAnsi="Calibri" w:cs="Calibri"/>
          <w:b/>
          <w:bCs/>
          <w:sz w:val="24"/>
        </w:rPr>
      </w:pPr>
      <w:r w:rsidRPr="00D43BA8">
        <w:rPr>
          <w:rFonts w:ascii="Calibri" w:hAnsi="Calibri" w:cs="Calibri"/>
          <w:b/>
          <w:bCs/>
          <w:i/>
          <w:sz w:val="24"/>
        </w:rPr>
        <w:lastRenderedPageBreak/>
        <w:t xml:space="preserve">Q48. </w:t>
      </w:r>
      <w:r w:rsidR="00401D0A" w:rsidRPr="00D43BA8">
        <w:rPr>
          <w:rFonts w:ascii="Calibri" w:hAnsi="Calibri" w:cs="Calibri"/>
          <w:b/>
          <w:bCs/>
          <w:i/>
          <w:sz w:val="24"/>
        </w:rPr>
        <w:t>Here are some policy changes that have been suggested to help reform the criminal justice system. For each one, please tell me whether you support or oppose the policy change. Release everyone serving time in jail or prison for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01D0A" w:rsidRPr="0089793A" w14:paraId="706A9404" w14:textId="77777777" w:rsidTr="00206296">
        <w:tc>
          <w:tcPr>
            <w:tcW w:w="0" w:type="auto"/>
            <w:tcBorders>
              <w:top w:val="thick" w:sz="0" w:space="0" w:color="000000"/>
            </w:tcBorders>
          </w:tcPr>
          <w:p w14:paraId="08A465B7"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25DED3A8"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3D405593" w14:textId="77777777" w:rsidTr="00206296">
        <w:tc>
          <w:tcPr>
            <w:tcW w:w="0" w:type="auto"/>
          </w:tcPr>
          <w:p w14:paraId="43BD624D"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5370FFC2"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3110A2E0"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66452657" w14:textId="0D57DC1B"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05DCD5F0"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451E7A22"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65384056" w14:textId="77777777" w:rsidTr="00206296">
        <w:tc>
          <w:tcPr>
            <w:tcW w:w="0" w:type="auto"/>
            <w:tcBorders>
              <w:bottom w:val="thick" w:sz="0" w:space="0" w:color="000000"/>
            </w:tcBorders>
          </w:tcPr>
          <w:p w14:paraId="681FBF78"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25013AF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B40879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59EDF4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AE9B4AA"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CF59A96"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334BE80E" w14:textId="77777777" w:rsidTr="00206296">
        <w:tc>
          <w:tcPr>
            <w:tcW w:w="0" w:type="auto"/>
            <w:tcBorders>
              <w:top w:val="thick" w:sz="0" w:space="0" w:color="000000"/>
            </w:tcBorders>
          </w:tcPr>
          <w:p w14:paraId="3A0906E6"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075A6F5D"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Borders>
              <w:top w:val="thick" w:sz="0" w:space="0" w:color="000000"/>
            </w:tcBorders>
          </w:tcPr>
          <w:p w14:paraId="336EF30A"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Borders>
              <w:top w:val="thick" w:sz="0" w:space="0" w:color="000000"/>
            </w:tcBorders>
          </w:tcPr>
          <w:p w14:paraId="426E9F93"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Borders>
              <w:top w:val="thick" w:sz="0" w:space="0" w:color="000000"/>
            </w:tcBorders>
          </w:tcPr>
          <w:p w14:paraId="28EC952F"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57DC2387" w14:textId="77777777" w:rsidR="00F26636" w:rsidRPr="0089793A" w:rsidRDefault="00F26636">
            <w:pPr>
              <w:jc w:val="right"/>
              <w:rPr>
                <w:rFonts w:ascii="Calibri" w:hAnsi="Calibri" w:cs="Calibri"/>
              </w:rPr>
            </w:pPr>
            <w:r w:rsidRPr="0089793A">
              <w:rPr>
                <w:rFonts w:ascii="Calibri" w:hAnsi="Calibri" w:cs="Calibri"/>
              </w:rPr>
              <w:t>18</w:t>
            </w:r>
          </w:p>
        </w:tc>
      </w:tr>
      <w:tr w:rsidR="00F26636" w:rsidRPr="0089793A" w14:paraId="1FA277D3" w14:textId="77777777" w:rsidTr="00206296">
        <w:tc>
          <w:tcPr>
            <w:tcW w:w="0" w:type="auto"/>
          </w:tcPr>
          <w:p w14:paraId="02123E27"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10E70236"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Pr>
          <w:p w14:paraId="094C9343" w14:textId="77777777" w:rsidR="00F26636" w:rsidRPr="0089793A" w:rsidRDefault="00F26636">
            <w:pPr>
              <w:jc w:val="right"/>
              <w:rPr>
                <w:rFonts w:ascii="Calibri" w:hAnsi="Calibri" w:cs="Calibri"/>
              </w:rPr>
            </w:pPr>
            <w:r w:rsidRPr="0089793A">
              <w:rPr>
                <w:rFonts w:ascii="Calibri" w:hAnsi="Calibri" w:cs="Calibri"/>
              </w:rPr>
              <w:t>35</w:t>
            </w:r>
          </w:p>
        </w:tc>
        <w:tc>
          <w:tcPr>
            <w:tcW w:w="0" w:type="auto"/>
          </w:tcPr>
          <w:p w14:paraId="59BA19F3"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53826A59"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499CCE48" w14:textId="77777777" w:rsidR="00F26636" w:rsidRPr="0089793A" w:rsidRDefault="00F26636">
            <w:pPr>
              <w:jc w:val="right"/>
              <w:rPr>
                <w:rFonts w:ascii="Calibri" w:hAnsi="Calibri" w:cs="Calibri"/>
              </w:rPr>
            </w:pPr>
            <w:r w:rsidRPr="0089793A">
              <w:rPr>
                <w:rFonts w:ascii="Calibri" w:hAnsi="Calibri" w:cs="Calibri"/>
              </w:rPr>
              <w:t>36</w:t>
            </w:r>
          </w:p>
        </w:tc>
      </w:tr>
      <w:tr w:rsidR="00F26636" w:rsidRPr="0089793A" w14:paraId="72499DA8" w14:textId="77777777" w:rsidTr="00206296">
        <w:tc>
          <w:tcPr>
            <w:tcW w:w="0" w:type="auto"/>
          </w:tcPr>
          <w:p w14:paraId="36DBA10F"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22BE9A43"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Pr>
          <w:p w14:paraId="0530BFB4"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3A371B2E"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6F1A95CA"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6BA3498D" w14:textId="77777777" w:rsidR="00F26636" w:rsidRPr="0089793A" w:rsidRDefault="00F26636">
            <w:pPr>
              <w:jc w:val="right"/>
              <w:rPr>
                <w:rFonts w:ascii="Calibri" w:hAnsi="Calibri" w:cs="Calibri"/>
              </w:rPr>
            </w:pPr>
            <w:r w:rsidRPr="0089793A">
              <w:rPr>
                <w:rFonts w:ascii="Calibri" w:hAnsi="Calibri" w:cs="Calibri"/>
              </w:rPr>
              <w:t>29</w:t>
            </w:r>
          </w:p>
        </w:tc>
      </w:tr>
      <w:tr w:rsidR="00F26636" w:rsidRPr="0089793A" w14:paraId="706C7AA1" w14:textId="77777777" w:rsidTr="00206296">
        <w:tc>
          <w:tcPr>
            <w:tcW w:w="0" w:type="auto"/>
          </w:tcPr>
          <w:p w14:paraId="0D32248E"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57B10C10"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3E28AFA8" w14:textId="77777777" w:rsidR="00F26636" w:rsidRPr="0089793A" w:rsidRDefault="00F26636">
            <w:pPr>
              <w:jc w:val="right"/>
              <w:rPr>
                <w:rFonts w:ascii="Calibri" w:hAnsi="Calibri" w:cs="Calibri"/>
              </w:rPr>
            </w:pPr>
            <w:r w:rsidRPr="0089793A">
              <w:rPr>
                <w:rFonts w:ascii="Calibri" w:hAnsi="Calibri" w:cs="Calibri"/>
              </w:rPr>
              <w:t>12</w:t>
            </w:r>
          </w:p>
        </w:tc>
        <w:tc>
          <w:tcPr>
            <w:tcW w:w="0" w:type="auto"/>
          </w:tcPr>
          <w:p w14:paraId="39E7A4CF"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Pr>
          <w:p w14:paraId="06AA7ECE"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103C3290" w14:textId="77777777" w:rsidR="00F26636" w:rsidRPr="0089793A" w:rsidRDefault="00F26636">
            <w:pPr>
              <w:jc w:val="right"/>
              <w:rPr>
                <w:rFonts w:ascii="Calibri" w:hAnsi="Calibri" w:cs="Calibri"/>
              </w:rPr>
            </w:pPr>
            <w:r w:rsidRPr="0089793A">
              <w:rPr>
                <w:rFonts w:ascii="Calibri" w:hAnsi="Calibri" w:cs="Calibri"/>
              </w:rPr>
              <w:t>17</w:t>
            </w:r>
          </w:p>
        </w:tc>
      </w:tr>
      <w:tr w:rsidR="00F26636" w:rsidRPr="0089793A" w14:paraId="624CB09B" w14:textId="77777777" w:rsidTr="00206296">
        <w:tc>
          <w:tcPr>
            <w:tcW w:w="0" w:type="auto"/>
          </w:tcPr>
          <w:p w14:paraId="0CA954CC"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5726D593" w14:textId="5BEF571A" w:rsidR="00F26636" w:rsidRPr="0089793A" w:rsidRDefault="00F26636">
            <w:pPr>
              <w:jc w:val="right"/>
              <w:rPr>
                <w:rFonts w:ascii="Calibri" w:hAnsi="Calibri" w:cs="Calibri"/>
              </w:rPr>
            </w:pPr>
            <w:r w:rsidRPr="0089793A">
              <w:rPr>
                <w:rFonts w:ascii="Calibri" w:hAnsi="Calibri" w:cs="Calibri"/>
              </w:rPr>
              <w:t>-</w:t>
            </w:r>
          </w:p>
        </w:tc>
        <w:tc>
          <w:tcPr>
            <w:tcW w:w="0" w:type="auto"/>
          </w:tcPr>
          <w:p w14:paraId="07DC3C7A" w14:textId="39EC5A54" w:rsidR="00F26636" w:rsidRPr="0089793A" w:rsidRDefault="00F26636">
            <w:pPr>
              <w:jc w:val="right"/>
              <w:rPr>
                <w:rFonts w:ascii="Calibri" w:hAnsi="Calibri" w:cs="Calibri"/>
              </w:rPr>
            </w:pPr>
            <w:r w:rsidRPr="0089793A">
              <w:rPr>
                <w:rFonts w:ascii="Calibri" w:hAnsi="Calibri" w:cs="Calibri"/>
              </w:rPr>
              <w:t>*</w:t>
            </w:r>
          </w:p>
        </w:tc>
        <w:tc>
          <w:tcPr>
            <w:tcW w:w="0" w:type="auto"/>
          </w:tcPr>
          <w:p w14:paraId="2708C028" w14:textId="5622AF94" w:rsidR="00F26636" w:rsidRPr="0089793A" w:rsidRDefault="00F26636">
            <w:pPr>
              <w:jc w:val="right"/>
              <w:rPr>
                <w:rFonts w:ascii="Calibri" w:hAnsi="Calibri" w:cs="Calibri"/>
              </w:rPr>
            </w:pPr>
            <w:r w:rsidRPr="0089793A">
              <w:rPr>
                <w:rFonts w:ascii="Calibri" w:hAnsi="Calibri" w:cs="Calibri"/>
              </w:rPr>
              <w:t>*</w:t>
            </w:r>
          </w:p>
        </w:tc>
        <w:tc>
          <w:tcPr>
            <w:tcW w:w="0" w:type="auto"/>
          </w:tcPr>
          <w:p w14:paraId="15C07BFA" w14:textId="78E86BDF" w:rsidR="00F26636" w:rsidRPr="0089793A" w:rsidRDefault="00F26636">
            <w:pPr>
              <w:jc w:val="right"/>
              <w:rPr>
                <w:rFonts w:ascii="Calibri" w:hAnsi="Calibri" w:cs="Calibri"/>
              </w:rPr>
            </w:pPr>
            <w:r w:rsidRPr="0089793A">
              <w:rPr>
                <w:rFonts w:ascii="Calibri" w:hAnsi="Calibri" w:cs="Calibri"/>
              </w:rPr>
              <w:t>*</w:t>
            </w:r>
          </w:p>
        </w:tc>
        <w:tc>
          <w:tcPr>
            <w:tcW w:w="0" w:type="auto"/>
          </w:tcPr>
          <w:p w14:paraId="622C8DE7" w14:textId="457FEB4B" w:rsidR="00F26636" w:rsidRPr="0089793A" w:rsidRDefault="00F26636">
            <w:pPr>
              <w:jc w:val="right"/>
              <w:rPr>
                <w:rFonts w:ascii="Calibri" w:hAnsi="Calibri" w:cs="Calibri"/>
              </w:rPr>
            </w:pPr>
            <w:r w:rsidRPr="0089793A">
              <w:rPr>
                <w:rFonts w:ascii="Calibri" w:hAnsi="Calibri" w:cs="Calibri"/>
              </w:rPr>
              <w:t>*</w:t>
            </w:r>
          </w:p>
        </w:tc>
      </w:tr>
      <w:tr w:rsidR="00F26636" w:rsidRPr="0089793A" w14:paraId="46AFD1C7" w14:textId="77777777" w:rsidTr="00206296">
        <w:tc>
          <w:tcPr>
            <w:tcW w:w="0" w:type="auto"/>
          </w:tcPr>
          <w:p w14:paraId="33201468" w14:textId="13FE71BC" w:rsidR="00F26636" w:rsidRPr="0089793A" w:rsidRDefault="00F26636">
            <w:pPr>
              <w:rPr>
                <w:rFonts w:ascii="Calibri" w:hAnsi="Calibri" w:cs="Calibri"/>
              </w:rPr>
            </w:pPr>
            <w:r w:rsidRPr="0089793A">
              <w:rPr>
                <w:rFonts w:ascii="Calibri" w:hAnsi="Calibri" w:cs="Calibri"/>
              </w:rPr>
              <w:t>SKIPPED/ REFUSED</w:t>
            </w:r>
          </w:p>
        </w:tc>
        <w:tc>
          <w:tcPr>
            <w:tcW w:w="0" w:type="auto"/>
          </w:tcPr>
          <w:p w14:paraId="70BBBB69"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D119EFB"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580CFC7E"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53F4A9D"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6863BC5"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29CA6CE5" w14:textId="77777777" w:rsidTr="00206296">
        <w:tc>
          <w:tcPr>
            <w:tcW w:w="0" w:type="auto"/>
          </w:tcPr>
          <w:p w14:paraId="39EB1F21"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0C160803"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43E1875"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1D3D1147"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4ACCA34A"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6C6996C8" w14:textId="77777777" w:rsidR="00F26636" w:rsidRPr="0089793A" w:rsidRDefault="00F26636">
            <w:pPr>
              <w:jc w:val="right"/>
              <w:rPr>
                <w:rFonts w:ascii="Calibri" w:hAnsi="Calibri" w:cs="Calibri"/>
              </w:rPr>
            </w:pPr>
            <w:r w:rsidRPr="0089793A">
              <w:rPr>
                <w:rFonts w:ascii="Calibri" w:hAnsi="Calibri" w:cs="Calibri"/>
              </w:rPr>
              <w:t>3,427</w:t>
            </w:r>
          </w:p>
        </w:tc>
      </w:tr>
    </w:tbl>
    <w:p w14:paraId="7AA79323" w14:textId="77777777" w:rsidR="00422C5D" w:rsidRDefault="00422C5D" w:rsidP="00422C5D">
      <w:pPr>
        <w:rPr>
          <w:rFonts w:ascii="Calibri" w:hAnsi="Calibri" w:cs="Calibri"/>
          <w:b/>
          <w:bCs/>
          <w:i/>
          <w:sz w:val="24"/>
        </w:rPr>
      </w:pPr>
    </w:p>
    <w:p w14:paraId="4C10630B" w14:textId="77777777" w:rsidR="00FC08A0" w:rsidRDefault="00FC08A0" w:rsidP="00206296">
      <w:pPr>
        <w:rPr>
          <w:rFonts w:ascii="Calibri" w:hAnsi="Calibri" w:cs="Calibri"/>
          <w:b/>
          <w:bCs/>
          <w:i/>
          <w:sz w:val="24"/>
        </w:rPr>
      </w:pPr>
    </w:p>
    <w:p w14:paraId="4F2107E4" w14:textId="27F51311" w:rsidR="00401D0A" w:rsidRPr="00D43BA8" w:rsidRDefault="00F01618" w:rsidP="00206296">
      <w:pPr>
        <w:rPr>
          <w:rFonts w:ascii="Calibri" w:hAnsi="Calibri" w:cs="Calibri"/>
          <w:b/>
          <w:bCs/>
          <w:sz w:val="24"/>
        </w:rPr>
      </w:pPr>
      <w:r w:rsidRPr="00D43BA8">
        <w:rPr>
          <w:rFonts w:ascii="Calibri" w:hAnsi="Calibri" w:cs="Calibri"/>
          <w:b/>
          <w:bCs/>
          <w:i/>
          <w:sz w:val="24"/>
        </w:rPr>
        <w:t xml:space="preserve">Q49A. </w:t>
      </w:r>
      <w:r w:rsidR="00401D0A" w:rsidRPr="00D43BA8">
        <w:rPr>
          <w:rFonts w:ascii="Calibri" w:hAnsi="Calibri" w:cs="Calibri"/>
          <w:b/>
          <w:bCs/>
          <w:i/>
          <w:sz w:val="24"/>
        </w:rPr>
        <w:t>Do you think recent killings of Black Americans by police are isolated incidents or part of a larger pattern in the police’s treatment of Black Americans?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61"/>
        <w:gridCol w:w="648"/>
        <w:gridCol w:w="662"/>
        <w:gridCol w:w="706"/>
        <w:gridCol w:w="706"/>
        <w:gridCol w:w="672"/>
      </w:tblGrid>
      <w:tr w:rsidR="00401D0A" w:rsidRPr="0089793A" w14:paraId="52BE7ADB" w14:textId="77777777" w:rsidTr="00206296">
        <w:tc>
          <w:tcPr>
            <w:tcW w:w="0" w:type="auto"/>
            <w:tcBorders>
              <w:top w:val="thick" w:sz="0" w:space="0" w:color="000000"/>
            </w:tcBorders>
          </w:tcPr>
          <w:p w14:paraId="413896B6"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32FA98A3"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04FE7A76" w14:textId="77777777" w:rsidTr="00206296">
        <w:tc>
          <w:tcPr>
            <w:tcW w:w="0" w:type="auto"/>
          </w:tcPr>
          <w:p w14:paraId="707C14FF"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633E7AFD"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6F011B97"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188C6E56" w14:textId="6A7883F6"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E71A418"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4CF8EF3B"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3EC9D6F9" w14:textId="77777777" w:rsidTr="00206296">
        <w:tc>
          <w:tcPr>
            <w:tcW w:w="0" w:type="auto"/>
            <w:tcBorders>
              <w:bottom w:val="thick" w:sz="0" w:space="0" w:color="000000"/>
            </w:tcBorders>
          </w:tcPr>
          <w:p w14:paraId="31ACB40B"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4983E62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4217667"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2C84081"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75F951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DA00418"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72CC9647" w14:textId="77777777" w:rsidTr="00206296">
        <w:tc>
          <w:tcPr>
            <w:tcW w:w="0" w:type="auto"/>
            <w:tcBorders>
              <w:top w:val="thick" w:sz="0" w:space="0" w:color="000000"/>
            </w:tcBorders>
          </w:tcPr>
          <w:p w14:paraId="6048E885" w14:textId="77777777" w:rsidR="00F26636" w:rsidRPr="0089793A" w:rsidRDefault="00F26636">
            <w:pPr>
              <w:rPr>
                <w:rFonts w:ascii="Calibri" w:hAnsi="Calibri" w:cs="Calibri"/>
              </w:rPr>
            </w:pPr>
            <w:r w:rsidRPr="0089793A">
              <w:rPr>
                <w:rFonts w:ascii="Calibri" w:hAnsi="Calibri" w:cs="Calibri"/>
              </w:rPr>
              <w:t>Isolated incidents</w:t>
            </w:r>
          </w:p>
        </w:tc>
        <w:tc>
          <w:tcPr>
            <w:tcW w:w="0" w:type="auto"/>
            <w:tcBorders>
              <w:top w:val="thick" w:sz="0" w:space="0" w:color="000000"/>
            </w:tcBorders>
          </w:tcPr>
          <w:p w14:paraId="680D1CE4"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5A1A4A37" w14:textId="77777777" w:rsidR="00F26636" w:rsidRPr="0089793A" w:rsidRDefault="00F26636">
            <w:pPr>
              <w:jc w:val="right"/>
              <w:rPr>
                <w:rFonts w:ascii="Calibri" w:hAnsi="Calibri" w:cs="Calibri"/>
              </w:rPr>
            </w:pPr>
            <w:r w:rsidRPr="0089793A">
              <w:rPr>
                <w:rFonts w:ascii="Calibri" w:hAnsi="Calibri" w:cs="Calibri"/>
              </w:rPr>
              <w:t>24</w:t>
            </w:r>
          </w:p>
        </w:tc>
        <w:tc>
          <w:tcPr>
            <w:tcW w:w="0" w:type="auto"/>
            <w:tcBorders>
              <w:top w:val="thick" w:sz="0" w:space="0" w:color="000000"/>
            </w:tcBorders>
          </w:tcPr>
          <w:p w14:paraId="3D9E15B1"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Borders>
              <w:top w:val="thick" w:sz="0" w:space="0" w:color="000000"/>
            </w:tcBorders>
          </w:tcPr>
          <w:p w14:paraId="74B30ED9"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Borders>
              <w:top w:val="thick" w:sz="0" w:space="0" w:color="000000"/>
            </w:tcBorders>
          </w:tcPr>
          <w:p w14:paraId="0069B836" w14:textId="77777777" w:rsidR="00F26636" w:rsidRPr="0089793A" w:rsidRDefault="00F26636">
            <w:pPr>
              <w:jc w:val="right"/>
              <w:rPr>
                <w:rFonts w:ascii="Calibri" w:hAnsi="Calibri" w:cs="Calibri"/>
              </w:rPr>
            </w:pPr>
            <w:r w:rsidRPr="0089793A">
              <w:rPr>
                <w:rFonts w:ascii="Calibri" w:hAnsi="Calibri" w:cs="Calibri"/>
              </w:rPr>
              <w:t>29</w:t>
            </w:r>
          </w:p>
        </w:tc>
      </w:tr>
      <w:tr w:rsidR="00F26636" w:rsidRPr="0089793A" w14:paraId="6A4BD4C5" w14:textId="77777777" w:rsidTr="00206296">
        <w:tc>
          <w:tcPr>
            <w:tcW w:w="0" w:type="auto"/>
          </w:tcPr>
          <w:p w14:paraId="2DAE1782" w14:textId="77777777" w:rsidR="00F26636" w:rsidRPr="0089793A" w:rsidRDefault="00F26636">
            <w:pPr>
              <w:rPr>
                <w:rFonts w:ascii="Calibri" w:hAnsi="Calibri" w:cs="Calibri"/>
              </w:rPr>
            </w:pPr>
            <w:r w:rsidRPr="0089793A">
              <w:rPr>
                <w:rFonts w:ascii="Calibri" w:hAnsi="Calibri" w:cs="Calibri"/>
              </w:rPr>
              <w:t>Part of a larger problem</w:t>
            </w:r>
          </w:p>
        </w:tc>
        <w:tc>
          <w:tcPr>
            <w:tcW w:w="0" w:type="auto"/>
          </w:tcPr>
          <w:p w14:paraId="0AC8A5E1" w14:textId="77777777" w:rsidR="00F26636" w:rsidRPr="0089793A" w:rsidRDefault="00F26636">
            <w:pPr>
              <w:jc w:val="right"/>
              <w:rPr>
                <w:rFonts w:ascii="Calibri" w:hAnsi="Calibri" w:cs="Calibri"/>
              </w:rPr>
            </w:pPr>
            <w:r w:rsidRPr="0089793A">
              <w:rPr>
                <w:rFonts w:ascii="Calibri" w:hAnsi="Calibri" w:cs="Calibri"/>
              </w:rPr>
              <w:t>72</w:t>
            </w:r>
          </w:p>
        </w:tc>
        <w:tc>
          <w:tcPr>
            <w:tcW w:w="0" w:type="auto"/>
          </w:tcPr>
          <w:p w14:paraId="4E905F6F" w14:textId="77777777" w:rsidR="00F26636" w:rsidRPr="0089793A" w:rsidRDefault="00F26636">
            <w:pPr>
              <w:jc w:val="right"/>
              <w:rPr>
                <w:rFonts w:ascii="Calibri" w:hAnsi="Calibri" w:cs="Calibri"/>
              </w:rPr>
            </w:pPr>
            <w:r w:rsidRPr="0089793A">
              <w:rPr>
                <w:rFonts w:ascii="Calibri" w:hAnsi="Calibri" w:cs="Calibri"/>
              </w:rPr>
              <w:t>59</w:t>
            </w:r>
          </w:p>
        </w:tc>
        <w:tc>
          <w:tcPr>
            <w:tcW w:w="0" w:type="auto"/>
          </w:tcPr>
          <w:p w14:paraId="13AA1618" w14:textId="77777777" w:rsidR="00F26636" w:rsidRPr="0089793A" w:rsidRDefault="00F26636">
            <w:pPr>
              <w:jc w:val="right"/>
              <w:rPr>
                <w:rFonts w:ascii="Calibri" w:hAnsi="Calibri" w:cs="Calibri"/>
              </w:rPr>
            </w:pPr>
            <w:r w:rsidRPr="0089793A">
              <w:rPr>
                <w:rFonts w:ascii="Calibri" w:hAnsi="Calibri" w:cs="Calibri"/>
              </w:rPr>
              <w:t>59</w:t>
            </w:r>
          </w:p>
        </w:tc>
        <w:tc>
          <w:tcPr>
            <w:tcW w:w="0" w:type="auto"/>
          </w:tcPr>
          <w:p w14:paraId="7F1E585A" w14:textId="77777777" w:rsidR="00F26636" w:rsidRPr="0089793A" w:rsidRDefault="00F26636">
            <w:pPr>
              <w:jc w:val="right"/>
              <w:rPr>
                <w:rFonts w:ascii="Calibri" w:hAnsi="Calibri" w:cs="Calibri"/>
              </w:rPr>
            </w:pPr>
            <w:r w:rsidRPr="0089793A">
              <w:rPr>
                <w:rFonts w:ascii="Calibri" w:hAnsi="Calibri" w:cs="Calibri"/>
              </w:rPr>
              <w:t>48</w:t>
            </w:r>
          </w:p>
        </w:tc>
        <w:tc>
          <w:tcPr>
            <w:tcW w:w="0" w:type="auto"/>
          </w:tcPr>
          <w:p w14:paraId="40ADE58B" w14:textId="77777777" w:rsidR="00F26636" w:rsidRPr="0089793A" w:rsidRDefault="00F26636">
            <w:pPr>
              <w:jc w:val="right"/>
              <w:rPr>
                <w:rFonts w:ascii="Calibri" w:hAnsi="Calibri" w:cs="Calibri"/>
              </w:rPr>
            </w:pPr>
            <w:r w:rsidRPr="0089793A">
              <w:rPr>
                <w:rFonts w:ascii="Calibri" w:hAnsi="Calibri" w:cs="Calibri"/>
              </w:rPr>
              <w:t>55</w:t>
            </w:r>
          </w:p>
        </w:tc>
      </w:tr>
      <w:tr w:rsidR="00F26636" w:rsidRPr="0089793A" w14:paraId="64CD4276" w14:textId="77777777" w:rsidTr="00206296">
        <w:tc>
          <w:tcPr>
            <w:tcW w:w="0" w:type="auto"/>
          </w:tcPr>
          <w:p w14:paraId="7A2E6A25" w14:textId="48AC72DD" w:rsidR="00F26636" w:rsidRPr="0089793A" w:rsidRDefault="00F26636">
            <w:pPr>
              <w:rPr>
                <w:rFonts w:ascii="Calibri" w:hAnsi="Calibri" w:cs="Calibri"/>
              </w:rPr>
            </w:pPr>
            <w:r w:rsidRPr="0089793A">
              <w:rPr>
                <w:rFonts w:ascii="Calibri" w:hAnsi="Calibri" w:cs="Calibri"/>
              </w:rPr>
              <w:t>DON’T KNOW</w:t>
            </w:r>
          </w:p>
        </w:tc>
        <w:tc>
          <w:tcPr>
            <w:tcW w:w="0" w:type="auto"/>
          </w:tcPr>
          <w:p w14:paraId="61AB12D0"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7AFD9BB0" w14:textId="77777777" w:rsidR="00F26636" w:rsidRPr="0089793A" w:rsidRDefault="00F26636">
            <w:pPr>
              <w:jc w:val="right"/>
              <w:rPr>
                <w:rFonts w:ascii="Calibri" w:hAnsi="Calibri" w:cs="Calibri"/>
              </w:rPr>
            </w:pPr>
            <w:r w:rsidRPr="0089793A">
              <w:rPr>
                <w:rFonts w:ascii="Calibri" w:hAnsi="Calibri" w:cs="Calibri"/>
              </w:rPr>
              <w:t>16</w:t>
            </w:r>
          </w:p>
        </w:tc>
        <w:tc>
          <w:tcPr>
            <w:tcW w:w="0" w:type="auto"/>
          </w:tcPr>
          <w:p w14:paraId="6E4A9EE1"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3FBE05F7" w14:textId="77777777" w:rsidR="00F26636" w:rsidRPr="0089793A" w:rsidRDefault="00F26636">
            <w:pPr>
              <w:jc w:val="right"/>
              <w:rPr>
                <w:rFonts w:ascii="Calibri" w:hAnsi="Calibri" w:cs="Calibri"/>
              </w:rPr>
            </w:pPr>
            <w:r w:rsidRPr="0089793A">
              <w:rPr>
                <w:rFonts w:ascii="Calibri" w:hAnsi="Calibri" w:cs="Calibri"/>
              </w:rPr>
              <w:t>16</w:t>
            </w:r>
          </w:p>
        </w:tc>
        <w:tc>
          <w:tcPr>
            <w:tcW w:w="0" w:type="auto"/>
          </w:tcPr>
          <w:p w14:paraId="72027EF4" w14:textId="77777777" w:rsidR="00F26636" w:rsidRPr="0089793A" w:rsidRDefault="00F26636">
            <w:pPr>
              <w:jc w:val="right"/>
              <w:rPr>
                <w:rFonts w:ascii="Calibri" w:hAnsi="Calibri" w:cs="Calibri"/>
              </w:rPr>
            </w:pPr>
            <w:r w:rsidRPr="0089793A">
              <w:rPr>
                <w:rFonts w:ascii="Calibri" w:hAnsi="Calibri" w:cs="Calibri"/>
              </w:rPr>
              <w:t>16</w:t>
            </w:r>
          </w:p>
        </w:tc>
      </w:tr>
      <w:tr w:rsidR="00F26636" w:rsidRPr="0089793A" w14:paraId="5C8BDD6C" w14:textId="77777777" w:rsidTr="00206296">
        <w:tc>
          <w:tcPr>
            <w:tcW w:w="0" w:type="auto"/>
          </w:tcPr>
          <w:p w14:paraId="317B9165" w14:textId="660EF110" w:rsidR="00F26636" w:rsidRPr="0089793A" w:rsidRDefault="00F26636">
            <w:pPr>
              <w:rPr>
                <w:rFonts w:ascii="Calibri" w:hAnsi="Calibri" w:cs="Calibri"/>
              </w:rPr>
            </w:pPr>
            <w:r w:rsidRPr="0089793A">
              <w:rPr>
                <w:rFonts w:ascii="Calibri" w:hAnsi="Calibri" w:cs="Calibri"/>
              </w:rPr>
              <w:t>SKIPPED/ REFUSED</w:t>
            </w:r>
          </w:p>
        </w:tc>
        <w:tc>
          <w:tcPr>
            <w:tcW w:w="0" w:type="auto"/>
          </w:tcPr>
          <w:p w14:paraId="6C859213" w14:textId="3E1DF507" w:rsidR="00F26636" w:rsidRPr="0089793A" w:rsidRDefault="00F26636">
            <w:pPr>
              <w:jc w:val="right"/>
              <w:rPr>
                <w:rFonts w:ascii="Calibri" w:hAnsi="Calibri" w:cs="Calibri"/>
              </w:rPr>
            </w:pPr>
            <w:r w:rsidRPr="0089793A">
              <w:rPr>
                <w:rFonts w:ascii="Calibri" w:hAnsi="Calibri" w:cs="Calibri"/>
              </w:rPr>
              <w:t>*</w:t>
            </w:r>
          </w:p>
        </w:tc>
        <w:tc>
          <w:tcPr>
            <w:tcW w:w="0" w:type="auto"/>
          </w:tcPr>
          <w:p w14:paraId="5B41E08E" w14:textId="2AF22BF6" w:rsidR="00F26636" w:rsidRPr="0089793A" w:rsidRDefault="00F26636">
            <w:pPr>
              <w:jc w:val="right"/>
              <w:rPr>
                <w:rFonts w:ascii="Calibri" w:hAnsi="Calibri" w:cs="Calibri"/>
              </w:rPr>
            </w:pPr>
            <w:r w:rsidRPr="0089793A">
              <w:rPr>
                <w:rFonts w:ascii="Calibri" w:hAnsi="Calibri" w:cs="Calibri"/>
              </w:rPr>
              <w:t>*</w:t>
            </w:r>
          </w:p>
        </w:tc>
        <w:tc>
          <w:tcPr>
            <w:tcW w:w="0" w:type="auto"/>
          </w:tcPr>
          <w:p w14:paraId="095098F5" w14:textId="70348ED5" w:rsidR="00F26636" w:rsidRPr="0089793A" w:rsidRDefault="00F26636">
            <w:pPr>
              <w:jc w:val="right"/>
              <w:rPr>
                <w:rFonts w:ascii="Calibri" w:hAnsi="Calibri" w:cs="Calibri"/>
              </w:rPr>
            </w:pPr>
            <w:r w:rsidRPr="0089793A">
              <w:rPr>
                <w:rFonts w:ascii="Calibri" w:hAnsi="Calibri" w:cs="Calibri"/>
              </w:rPr>
              <w:t>*</w:t>
            </w:r>
          </w:p>
        </w:tc>
        <w:tc>
          <w:tcPr>
            <w:tcW w:w="0" w:type="auto"/>
          </w:tcPr>
          <w:p w14:paraId="74089BA9" w14:textId="7E251ACD" w:rsidR="00F26636" w:rsidRPr="0089793A" w:rsidRDefault="00F26636">
            <w:pPr>
              <w:jc w:val="right"/>
              <w:rPr>
                <w:rFonts w:ascii="Calibri" w:hAnsi="Calibri" w:cs="Calibri"/>
              </w:rPr>
            </w:pPr>
            <w:r w:rsidRPr="0089793A">
              <w:rPr>
                <w:rFonts w:ascii="Calibri" w:hAnsi="Calibri" w:cs="Calibri"/>
              </w:rPr>
              <w:t>*</w:t>
            </w:r>
          </w:p>
        </w:tc>
        <w:tc>
          <w:tcPr>
            <w:tcW w:w="0" w:type="auto"/>
          </w:tcPr>
          <w:p w14:paraId="3E4E4A79" w14:textId="20B73172" w:rsidR="00F26636" w:rsidRPr="0089793A" w:rsidRDefault="00F26636">
            <w:pPr>
              <w:jc w:val="right"/>
              <w:rPr>
                <w:rFonts w:ascii="Calibri" w:hAnsi="Calibri" w:cs="Calibri"/>
              </w:rPr>
            </w:pPr>
            <w:r w:rsidRPr="0089793A">
              <w:rPr>
                <w:rFonts w:ascii="Calibri" w:hAnsi="Calibri" w:cs="Calibri"/>
              </w:rPr>
              <w:t>*</w:t>
            </w:r>
          </w:p>
        </w:tc>
      </w:tr>
      <w:tr w:rsidR="00F26636" w:rsidRPr="0089793A" w14:paraId="07FB3946" w14:textId="77777777" w:rsidTr="00206296">
        <w:tc>
          <w:tcPr>
            <w:tcW w:w="0" w:type="auto"/>
          </w:tcPr>
          <w:p w14:paraId="0393C2EA"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56A92A8D"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32D24F1F"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9322151"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2334FE17"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1BF458B1" w14:textId="77777777" w:rsidR="00F26636" w:rsidRPr="0089793A" w:rsidRDefault="00F26636">
            <w:pPr>
              <w:jc w:val="right"/>
              <w:rPr>
                <w:rFonts w:ascii="Calibri" w:hAnsi="Calibri" w:cs="Calibri"/>
              </w:rPr>
            </w:pPr>
            <w:r w:rsidRPr="0089793A">
              <w:rPr>
                <w:rFonts w:ascii="Calibri" w:hAnsi="Calibri" w:cs="Calibri"/>
              </w:rPr>
              <w:t>3,427</w:t>
            </w:r>
          </w:p>
        </w:tc>
      </w:tr>
    </w:tbl>
    <w:p w14:paraId="4BD0E408" w14:textId="77777777" w:rsidR="00401D0A" w:rsidRPr="0089793A" w:rsidRDefault="00401D0A">
      <w:pPr>
        <w:rPr>
          <w:rFonts w:ascii="Calibri" w:hAnsi="Calibri" w:cs="Calibri"/>
        </w:rPr>
      </w:pPr>
    </w:p>
    <w:p w14:paraId="2BB48BBE" w14:textId="77777777" w:rsidR="00FC08A0" w:rsidRDefault="00FC08A0" w:rsidP="00206296">
      <w:pPr>
        <w:rPr>
          <w:rFonts w:ascii="Calibri" w:hAnsi="Calibri" w:cs="Calibri"/>
          <w:b/>
          <w:bCs/>
          <w:i/>
          <w:sz w:val="24"/>
        </w:rPr>
      </w:pPr>
    </w:p>
    <w:p w14:paraId="4861BD55" w14:textId="77777777" w:rsidR="00FC08A0" w:rsidRDefault="00FC08A0" w:rsidP="00206296">
      <w:pPr>
        <w:rPr>
          <w:rFonts w:ascii="Calibri" w:hAnsi="Calibri" w:cs="Calibri"/>
          <w:b/>
          <w:bCs/>
          <w:i/>
          <w:sz w:val="24"/>
        </w:rPr>
      </w:pPr>
    </w:p>
    <w:p w14:paraId="27C8EA30" w14:textId="7FE92A18" w:rsidR="00401D0A" w:rsidRPr="00D43BA8" w:rsidRDefault="00F01618" w:rsidP="00206296">
      <w:pPr>
        <w:rPr>
          <w:rFonts w:ascii="Calibri" w:hAnsi="Calibri" w:cs="Calibri"/>
          <w:b/>
          <w:bCs/>
          <w:sz w:val="24"/>
        </w:rPr>
      </w:pPr>
      <w:r w:rsidRPr="00D43BA8">
        <w:rPr>
          <w:rFonts w:ascii="Calibri" w:hAnsi="Calibri" w:cs="Calibri"/>
          <w:b/>
          <w:bCs/>
          <w:i/>
          <w:sz w:val="24"/>
        </w:rPr>
        <w:t xml:space="preserve">Q50A. </w:t>
      </w:r>
      <w:r w:rsidR="00401D0A" w:rsidRPr="00D43BA8">
        <w:rPr>
          <w:rFonts w:ascii="Calibri" w:hAnsi="Calibri" w:cs="Calibri"/>
          <w:b/>
          <w:bCs/>
          <w:i/>
          <w:sz w:val="24"/>
        </w:rPr>
        <w:t>How serious a problem do you think the killing of Black people by the police is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93"/>
        <w:gridCol w:w="648"/>
        <w:gridCol w:w="662"/>
        <w:gridCol w:w="706"/>
        <w:gridCol w:w="706"/>
        <w:gridCol w:w="672"/>
      </w:tblGrid>
      <w:tr w:rsidR="00401D0A" w:rsidRPr="0089793A" w14:paraId="5DAB50E1" w14:textId="77777777" w:rsidTr="00206296">
        <w:tc>
          <w:tcPr>
            <w:tcW w:w="0" w:type="auto"/>
            <w:tcBorders>
              <w:top w:val="thick" w:sz="0" w:space="0" w:color="000000"/>
            </w:tcBorders>
          </w:tcPr>
          <w:p w14:paraId="61CD00C3"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10A32411"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31738A3B" w14:textId="77777777" w:rsidTr="00206296">
        <w:tc>
          <w:tcPr>
            <w:tcW w:w="0" w:type="auto"/>
          </w:tcPr>
          <w:p w14:paraId="104AA421"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A87380B"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507DBE5C"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02FCAA64" w14:textId="2FBA69DA"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32215F13"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210AABF5"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281ADCA1" w14:textId="77777777" w:rsidTr="00206296">
        <w:tc>
          <w:tcPr>
            <w:tcW w:w="0" w:type="auto"/>
            <w:tcBorders>
              <w:bottom w:val="thick" w:sz="0" w:space="0" w:color="000000"/>
            </w:tcBorders>
          </w:tcPr>
          <w:p w14:paraId="388AC410"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3E90705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633250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32072C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EE12CF0"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EF42ACD"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7044C824" w14:textId="77777777" w:rsidTr="00206296">
        <w:tc>
          <w:tcPr>
            <w:tcW w:w="0" w:type="auto"/>
            <w:tcBorders>
              <w:top w:val="thick" w:sz="0" w:space="0" w:color="000000"/>
            </w:tcBorders>
          </w:tcPr>
          <w:p w14:paraId="298EE488" w14:textId="77777777" w:rsidR="00F26636" w:rsidRPr="0089793A" w:rsidRDefault="00F26636">
            <w:pPr>
              <w:rPr>
                <w:rFonts w:ascii="Calibri" w:hAnsi="Calibri" w:cs="Calibri"/>
              </w:rPr>
            </w:pPr>
            <w:r w:rsidRPr="0089793A">
              <w:rPr>
                <w:rFonts w:ascii="Calibri" w:hAnsi="Calibri" w:cs="Calibri"/>
              </w:rPr>
              <w:t>Extremely serious</w:t>
            </w:r>
          </w:p>
        </w:tc>
        <w:tc>
          <w:tcPr>
            <w:tcW w:w="0" w:type="auto"/>
            <w:tcBorders>
              <w:top w:val="thick" w:sz="0" w:space="0" w:color="000000"/>
            </w:tcBorders>
          </w:tcPr>
          <w:p w14:paraId="69E1F94A" w14:textId="77777777" w:rsidR="00F26636" w:rsidRPr="0089793A" w:rsidRDefault="00F26636">
            <w:pPr>
              <w:jc w:val="right"/>
              <w:rPr>
                <w:rFonts w:ascii="Calibri" w:hAnsi="Calibri" w:cs="Calibri"/>
              </w:rPr>
            </w:pPr>
            <w:r w:rsidRPr="0089793A">
              <w:rPr>
                <w:rFonts w:ascii="Calibri" w:hAnsi="Calibri" w:cs="Calibri"/>
              </w:rPr>
              <w:t>57</w:t>
            </w:r>
          </w:p>
        </w:tc>
        <w:tc>
          <w:tcPr>
            <w:tcW w:w="0" w:type="auto"/>
            <w:tcBorders>
              <w:top w:val="thick" w:sz="0" w:space="0" w:color="000000"/>
            </w:tcBorders>
          </w:tcPr>
          <w:p w14:paraId="1D257B74"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Borders>
              <w:top w:val="thick" w:sz="0" w:space="0" w:color="000000"/>
            </w:tcBorders>
          </w:tcPr>
          <w:p w14:paraId="41FDD660"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Borders>
              <w:top w:val="thick" w:sz="0" w:space="0" w:color="000000"/>
            </w:tcBorders>
          </w:tcPr>
          <w:p w14:paraId="4215F46C"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Borders>
              <w:top w:val="thick" w:sz="0" w:space="0" w:color="000000"/>
            </w:tcBorders>
          </w:tcPr>
          <w:p w14:paraId="659DC2BD" w14:textId="77777777" w:rsidR="00F26636" w:rsidRPr="0089793A" w:rsidRDefault="00F26636">
            <w:pPr>
              <w:jc w:val="right"/>
              <w:rPr>
                <w:rFonts w:ascii="Calibri" w:hAnsi="Calibri" w:cs="Calibri"/>
              </w:rPr>
            </w:pPr>
            <w:r w:rsidRPr="0089793A">
              <w:rPr>
                <w:rFonts w:ascii="Calibri" w:hAnsi="Calibri" w:cs="Calibri"/>
              </w:rPr>
              <w:t>30</w:t>
            </w:r>
          </w:p>
        </w:tc>
      </w:tr>
      <w:tr w:rsidR="00F26636" w:rsidRPr="0089793A" w14:paraId="0E37464F" w14:textId="77777777" w:rsidTr="00206296">
        <w:tc>
          <w:tcPr>
            <w:tcW w:w="0" w:type="auto"/>
          </w:tcPr>
          <w:p w14:paraId="19BEF41B" w14:textId="77777777" w:rsidR="00F26636" w:rsidRPr="0089793A" w:rsidRDefault="00F26636">
            <w:pPr>
              <w:rPr>
                <w:rFonts w:ascii="Calibri" w:hAnsi="Calibri" w:cs="Calibri"/>
              </w:rPr>
            </w:pPr>
            <w:r w:rsidRPr="0089793A">
              <w:rPr>
                <w:rFonts w:ascii="Calibri" w:hAnsi="Calibri" w:cs="Calibri"/>
              </w:rPr>
              <w:t>Very serious</w:t>
            </w:r>
          </w:p>
        </w:tc>
        <w:tc>
          <w:tcPr>
            <w:tcW w:w="0" w:type="auto"/>
          </w:tcPr>
          <w:p w14:paraId="4DA7805B"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2DF40704"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05BDE3C5"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60D7C2B3"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6DD7E348" w14:textId="77777777" w:rsidR="00F26636" w:rsidRPr="0089793A" w:rsidRDefault="00F26636">
            <w:pPr>
              <w:jc w:val="right"/>
              <w:rPr>
                <w:rFonts w:ascii="Calibri" w:hAnsi="Calibri" w:cs="Calibri"/>
              </w:rPr>
            </w:pPr>
            <w:r w:rsidRPr="0089793A">
              <w:rPr>
                <w:rFonts w:ascii="Calibri" w:hAnsi="Calibri" w:cs="Calibri"/>
              </w:rPr>
              <w:t>25</w:t>
            </w:r>
          </w:p>
        </w:tc>
      </w:tr>
      <w:tr w:rsidR="00F26636" w:rsidRPr="0089793A" w14:paraId="6DEF6ADC" w14:textId="77777777" w:rsidTr="00206296">
        <w:tc>
          <w:tcPr>
            <w:tcW w:w="0" w:type="auto"/>
          </w:tcPr>
          <w:p w14:paraId="7990EFA1" w14:textId="77777777" w:rsidR="00F26636" w:rsidRPr="0089793A" w:rsidRDefault="00F26636">
            <w:pPr>
              <w:rPr>
                <w:rFonts w:ascii="Calibri" w:hAnsi="Calibri" w:cs="Calibri"/>
              </w:rPr>
            </w:pPr>
            <w:r w:rsidRPr="0089793A">
              <w:rPr>
                <w:rFonts w:ascii="Calibri" w:hAnsi="Calibri" w:cs="Calibri"/>
              </w:rPr>
              <w:t>Moderately serious</w:t>
            </w:r>
          </w:p>
        </w:tc>
        <w:tc>
          <w:tcPr>
            <w:tcW w:w="0" w:type="auto"/>
          </w:tcPr>
          <w:p w14:paraId="4845F6C3"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3F1879AC"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2900855E"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14091E60" w14:textId="77777777" w:rsidR="00F26636" w:rsidRPr="0089793A" w:rsidRDefault="00F26636">
            <w:pPr>
              <w:jc w:val="right"/>
              <w:rPr>
                <w:rFonts w:ascii="Calibri" w:hAnsi="Calibri" w:cs="Calibri"/>
              </w:rPr>
            </w:pPr>
            <w:r w:rsidRPr="0089793A">
              <w:rPr>
                <w:rFonts w:ascii="Calibri" w:hAnsi="Calibri" w:cs="Calibri"/>
              </w:rPr>
              <w:t>30</w:t>
            </w:r>
          </w:p>
        </w:tc>
        <w:tc>
          <w:tcPr>
            <w:tcW w:w="0" w:type="auto"/>
          </w:tcPr>
          <w:p w14:paraId="50C34308" w14:textId="77777777" w:rsidR="00F26636" w:rsidRPr="0089793A" w:rsidRDefault="00F26636">
            <w:pPr>
              <w:jc w:val="right"/>
              <w:rPr>
                <w:rFonts w:ascii="Calibri" w:hAnsi="Calibri" w:cs="Calibri"/>
              </w:rPr>
            </w:pPr>
            <w:r w:rsidRPr="0089793A">
              <w:rPr>
                <w:rFonts w:ascii="Calibri" w:hAnsi="Calibri" w:cs="Calibri"/>
              </w:rPr>
              <w:t>27</w:t>
            </w:r>
          </w:p>
        </w:tc>
      </w:tr>
      <w:tr w:rsidR="00F26636" w:rsidRPr="0089793A" w14:paraId="61B6AE7E" w14:textId="77777777" w:rsidTr="00206296">
        <w:tc>
          <w:tcPr>
            <w:tcW w:w="0" w:type="auto"/>
          </w:tcPr>
          <w:p w14:paraId="14E37BC7" w14:textId="77777777" w:rsidR="00F26636" w:rsidRPr="0089793A" w:rsidRDefault="00F26636">
            <w:pPr>
              <w:rPr>
                <w:rFonts w:ascii="Calibri" w:hAnsi="Calibri" w:cs="Calibri"/>
              </w:rPr>
            </w:pPr>
            <w:r w:rsidRPr="0089793A">
              <w:rPr>
                <w:rFonts w:ascii="Calibri" w:hAnsi="Calibri" w:cs="Calibri"/>
              </w:rPr>
              <w:t>Not too serious</w:t>
            </w:r>
          </w:p>
        </w:tc>
        <w:tc>
          <w:tcPr>
            <w:tcW w:w="0" w:type="auto"/>
          </w:tcPr>
          <w:p w14:paraId="76102C86" w14:textId="77777777" w:rsidR="00F26636" w:rsidRPr="0089793A" w:rsidRDefault="00F26636">
            <w:pPr>
              <w:jc w:val="right"/>
              <w:rPr>
                <w:rFonts w:ascii="Calibri" w:hAnsi="Calibri" w:cs="Calibri"/>
              </w:rPr>
            </w:pPr>
            <w:r w:rsidRPr="0089793A">
              <w:rPr>
                <w:rFonts w:ascii="Calibri" w:hAnsi="Calibri" w:cs="Calibri"/>
              </w:rPr>
              <w:t>4</w:t>
            </w:r>
          </w:p>
        </w:tc>
        <w:tc>
          <w:tcPr>
            <w:tcW w:w="0" w:type="auto"/>
          </w:tcPr>
          <w:p w14:paraId="65890976"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553CEC93"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1D4CB525"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Pr>
          <w:p w14:paraId="5812BBAD" w14:textId="77777777" w:rsidR="00F26636" w:rsidRPr="0089793A" w:rsidRDefault="00F26636">
            <w:pPr>
              <w:jc w:val="right"/>
              <w:rPr>
                <w:rFonts w:ascii="Calibri" w:hAnsi="Calibri" w:cs="Calibri"/>
              </w:rPr>
            </w:pPr>
            <w:r w:rsidRPr="0089793A">
              <w:rPr>
                <w:rFonts w:ascii="Calibri" w:hAnsi="Calibri" w:cs="Calibri"/>
              </w:rPr>
              <w:t>10</w:t>
            </w:r>
          </w:p>
        </w:tc>
      </w:tr>
      <w:tr w:rsidR="00F26636" w:rsidRPr="0089793A" w14:paraId="3F262F4D" w14:textId="77777777" w:rsidTr="00206296">
        <w:tc>
          <w:tcPr>
            <w:tcW w:w="0" w:type="auto"/>
          </w:tcPr>
          <w:p w14:paraId="3850FF07" w14:textId="77777777" w:rsidR="00F26636" w:rsidRPr="0089793A" w:rsidRDefault="00F26636">
            <w:pPr>
              <w:rPr>
                <w:rFonts w:ascii="Calibri" w:hAnsi="Calibri" w:cs="Calibri"/>
              </w:rPr>
            </w:pPr>
            <w:r w:rsidRPr="0089793A">
              <w:rPr>
                <w:rFonts w:ascii="Calibri" w:hAnsi="Calibri" w:cs="Calibri"/>
              </w:rPr>
              <w:t>Not at all serious</w:t>
            </w:r>
          </w:p>
        </w:tc>
        <w:tc>
          <w:tcPr>
            <w:tcW w:w="0" w:type="auto"/>
          </w:tcPr>
          <w:p w14:paraId="16546E8F" w14:textId="77777777" w:rsidR="00F26636" w:rsidRPr="0089793A" w:rsidRDefault="00F26636">
            <w:pPr>
              <w:jc w:val="right"/>
              <w:rPr>
                <w:rFonts w:ascii="Calibri" w:hAnsi="Calibri" w:cs="Calibri"/>
              </w:rPr>
            </w:pPr>
            <w:r w:rsidRPr="0089793A">
              <w:rPr>
                <w:rFonts w:ascii="Calibri" w:hAnsi="Calibri" w:cs="Calibri"/>
              </w:rPr>
              <w:t>5</w:t>
            </w:r>
          </w:p>
        </w:tc>
        <w:tc>
          <w:tcPr>
            <w:tcW w:w="0" w:type="auto"/>
          </w:tcPr>
          <w:p w14:paraId="40223493"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7B47AFF5"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083651ED" w14:textId="77777777" w:rsidR="00F26636" w:rsidRPr="0089793A" w:rsidRDefault="00F26636">
            <w:pPr>
              <w:jc w:val="right"/>
              <w:rPr>
                <w:rFonts w:ascii="Calibri" w:hAnsi="Calibri" w:cs="Calibri"/>
              </w:rPr>
            </w:pPr>
            <w:r w:rsidRPr="0089793A">
              <w:rPr>
                <w:rFonts w:ascii="Calibri" w:hAnsi="Calibri" w:cs="Calibri"/>
              </w:rPr>
              <w:t>10</w:t>
            </w:r>
          </w:p>
        </w:tc>
        <w:tc>
          <w:tcPr>
            <w:tcW w:w="0" w:type="auto"/>
          </w:tcPr>
          <w:p w14:paraId="22234BF8" w14:textId="77777777" w:rsidR="00F26636" w:rsidRPr="0089793A" w:rsidRDefault="00F26636">
            <w:pPr>
              <w:jc w:val="right"/>
              <w:rPr>
                <w:rFonts w:ascii="Calibri" w:hAnsi="Calibri" w:cs="Calibri"/>
              </w:rPr>
            </w:pPr>
            <w:r w:rsidRPr="0089793A">
              <w:rPr>
                <w:rFonts w:ascii="Calibri" w:hAnsi="Calibri" w:cs="Calibri"/>
              </w:rPr>
              <w:t>8</w:t>
            </w:r>
          </w:p>
        </w:tc>
      </w:tr>
      <w:tr w:rsidR="00F26636" w:rsidRPr="0089793A" w14:paraId="37E4BCE9" w14:textId="77777777" w:rsidTr="00206296">
        <w:tc>
          <w:tcPr>
            <w:tcW w:w="0" w:type="auto"/>
          </w:tcPr>
          <w:p w14:paraId="36F17E61"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698A2E2C" w14:textId="5F42D708" w:rsidR="00F26636" w:rsidRPr="0089793A" w:rsidRDefault="00F26636">
            <w:pPr>
              <w:jc w:val="right"/>
              <w:rPr>
                <w:rFonts w:ascii="Calibri" w:hAnsi="Calibri" w:cs="Calibri"/>
              </w:rPr>
            </w:pPr>
            <w:r w:rsidRPr="0089793A">
              <w:rPr>
                <w:rFonts w:ascii="Calibri" w:hAnsi="Calibri" w:cs="Calibri"/>
              </w:rPr>
              <w:t>-</w:t>
            </w:r>
          </w:p>
        </w:tc>
        <w:tc>
          <w:tcPr>
            <w:tcW w:w="0" w:type="auto"/>
          </w:tcPr>
          <w:p w14:paraId="751A2D24" w14:textId="15CDF332" w:rsidR="00F26636" w:rsidRPr="0089793A" w:rsidRDefault="00F26636">
            <w:pPr>
              <w:jc w:val="right"/>
              <w:rPr>
                <w:rFonts w:ascii="Calibri" w:hAnsi="Calibri" w:cs="Calibri"/>
              </w:rPr>
            </w:pPr>
            <w:r w:rsidRPr="0089793A">
              <w:rPr>
                <w:rFonts w:ascii="Calibri" w:hAnsi="Calibri" w:cs="Calibri"/>
              </w:rPr>
              <w:t>-</w:t>
            </w:r>
          </w:p>
        </w:tc>
        <w:tc>
          <w:tcPr>
            <w:tcW w:w="0" w:type="auto"/>
          </w:tcPr>
          <w:p w14:paraId="0842B225" w14:textId="691B3A67" w:rsidR="00F26636" w:rsidRPr="0089793A" w:rsidRDefault="00F26636">
            <w:pPr>
              <w:jc w:val="right"/>
              <w:rPr>
                <w:rFonts w:ascii="Calibri" w:hAnsi="Calibri" w:cs="Calibri"/>
              </w:rPr>
            </w:pPr>
            <w:r w:rsidRPr="0089793A">
              <w:rPr>
                <w:rFonts w:ascii="Calibri" w:hAnsi="Calibri" w:cs="Calibri"/>
              </w:rPr>
              <w:t>*</w:t>
            </w:r>
          </w:p>
        </w:tc>
        <w:tc>
          <w:tcPr>
            <w:tcW w:w="0" w:type="auto"/>
          </w:tcPr>
          <w:p w14:paraId="01B8F6DC" w14:textId="10FD9B44" w:rsidR="00F26636" w:rsidRPr="0089793A" w:rsidRDefault="00F26636">
            <w:pPr>
              <w:jc w:val="right"/>
              <w:rPr>
                <w:rFonts w:ascii="Calibri" w:hAnsi="Calibri" w:cs="Calibri"/>
              </w:rPr>
            </w:pPr>
            <w:r w:rsidRPr="0089793A">
              <w:rPr>
                <w:rFonts w:ascii="Calibri" w:hAnsi="Calibri" w:cs="Calibri"/>
              </w:rPr>
              <w:t>-</w:t>
            </w:r>
          </w:p>
        </w:tc>
        <w:tc>
          <w:tcPr>
            <w:tcW w:w="0" w:type="auto"/>
          </w:tcPr>
          <w:p w14:paraId="3176DC0D" w14:textId="4DD08B2B" w:rsidR="00F26636" w:rsidRPr="0089793A" w:rsidRDefault="00F26636">
            <w:pPr>
              <w:jc w:val="right"/>
              <w:rPr>
                <w:rFonts w:ascii="Calibri" w:hAnsi="Calibri" w:cs="Calibri"/>
              </w:rPr>
            </w:pPr>
            <w:r w:rsidRPr="0089793A">
              <w:rPr>
                <w:rFonts w:ascii="Calibri" w:hAnsi="Calibri" w:cs="Calibri"/>
              </w:rPr>
              <w:t>*</w:t>
            </w:r>
          </w:p>
        </w:tc>
      </w:tr>
      <w:tr w:rsidR="00F26636" w:rsidRPr="0089793A" w14:paraId="2FBB4735" w14:textId="77777777" w:rsidTr="00206296">
        <w:tc>
          <w:tcPr>
            <w:tcW w:w="0" w:type="auto"/>
          </w:tcPr>
          <w:p w14:paraId="5D2FF67B" w14:textId="30DC38DA" w:rsidR="00F26636" w:rsidRPr="0089793A" w:rsidRDefault="00F26636">
            <w:pPr>
              <w:rPr>
                <w:rFonts w:ascii="Calibri" w:hAnsi="Calibri" w:cs="Calibri"/>
              </w:rPr>
            </w:pPr>
            <w:r w:rsidRPr="0089793A">
              <w:rPr>
                <w:rFonts w:ascii="Calibri" w:hAnsi="Calibri" w:cs="Calibri"/>
              </w:rPr>
              <w:t>SKIPPED/ REFUSED</w:t>
            </w:r>
          </w:p>
        </w:tc>
        <w:tc>
          <w:tcPr>
            <w:tcW w:w="0" w:type="auto"/>
          </w:tcPr>
          <w:p w14:paraId="140FC399" w14:textId="11852F37" w:rsidR="00F26636" w:rsidRPr="0089793A" w:rsidRDefault="00F26636">
            <w:pPr>
              <w:jc w:val="right"/>
              <w:rPr>
                <w:rFonts w:ascii="Calibri" w:hAnsi="Calibri" w:cs="Calibri"/>
              </w:rPr>
            </w:pPr>
            <w:r w:rsidRPr="0089793A">
              <w:rPr>
                <w:rFonts w:ascii="Calibri" w:hAnsi="Calibri" w:cs="Calibri"/>
              </w:rPr>
              <w:t>*</w:t>
            </w:r>
          </w:p>
        </w:tc>
        <w:tc>
          <w:tcPr>
            <w:tcW w:w="0" w:type="auto"/>
          </w:tcPr>
          <w:p w14:paraId="3BCF822C" w14:textId="36BBAC09" w:rsidR="00F26636" w:rsidRPr="0089793A" w:rsidRDefault="00F26636">
            <w:pPr>
              <w:jc w:val="right"/>
              <w:rPr>
                <w:rFonts w:ascii="Calibri" w:hAnsi="Calibri" w:cs="Calibri"/>
              </w:rPr>
            </w:pPr>
            <w:r w:rsidRPr="0089793A">
              <w:rPr>
                <w:rFonts w:ascii="Calibri" w:hAnsi="Calibri" w:cs="Calibri"/>
              </w:rPr>
              <w:t>*</w:t>
            </w:r>
          </w:p>
        </w:tc>
        <w:tc>
          <w:tcPr>
            <w:tcW w:w="0" w:type="auto"/>
          </w:tcPr>
          <w:p w14:paraId="22C1B7AA" w14:textId="63FF6F6A" w:rsidR="00F26636" w:rsidRPr="0089793A" w:rsidRDefault="00F26636">
            <w:pPr>
              <w:jc w:val="right"/>
              <w:rPr>
                <w:rFonts w:ascii="Calibri" w:hAnsi="Calibri" w:cs="Calibri"/>
              </w:rPr>
            </w:pPr>
            <w:r w:rsidRPr="0089793A">
              <w:rPr>
                <w:rFonts w:ascii="Calibri" w:hAnsi="Calibri" w:cs="Calibri"/>
              </w:rPr>
              <w:t>*</w:t>
            </w:r>
          </w:p>
        </w:tc>
        <w:tc>
          <w:tcPr>
            <w:tcW w:w="0" w:type="auto"/>
          </w:tcPr>
          <w:p w14:paraId="7CAFBAE3" w14:textId="243E00A0" w:rsidR="00F26636" w:rsidRPr="0089793A" w:rsidRDefault="00F26636">
            <w:pPr>
              <w:jc w:val="right"/>
              <w:rPr>
                <w:rFonts w:ascii="Calibri" w:hAnsi="Calibri" w:cs="Calibri"/>
              </w:rPr>
            </w:pPr>
            <w:r w:rsidRPr="0089793A">
              <w:rPr>
                <w:rFonts w:ascii="Calibri" w:hAnsi="Calibri" w:cs="Calibri"/>
              </w:rPr>
              <w:t>*</w:t>
            </w:r>
          </w:p>
        </w:tc>
        <w:tc>
          <w:tcPr>
            <w:tcW w:w="0" w:type="auto"/>
          </w:tcPr>
          <w:p w14:paraId="5E34EED5" w14:textId="5964D750" w:rsidR="00F26636" w:rsidRPr="0089793A" w:rsidRDefault="00F26636">
            <w:pPr>
              <w:jc w:val="right"/>
              <w:rPr>
                <w:rFonts w:ascii="Calibri" w:hAnsi="Calibri" w:cs="Calibri"/>
              </w:rPr>
            </w:pPr>
            <w:r w:rsidRPr="0089793A">
              <w:rPr>
                <w:rFonts w:ascii="Calibri" w:hAnsi="Calibri" w:cs="Calibri"/>
              </w:rPr>
              <w:t>*</w:t>
            </w:r>
          </w:p>
        </w:tc>
      </w:tr>
      <w:tr w:rsidR="00F26636" w:rsidRPr="0089793A" w14:paraId="59491DBB" w14:textId="77777777" w:rsidTr="00206296">
        <w:tc>
          <w:tcPr>
            <w:tcW w:w="0" w:type="auto"/>
          </w:tcPr>
          <w:p w14:paraId="7E7B4B15"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5AFC5DC9"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1EA6DD49"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0283F744"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BB19298"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01EC175E" w14:textId="77777777" w:rsidR="00F26636" w:rsidRPr="0089793A" w:rsidRDefault="00F26636">
            <w:pPr>
              <w:jc w:val="right"/>
              <w:rPr>
                <w:rFonts w:ascii="Calibri" w:hAnsi="Calibri" w:cs="Calibri"/>
              </w:rPr>
            </w:pPr>
            <w:r w:rsidRPr="0089793A">
              <w:rPr>
                <w:rFonts w:ascii="Calibri" w:hAnsi="Calibri" w:cs="Calibri"/>
              </w:rPr>
              <w:t>3,427</w:t>
            </w:r>
          </w:p>
        </w:tc>
      </w:tr>
    </w:tbl>
    <w:p w14:paraId="77E864E5" w14:textId="77777777" w:rsidR="002D12A0" w:rsidRPr="0089793A" w:rsidRDefault="002D12A0">
      <w:pPr>
        <w:rPr>
          <w:rFonts w:ascii="Calibri" w:hAnsi="Calibri" w:cs="Calibri"/>
        </w:rPr>
      </w:pPr>
    </w:p>
    <w:p w14:paraId="2973997B" w14:textId="77777777" w:rsidR="002D12A0" w:rsidRPr="0089793A" w:rsidRDefault="002D12A0">
      <w:pPr>
        <w:rPr>
          <w:rFonts w:ascii="Calibri" w:hAnsi="Calibri" w:cs="Calibri"/>
        </w:rPr>
      </w:pPr>
    </w:p>
    <w:p w14:paraId="425E7790" w14:textId="2F00E064" w:rsidR="00401D0A" w:rsidRPr="00D43BA8" w:rsidRDefault="00F01618" w:rsidP="00206296">
      <w:pPr>
        <w:rPr>
          <w:rFonts w:ascii="Calibri" w:hAnsi="Calibri" w:cs="Calibri"/>
          <w:b/>
          <w:bCs/>
          <w:sz w:val="24"/>
        </w:rPr>
      </w:pPr>
      <w:r w:rsidRPr="00D43BA8">
        <w:rPr>
          <w:rFonts w:ascii="Calibri" w:hAnsi="Calibri" w:cs="Calibri"/>
          <w:b/>
          <w:bCs/>
          <w:i/>
          <w:sz w:val="24"/>
        </w:rPr>
        <w:t xml:space="preserve">Q51. </w:t>
      </w:r>
      <w:r w:rsidR="00401D0A" w:rsidRPr="00D43BA8">
        <w:rPr>
          <w:rFonts w:ascii="Calibri" w:hAnsi="Calibri" w:cs="Calibri"/>
          <w:b/>
          <w:bCs/>
          <w:i/>
          <w:sz w:val="24"/>
        </w:rPr>
        <w:t>When you think about police charged with the killing of Black people, do you believe they too often get off, they can’t get a fair trial, or generally the justice system is fair in their cases?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150"/>
        <w:gridCol w:w="648"/>
        <w:gridCol w:w="662"/>
        <w:gridCol w:w="706"/>
        <w:gridCol w:w="706"/>
        <w:gridCol w:w="672"/>
      </w:tblGrid>
      <w:tr w:rsidR="00401D0A" w:rsidRPr="0089793A" w14:paraId="317C7FFD" w14:textId="77777777" w:rsidTr="00206296">
        <w:tc>
          <w:tcPr>
            <w:tcW w:w="0" w:type="auto"/>
            <w:tcBorders>
              <w:top w:val="thick" w:sz="0" w:space="0" w:color="000000"/>
            </w:tcBorders>
          </w:tcPr>
          <w:p w14:paraId="3D1D985E" w14:textId="77777777" w:rsidR="00401D0A" w:rsidRPr="0089793A" w:rsidRDefault="00401D0A" w:rsidP="00401D0A">
            <w:pPr>
              <w:rPr>
                <w:rFonts w:ascii="Calibri" w:hAnsi="Calibri" w:cs="Calibri"/>
              </w:rPr>
            </w:pPr>
          </w:p>
        </w:tc>
        <w:tc>
          <w:tcPr>
            <w:tcW w:w="0" w:type="auto"/>
            <w:gridSpan w:val="5"/>
            <w:tcBorders>
              <w:top w:val="thick" w:sz="0" w:space="0" w:color="000000"/>
              <w:bottom w:val="thick" w:sz="0" w:space="0" w:color="000000"/>
            </w:tcBorders>
          </w:tcPr>
          <w:p w14:paraId="336B2BCF" w14:textId="77777777" w:rsidR="00401D0A" w:rsidRPr="0089793A" w:rsidRDefault="00401D0A" w:rsidP="00401D0A">
            <w:pPr>
              <w:jc w:val="center"/>
              <w:rPr>
                <w:rFonts w:ascii="Calibri" w:hAnsi="Calibri" w:cs="Calibri"/>
              </w:rPr>
            </w:pPr>
            <w:r w:rsidRPr="0089793A">
              <w:rPr>
                <w:rFonts w:ascii="Calibri" w:hAnsi="Calibri" w:cs="Calibri"/>
                <w:i/>
              </w:rPr>
              <w:t xml:space="preserve"> </w:t>
            </w:r>
          </w:p>
        </w:tc>
      </w:tr>
      <w:tr w:rsidR="00F26636" w:rsidRPr="0089793A" w14:paraId="1ABFB6A1" w14:textId="77777777" w:rsidTr="00206296">
        <w:tc>
          <w:tcPr>
            <w:tcW w:w="0" w:type="auto"/>
          </w:tcPr>
          <w:p w14:paraId="1046D3F2" w14:textId="77777777" w:rsidR="00F26636" w:rsidRPr="0089793A" w:rsidRDefault="00F26636" w:rsidP="00401D0A">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083DA5E3" w14:textId="77777777" w:rsidR="00F26636" w:rsidRPr="0089793A" w:rsidRDefault="00F26636" w:rsidP="00401D0A">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011A711" w14:textId="77777777" w:rsidR="00F26636" w:rsidRPr="0089793A" w:rsidRDefault="00F26636" w:rsidP="00401D0A">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00431A76" w14:textId="2B903472" w:rsidR="00F26636" w:rsidRPr="0089793A" w:rsidRDefault="00F26636" w:rsidP="00401D0A">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295AC7D5" w14:textId="77777777" w:rsidR="00F26636" w:rsidRPr="0089793A" w:rsidRDefault="00F26636" w:rsidP="00401D0A">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12A3389E" w14:textId="77777777" w:rsidR="00F26636" w:rsidRPr="0089793A" w:rsidRDefault="00F26636" w:rsidP="00401D0A">
            <w:pPr>
              <w:jc w:val="center"/>
              <w:rPr>
                <w:rFonts w:ascii="Calibri" w:hAnsi="Calibri" w:cs="Calibri"/>
              </w:rPr>
            </w:pPr>
            <w:r w:rsidRPr="0089793A">
              <w:rPr>
                <w:rFonts w:ascii="Calibri" w:hAnsi="Calibri" w:cs="Calibri"/>
                <w:i/>
              </w:rPr>
              <w:t>Total</w:t>
            </w:r>
          </w:p>
        </w:tc>
      </w:tr>
      <w:tr w:rsidR="00F26636" w:rsidRPr="0089793A" w14:paraId="0F9AFB3D" w14:textId="77777777" w:rsidTr="00206296">
        <w:tc>
          <w:tcPr>
            <w:tcW w:w="0" w:type="auto"/>
            <w:tcBorders>
              <w:bottom w:val="thick" w:sz="0" w:space="0" w:color="000000"/>
            </w:tcBorders>
          </w:tcPr>
          <w:p w14:paraId="47CDFEED" w14:textId="77777777" w:rsidR="00F26636" w:rsidRPr="0089793A" w:rsidRDefault="00F26636" w:rsidP="00401D0A">
            <w:pPr>
              <w:jc w:val="center"/>
              <w:rPr>
                <w:rFonts w:ascii="Calibri" w:hAnsi="Calibri" w:cs="Calibri"/>
              </w:rPr>
            </w:pPr>
          </w:p>
        </w:tc>
        <w:tc>
          <w:tcPr>
            <w:tcW w:w="0" w:type="auto"/>
            <w:tcBorders>
              <w:top w:val="thick" w:sz="0" w:space="0" w:color="000000"/>
              <w:bottom w:val="thick" w:sz="0" w:space="0" w:color="000000"/>
            </w:tcBorders>
          </w:tcPr>
          <w:p w14:paraId="44B9AC07" w14:textId="77777777" w:rsidR="00F26636" w:rsidRPr="0089793A" w:rsidRDefault="00F26636" w:rsidP="00401D0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20971E5" w14:textId="77777777" w:rsidR="00F26636" w:rsidRPr="0089793A" w:rsidRDefault="00F26636" w:rsidP="00401D0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F632080" w14:textId="77777777" w:rsidR="00F26636" w:rsidRPr="0089793A" w:rsidRDefault="00F26636" w:rsidP="00401D0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8E2C52F" w14:textId="77777777" w:rsidR="00F26636" w:rsidRPr="0089793A" w:rsidRDefault="00F26636" w:rsidP="00401D0A">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9E1342A" w14:textId="77777777" w:rsidR="00F26636" w:rsidRPr="0089793A" w:rsidRDefault="00F26636" w:rsidP="00401D0A">
            <w:pPr>
              <w:jc w:val="center"/>
              <w:rPr>
                <w:rFonts w:ascii="Calibri" w:hAnsi="Calibri" w:cs="Calibri"/>
              </w:rPr>
            </w:pPr>
            <w:r w:rsidRPr="0089793A">
              <w:rPr>
                <w:rFonts w:ascii="Calibri" w:hAnsi="Calibri" w:cs="Calibri"/>
              </w:rPr>
              <w:t>%</w:t>
            </w:r>
          </w:p>
        </w:tc>
      </w:tr>
      <w:tr w:rsidR="00F26636" w:rsidRPr="0089793A" w14:paraId="120DEE71" w14:textId="77777777" w:rsidTr="00206296">
        <w:tc>
          <w:tcPr>
            <w:tcW w:w="0" w:type="auto"/>
            <w:tcBorders>
              <w:top w:val="thick" w:sz="0" w:space="0" w:color="000000"/>
            </w:tcBorders>
          </w:tcPr>
          <w:p w14:paraId="47A50DAE" w14:textId="77777777" w:rsidR="00F26636" w:rsidRPr="0089793A" w:rsidRDefault="00F26636" w:rsidP="00401D0A">
            <w:pPr>
              <w:rPr>
                <w:rFonts w:ascii="Calibri" w:hAnsi="Calibri" w:cs="Calibri"/>
              </w:rPr>
            </w:pPr>
            <w:r w:rsidRPr="0089793A">
              <w:rPr>
                <w:rFonts w:ascii="Calibri" w:hAnsi="Calibri" w:cs="Calibri"/>
              </w:rPr>
              <w:t>The police get off too often</w:t>
            </w:r>
          </w:p>
        </w:tc>
        <w:tc>
          <w:tcPr>
            <w:tcW w:w="0" w:type="auto"/>
            <w:tcBorders>
              <w:top w:val="thick" w:sz="0" w:space="0" w:color="000000"/>
            </w:tcBorders>
          </w:tcPr>
          <w:p w14:paraId="220AA0BB" w14:textId="77777777" w:rsidR="00F26636" w:rsidRPr="0089793A" w:rsidRDefault="00F26636" w:rsidP="00401D0A">
            <w:pPr>
              <w:jc w:val="right"/>
              <w:rPr>
                <w:rFonts w:ascii="Calibri" w:hAnsi="Calibri" w:cs="Calibri"/>
              </w:rPr>
            </w:pPr>
            <w:r w:rsidRPr="0089793A">
              <w:rPr>
                <w:rFonts w:ascii="Calibri" w:hAnsi="Calibri" w:cs="Calibri"/>
              </w:rPr>
              <w:t>76</w:t>
            </w:r>
          </w:p>
        </w:tc>
        <w:tc>
          <w:tcPr>
            <w:tcW w:w="0" w:type="auto"/>
            <w:tcBorders>
              <w:top w:val="thick" w:sz="0" w:space="0" w:color="000000"/>
            </w:tcBorders>
          </w:tcPr>
          <w:p w14:paraId="0CC4FB95" w14:textId="77777777" w:rsidR="00F26636" w:rsidRPr="0089793A" w:rsidRDefault="00F26636" w:rsidP="00401D0A">
            <w:pPr>
              <w:jc w:val="right"/>
              <w:rPr>
                <w:rFonts w:ascii="Calibri" w:hAnsi="Calibri" w:cs="Calibri"/>
              </w:rPr>
            </w:pPr>
            <w:r w:rsidRPr="0089793A">
              <w:rPr>
                <w:rFonts w:ascii="Calibri" w:hAnsi="Calibri" w:cs="Calibri"/>
              </w:rPr>
              <w:t>53</w:t>
            </w:r>
          </w:p>
        </w:tc>
        <w:tc>
          <w:tcPr>
            <w:tcW w:w="0" w:type="auto"/>
            <w:tcBorders>
              <w:top w:val="thick" w:sz="0" w:space="0" w:color="000000"/>
            </w:tcBorders>
          </w:tcPr>
          <w:p w14:paraId="7BF427D7" w14:textId="77777777" w:rsidR="00F26636" w:rsidRPr="0089793A" w:rsidRDefault="00F26636" w:rsidP="00401D0A">
            <w:pPr>
              <w:jc w:val="right"/>
              <w:rPr>
                <w:rFonts w:ascii="Calibri" w:hAnsi="Calibri" w:cs="Calibri"/>
              </w:rPr>
            </w:pPr>
            <w:r w:rsidRPr="0089793A">
              <w:rPr>
                <w:rFonts w:ascii="Calibri" w:hAnsi="Calibri" w:cs="Calibri"/>
              </w:rPr>
              <w:t>62</w:t>
            </w:r>
          </w:p>
        </w:tc>
        <w:tc>
          <w:tcPr>
            <w:tcW w:w="0" w:type="auto"/>
            <w:tcBorders>
              <w:top w:val="thick" w:sz="0" w:space="0" w:color="000000"/>
            </w:tcBorders>
          </w:tcPr>
          <w:p w14:paraId="60A96375" w14:textId="77777777" w:rsidR="00F26636" w:rsidRPr="0089793A" w:rsidRDefault="00F26636" w:rsidP="00401D0A">
            <w:pPr>
              <w:jc w:val="right"/>
              <w:rPr>
                <w:rFonts w:ascii="Calibri" w:hAnsi="Calibri" w:cs="Calibri"/>
              </w:rPr>
            </w:pPr>
            <w:r w:rsidRPr="0089793A">
              <w:rPr>
                <w:rFonts w:ascii="Calibri" w:hAnsi="Calibri" w:cs="Calibri"/>
              </w:rPr>
              <w:t>49</w:t>
            </w:r>
          </w:p>
        </w:tc>
        <w:tc>
          <w:tcPr>
            <w:tcW w:w="0" w:type="auto"/>
            <w:tcBorders>
              <w:top w:val="thick" w:sz="0" w:space="0" w:color="000000"/>
            </w:tcBorders>
          </w:tcPr>
          <w:p w14:paraId="48A58C8E" w14:textId="77777777" w:rsidR="00F26636" w:rsidRPr="0089793A" w:rsidRDefault="00F26636" w:rsidP="00401D0A">
            <w:pPr>
              <w:jc w:val="right"/>
              <w:rPr>
                <w:rFonts w:ascii="Calibri" w:hAnsi="Calibri" w:cs="Calibri"/>
              </w:rPr>
            </w:pPr>
            <w:r w:rsidRPr="0089793A">
              <w:rPr>
                <w:rFonts w:ascii="Calibri" w:hAnsi="Calibri" w:cs="Calibri"/>
              </w:rPr>
              <w:t>56</w:t>
            </w:r>
          </w:p>
        </w:tc>
      </w:tr>
      <w:tr w:rsidR="00F26636" w:rsidRPr="0089793A" w14:paraId="38896A31" w14:textId="77777777" w:rsidTr="00206296">
        <w:tc>
          <w:tcPr>
            <w:tcW w:w="0" w:type="auto"/>
          </w:tcPr>
          <w:p w14:paraId="3B812A23" w14:textId="1BD69C1E" w:rsidR="00F26636" w:rsidRPr="0089793A" w:rsidRDefault="00F26636" w:rsidP="00401D0A">
            <w:pPr>
              <w:rPr>
                <w:rFonts w:ascii="Calibri" w:hAnsi="Calibri" w:cs="Calibri"/>
              </w:rPr>
            </w:pPr>
            <w:r w:rsidRPr="0089793A">
              <w:rPr>
                <w:rFonts w:ascii="Calibri" w:hAnsi="Calibri" w:cs="Calibri"/>
              </w:rPr>
              <w:t>The police can’t get a fair trial</w:t>
            </w:r>
          </w:p>
        </w:tc>
        <w:tc>
          <w:tcPr>
            <w:tcW w:w="0" w:type="auto"/>
          </w:tcPr>
          <w:p w14:paraId="653A4652" w14:textId="77777777" w:rsidR="00F26636" w:rsidRPr="0089793A" w:rsidRDefault="00F26636" w:rsidP="00401D0A">
            <w:pPr>
              <w:jc w:val="right"/>
              <w:rPr>
                <w:rFonts w:ascii="Calibri" w:hAnsi="Calibri" w:cs="Calibri"/>
              </w:rPr>
            </w:pPr>
            <w:r w:rsidRPr="0089793A">
              <w:rPr>
                <w:rFonts w:ascii="Calibri" w:hAnsi="Calibri" w:cs="Calibri"/>
              </w:rPr>
              <w:t>12</w:t>
            </w:r>
          </w:p>
        </w:tc>
        <w:tc>
          <w:tcPr>
            <w:tcW w:w="0" w:type="auto"/>
          </w:tcPr>
          <w:p w14:paraId="07A8AE2E" w14:textId="77777777" w:rsidR="00F26636" w:rsidRPr="0089793A" w:rsidRDefault="00F26636" w:rsidP="00401D0A">
            <w:pPr>
              <w:jc w:val="right"/>
              <w:rPr>
                <w:rFonts w:ascii="Calibri" w:hAnsi="Calibri" w:cs="Calibri"/>
              </w:rPr>
            </w:pPr>
            <w:r w:rsidRPr="0089793A">
              <w:rPr>
                <w:rFonts w:ascii="Calibri" w:hAnsi="Calibri" w:cs="Calibri"/>
              </w:rPr>
              <w:t>16</w:t>
            </w:r>
          </w:p>
        </w:tc>
        <w:tc>
          <w:tcPr>
            <w:tcW w:w="0" w:type="auto"/>
          </w:tcPr>
          <w:p w14:paraId="6D2ECDE2" w14:textId="77777777" w:rsidR="00F26636" w:rsidRPr="0089793A" w:rsidRDefault="00F26636" w:rsidP="00401D0A">
            <w:pPr>
              <w:jc w:val="right"/>
              <w:rPr>
                <w:rFonts w:ascii="Calibri" w:hAnsi="Calibri" w:cs="Calibri"/>
              </w:rPr>
            </w:pPr>
            <w:r w:rsidRPr="0089793A">
              <w:rPr>
                <w:rFonts w:ascii="Calibri" w:hAnsi="Calibri" w:cs="Calibri"/>
              </w:rPr>
              <w:t>16</w:t>
            </w:r>
          </w:p>
        </w:tc>
        <w:tc>
          <w:tcPr>
            <w:tcW w:w="0" w:type="auto"/>
          </w:tcPr>
          <w:p w14:paraId="379D59A1" w14:textId="77777777" w:rsidR="00F26636" w:rsidRPr="0089793A" w:rsidRDefault="00F26636" w:rsidP="00401D0A">
            <w:pPr>
              <w:jc w:val="right"/>
              <w:rPr>
                <w:rFonts w:ascii="Calibri" w:hAnsi="Calibri" w:cs="Calibri"/>
              </w:rPr>
            </w:pPr>
            <w:r w:rsidRPr="0089793A">
              <w:rPr>
                <w:rFonts w:ascii="Calibri" w:hAnsi="Calibri" w:cs="Calibri"/>
              </w:rPr>
              <w:t>20</w:t>
            </w:r>
          </w:p>
        </w:tc>
        <w:tc>
          <w:tcPr>
            <w:tcW w:w="0" w:type="auto"/>
          </w:tcPr>
          <w:p w14:paraId="2D914178" w14:textId="77777777" w:rsidR="00F26636" w:rsidRPr="0089793A" w:rsidRDefault="00F26636" w:rsidP="00401D0A">
            <w:pPr>
              <w:jc w:val="right"/>
              <w:rPr>
                <w:rFonts w:ascii="Calibri" w:hAnsi="Calibri" w:cs="Calibri"/>
              </w:rPr>
            </w:pPr>
            <w:r w:rsidRPr="0089793A">
              <w:rPr>
                <w:rFonts w:ascii="Calibri" w:hAnsi="Calibri" w:cs="Calibri"/>
              </w:rPr>
              <w:t>18</w:t>
            </w:r>
          </w:p>
        </w:tc>
      </w:tr>
      <w:tr w:rsidR="00F26636" w:rsidRPr="0089793A" w14:paraId="3A01F6AD" w14:textId="77777777" w:rsidTr="00206296">
        <w:tc>
          <w:tcPr>
            <w:tcW w:w="0" w:type="auto"/>
          </w:tcPr>
          <w:p w14:paraId="0ABBAC3A" w14:textId="77777777" w:rsidR="00F26636" w:rsidRPr="0089793A" w:rsidRDefault="00F26636" w:rsidP="00401D0A">
            <w:pPr>
              <w:rPr>
                <w:rFonts w:ascii="Calibri" w:hAnsi="Calibri" w:cs="Calibri"/>
              </w:rPr>
            </w:pPr>
            <w:r w:rsidRPr="0089793A">
              <w:rPr>
                <w:rFonts w:ascii="Calibri" w:hAnsi="Calibri" w:cs="Calibri"/>
              </w:rPr>
              <w:t>Generally, the justice system is fair in their cases</w:t>
            </w:r>
          </w:p>
        </w:tc>
        <w:tc>
          <w:tcPr>
            <w:tcW w:w="0" w:type="auto"/>
          </w:tcPr>
          <w:p w14:paraId="5CCAD90D" w14:textId="77777777" w:rsidR="00F26636" w:rsidRPr="0089793A" w:rsidRDefault="00F26636" w:rsidP="00401D0A">
            <w:pPr>
              <w:jc w:val="right"/>
              <w:rPr>
                <w:rFonts w:ascii="Calibri" w:hAnsi="Calibri" w:cs="Calibri"/>
              </w:rPr>
            </w:pPr>
            <w:r w:rsidRPr="0089793A">
              <w:rPr>
                <w:rFonts w:ascii="Calibri" w:hAnsi="Calibri" w:cs="Calibri"/>
              </w:rPr>
              <w:t>11</w:t>
            </w:r>
          </w:p>
        </w:tc>
        <w:tc>
          <w:tcPr>
            <w:tcW w:w="0" w:type="auto"/>
          </w:tcPr>
          <w:p w14:paraId="6CF5B976" w14:textId="77777777" w:rsidR="00F26636" w:rsidRPr="0089793A" w:rsidRDefault="00F26636" w:rsidP="00401D0A">
            <w:pPr>
              <w:jc w:val="right"/>
              <w:rPr>
                <w:rFonts w:ascii="Calibri" w:hAnsi="Calibri" w:cs="Calibri"/>
              </w:rPr>
            </w:pPr>
            <w:r w:rsidRPr="0089793A">
              <w:rPr>
                <w:rFonts w:ascii="Calibri" w:hAnsi="Calibri" w:cs="Calibri"/>
              </w:rPr>
              <w:t>29</w:t>
            </w:r>
          </w:p>
        </w:tc>
        <w:tc>
          <w:tcPr>
            <w:tcW w:w="0" w:type="auto"/>
          </w:tcPr>
          <w:p w14:paraId="29D8D9BB" w14:textId="77777777" w:rsidR="00F26636" w:rsidRPr="0089793A" w:rsidRDefault="00F26636" w:rsidP="00401D0A">
            <w:pPr>
              <w:jc w:val="right"/>
              <w:rPr>
                <w:rFonts w:ascii="Calibri" w:hAnsi="Calibri" w:cs="Calibri"/>
              </w:rPr>
            </w:pPr>
            <w:r w:rsidRPr="0089793A">
              <w:rPr>
                <w:rFonts w:ascii="Calibri" w:hAnsi="Calibri" w:cs="Calibri"/>
              </w:rPr>
              <w:t>21</w:t>
            </w:r>
          </w:p>
        </w:tc>
        <w:tc>
          <w:tcPr>
            <w:tcW w:w="0" w:type="auto"/>
          </w:tcPr>
          <w:p w14:paraId="7F25AA21" w14:textId="77777777" w:rsidR="00F26636" w:rsidRPr="0089793A" w:rsidRDefault="00F26636" w:rsidP="00401D0A">
            <w:pPr>
              <w:jc w:val="right"/>
              <w:rPr>
                <w:rFonts w:ascii="Calibri" w:hAnsi="Calibri" w:cs="Calibri"/>
              </w:rPr>
            </w:pPr>
            <w:r w:rsidRPr="0089793A">
              <w:rPr>
                <w:rFonts w:ascii="Calibri" w:hAnsi="Calibri" w:cs="Calibri"/>
              </w:rPr>
              <w:t>29</w:t>
            </w:r>
          </w:p>
        </w:tc>
        <w:tc>
          <w:tcPr>
            <w:tcW w:w="0" w:type="auto"/>
          </w:tcPr>
          <w:p w14:paraId="1390EDDD" w14:textId="77777777" w:rsidR="00F26636" w:rsidRPr="0089793A" w:rsidRDefault="00F26636" w:rsidP="00401D0A">
            <w:pPr>
              <w:jc w:val="right"/>
              <w:rPr>
                <w:rFonts w:ascii="Calibri" w:hAnsi="Calibri" w:cs="Calibri"/>
              </w:rPr>
            </w:pPr>
            <w:r w:rsidRPr="0089793A">
              <w:rPr>
                <w:rFonts w:ascii="Calibri" w:hAnsi="Calibri" w:cs="Calibri"/>
              </w:rPr>
              <w:t>25</w:t>
            </w:r>
          </w:p>
        </w:tc>
      </w:tr>
      <w:tr w:rsidR="00F26636" w:rsidRPr="0089793A" w14:paraId="63D1AAEA" w14:textId="77777777" w:rsidTr="00206296">
        <w:tc>
          <w:tcPr>
            <w:tcW w:w="0" w:type="auto"/>
          </w:tcPr>
          <w:p w14:paraId="786117F2" w14:textId="77777777" w:rsidR="00F26636" w:rsidRPr="0089793A" w:rsidRDefault="00F26636" w:rsidP="00401D0A">
            <w:pPr>
              <w:rPr>
                <w:rFonts w:ascii="Calibri" w:hAnsi="Calibri" w:cs="Calibri"/>
              </w:rPr>
            </w:pPr>
            <w:r w:rsidRPr="0089793A">
              <w:rPr>
                <w:rFonts w:ascii="Calibri" w:hAnsi="Calibri" w:cs="Calibri"/>
              </w:rPr>
              <w:t>DON'T KNOW</w:t>
            </w:r>
          </w:p>
        </w:tc>
        <w:tc>
          <w:tcPr>
            <w:tcW w:w="0" w:type="auto"/>
          </w:tcPr>
          <w:p w14:paraId="3FE09B98" w14:textId="3346E2F0" w:rsidR="00F26636" w:rsidRPr="0089793A" w:rsidRDefault="00F26636" w:rsidP="00401D0A">
            <w:pPr>
              <w:jc w:val="right"/>
              <w:rPr>
                <w:rFonts w:ascii="Calibri" w:hAnsi="Calibri" w:cs="Calibri"/>
              </w:rPr>
            </w:pPr>
            <w:r w:rsidRPr="0089793A">
              <w:rPr>
                <w:rFonts w:ascii="Calibri" w:hAnsi="Calibri" w:cs="Calibri"/>
              </w:rPr>
              <w:t>*</w:t>
            </w:r>
          </w:p>
        </w:tc>
        <w:tc>
          <w:tcPr>
            <w:tcW w:w="0" w:type="auto"/>
          </w:tcPr>
          <w:p w14:paraId="26BDF9A7" w14:textId="6F264AAA" w:rsidR="00F26636" w:rsidRPr="0089793A" w:rsidRDefault="00F26636" w:rsidP="00401D0A">
            <w:pPr>
              <w:jc w:val="right"/>
              <w:rPr>
                <w:rFonts w:ascii="Calibri" w:hAnsi="Calibri" w:cs="Calibri"/>
              </w:rPr>
            </w:pPr>
            <w:r w:rsidRPr="0089793A">
              <w:rPr>
                <w:rFonts w:ascii="Calibri" w:hAnsi="Calibri" w:cs="Calibri"/>
              </w:rPr>
              <w:t>-</w:t>
            </w:r>
          </w:p>
        </w:tc>
        <w:tc>
          <w:tcPr>
            <w:tcW w:w="0" w:type="auto"/>
          </w:tcPr>
          <w:p w14:paraId="611F3091" w14:textId="68FFB5B9" w:rsidR="00F26636" w:rsidRPr="0089793A" w:rsidRDefault="00F26636" w:rsidP="00401D0A">
            <w:pPr>
              <w:jc w:val="right"/>
              <w:rPr>
                <w:rFonts w:ascii="Calibri" w:hAnsi="Calibri" w:cs="Calibri"/>
              </w:rPr>
            </w:pPr>
            <w:r w:rsidRPr="0089793A">
              <w:rPr>
                <w:rFonts w:ascii="Calibri" w:hAnsi="Calibri" w:cs="Calibri"/>
              </w:rPr>
              <w:t>-</w:t>
            </w:r>
          </w:p>
        </w:tc>
        <w:tc>
          <w:tcPr>
            <w:tcW w:w="0" w:type="auto"/>
          </w:tcPr>
          <w:p w14:paraId="04970DA9" w14:textId="70793558" w:rsidR="00F26636" w:rsidRPr="0089793A" w:rsidRDefault="00F26636" w:rsidP="00401D0A">
            <w:pPr>
              <w:jc w:val="right"/>
              <w:rPr>
                <w:rFonts w:ascii="Calibri" w:hAnsi="Calibri" w:cs="Calibri"/>
              </w:rPr>
            </w:pPr>
            <w:r w:rsidRPr="0089793A">
              <w:rPr>
                <w:rFonts w:ascii="Calibri" w:hAnsi="Calibri" w:cs="Calibri"/>
              </w:rPr>
              <w:t>*</w:t>
            </w:r>
          </w:p>
        </w:tc>
        <w:tc>
          <w:tcPr>
            <w:tcW w:w="0" w:type="auto"/>
          </w:tcPr>
          <w:p w14:paraId="6EC7032C" w14:textId="2AFFEDCF" w:rsidR="00F26636" w:rsidRPr="0089793A" w:rsidRDefault="00F26636" w:rsidP="00401D0A">
            <w:pPr>
              <w:jc w:val="right"/>
              <w:rPr>
                <w:rFonts w:ascii="Calibri" w:hAnsi="Calibri" w:cs="Calibri"/>
              </w:rPr>
            </w:pPr>
            <w:r w:rsidRPr="0089793A">
              <w:rPr>
                <w:rFonts w:ascii="Calibri" w:hAnsi="Calibri" w:cs="Calibri"/>
              </w:rPr>
              <w:t>*</w:t>
            </w:r>
          </w:p>
        </w:tc>
      </w:tr>
      <w:tr w:rsidR="00F26636" w:rsidRPr="0089793A" w14:paraId="12A726CC" w14:textId="77777777" w:rsidTr="00206296">
        <w:tc>
          <w:tcPr>
            <w:tcW w:w="0" w:type="auto"/>
          </w:tcPr>
          <w:p w14:paraId="7D96BDA1" w14:textId="7422D022" w:rsidR="00F26636" w:rsidRPr="0089793A" w:rsidRDefault="00F26636" w:rsidP="00401D0A">
            <w:pPr>
              <w:rPr>
                <w:rFonts w:ascii="Calibri" w:hAnsi="Calibri" w:cs="Calibri"/>
              </w:rPr>
            </w:pPr>
            <w:r w:rsidRPr="0089793A">
              <w:rPr>
                <w:rFonts w:ascii="Calibri" w:hAnsi="Calibri" w:cs="Calibri"/>
              </w:rPr>
              <w:t>SKIPPED/ REFUSED</w:t>
            </w:r>
          </w:p>
        </w:tc>
        <w:tc>
          <w:tcPr>
            <w:tcW w:w="0" w:type="auto"/>
          </w:tcPr>
          <w:p w14:paraId="1AF5B58A" w14:textId="77777777" w:rsidR="00F26636" w:rsidRPr="0089793A" w:rsidRDefault="00F26636" w:rsidP="00401D0A">
            <w:pPr>
              <w:jc w:val="right"/>
              <w:rPr>
                <w:rFonts w:ascii="Calibri" w:hAnsi="Calibri" w:cs="Calibri"/>
              </w:rPr>
            </w:pPr>
            <w:r w:rsidRPr="0089793A">
              <w:rPr>
                <w:rFonts w:ascii="Calibri" w:hAnsi="Calibri" w:cs="Calibri"/>
              </w:rPr>
              <w:t>1</w:t>
            </w:r>
          </w:p>
        </w:tc>
        <w:tc>
          <w:tcPr>
            <w:tcW w:w="0" w:type="auto"/>
          </w:tcPr>
          <w:p w14:paraId="5F421FE9" w14:textId="77777777" w:rsidR="00F26636" w:rsidRPr="0089793A" w:rsidRDefault="00F26636" w:rsidP="00401D0A">
            <w:pPr>
              <w:jc w:val="right"/>
              <w:rPr>
                <w:rFonts w:ascii="Calibri" w:hAnsi="Calibri" w:cs="Calibri"/>
              </w:rPr>
            </w:pPr>
            <w:r w:rsidRPr="0089793A">
              <w:rPr>
                <w:rFonts w:ascii="Calibri" w:hAnsi="Calibri" w:cs="Calibri"/>
              </w:rPr>
              <w:t>1</w:t>
            </w:r>
          </w:p>
        </w:tc>
        <w:tc>
          <w:tcPr>
            <w:tcW w:w="0" w:type="auto"/>
          </w:tcPr>
          <w:p w14:paraId="06CF1101" w14:textId="77777777" w:rsidR="00F26636" w:rsidRPr="0089793A" w:rsidRDefault="00F26636" w:rsidP="00401D0A">
            <w:pPr>
              <w:jc w:val="right"/>
              <w:rPr>
                <w:rFonts w:ascii="Calibri" w:hAnsi="Calibri" w:cs="Calibri"/>
              </w:rPr>
            </w:pPr>
            <w:r w:rsidRPr="0089793A">
              <w:rPr>
                <w:rFonts w:ascii="Calibri" w:hAnsi="Calibri" w:cs="Calibri"/>
              </w:rPr>
              <w:t>2</w:t>
            </w:r>
          </w:p>
        </w:tc>
        <w:tc>
          <w:tcPr>
            <w:tcW w:w="0" w:type="auto"/>
          </w:tcPr>
          <w:p w14:paraId="50CC014B" w14:textId="77777777" w:rsidR="00F26636" w:rsidRPr="0089793A" w:rsidRDefault="00F26636" w:rsidP="00401D0A">
            <w:pPr>
              <w:jc w:val="right"/>
              <w:rPr>
                <w:rFonts w:ascii="Calibri" w:hAnsi="Calibri" w:cs="Calibri"/>
              </w:rPr>
            </w:pPr>
            <w:r w:rsidRPr="0089793A">
              <w:rPr>
                <w:rFonts w:ascii="Calibri" w:hAnsi="Calibri" w:cs="Calibri"/>
              </w:rPr>
              <w:t>1</w:t>
            </w:r>
          </w:p>
        </w:tc>
        <w:tc>
          <w:tcPr>
            <w:tcW w:w="0" w:type="auto"/>
          </w:tcPr>
          <w:p w14:paraId="54210AC6" w14:textId="77777777" w:rsidR="00F26636" w:rsidRPr="0089793A" w:rsidRDefault="00F26636" w:rsidP="00401D0A">
            <w:pPr>
              <w:jc w:val="right"/>
              <w:rPr>
                <w:rFonts w:ascii="Calibri" w:hAnsi="Calibri" w:cs="Calibri"/>
              </w:rPr>
            </w:pPr>
            <w:r w:rsidRPr="0089793A">
              <w:rPr>
                <w:rFonts w:ascii="Calibri" w:hAnsi="Calibri" w:cs="Calibri"/>
              </w:rPr>
              <w:t>1</w:t>
            </w:r>
          </w:p>
        </w:tc>
      </w:tr>
      <w:tr w:rsidR="00F26636" w:rsidRPr="0089793A" w14:paraId="2EF708DC" w14:textId="77777777" w:rsidTr="00206296">
        <w:tc>
          <w:tcPr>
            <w:tcW w:w="0" w:type="auto"/>
          </w:tcPr>
          <w:p w14:paraId="1D6755B0" w14:textId="77777777" w:rsidR="00F26636" w:rsidRPr="0089793A" w:rsidRDefault="00F26636" w:rsidP="00401D0A">
            <w:pPr>
              <w:rPr>
                <w:rFonts w:ascii="Calibri" w:hAnsi="Calibri" w:cs="Calibri"/>
              </w:rPr>
            </w:pPr>
            <w:r w:rsidRPr="0089793A">
              <w:rPr>
                <w:rFonts w:ascii="Calibri" w:hAnsi="Calibri" w:cs="Calibri"/>
              </w:rPr>
              <w:t>N</w:t>
            </w:r>
          </w:p>
        </w:tc>
        <w:tc>
          <w:tcPr>
            <w:tcW w:w="0" w:type="auto"/>
          </w:tcPr>
          <w:p w14:paraId="204F148F" w14:textId="77777777" w:rsidR="00F26636" w:rsidRPr="0089793A" w:rsidRDefault="00F26636" w:rsidP="00401D0A">
            <w:pPr>
              <w:jc w:val="right"/>
              <w:rPr>
                <w:rFonts w:ascii="Calibri" w:hAnsi="Calibri" w:cs="Calibri"/>
              </w:rPr>
            </w:pPr>
            <w:r w:rsidRPr="0089793A">
              <w:rPr>
                <w:rFonts w:ascii="Calibri" w:hAnsi="Calibri" w:cs="Calibri"/>
              </w:rPr>
              <w:t>896</w:t>
            </w:r>
          </w:p>
        </w:tc>
        <w:tc>
          <w:tcPr>
            <w:tcW w:w="0" w:type="auto"/>
          </w:tcPr>
          <w:p w14:paraId="14D480B4" w14:textId="77777777" w:rsidR="00F26636" w:rsidRPr="0089793A" w:rsidRDefault="00F26636" w:rsidP="00401D0A">
            <w:pPr>
              <w:jc w:val="right"/>
              <w:rPr>
                <w:rFonts w:ascii="Calibri" w:hAnsi="Calibri" w:cs="Calibri"/>
              </w:rPr>
            </w:pPr>
            <w:r w:rsidRPr="0089793A">
              <w:rPr>
                <w:rFonts w:ascii="Calibri" w:hAnsi="Calibri" w:cs="Calibri"/>
              </w:rPr>
              <w:t>539</w:t>
            </w:r>
          </w:p>
        </w:tc>
        <w:tc>
          <w:tcPr>
            <w:tcW w:w="0" w:type="auto"/>
          </w:tcPr>
          <w:p w14:paraId="375A2932" w14:textId="77777777" w:rsidR="00F26636" w:rsidRPr="0089793A" w:rsidRDefault="00F26636" w:rsidP="00401D0A">
            <w:pPr>
              <w:jc w:val="right"/>
              <w:rPr>
                <w:rFonts w:ascii="Calibri" w:hAnsi="Calibri" w:cs="Calibri"/>
              </w:rPr>
            </w:pPr>
            <w:r w:rsidRPr="0089793A">
              <w:rPr>
                <w:rFonts w:ascii="Calibri" w:hAnsi="Calibri" w:cs="Calibri"/>
              </w:rPr>
              <w:t>955</w:t>
            </w:r>
          </w:p>
        </w:tc>
        <w:tc>
          <w:tcPr>
            <w:tcW w:w="0" w:type="auto"/>
          </w:tcPr>
          <w:p w14:paraId="18EB38A9" w14:textId="77777777" w:rsidR="00F26636" w:rsidRPr="0089793A" w:rsidRDefault="00F26636" w:rsidP="00401D0A">
            <w:pPr>
              <w:jc w:val="right"/>
              <w:rPr>
                <w:rFonts w:ascii="Calibri" w:hAnsi="Calibri" w:cs="Calibri"/>
              </w:rPr>
            </w:pPr>
            <w:r w:rsidRPr="0089793A">
              <w:rPr>
                <w:rFonts w:ascii="Calibri" w:hAnsi="Calibri" w:cs="Calibri"/>
              </w:rPr>
              <w:t>903</w:t>
            </w:r>
          </w:p>
        </w:tc>
        <w:tc>
          <w:tcPr>
            <w:tcW w:w="0" w:type="auto"/>
          </w:tcPr>
          <w:p w14:paraId="1F5C3201" w14:textId="77777777" w:rsidR="00F26636" w:rsidRPr="0089793A" w:rsidRDefault="00F26636" w:rsidP="00401D0A">
            <w:pPr>
              <w:jc w:val="right"/>
              <w:rPr>
                <w:rFonts w:ascii="Calibri" w:hAnsi="Calibri" w:cs="Calibri"/>
              </w:rPr>
            </w:pPr>
            <w:r w:rsidRPr="0089793A">
              <w:rPr>
                <w:rFonts w:ascii="Calibri" w:hAnsi="Calibri" w:cs="Calibri"/>
              </w:rPr>
              <w:t>3,427</w:t>
            </w:r>
          </w:p>
        </w:tc>
      </w:tr>
    </w:tbl>
    <w:p w14:paraId="561BB81D" w14:textId="77777777" w:rsidR="00401D0A" w:rsidRPr="0089793A" w:rsidRDefault="00401D0A" w:rsidP="00401D0A">
      <w:pPr>
        <w:rPr>
          <w:rFonts w:ascii="Calibri" w:hAnsi="Calibri" w:cs="Calibri"/>
        </w:rPr>
      </w:pPr>
    </w:p>
    <w:p w14:paraId="0073025C" w14:textId="77777777" w:rsidR="00401D0A" w:rsidRDefault="00401D0A">
      <w:pPr>
        <w:jc w:val="center"/>
        <w:rPr>
          <w:rFonts w:ascii="Calibri" w:hAnsi="Calibri" w:cs="Calibri"/>
          <w:i/>
          <w:sz w:val="24"/>
        </w:rPr>
      </w:pPr>
    </w:p>
    <w:p w14:paraId="104ECFCE" w14:textId="77777777" w:rsidR="00422C5D" w:rsidRPr="0089793A" w:rsidRDefault="00422C5D">
      <w:pPr>
        <w:jc w:val="center"/>
        <w:rPr>
          <w:rFonts w:ascii="Calibri" w:hAnsi="Calibri" w:cs="Calibri"/>
          <w:i/>
          <w:sz w:val="24"/>
        </w:rPr>
      </w:pPr>
    </w:p>
    <w:p w14:paraId="572E4462" w14:textId="4FAD37F7" w:rsidR="00401D0A" w:rsidRPr="00D43BA8" w:rsidRDefault="00F01618" w:rsidP="00206296">
      <w:pPr>
        <w:rPr>
          <w:rFonts w:ascii="Calibri" w:hAnsi="Calibri" w:cs="Calibri"/>
          <w:b/>
          <w:bCs/>
          <w:sz w:val="24"/>
        </w:rPr>
      </w:pPr>
      <w:r w:rsidRPr="00D43BA8">
        <w:rPr>
          <w:rFonts w:ascii="Calibri" w:hAnsi="Calibri" w:cs="Calibri"/>
          <w:b/>
          <w:bCs/>
          <w:i/>
          <w:sz w:val="24"/>
        </w:rPr>
        <w:t xml:space="preserve">Q52A. </w:t>
      </w:r>
      <w:r w:rsidR="00401D0A" w:rsidRPr="00D43BA8">
        <w:rPr>
          <w:rFonts w:ascii="Calibri" w:hAnsi="Calibri" w:cs="Calibri"/>
          <w:b/>
          <w:bCs/>
          <w:i/>
          <w:sz w:val="24"/>
        </w:rPr>
        <w:t>From what you have heard or read about the movement called #BlackLivesMatter, do you...</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013"/>
        <w:gridCol w:w="648"/>
        <w:gridCol w:w="662"/>
        <w:gridCol w:w="706"/>
        <w:gridCol w:w="706"/>
        <w:gridCol w:w="672"/>
      </w:tblGrid>
      <w:tr w:rsidR="00401D0A" w:rsidRPr="0089793A" w14:paraId="7FEA2ECD" w14:textId="77777777" w:rsidTr="00206296">
        <w:tc>
          <w:tcPr>
            <w:tcW w:w="0" w:type="auto"/>
            <w:tcBorders>
              <w:top w:val="thick" w:sz="0" w:space="0" w:color="000000"/>
            </w:tcBorders>
          </w:tcPr>
          <w:p w14:paraId="25024FF3"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64C1F53E"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2DE0D671" w14:textId="77777777" w:rsidTr="00206296">
        <w:tc>
          <w:tcPr>
            <w:tcW w:w="0" w:type="auto"/>
          </w:tcPr>
          <w:p w14:paraId="56126229"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A4CAA1F"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0A2717F8"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18CF3B1F" w14:textId="588F6A04"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611BC650"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1EE40D59"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68B89F24" w14:textId="77777777" w:rsidTr="00206296">
        <w:tc>
          <w:tcPr>
            <w:tcW w:w="0" w:type="auto"/>
            <w:tcBorders>
              <w:bottom w:val="thick" w:sz="0" w:space="0" w:color="000000"/>
            </w:tcBorders>
          </w:tcPr>
          <w:p w14:paraId="258F7A7E"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0C5AEFE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7B254F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F73247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F4BEF44"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6FA3B10"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5B7ECA4D" w14:textId="77777777" w:rsidTr="00206296">
        <w:tc>
          <w:tcPr>
            <w:tcW w:w="0" w:type="auto"/>
            <w:tcBorders>
              <w:top w:val="thick" w:sz="0" w:space="0" w:color="000000"/>
            </w:tcBorders>
          </w:tcPr>
          <w:p w14:paraId="0DBE091D" w14:textId="77777777" w:rsidR="00F26636" w:rsidRPr="0089793A" w:rsidRDefault="00F26636">
            <w:pPr>
              <w:rPr>
                <w:rFonts w:ascii="Calibri" w:hAnsi="Calibri" w:cs="Calibri"/>
              </w:rPr>
            </w:pPr>
            <w:r w:rsidRPr="0089793A">
              <w:rPr>
                <w:rFonts w:ascii="Calibri" w:hAnsi="Calibri" w:cs="Calibri"/>
              </w:rPr>
              <w:t>Strongly support the movement</w:t>
            </w:r>
          </w:p>
        </w:tc>
        <w:tc>
          <w:tcPr>
            <w:tcW w:w="0" w:type="auto"/>
            <w:tcBorders>
              <w:top w:val="thick" w:sz="0" w:space="0" w:color="000000"/>
            </w:tcBorders>
          </w:tcPr>
          <w:p w14:paraId="4E7059A1" w14:textId="77777777" w:rsidR="00F26636" w:rsidRPr="0089793A" w:rsidRDefault="00F26636">
            <w:pPr>
              <w:jc w:val="right"/>
              <w:rPr>
                <w:rFonts w:ascii="Calibri" w:hAnsi="Calibri" w:cs="Calibri"/>
              </w:rPr>
            </w:pPr>
            <w:r w:rsidRPr="0089793A">
              <w:rPr>
                <w:rFonts w:ascii="Calibri" w:hAnsi="Calibri" w:cs="Calibri"/>
              </w:rPr>
              <w:t>51</w:t>
            </w:r>
          </w:p>
        </w:tc>
        <w:tc>
          <w:tcPr>
            <w:tcW w:w="0" w:type="auto"/>
            <w:tcBorders>
              <w:top w:val="thick" w:sz="0" w:space="0" w:color="000000"/>
            </w:tcBorders>
          </w:tcPr>
          <w:p w14:paraId="472B42E4"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Borders>
              <w:top w:val="thick" w:sz="0" w:space="0" w:color="000000"/>
            </w:tcBorders>
          </w:tcPr>
          <w:p w14:paraId="61B1F0A7"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Borders>
              <w:top w:val="thick" w:sz="0" w:space="0" w:color="000000"/>
            </w:tcBorders>
          </w:tcPr>
          <w:p w14:paraId="026A2FFB"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Borders>
              <w:top w:val="thick" w:sz="0" w:space="0" w:color="000000"/>
            </w:tcBorders>
          </w:tcPr>
          <w:p w14:paraId="4FCF3706" w14:textId="77777777" w:rsidR="00F26636" w:rsidRPr="0089793A" w:rsidRDefault="00F26636">
            <w:pPr>
              <w:jc w:val="right"/>
              <w:rPr>
                <w:rFonts w:ascii="Calibri" w:hAnsi="Calibri" w:cs="Calibri"/>
              </w:rPr>
            </w:pPr>
            <w:r w:rsidRPr="0089793A">
              <w:rPr>
                <w:rFonts w:ascii="Calibri" w:hAnsi="Calibri" w:cs="Calibri"/>
              </w:rPr>
              <w:t>30</w:t>
            </w:r>
          </w:p>
        </w:tc>
      </w:tr>
      <w:tr w:rsidR="00F26636" w:rsidRPr="0089793A" w14:paraId="4CDB8D1B" w14:textId="77777777" w:rsidTr="00206296">
        <w:tc>
          <w:tcPr>
            <w:tcW w:w="0" w:type="auto"/>
          </w:tcPr>
          <w:p w14:paraId="2A23E61C" w14:textId="77777777" w:rsidR="00F26636" w:rsidRPr="0089793A" w:rsidRDefault="00F26636">
            <w:pPr>
              <w:rPr>
                <w:rFonts w:ascii="Calibri" w:hAnsi="Calibri" w:cs="Calibri"/>
              </w:rPr>
            </w:pPr>
            <w:r w:rsidRPr="0089793A">
              <w:rPr>
                <w:rFonts w:ascii="Calibri" w:hAnsi="Calibri" w:cs="Calibri"/>
              </w:rPr>
              <w:t>Somewhat support the movement</w:t>
            </w:r>
          </w:p>
        </w:tc>
        <w:tc>
          <w:tcPr>
            <w:tcW w:w="0" w:type="auto"/>
          </w:tcPr>
          <w:p w14:paraId="3E3F767F" w14:textId="77777777" w:rsidR="00F26636" w:rsidRPr="0089793A" w:rsidRDefault="00F26636">
            <w:pPr>
              <w:jc w:val="right"/>
              <w:rPr>
                <w:rFonts w:ascii="Calibri" w:hAnsi="Calibri" w:cs="Calibri"/>
              </w:rPr>
            </w:pPr>
            <w:r w:rsidRPr="0089793A">
              <w:rPr>
                <w:rFonts w:ascii="Calibri" w:hAnsi="Calibri" w:cs="Calibri"/>
              </w:rPr>
              <w:t>30</w:t>
            </w:r>
          </w:p>
        </w:tc>
        <w:tc>
          <w:tcPr>
            <w:tcW w:w="0" w:type="auto"/>
          </w:tcPr>
          <w:p w14:paraId="23B1B410" w14:textId="77777777" w:rsidR="00F26636" w:rsidRPr="0089793A" w:rsidRDefault="00F26636">
            <w:pPr>
              <w:jc w:val="right"/>
              <w:rPr>
                <w:rFonts w:ascii="Calibri" w:hAnsi="Calibri" w:cs="Calibri"/>
              </w:rPr>
            </w:pPr>
            <w:r w:rsidRPr="0089793A">
              <w:rPr>
                <w:rFonts w:ascii="Calibri" w:hAnsi="Calibri" w:cs="Calibri"/>
              </w:rPr>
              <w:t>39</w:t>
            </w:r>
          </w:p>
        </w:tc>
        <w:tc>
          <w:tcPr>
            <w:tcW w:w="0" w:type="auto"/>
          </w:tcPr>
          <w:p w14:paraId="7355A00D"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36EA158C" w14:textId="77777777" w:rsidR="00F26636" w:rsidRPr="0089793A" w:rsidRDefault="00F26636">
            <w:pPr>
              <w:jc w:val="right"/>
              <w:rPr>
                <w:rFonts w:ascii="Calibri" w:hAnsi="Calibri" w:cs="Calibri"/>
              </w:rPr>
            </w:pPr>
            <w:r w:rsidRPr="0089793A">
              <w:rPr>
                <w:rFonts w:ascii="Calibri" w:hAnsi="Calibri" w:cs="Calibri"/>
              </w:rPr>
              <w:t>35</w:t>
            </w:r>
          </w:p>
        </w:tc>
        <w:tc>
          <w:tcPr>
            <w:tcW w:w="0" w:type="auto"/>
          </w:tcPr>
          <w:p w14:paraId="170F9BE0" w14:textId="77777777" w:rsidR="00F26636" w:rsidRPr="0089793A" w:rsidRDefault="00F26636">
            <w:pPr>
              <w:jc w:val="right"/>
              <w:rPr>
                <w:rFonts w:ascii="Calibri" w:hAnsi="Calibri" w:cs="Calibri"/>
              </w:rPr>
            </w:pPr>
            <w:r w:rsidRPr="0089793A">
              <w:rPr>
                <w:rFonts w:ascii="Calibri" w:hAnsi="Calibri" w:cs="Calibri"/>
              </w:rPr>
              <w:t>35</w:t>
            </w:r>
          </w:p>
        </w:tc>
      </w:tr>
      <w:tr w:rsidR="00F26636" w:rsidRPr="0089793A" w14:paraId="4503E6B9" w14:textId="77777777" w:rsidTr="00206296">
        <w:tc>
          <w:tcPr>
            <w:tcW w:w="0" w:type="auto"/>
          </w:tcPr>
          <w:p w14:paraId="1DC12F82" w14:textId="77777777" w:rsidR="00F26636" w:rsidRPr="0089793A" w:rsidRDefault="00F26636">
            <w:pPr>
              <w:rPr>
                <w:rFonts w:ascii="Calibri" w:hAnsi="Calibri" w:cs="Calibri"/>
              </w:rPr>
            </w:pPr>
            <w:r w:rsidRPr="0089793A">
              <w:rPr>
                <w:rFonts w:ascii="Calibri" w:hAnsi="Calibri" w:cs="Calibri"/>
              </w:rPr>
              <w:t>Somewhat oppose the movement</w:t>
            </w:r>
          </w:p>
        </w:tc>
        <w:tc>
          <w:tcPr>
            <w:tcW w:w="0" w:type="auto"/>
          </w:tcPr>
          <w:p w14:paraId="17485AE2" w14:textId="77777777" w:rsidR="00F26636" w:rsidRPr="0089793A" w:rsidRDefault="00F26636">
            <w:pPr>
              <w:jc w:val="right"/>
              <w:rPr>
                <w:rFonts w:ascii="Calibri" w:hAnsi="Calibri" w:cs="Calibri"/>
              </w:rPr>
            </w:pPr>
            <w:r w:rsidRPr="0089793A">
              <w:rPr>
                <w:rFonts w:ascii="Calibri" w:hAnsi="Calibri" w:cs="Calibri"/>
              </w:rPr>
              <w:t>10</w:t>
            </w:r>
          </w:p>
        </w:tc>
        <w:tc>
          <w:tcPr>
            <w:tcW w:w="0" w:type="auto"/>
          </w:tcPr>
          <w:p w14:paraId="4DD33C9C"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Pr>
          <w:p w14:paraId="3BC90277"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2970683F"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5E10C935" w14:textId="77777777" w:rsidR="00F26636" w:rsidRPr="0089793A" w:rsidRDefault="00F26636">
            <w:pPr>
              <w:jc w:val="right"/>
              <w:rPr>
                <w:rFonts w:ascii="Calibri" w:hAnsi="Calibri" w:cs="Calibri"/>
              </w:rPr>
            </w:pPr>
            <w:r w:rsidRPr="0089793A">
              <w:rPr>
                <w:rFonts w:ascii="Calibri" w:hAnsi="Calibri" w:cs="Calibri"/>
              </w:rPr>
              <w:t>19</w:t>
            </w:r>
          </w:p>
        </w:tc>
      </w:tr>
      <w:tr w:rsidR="00F26636" w:rsidRPr="0089793A" w14:paraId="0AF6DA69" w14:textId="77777777" w:rsidTr="00206296">
        <w:tc>
          <w:tcPr>
            <w:tcW w:w="0" w:type="auto"/>
          </w:tcPr>
          <w:p w14:paraId="41B71356" w14:textId="77777777" w:rsidR="00F26636" w:rsidRPr="0089793A" w:rsidRDefault="00F26636">
            <w:pPr>
              <w:rPr>
                <w:rFonts w:ascii="Calibri" w:hAnsi="Calibri" w:cs="Calibri"/>
              </w:rPr>
            </w:pPr>
            <w:r w:rsidRPr="0089793A">
              <w:rPr>
                <w:rFonts w:ascii="Calibri" w:hAnsi="Calibri" w:cs="Calibri"/>
              </w:rPr>
              <w:t>Strongly oppose the movement</w:t>
            </w:r>
          </w:p>
        </w:tc>
        <w:tc>
          <w:tcPr>
            <w:tcW w:w="0" w:type="auto"/>
          </w:tcPr>
          <w:p w14:paraId="276D92B3"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31A1A94E"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21E8EBBB"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7FA828F7"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20F5A63B" w14:textId="77777777" w:rsidR="00F26636" w:rsidRPr="0089793A" w:rsidRDefault="00F26636">
            <w:pPr>
              <w:jc w:val="right"/>
              <w:rPr>
                <w:rFonts w:ascii="Calibri" w:hAnsi="Calibri" w:cs="Calibri"/>
              </w:rPr>
            </w:pPr>
            <w:r w:rsidRPr="0089793A">
              <w:rPr>
                <w:rFonts w:ascii="Calibri" w:hAnsi="Calibri" w:cs="Calibri"/>
              </w:rPr>
              <w:t>15</w:t>
            </w:r>
          </w:p>
        </w:tc>
      </w:tr>
      <w:tr w:rsidR="00F26636" w:rsidRPr="0089793A" w14:paraId="2190BAEB" w14:textId="77777777" w:rsidTr="00206296">
        <w:tc>
          <w:tcPr>
            <w:tcW w:w="0" w:type="auto"/>
          </w:tcPr>
          <w:p w14:paraId="3B25B1BB" w14:textId="2FC048A6" w:rsidR="00F26636" w:rsidRPr="0089793A" w:rsidRDefault="00F26636">
            <w:pPr>
              <w:rPr>
                <w:rFonts w:ascii="Calibri" w:hAnsi="Calibri" w:cs="Calibri"/>
              </w:rPr>
            </w:pPr>
            <w:r w:rsidRPr="0089793A">
              <w:rPr>
                <w:rFonts w:ascii="Calibri" w:hAnsi="Calibri" w:cs="Calibri"/>
              </w:rPr>
              <w:t>SKIPPED/ REFUSED</w:t>
            </w:r>
          </w:p>
        </w:tc>
        <w:tc>
          <w:tcPr>
            <w:tcW w:w="0" w:type="auto"/>
          </w:tcPr>
          <w:p w14:paraId="302026A1"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C76C434"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351F74D"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0A891AD8"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FD961FC"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64E3E9A9" w14:textId="77777777" w:rsidTr="00206296">
        <w:tc>
          <w:tcPr>
            <w:tcW w:w="0" w:type="auto"/>
          </w:tcPr>
          <w:p w14:paraId="234E8266"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15ED5148"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C5402E9"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E00709F"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01ED64A6"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6D0E9E83" w14:textId="77777777" w:rsidR="00F26636" w:rsidRPr="0089793A" w:rsidRDefault="00F26636">
            <w:pPr>
              <w:jc w:val="right"/>
              <w:rPr>
                <w:rFonts w:ascii="Calibri" w:hAnsi="Calibri" w:cs="Calibri"/>
              </w:rPr>
            </w:pPr>
            <w:r w:rsidRPr="0089793A">
              <w:rPr>
                <w:rFonts w:ascii="Calibri" w:hAnsi="Calibri" w:cs="Calibri"/>
              </w:rPr>
              <w:t>3,427</w:t>
            </w:r>
          </w:p>
        </w:tc>
      </w:tr>
    </w:tbl>
    <w:p w14:paraId="1687E079" w14:textId="77777777" w:rsidR="00401D0A" w:rsidRPr="0089793A" w:rsidRDefault="00401D0A">
      <w:pPr>
        <w:rPr>
          <w:rFonts w:ascii="Calibri" w:hAnsi="Calibri" w:cs="Calibri"/>
        </w:rPr>
      </w:pPr>
    </w:p>
    <w:p w14:paraId="75BB40E5" w14:textId="77777777" w:rsidR="00401D0A" w:rsidRPr="0089793A" w:rsidRDefault="00401D0A">
      <w:pPr>
        <w:jc w:val="center"/>
        <w:rPr>
          <w:rFonts w:ascii="Calibri" w:hAnsi="Calibri" w:cs="Calibri"/>
          <w:i/>
          <w:sz w:val="24"/>
        </w:rPr>
      </w:pPr>
    </w:p>
    <w:p w14:paraId="2BB58136" w14:textId="4348DE30" w:rsidR="00401D0A" w:rsidRPr="00D43BA8" w:rsidRDefault="00F01618" w:rsidP="00206296">
      <w:pPr>
        <w:rPr>
          <w:rFonts w:ascii="Calibri" w:hAnsi="Calibri" w:cs="Calibri"/>
          <w:b/>
          <w:bCs/>
          <w:sz w:val="24"/>
        </w:rPr>
      </w:pPr>
      <w:r w:rsidRPr="00D43BA8">
        <w:rPr>
          <w:rFonts w:ascii="Calibri" w:hAnsi="Calibri" w:cs="Calibri"/>
          <w:b/>
          <w:bCs/>
          <w:i/>
          <w:sz w:val="24"/>
        </w:rPr>
        <w:t xml:space="preserve">Q53. </w:t>
      </w:r>
      <w:r w:rsidR="00401D0A" w:rsidRPr="00D43BA8">
        <w:rPr>
          <w:rFonts w:ascii="Calibri" w:hAnsi="Calibri" w:cs="Calibri"/>
          <w:b/>
          <w:bCs/>
          <w:i/>
          <w:sz w:val="24"/>
        </w:rPr>
        <w:t>Please indicate how much do you agree or disagree with the following: The courts generally get cases right, meaning most of the people convicted of a crime really are guilty.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48"/>
        <w:gridCol w:w="662"/>
        <w:gridCol w:w="706"/>
        <w:gridCol w:w="706"/>
        <w:gridCol w:w="672"/>
      </w:tblGrid>
      <w:tr w:rsidR="00401D0A" w:rsidRPr="0089793A" w14:paraId="4271B8D1" w14:textId="77777777" w:rsidTr="00206296">
        <w:tc>
          <w:tcPr>
            <w:tcW w:w="0" w:type="auto"/>
            <w:tcBorders>
              <w:top w:val="thick" w:sz="0" w:space="0" w:color="000000"/>
            </w:tcBorders>
          </w:tcPr>
          <w:p w14:paraId="6D2ABD5F"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1BAFCDAA"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47EDDE39" w14:textId="77777777" w:rsidTr="00206296">
        <w:tc>
          <w:tcPr>
            <w:tcW w:w="0" w:type="auto"/>
          </w:tcPr>
          <w:p w14:paraId="1FCBFD66"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6FC4F2DD"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71A60D0E"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0A4FCD32" w14:textId="6DA9D2C3"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327FBB6D"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3F054326"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0AD59020" w14:textId="77777777" w:rsidTr="00206296">
        <w:tc>
          <w:tcPr>
            <w:tcW w:w="0" w:type="auto"/>
            <w:tcBorders>
              <w:bottom w:val="thick" w:sz="0" w:space="0" w:color="000000"/>
            </w:tcBorders>
          </w:tcPr>
          <w:p w14:paraId="0B730D3F"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57CFE9E0"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E4C14D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7C917A3"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689C8847"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C47D57B"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6C05243B" w14:textId="77777777" w:rsidTr="00206296">
        <w:tc>
          <w:tcPr>
            <w:tcW w:w="0" w:type="auto"/>
            <w:tcBorders>
              <w:top w:val="thick" w:sz="0" w:space="0" w:color="000000"/>
            </w:tcBorders>
          </w:tcPr>
          <w:p w14:paraId="3E06D732" w14:textId="77777777" w:rsidR="00F26636" w:rsidRPr="0089793A" w:rsidRDefault="00F26636">
            <w:pPr>
              <w:rPr>
                <w:rFonts w:ascii="Calibri" w:hAnsi="Calibri" w:cs="Calibri"/>
              </w:rPr>
            </w:pPr>
            <w:r w:rsidRPr="0089793A">
              <w:rPr>
                <w:rFonts w:ascii="Calibri" w:hAnsi="Calibri" w:cs="Calibri"/>
              </w:rPr>
              <w:t>Strongly agree</w:t>
            </w:r>
          </w:p>
        </w:tc>
        <w:tc>
          <w:tcPr>
            <w:tcW w:w="0" w:type="auto"/>
            <w:tcBorders>
              <w:top w:val="thick" w:sz="0" w:space="0" w:color="000000"/>
            </w:tcBorders>
          </w:tcPr>
          <w:p w14:paraId="277A5C27"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Borders>
              <w:top w:val="thick" w:sz="0" w:space="0" w:color="000000"/>
            </w:tcBorders>
          </w:tcPr>
          <w:p w14:paraId="1C2E067B"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Borders>
              <w:top w:val="thick" w:sz="0" w:space="0" w:color="000000"/>
            </w:tcBorders>
          </w:tcPr>
          <w:p w14:paraId="2CBB6D02" w14:textId="77777777" w:rsidR="00F26636" w:rsidRPr="0089793A" w:rsidRDefault="00F26636">
            <w:pPr>
              <w:jc w:val="right"/>
              <w:rPr>
                <w:rFonts w:ascii="Calibri" w:hAnsi="Calibri" w:cs="Calibri"/>
              </w:rPr>
            </w:pPr>
            <w:r w:rsidRPr="0089793A">
              <w:rPr>
                <w:rFonts w:ascii="Calibri" w:hAnsi="Calibri" w:cs="Calibri"/>
              </w:rPr>
              <w:t>15</w:t>
            </w:r>
          </w:p>
        </w:tc>
        <w:tc>
          <w:tcPr>
            <w:tcW w:w="0" w:type="auto"/>
            <w:tcBorders>
              <w:top w:val="thick" w:sz="0" w:space="0" w:color="000000"/>
            </w:tcBorders>
          </w:tcPr>
          <w:p w14:paraId="2D51B4C7"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Borders>
              <w:top w:val="thick" w:sz="0" w:space="0" w:color="000000"/>
            </w:tcBorders>
          </w:tcPr>
          <w:p w14:paraId="00057278" w14:textId="77777777" w:rsidR="00F26636" w:rsidRPr="0089793A" w:rsidRDefault="00F26636">
            <w:pPr>
              <w:jc w:val="right"/>
              <w:rPr>
                <w:rFonts w:ascii="Calibri" w:hAnsi="Calibri" w:cs="Calibri"/>
              </w:rPr>
            </w:pPr>
            <w:r w:rsidRPr="0089793A">
              <w:rPr>
                <w:rFonts w:ascii="Calibri" w:hAnsi="Calibri" w:cs="Calibri"/>
              </w:rPr>
              <w:t>14</w:t>
            </w:r>
          </w:p>
        </w:tc>
      </w:tr>
      <w:tr w:rsidR="00F26636" w:rsidRPr="0089793A" w14:paraId="2FB95532" w14:textId="77777777" w:rsidTr="00206296">
        <w:tc>
          <w:tcPr>
            <w:tcW w:w="0" w:type="auto"/>
          </w:tcPr>
          <w:p w14:paraId="1C4BE5F2" w14:textId="77777777" w:rsidR="00F26636" w:rsidRPr="0089793A" w:rsidRDefault="00F26636">
            <w:pPr>
              <w:rPr>
                <w:rFonts w:ascii="Calibri" w:hAnsi="Calibri" w:cs="Calibri"/>
              </w:rPr>
            </w:pPr>
            <w:r w:rsidRPr="0089793A">
              <w:rPr>
                <w:rFonts w:ascii="Calibri" w:hAnsi="Calibri" w:cs="Calibri"/>
              </w:rPr>
              <w:t>Somewhat agree</w:t>
            </w:r>
          </w:p>
        </w:tc>
        <w:tc>
          <w:tcPr>
            <w:tcW w:w="0" w:type="auto"/>
          </w:tcPr>
          <w:p w14:paraId="26C13594"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Pr>
          <w:p w14:paraId="5D313F3D" w14:textId="77777777" w:rsidR="00F26636" w:rsidRPr="0089793A" w:rsidRDefault="00F26636">
            <w:pPr>
              <w:jc w:val="right"/>
              <w:rPr>
                <w:rFonts w:ascii="Calibri" w:hAnsi="Calibri" w:cs="Calibri"/>
              </w:rPr>
            </w:pPr>
            <w:r w:rsidRPr="0089793A">
              <w:rPr>
                <w:rFonts w:ascii="Calibri" w:hAnsi="Calibri" w:cs="Calibri"/>
              </w:rPr>
              <w:t>50</w:t>
            </w:r>
          </w:p>
        </w:tc>
        <w:tc>
          <w:tcPr>
            <w:tcW w:w="0" w:type="auto"/>
          </w:tcPr>
          <w:p w14:paraId="4553E425" w14:textId="77777777" w:rsidR="00F26636" w:rsidRPr="0089793A" w:rsidRDefault="00F26636">
            <w:pPr>
              <w:jc w:val="right"/>
              <w:rPr>
                <w:rFonts w:ascii="Calibri" w:hAnsi="Calibri" w:cs="Calibri"/>
              </w:rPr>
            </w:pPr>
            <w:r w:rsidRPr="0089793A">
              <w:rPr>
                <w:rFonts w:ascii="Calibri" w:hAnsi="Calibri" w:cs="Calibri"/>
              </w:rPr>
              <w:t>46</w:t>
            </w:r>
          </w:p>
        </w:tc>
        <w:tc>
          <w:tcPr>
            <w:tcW w:w="0" w:type="auto"/>
          </w:tcPr>
          <w:p w14:paraId="3E64493E" w14:textId="77777777" w:rsidR="00F26636" w:rsidRPr="0089793A" w:rsidRDefault="00F26636">
            <w:pPr>
              <w:jc w:val="right"/>
              <w:rPr>
                <w:rFonts w:ascii="Calibri" w:hAnsi="Calibri" w:cs="Calibri"/>
              </w:rPr>
            </w:pPr>
            <w:r w:rsidRPr="0089793A">
              <w:rPr>
                <w:rFonts w:ascii="Calibri" w:hAnsi="Calibri" w:cs="Calibri"/>
              </w:rPr>
              <w:t>55</w:t>
            </w:r>
          </w:p>
        </w:tc>
        <w:tc>
          <w:tcPr>
            <w:tcW w:w="0" w:type="auto"/>
          </w:tcPr>
          <w:p w14:paraId="361DC91E" w14:textId="77777777" w:rsidR="00F26636" w:rsidRPr="0089793A" w:rsidRDefault="00F26636">
            <w:pPr>
              <w:jc w:val="right"/>
              <w:rPr>
                <w:rFonts w:ascii="Calibri" w:hAnsi="Calibri" w:cs="Calibri"/>
              </w:rPr>
            </w:pPr>
            <w:r w:rsidRPr="0089793A">
              <w:rPr>
                <w:rFonts w:ascii="Calibri" w:hAnsi="Calibri" w:cs="Calibri"/>
              </w:rPr>
              <w:t>50</w:t>
            </w:r>
          </w:p>
        </w:tc>
      </w:tr>
      <w:tr w:rsidR="00F26636" w:rsidRPr="0089793A" w14:paraId="41731E51" w14:textId="77777777" w:rsidTr="00206296">
        <w:tc>
          <w:tcPr>
            <w:tcW w:w="0" w:type="auto"/>
          </w:tcPr>
          <w:p w14:paraId="74063C13" w14:textId="77777777" w:rsidR="00F26636" w:rsidRPr="0089793A" w:rsidRDefault="00F26636">
            <w:pPr>
              <w:rPr>
                <w:rFonts w:ascii="Calibri" w:hAnsi="Calibri" w:cs="Calibri"/>
              </w:rPr>
            </w:pPr>
            <w:r w:rsidRPr="0089793A">
              <w:rPr>
                <w:rFonts w:ascii="Calibri" w:hAnsi="Calibri" w:cs="Calibri"/>
              </w:rPr>
              <w:t>Somewhat disagree</w:t>
            </w:r>
          </w:p>
        </w:tc>
        <w:tc>
          <w:tcPr>
            <w:tcW w:w="0" w:type="auto"/>
          </w:tcPr>
          <w:p w14:paraId="2E3B87BC"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Pr>
          <w:p w14:paraId="3CD30140" w14:textId="77777777" w:rsidR="00F26636" w:rsidRPr="0089793A" w:rsidRDefault="00F26636">
            <w:pPr>
              <w:jc w:val="right"/>
              <w:rPr>
                <w:rFonts w:ascii="Calibri" w:hAnsi="Calibri" w:cs="Calibri"/>
              </w:rPr>
            </w:pPr>
            <w:r w:rsidRPr="0089793A">
              <w:rPr>
                <w:rFonts w:ascii="Calibri" w:hAnsi="Calibri" w:cs="Calibri"/>
              </w:rPr>
              <w:t>24</w:t>
            </w:r>
          </w:p>
        </w:tc>
        <w:tc>
          <w:tcPr>
            <w:tcW w:w="0" w:type="auto"/>
          </w:tcPr>
          <w:p w14:paraId="05E3D8CF"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11012789"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3538070C" w14:textId="77777777" w:rsidR="00F26636" w:rsidRPr="0089793A" w:rsidRDefault="00F26636">
            <w:pPr>
              <w:jc w:val="right"/>
              <w:rPr>
                <w:rFonts w:ascii="Calibri" w:hAnsi="Calibri" w:cs="Calibri"/>
              </w:rPr>
            </w:pPr>
            <w:r w:rsidRPr="0089793A">
              <w:rPr>
                <w:rFonts w:ascii="Calibri" w:hAnsi="Calibri" w:cs="Calibri"/>
              </w:rPr>
              <w:t>25</w:t>
            </w:r>
          </w:p>
        </w:tc>
      </w:tr>
      <w:tr w:rsidR="00F26636" w:rsidRPr="0089793A" w14:paraId="644FA2B8" w14:textId="77777777" w:rsidTr="00206296">
        <w:tc>
          <w:tcPr>
            <w:tcW w:w="0" w:type="auto"/>
          </w:tcPr>
          <w:p w14:paraId="785EE3C9" w14:textId="77777777" w:rsidR="00F26636" w:rsidRPr="0089793A" w:rsidRDefault="00F26636">
            <w:pPr>
              <w:rPr>
                <w:rFonts w:ascii="Calibri" w:hAnsi="Calibri" w:cs="Calibri"/>
              </w:rPr>
            </w:pPr>
            <w:r w:rsidRPr="0089793A">
              <w:rPr>
                <w:rFonts w:ascii="Calibri" w:hAnsi="Calibri" w:cs="Calibri"/>
              </w:rPr>
              <w:t>Strongly disagree</w:t>
            </w:r>
          </w:p>
        </w:tc>
        <w:tc>
          <w:tcPr>
            <w:tcW w:w="0" w:type="auto"/>
          </w:tcPr>
          <w:p w14:paraId="6B559878"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4DC71693"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69B9DD4A"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Pr>
          <w:p w14:paraId="1A6B628F" w14:textId="77777777" w:rsidR="00F26636" w:rsidRPr="0089793A" w:rsidRDefault="00F26636">
            <w:pPr>
              <w:jc w:val="right"/>
              <w:rPr>
                <w:rFonts w:ascii="Calibri" w:hAnsi="Calibri" w:cs="Calibri"/>
              </w:rPr>
            </w:pPr>
            <w:r w:rsidRPr="0089793A">
              <w:rPr>
                <w:rFonts w:ascii="Calibri" w:hAnsi="Calibri" w:cs="Calibri"/>
              </w:rPr>
              <w:t>7</w:t>
            </w:r>
          </w:p>
        </w:tc>
        <w:tc>
          <w:tcPr>
            <w:tcW w:w="0" w:type="auto"/>
          </w:tcPr>
          <w:p w14:paraId="2F90E28A" w14:textId="77777777" w:rsidR="00F26636" w:rsidRPr="0089793A" w:rsidRDefault="00F26636">
            <w:pPr>
              <w:jc w:val="right"/>
              <w:rPr>
                <w:rFonts w:ascii="Calibri" w:hAnsi="Calibri" w:cs="Calibri"/>
              </w:rPr>
            </w:pPr>
            <w:r w:rsidRPr="0089793A">
              <w:rPr>
                <w:rFonts w:ascii="Calibri" w:hAnsi="Calibri" w:cs="Calibri"/>
              </w:rPr>
              <w:t>10</w:t>
            </w:r>
          </w:p>
        </w:tc>
      </w:tr>
      <w:tr w:rsidR="00F26636" w:rsidRPr="0089793A" w14:paraId="1EFBB401" w14:textId="77777777" w:rsidTr="00206296">
        <w:tc>
          <w:tcPr>
            <w:tcW w:w="0" w:type="auto"/>
          </w:tcPr>
          <w:p w14:paraId="5E225DD6"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6776B148" w14:textId="00849D0A" w:rsidR="00F26636" w:rsidRPr="0089793A" w:rsidRDefault="00F26636">
            <w:pPr>
              <w:jc w:val="right"/>
              <w:rPr>
                <w:rFonts w:ascii="Calibri" w:hAnsi="Calibri" w:cs="Calibri"/>
              </w:rPr>
            </w:pPr>
            <w:r w:rsidRPr="0089793A">
              <w:rPr>
                <w:rFonts w:ascii="Calibri" w:hAnsi="Calibri" w:cs="Calibri"/>
              </w:rPr>
              <w:t>-</w:t>
            </w:r>
          </w:p>
        </w:tc>
        <w:tc>
          <w:tcPr>
            <w:tcW w:w="0" w:type="auto"/>
          </w:tcPr>
          <w:p w14:paraId="4F7C0F7E" w14:textId="7D9492B0" w:rsidR="00F26636" w:rsidRPr="0089793A" w:rsidRDefault="00F26636">
            <w:pPr>
              <w:jc w:val="right"/>
              <w:rPr>
                <w:rFonts w:ascii="Calibri" w:hAnsi="Calibri" w:cs="Calibri"/>
              </w:rPr>
            </w:pPr>
            <w:r w:rsidRPr="0089793A">
              <w:rPr>
                <w:rFonts w:ascii="Calibri" w:hAnsi="Calibri" w:cs="Calibri"/>
              </w:rPr>
              <w:t>-</w:t>
            </w:r>
          </w:p>
        </w:tc>
        <w:tc>
          <w:tcPr>
            <w:tcW w:w="0" w:type="auto"/>
          </w:tcPr>
          <w:p w14:paraId="656B23AC" w14:textId="06110FD9" w:rsidR="00F26636" w:rsidRPr="0089793A" w:rsidRDefault="00F26636">
            <w:pPr>
              <w:jc w:val="right"/>
              <w:rPr>
                <w:rFonts w:ascii="Calibri" w:hAnsi="Calibri" w:cs="Calibri"/>
              </w:rPr>
            </w:pPr>
            <w:r w:rsidRPr="0089793A">
              <w:rPr>
                <w:rFonts w:ascii="Calibri" w:hAnsi="Calibri" w:cs="Calibri"/>
              </w:rPr>
              <w:t>*</w:t>
            </w:r>
          </w:p>
        </w:tc>
        <w:tc>
          <w:tcPr>
            <w:tcW w:w="0" w:type="auto"/>
          </w:tcPr>
          <w:p w14:paraId="5A446196" w14:textId="3EFA141A" w:rsidR="00F26636" w:rsidRPr="0089793A" w:rsidRDefault="00F26636">
            <w:pPr>
              <w:jc w:val="right"/>
              <w:rPr>
                <w:rFonts w:ascii="Calibri" w:hAnsi="Calibri" w:cs="Calibri"/>
              </w:rPr>
            </w:pPr>
            <w:r w:rsidRPr="0089793A">
              <w:rPr>
                <w:rFonts w:ascii="Calibri" w:hAnsi="Calibri" w:cs="Calibri"/>
              </w:rPr>
              <w:t>*</w:t>
            </w:r>
          </w:p>
        </w:tc>
        <w:tc>
          <w:tcPr>
            <w:tcW w:w="0" w:type="auto"/>
          </w:tcPr>
          <w:p w14:paraId="73910F0F" w14:textId="72A48233" w:rsidR="00F26636" w:rsidRPr="0089793A" w:rsidRDefault="00F26636">
            <w:pPr>
              <w:jc w:val="right"/>
              <w:rPr>
                <w:rFonts w:ascii="Calibri" w:hAnsi="Calibri" w:cs="Calibri"/>
              </w:rPr>
            </w:pPr>
            <w:r w:rsidRPr="0089793A">
              <w:rPr>
                <w:rFonts w:ascii="Calibri" w:hAnsi="Calibri" w:cs="Calibri"/>
              </w:rPr>
              <w:t>*</w:t>
            </w:r>
          </w:p>
        </w:tc>
      </w:tr>
      <w:tr w:rsidR="00F26636" w:rsidRPr="0089793A" w14:paraId="0E0046A1" w14:textId="77777777" w:rsidTr="00206296">
        <w:tc>
          <w:tcPr>
            <w:tcW w:w="0" w:type="auto"/>
          </w:tcPr>
          <w:p w14:paraId="39354016" w14:textId="3B86827F" w:rsidR="00F26636" w:rsidRPr="0089793A" w:rsidRDefault="00F26636">
            <w:pPr>
              <w:rPr>
                <w:rFonts w:ascii="Calibri" w:hAnsi="Calibri" w:cs="Calibri"/>
              </w:rPr>
            </w:pPr>
            <w:r w:rsidRPr="0089793A">
              <w:rPr>
                <w:rFonts w:ascii="Calibri" w:hAnsi="Calibri" w:cs="Calibri"/>
              </w:rPr>
              <w:t>SKIPPED/ REFUSED</w:t>
            </w:r>
          </w:p>
        </w:tc>
        <w:tc>
          <w:tcPr>
            <w:tcW w:w="0" w:type="auto"/>
          </w:tcPr>
          <w:p w14:paraId="4AE86EE6"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1F33E67"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7BADCEE1"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55E6894B"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56926BE"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425AC935" w14:textId="77777777" w:rsidTr="00206296">
        <w:tc>
          <w:tcPr>
            <w:tcW w:w="0" w:type="auto"/>
          </w:tcPr>
          <w:p w14:paraId="74AB2831"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6531C7B9"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1C80203"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310205F5"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35AB4BD1"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13EB3B9E" w14:textId="77777777" w:rsidR="00F26636" w:rsidRPr="0089793A" w:rsidRDefault="00F26636">
            <w:pPr>
              <w:jc w:val="right"/>
              <w:rPr>
                <w:rFonts w:ascii="Calibri" w:hAnsi="Calibri" w:cs="Calibri"/>
              </w:rPr>
            </w:pPr>
            <w:r w:rsidRPr="0089793A">
              <w:rPr>
                <w:rFonts w:ascii="Calibri" w:hAnsi="Calibri" w:cs="Calibri"/>
              </w:rPr>
              <w:t>3,427</w:t>
            </w:r>
          </w:p>
        </w:tc>
      </w:tr>
    </w:tbl>
    <w:p w14:paraId="2FE5C18F" w14:textId="77777777" w:rsidR="00401D0A" w:rsidRPr="0089793A" w:rsidRDefault="00401D0A">
      <w:pPr>
        <w:rPr>
          <w:rFonts w:ascii="Calibri" w:hAnsi="Calibri" w:cs="Calibri"/>
        </w:rPr>
      </w:pPr>
    </w:p>
    <w:p w14:paraId="1C3F537B" w14:textId="77777777" w:rsidR="00401D0A" w:rsidRPr="0089793A" w:rsidRDefault="00401D0A">
      <w:pPr>
        <w:jc w:val="center"/>
        <w:rPr>
          <w:rFonts w:ascii="Calibri" w:hAnsi="Calibri" w:cs="Calibri"/>
          <w:i/>
          <w:sz w:val="24"/>
        </w:rPr>
      </w:pPr>
    </w:p>
    <w:p w14:paraId="447268EE" w14:textId="5D80C103" w:rsidR="00401D0A" w:rsidRPr="00D43BA8" w:rsidRDefault="00F01618" w:rsidP="00206296">
      <w:pPr>
        <w:rPr>
          <w:rFonts w:ascii="Calibri" w:hAnsi="Calibri" w:cs="Calibri"/>
          <w:b/>
          <w:bCs/>
          <w:sz w:val="24"/>
        </w:rPr>
      </w:pPr>
      <w:r w:rsidRPr="00D43BA8">
        <w:rPr>
          <w:rFonts w:ascii="Calibri" w:hAnsi="Calibri" w:cs="Calibri"/>
          <w:b/>
          <w:bCs/>
          <w:i/>
          <w:sz w:val="24"/>
        </w:rPr>
        <w:t xml:space="preserve">Q54. </w:t>
      </w:r>
      <w:r w:rsidR="00401D0A" w:rsidRPr="00D43BA8">
        <w:rPr>
          <w:rFonts w:ascii="Calibri" w:hAnsi="Calibri" w:cs="Calibri"/>
          <w:b/>
          <w:bCs/>
          <w:i/>
          <w:sz w:val="24"/>
        </w:rPr>
        <w:t>Please indicate how much do you agree or disagree with the following: Communities are safer when we send people to prison who are convicted of certain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48"/>
        <w:gridCol w:w="662"/>
        <w:gridCol w:w="706"/>
        <w:gridCol w:w="706"/>
        <w:gridCol w:w="672"/>
      </w:tblGrid>
      <w:tr w:rsidR="00401D0A" w:rsidRPr="0089793A" w14:paraId="24C08773" w14:textId="77777777" w:rsidTr="00206296">
        <w:tc>
          <w:tcPr>
            <w:tcW w:w="0" w:type="auto"/>
            <w:tcBorders>
              <w:top w:val="thick" w:sz="0" w:space="0" w:color="000000"/>
            </w:tcBorders>
          </w:tcPr>
          <w:p w14:paraId="743044BB"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7AC9A4B4"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21C22285" w14:textId="77777777" w:rsidTr="00206296">
        <w:tc>
          <w:tcPr>
            <w:tcW w:w="0" w:type="auto"/>
          </w:tcPr>
          <w:p w14:paraId="09191C93"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2369E60E"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30AB78D5"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D4763BD" w14:textId="6280B9AD"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76CA13C3"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5D7D0F55"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10F3E0B5" w14:textId="77777777" w:rsidTr="00206296">
        <w:tc>
          <w:tcPr>
            <w:tcW w:w="0" w:type="auto"/>
            <w:tcBorders>
              <w:bottom w:val="thick" w:sz="0" w:space="0" w:color="000000"/>
            </w:tcBorders>
          </w:tcPr>
          <w:p w14:paraId="2FB31EB6"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05ADF02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CE2DF4E"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69DBD0E"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0C6A9689"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3DAC2AD4"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25F36D78" w14:textId="77777777" w:rsidTr="00206296">
        <w:tc>
          <w:tcPr>
            <w:tcW w:w="0" w:type="auto"/>
            <w:tcBorders>
              <w:top w:val="thick" w:sz="0" w:space="0" w:color="000000"/>
            </w:tcBorders>
          </w:tcPr>
          <w:p w14:paraId="7700437C" w14:textId="77777777" w:rsidR="00F26636" w:rsidRPr="0089793A" w:rsidRDefault="00F26636">
            <w:pPr>
              <w:rPr>
                <w:rFonts w:ascii="Calibri" w:hAnsi="Calibri" w:cs="Calibri"/>
              </w:rPr>
            </w:pPr>
            <w:r w:rsidRPr="0089793A">
              <w:rPr>
                <w:rFonts w:ascii="Calibri" w:hAnsi="Calibri" w:cs="Calibri"/>
              </w:rPr>
              <w:t>Strongly agree</w:t>
            </w:r>
          </w:p>
        </w:tc>
        <w:tc>
          <w:tcPr>
            <w:tcW w:w="0" w:type="auto"/>
            <w:tcBorders>
              <w:top w:val="thick" w:sz="0" w:space="0" w:color="000000"/>
            </w:tcBorders>
          </w:tcPr>
          <w:p w14:paraId="6029F40A" w14:textId="77777777" w:rsidR="00F26636" w:rsidRPr="0089793A" w:rsidRDefault="00F26636">
            <w:pPr>
              <w:jc w:val="right"/>
              <w:rPr>
                <w:rFonts w:ascii="Calibri" w:hAnsi="Calibri" w:cs="Calibri"/>
              </w:rPr>
            </w:pPr>
            <w:r w:rsidRPr="0089793A">
              <w:rPr>
                <w:rFonts w:ascii="Calibri" w:hAnsi="Calibri" w:cs="Calibri"/>
              </w:rPr>
              <w:t>12</w:t>
            </w:r>
          </w:p>
        </w:tc>
        <w:tc>
          <w:tcPr>
            <w:tcW w:w="0" w:type="auto"/>
            <w:tcBorders>
              <w:top w:val="thick" w:sz="0" w:space="0" w:color="000000"/>
            </w:tcBorders>
          </w:tcPr>
          <w:p w14:paraId="4484178C"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Borders>
              <w:top w:val="thick" w:sz="0" w:space="0" w:color="000000"/>
            </w:tcBorders>
          </w:tcPr>
          <w:p w14:paraId="1A882FA0"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Borders>
              <w:top w:val="thick" w:sz="0" w:space="0" w:color="000000"/>
            </w:tcBorders>
          </w:tcPr>
          <w:p w14:paraId="7597D7D3" w14:textId="77777777" w:rsidR="00F26636" w:rsidRPr="0089793A" w:rsidRDefault="00F26636">
            <w:pPr>
              <w:jc w:val="right"/>
              <w:rPr>
                <w:rFonts w:ascii="Calibri" w:hAnsi="Calibri" w:cs="Calibri"/>
              </w:rPr>
            </w:pPr>
            <w:r w:rsidRPr="0089793A">
              <w:rPr>
                <w:rFonts w:ascii="Calibri" w:hAnsi="Calibri" w:cs="Calibri"/>
              </w:rPr>
              <w:t>12</w:t>
            </w:r>
          </w:p>
        </w:tc>
        <w:tc>
          <w:tcPr>
            <w:tcW w:w="0" w:type="auto"/>
            <w:tcBorders>
              <w:top w:val="thick" w:sz="0" w:space="0" w:color="000000"/>
            </w:tcBorders>
          </w:tcPr>
          <w:p w14:paraId="7156B1E4" w14:textId="77777777" w:rsidR="00F26636" w:rsidRPr="0089793A" w:rsidRDefault="00F26636">
            <w:pPr>
              <w:jc w:val="right"/>
              <w:rPr>
                <w:rFonts w:ascii="Calibri" w:hAnsi="Calibri" w:cs="Calibri"/>
              </w:rPr>
            </w:pPr>
            <w:r w:rsidRPr="0089793A">
              <w:rPr>
                <w:rFonts w:ascii="Calibri" w:hAnsi="Calibri" w:cs="Calibri"/>
              </w:rPr>
              <w:t>12</w:t>
            </w:r>
          </w:p>
        </w:tc>
      </w:tr>
      <w:tr w:rsidR="00F26636" w:rsidRPr="0089793A" w14:paraId="172CC9D0" w14:textId="77777777" w:rsidTr="00206296">
        <w:tc>
          <w:tcPr>
            <w:tcW w:w="0" w:type="auto"/>
          </w:tcPr>
          <w:p w14:paraId="06BB4EF7" w14:textId="77777777" w:rsidR="00F26636" w:rsidRPr="0089793A" w:rsidRDefault="00F26636">
            <w:pPr>
              <w:rPr>
                <w:rFonts w:ascii="Calibri" w:hAnsi="Calibri" w:cs="Calibri"/>
              </w:rPr>
            </w:pPr>
            <w:r w:rsidRPr="0089793A">
              <w:rPr>
                <w:rFonts w:ascii="Calibri" w:hAnsi="Calibri" w:cs="Calibri"/>
              </w:rPr>
              <w:t>Somewhat agree</w:t>
            </w:r>
          </w:p>
        </w:tc>
        <w:tc>
          <w:tcPr>
            <w:tcW w:w="0" w:type="auto"/>
          </w:tcPr>
          <w:p w14:paraId="5AD12050"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23D17AF3" w14:textId="77777777" w:rsidR="00F26636" w:rsidRPr="0089793A" w:rsidRDefault="00F26636">
            <w:pPr>
              <w:jc w:val="right"/>
              <w:rPr>
                <w:rFonts w:ascii="Calibri" w:hAnsi="Calibri" w:cs="Calibri"/>
              </w:rPr>
            </w:pPr>
            <w:r w:rsidRPr="0089793A">
              <w:rPr>
                <w:rFonts w:ascii="Calibri" w:hAnsi="Calibri" w:cs="Calibri"/>
              </w:rPr>
              <w:t>44</w:t>
            </w:r>
          </w:p>
        </w:tc>
        <w:tc>
          <w:tcPr>
            <w:tcW w:w="0" w:type="auto"/>
          </w:tcPr>
          <w:p w14:paraId="3666869B" w14:textId="77777777" w:rsidR="00F26636" w:rsidRPr="0089793A" w:rsidRDefault="00F26636">
            <w:pPr>
              <w:jc w:val="right"/>
              <w:rPr>
                <w:rFonts w:ascii="Calibri" w:hAnsi="Calibri" w:cs="Calibri"/>
              </w:rPr>
            </w:pPr>
            <w:r w:rsidRPr="0089793A">
              <w:rPr>
                <w:rFonts w:ascii="Calibri" w:hAnsi="Calibri" w:cs="Calibri"/>
              </w:rPr>
              <w:t>34</w:t>
            </w:r>
          </w:p>
        </w:tc>
        <w:tc>
          <w:tcPr>
            <w:tcW w:w="0" w:type="auto"/>
          </w:tcPr>
          <w:p w14:paraId="1646C958" w14:textId="77777777" w:rsidR="00F26636" w:rsidRPr="0089793A" w:rsidRDefault="00F26636">
            <w:pPr>
              <w:jc w:val="right"/>
              <w:rPr>
                <w:rFonts w:ascii="Calibri" w:hAnsi="Calibri" w:cs="Calibri"/>
              </w:rPr>
            </w:pPr>
            <w:r w:rsidRPr="0089793A">
              <w:rPr>
                <w:rFonts w:ascii="Calibri" w:hAnsi="Calibri" w:cs="Calibri"/>
              </w:rPr>
              <w:t>45</w:t>
            </w:r>
          </w:p>
        </w:tc>
        <w:tc>
          <w:tcPr>
            <w:tcW w:w="0" w:type="auto"/>
          </w:tcPr>
          <w:p w14:paraId="037AC038" w14:textId="77777777" w:rsidR="00F26636" w:rsidRPr="0089793A" w:rsidRDefault="00F26636">
            <w:pPr>
              <w:jc w:val="right"/>
              <w:rPr>
                <w:rFonts w:ascii="Calibri" w:hAnsi="Calibri" w:cs="Calibri"/>
              </w:rPr>
            </w:pPr>
            <w:r w:rsidRPr="0089793A">
              <w:rPr>
                <w:rFonts w:ascii="Calibri" w:hAnsi="Calibri" w:cs="Calibri"/>
              </w:rPr>
              <w:t>40</w:t>
            </w:r>
          </w:p>
        </w:tc>
      </w:tr>
      <w:tr w:rsidR="00F26636" w:rsidRPr="0089793A" w14:paraId="017DD361" w14:textId="77777777" w:rsidTr="00206296">
        <w:tc>
          <w:tcPr>
            <w:tcW w:w="0" w:type="auto"/>
          </w:tcPr>
          <w:p w14:paraId="2C46DD25" w14:textId="77777777" w:rsidR="00F26636" w:rsidRPr="0089793A" w:rsidRDefault="00F26636">
            <w:pPr>
              <w:rPr>
                <w:rFonts w:ascii="Calibri" w:hAnsi="Calibri" w:cs="Calibri"/>
              </w:rPr>
            </w:pPr>
            <w:r w:rsidRPr="0089793A">
              <w:rPr>
                <w:rFonts w:ascii="Calibri" w:hAnsi="Calibri" w:cs="Calibri"/>
              </w:rPr>
              <w:t>Somewhat disagree</w:t>
            </w:r>
          </w:p>
        </w:tc>
        <w:tc>
          <w:tcPr>
            <w:tcW w:w="0" w:type="auto"/>
          </w:tcPr>
          <w:p w14:paraId="359EB134"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Pr>
          <w:p w14:paraId="2400ECC9"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5288AD24" w14:textId="77777777" w:rsidR="00F26636" w:rsidRPr="0089793A" w:rsidRDefault="00F26636">
            <w:pPr>
              <w:jc w:val="right"/>
              <w:rPr>
                <w:rFonts w:ascii="Calibri" w:hAnsi="Calibri" w:cs="Calibri"/>
              </w:rPr>
            </w:pPr>
            <w:r w:rsidRPr="0089793A">
              <w:rPr>
                <w:rFonts w:ascii="Calibri" w:hAnsi="Calibri" w:cs="Calibri"/>
              </w:rPr>
              <w:t>38</w:t>
            </w:r>
          </w:p>
        </w:tc>
        <w:tc>
          <w:tcPr>
            <w:tcW w:w="0" w:type="auto"/>
          </w:tcPr>
          <w:p w14:paraId="60671AEA"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Pr>
          <w:p w14:paraId="4DC45F03" w14:textId="77777777" w:rsidR="00F26636" w:rsidRPr="0089793A" w:rsidRDefault="00F26636">
            <w:pPr>
              <w:jc w:val="right"/>
              <w:rPr>
                <w:rFonts w:ascii="Calibri" w:hAnsi="Calibri" w:cs="Calibri"/>
              </w:rPr>
            </w:pPr>
            <w:r w:rsidRPr="0089793A">
              <w:rPr>
                <w:rFonts w:ascii="Calibri" w:hAnsi="Calibri" w:cs="Calibri"/>
              </w:rPr>
              <w:t>35</w:t>
            </w:r>
          </w:p>
        </w:tc>
      </w:tr>
      <w:tr w:rsidR="00F26636" w:rsidRPr="0089793A" w14:paraId="2A564BA4" w14:textId="77777777" w:rsidTr="00206296">
        <w:tc>
          <w:tcPr>
            <w:tcW w:w="0" w:type="auto"/>
          </w:tcPr>
          <w:p w14:paraId="5322E92F" w14:textId="77777777" w:rsidR="00F26636" w:rsidRPr="0089793A" w:rsidRDefault="00F26636">
            <w:pPr>
              <w:rPr>
                <w:rFonts w:ascii="Calibri" w:hAnsi="Calibri" w:cs="Calibri"/>
              </w:rPr>
            </w:pPr>
            <w:r w:rsidRPr="0089793A">
              <w:rPr>
                <w:rFonts w:ascii="Calibri" w:hAnsi="Calibri" w:cs="Calibri"/>
              </w:rPr>
              <w:t>Strongly disagree</w:t>
            </w:r>
          </w:p>
        </w:tc>
        <w:tc>
          <w:tcPr>
            <w:tcW w:w="0" w:type="auto"/>
          </w:tcPr>
          <w:p w14:paraId="7D588BB6"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48F4B00A" w14:textId="77777777" w:rsidR="00F26636" w:rsidRPr="0089793A" w:rsidRDefault="00F26636">
            <w:pPr>
              <w:jc w:val="right"/>
              <w:rPr>
                <w:rFonts w:ascii="Calibri" w:hAnsi="Calibri" w:cs="Calibri"/>
              </w:rPr>
            </w:pPr>
            <w:r w:rsidRPr="0089793A">
              <w:rPr>
                <w:rFonts w:ascii="Calibri" w:hAnsi="Calibri" w:cs="Calibri"/>
              </w:rPr>
              <w:t>8</w:t>
            </w:r>
          </w:p>
        </w:tc>
        <w:tc>
          <w:tcPr>
            <w:tcW w:w="0" w:type="auto"/>
          </w:tcPr>
          <w:p w14:paraId="6E125143"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Pr>
          <w:p w14:paraId="4FC46B2E"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57B087CB" w14:textId="77777777" w:rsidR="00F26636" w:rsidRPr="0089793A" w:rsidRDefault="00F26636">
            <w:pPr>
              <w:jc w:val="right"/>
              <w:rPr>
                <w:rFonts w:ascii="Calibri" w:hAnsi="Calibri" w:cs="Calibri"/>
              </w:rPr>
            </w:pPr>
            <w:r w:rsidRPr="0089793A">
              <w:rPr>
                <w:rFonts w:ascii="Calibri" w:hAnsi="Calibri" w:cs="Calibri"/>
              </w:rPr>
              <w:t>12</w:t>
            </w:r>
          </w:p>
        </w:tc>
      </w:tr>
      <w:tr w:rsidR="00F26636" w:rsidRPr="0089793A" w14:paraId="55C672D7" w14:textId="77777777" w:rsidTr="00206296">
        <w:tc>
          <w:tcPr>
            <w:tcW w:w="0" w:type="auto"/>
          </w:tcPr>
          <w:p w14:paraId="4BA0A4B3"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6CDB43DC" w14:textId="5BFDB904" w:rsidR="00F26636" w:rsidRPr="0089793A" w:rsidRDefault="00F26636">
            <w:pPr>
              <w:jc w:val="right"/>
              <w:rPr>
                <w:rFonts w:ascii="Calibri" w:hAnsi="Calibri" w:cs="Calibri"/>
              </w:rPr>
            </w:pPr>
            <w:r w:rsidRPr="0089793A">
              <w:rPr>
                <w:rFonts w:ascii="Calibri" w:hAnsi="Calibri" w:cs="Calibri"/>
              </w:rPr>
              <w:t>-</w:t>
            </w:r>
          </w:p>
        </w:tc>
        <w:tc>
          <w:tcPr>
            <w:tcW w:w="0" w:type="auto"/>
          </w:tcPr>
          <w:p w14:paraId="32C75126" w14:textId="03677970" w:rsidR="00F26636" w:rsidRPr="0089793A" w:rsidRDefault="00F26636">
            <w:pPr>
              <w:jc w:val="right"/>
              <w:rPr>
                <w:rFonts w:ascii="Calibri" w:hAnsi="Calibri" w:cs="Calibri"/>
              </w:rPr>
            </w:pPr>
            <w:r w:rsidRPr="0089793A">
              <w:rPr>
                <w:rFonts w:ascii="Calibri" w:hAnsi="Calibri" w:cs="Calibri"/>
              </w:rPr>
              <w:t>-</w:t>
            </w:r>
          </w:p>
        </w:tc>
        <w:tc>
          <w:tcPr>
            <w:tcW w:w="0" w:type="auto"/>
          </w:tcPr>
          <w:p w14:paraId="2380ECF5" w14:textId="29DE8B4C" w:rsidR="00F26636" w:rsidRPr="0089793A" w:rsidRDefault="00F26636">
            <w:pPr>
              <w:jc w:val="right"/>
              <w:rPr>
                <w:rFonts w:ascii="Calibri" w:hAnsi="Calibri" w:cs="Calibri"/>
              </w:rPr>
            </w:pPr>
            <w:r w:rsidRPr="0089793A">
              <w:rPr>
                <w:rFonts w:ascii="Calibri" w:hAnsi="Calibri" w:cs="Calibri"/>
              </w:rPr>
              <w:t>*</w:t>
            </w:r>
          </w:p>
        </w:tc>
        <w:tc>
          <w:tcPr>
            <w:tcW w:w="0" w:type="auto"/>
          </w:tcPr>
          <w:p w14:paraId="240F37CA" w14:textId="6B9F6D1B" w:rsidR="00F26636" w:rsidRPr="0089793A" w:rsidRDefault="00F26636">
            <w:pPr>
              <w:jc w:val="right"/>
              <w:rPr>
                <w:rFonts w:ascii="Calibri" w:hAnsi="Calibri" w:cs="Calibri"/>
              </w:rPr>
            </w:pPr>
            <w:r w:rsidRPr="0089793A">
              <w:rPr>
                <w:rFonts w:ascii="Calibri" w:hAnsi="Calibri" w:cs="Calibri"/>
              </w:rPr>
              <w:t>-</w:t>
            </w:r>
          </w:p>
        </w:tc>
        <w:tc>
          <w:tcPr>
            <w:tcW w:w="0" w:type="auto"/>
          </w:tcPr>
          <w:p w14:paraId="73711F30" w14:textId="47518F95" w:rsidR="00F26636" w:rsidRPr="0089793A" w:rsidRDefault="00F26636">
            <w:pPr>
              <w:jc w:val="right"/>
              <w:rPr>
                <w:rFonts w:ascii="Calibri" w:hAnsi="Calibri" w:cs="Calibri"/>
              </w:rPr>
            </w:pPr>
            <w:r w:rsidRPr="0089793A">
              <w:rPr>
                <w:rFonts w:ascii="Calibri" w:hAnsi="Calibri" w:cs="Calibri"/>
              </w:rPr>
              <w:t>*</w:t>
            </w:r>
          </w:p>
        </w:tc>
      </w:tr>
      <w:tr w:rsidR="00F26636" w:rsidRPr="0089793A" w14:paraId="5CDB1F98" w14:textId="77777777" w:rsidTr="00206296">
        <w:tc>
          <w:tcPr>
            <w:tcW w:w="0" w:type="auto"/>
          </w:tcPr>
          <w:p w14:paraId="39308C6E" w14:textId="3692BC39" w:rsidR="00F26636" w:rsidRPr="0089793A" w:rsidRDefault="00F26636">
            <w:pPr>
              <w:rPr>
                <w:rFonts w:ascii="Calibri" w:hAnsi="Calibri" w:cs="Calibri"/>
              </w:rPr>
            </w:pPr>
            <w:r w:rsidRPr="0089793A">
              <w:rPr>
                <w:rFonts w:ascii="Calibri" w:hAnsi="Calibri" w:cs="Calibri"/>
              </w:rPr>
              <w:t>SKIPPED/ REFUSED</w:t>
            </w:r>
          </w:p>
        </w:tc>
        <w:tc>
          <w:tcPr>
            <w:tcW w:w="0" w:type="auto"/>
          </w:tcPr>
          <w:p w14:paraId="16882823"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007887D5"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2AFFA3F0"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2C40F273"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2A8C2102"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7CC67843" w14:textId="77777777" w:rsidTr="00206296">
        <w:tc>
          <w:tcPr>
            <w:tcW w:w="0" w:type="auto"/>
          </w:tcPr>
          <w:p w14:paraId="32B67548"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1CBE16FC"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384947E"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50418289"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7C3996A9"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1E2E9994" w14:textId="77777777" w:rsidR="00F26636" w:rsidRPr="0089793A" w:rsidRDefault="00F26636">
            <w:pPr>
              <w:jc w:val="right"/>
              <w:rPr>
                <w:rFonts w:ascii="Calibri" w:hAnsi="Calibri" w:cs="Calibri"/>
              </w:rPr>
            </w:pPr>
            <w:r w:rsidRPr="0089793A">
              <w:rPr>
                <w:rFonts w:ascii="Calibri" w:hAnsi="Calibri" w:cs="Calibri"/>
              </w:rPr>
              <w:t>3,427</w:t>
            </w:r>
          </w:p>
        </w:tc>
      </w:tr>
    </w:tbl>
    <w:p w14:paraId="3A86D4A3" w14:textId="77777777" w:rsidR="00422C5D" w:rsidRDefault="00422C5D">
      <w:pPr>
        <w:jc w:val="center"/>
        <w:rPr>
          <w:rFonts w:ascii="Calibri" w:hAnsi="Calibri" w:cs="Calibri"/>
          <w:b/>
          <w:bCs/>
          <w:i/>
          <w:sz w:val="24"/>
        </w:rPr>
      </w:pPr>
    </w:p>
    <w:p w14:paraId="4018265A" w14:textId="77777777" w:rsidR="00FC08A0" w:rsidRDefault="00FC08A0" w:rsidP="00206296">
      <w:pPr>
        <w:rPr>
          <w:rFonts w:ascii="Calibri" w:hAnsi="Calibri" w:cs="Calibri"/>
          <w:b/>
          <w:bCs/>
          <w:i/>
          <w:sz w:val="24"/>
        </w:rPr>
      </w:pPr>
    </w:p>
    <w:p w14:paraId="2FEAEA2B" w14:textId="2F79674F" w:rsidR="00401D0A" w:rsidRPr="00D43BA8" w:rsidRDefault="00F01618" w:rsidP="00206296">
      <w:pPr>
        <w:rPr>
          <w:rFonts w:ascii="Calibri" w:hAnsi="Calibri" w:cs="Calibri"/>
          <w:b/>
          <w:bCs/>
          <w:sz w:val="24"/>
        </w:rPr>
      </w:pPr>
      <w:r w:rsidRPr="00D43BA8">
        <w:rPr>
          <w:rFonts w:ascii="Calibri" w:hAnsi="Calibri" w:cs="Calibri"/>
          <w:b/>
          <w:bCs/>
          <w:i/>
          <w:sz w:val="24"/>
        </w:rPr>
        <w:t xml:space="preserve">Q56. </w:t>
      </w:r>
      <w:r w:rsidR="00401D0A" w:rsidRPr="00D43BA8">
        <w:rPr>
          <w:rFonts w:ascii="Calibri" w:hAnsi="Calibri" w:cs="Calibri"/>
          <w:b/>
          <w:bCs/>
          <w:i/>
          <w:sz w:val="24"/>
        </w:rPr>
        <w:t>Please indicate how much do you agree or disagree with the following: Time in prison or jail reduces the likelihood a person will commit more crime in the future.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48"/>
        <w:gridCol w:w="662"/>
        <w:gridCol w:w="706"/>
        <w:gridCol w:w="706"/>
        <w:gridCol w:w="672"/>
      </w:tblGrid>
      <w:tr w:rsidR="00401D0A" w:rsidRPr="0089793A" w14:paraId="14C28253" w14:textId="77777777" w:rsidTr="00206296">
        <w:tc>
          <w:tcPr>
            <w:tcW w:w="0" w:type="auto"/>
            <w:tcBorders>
              <w:top w:val="thick" w:sz="0" w:space="0" w:color="000000"/>
            </w:tcBorders>
          </w:tcPr>
          <w:p w14:paraId="62265314"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734E0FD6"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4DFB25B2" w14:textId="77777777" w:rsidTr="00206296">
        <w:tc>
          <w:tcPr>
            <w:tcW w:w="0" w:type="auto"/>
          </w:tcPr>
          <w:p w14:paraId="050E6E1E"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5A31EB6"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2DDDED3B"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35E2C45B" w14:textId="2512C964"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57939B51"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0CC71EF4"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7BD5051B" w14:textId="77777777" w:rsidTr="00206296">
        <w:tc>
          <w:tcPr>
            <w:tcW w:w="0" w:type="auto"/>
            <w:tcBorders>
              <w:bottom w:val="thick" w:sz="0" w:space="0" w:color="000000"/>
            </w:tcBorders>
          </w:tcPr>
          <w:p w14:paraId="36E1FA34"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16485CE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1200238"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402206B"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0A28F4D"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51EFE946"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4DA68FF6" w14:textId="77777777" w:rsidTr="00206296">
        <w:tc>
          <w:tcPr>
            <w:tcW w:w="0" w:type="auto"/>
            <w:tcBorders>
              <w:top w:val="thick" w:sz="0" w:space="0" w:color="000000"/>
            </w:tcBorders>
          </w:tcPr>
          <w:p w14:paraId="3631E57B" w14:textId="77777777" w:rsidR="00F26636" w:rsidRPr="0089793A" w:rsidRDefault="00F26636">
            <w:pPr>
              <w:rPr>
                <w:rFonts w:ascii="Calibri" w:hAnsi="Calibri" w:cs="Calibri"/>
              </w:rPr>
            </w:pPr>
            <w:r w:rsidRPr="0089793A">
              <w:rPr>
                <w:rFonts w:ascii="Calibri" w:hAnsi="Calibri" w:cs="Calibri"/>
              </w:rPr>
              <w:t>Strongly agree</w:t>
            </w:r>
          </w:p>
        </w:tc>
        <w:tc>
          <w:tcPr>
            <w:tcW w:w="0" w:type="auto"/>
            <w:tcBorders>
              <w:top w:val="thick" w:sz="0" w:space="0" w:color="000000"/>
            </w:tcBorders>
          </w:tcPr>
          <w:p w14:paraId="333D5F26" w14:textId="77777777" w:rsidR="00F26636" w:rsidRPr="0089793A" w:rsidRDefault="00F26636">
            <w:pPr>
              <w:jc w:val="right"/>
              <w:rPr>
                <w:rFonts w:ascii="Calibri" w:hAnsi="Calibri" w:cs="Calibri"/>
              </w:rPr>
            </w:pPr>
            <w:r w:rsidRPr="0089793A">
              <w:rPr>
                <w:rFonts w:ascii="Calibri" w:hAnsi="Calibri" w:cs="Calibri"/>
              </w:rPr>
              <w:t>16</w:t>
            </w:r>
          </w:p>
        </w:tc>
        <w:tc>
          <w:tcPr>
            <w:tcW w:w="0" w:type="auto"/>
            <w:tcBorders>
              <w:top w:val="thick" w:sz="0" w:space="0" w:color="000000"/>
            </w:tcBorders>
          </w:tcPr>
          <w:p w14:paraId="547808E0" w14:textId="77777777" w:rsidR="00F26636" w:rsidRPr="0089793A" w:rsidRDefault="00F26636">
            <w:pPr>
              <w:jc w:val="right"/>
              <w:rPr>
                <w:rFonts w:ascii="Calibri" w:hAnsi="Calibri" w:cs="Calibri"/>
              </w:rPr>
            </w:pPr>
            <w:r w:rsidRPr="0089793A">
              <w:rPr>
                <w:rFonts w:ascii="Calibri" w:hAnsi="Calibri" w:cs="Calibri"/>
              </w:rPr>
              <w:t>14</w:t>
            </w:r>
          </w:p>
        </w:tc>
        <w:tc>
          <w:tcPr>
            <w:tcW w:w="0" w:type="auto"/>
            <w:tcBorders>
              <w:top w:val="thick" w:sz="0" w:space="0" w:color="000000"/>
            </w:tcBorders>
          </w:tcPr>
          <w:p w14:paraId="1BF94B93"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Borders>
              <w:top w:val="thick" w:sz="0" w:space="0" w:color="000000"/>
            </w:tcBorders>
          </w:tcPr>
          <w:p w14:paraId="45D503D8" w14:textId="77777777" w:rsidR="00F26636" w:rsidRPr="0089793A" w:rsidRDefault="00F26636">
            <w:pPr>
              <w:jc w:val="right"/>
              <w:rPr>
                <w:rFonts w:ascii="Calibri" w:hAnsi="Calibri" w:cs="Calibri"/>
              </w:rPr>
            </w:pPr>
            <w:r w:rsidRPr="0089793A">
              <w:rPr>
                <w:rFonts w:ascii="Calibri" w:hAnsi="Calibri" w:cs="Calibri"/>
              </w:rPr>
              <w:t>13</w:t>
            </w:r>
          </w:p>
        </w:tc>
        <w:tc>
          <w:tcPr>
            <w:tcW w:w="0" w:type="auto"/>
            <w:tcBorders>
              <w:top w:val="thick" w:sz="0" w:space="0" w:color="000000"/>
            </w:tcBorders>
          </w:tcPr>
          <w:p w14:paraId="04FBDEFF" w14:textId="77777777" w:rsidR="00F26636" w:rsidRPr="0089793A" w:rsidRDefault="00F26636">
            <w:pPr>
              <w:jc w:val="right"/>
              <w:rPr>
                <w:rFonts w:ascii="Calibri" w:hAnsi="Calibri" w:cs="Calibri"/>
              </w:rPr>
            </w:pPr>
            <w:r w:rsidRPr="0089793A">
              <w:rPr>
                <w:rFonts w:ascii="Calibri" w:hAnsi="Calibri" w:cs="Calibri"/>
              </w:rPr>
              <w:t>15</w:t>
            </w:r>
          </w:p>
        </w:tc>
      </w:tr>
      <w:tr w:rsidR="00F26636" w:rsidRPr="0089793A" w14:paraId="1741918D" w14:textId="77777777" w:rsidTr="00206296">
        <w:tc>
          <w:tcPr>
            <w:tcW w:w="0" w:type="auto"/>
          </w:tcPr>
          <w:p w14:paraId="09EDBA78" w14:textId="77777777" w:rsidR="00F26636" w:rsidRPr="0089793A" w:rsidRDefault="00F26636">
            <w:pPr>
              <w:rPr>
                <w:rFonts w:ascii="Calibri" w:hAnsi="Calibri" w:cs="Calibri"/>
              </w:rPr>
            </w:pPr>
            <w:r w:rsidRPr="0089793A">
              <w:rPr>
                <w:rFonts w:ascii="Calibri" w:hAnsi="Calibri" w:cs="Calibri"/>
              </w:rPr>
              <w:t>Somewhat agree</w:t>
            </w:r>
          </w:p>
        </w:tc>
        <w:tc>
          <w:tcPr>
            <w:tcW w:w="0" w:type="auto"/>
          </w:tcPr>
          <w:p w14:paraId="001748DE"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185313C4" w14:textId="77777777" w:rsidR="00F26636" w:rsidRPr="0089793A" w:rsidRDefault="00F26636">
            <w:pPr>
              <w:jc w:val="right"/>
              <w:rPr>
                <w:rFonts w:ascii="Calibri" w:hAnsi="Calibri" w:cs="Calibri"/>
              </w:rPr>
            </w:pPr>
            <w:r w:rsidRPr="0089793A">
              <w:rPr>
                <w:rFonts w:ascii="Calibri" w:hAnsi="Calibri" w:cs="Calibri"/>
              </w:rPr>
              <w:t>35</w:t>
            </w:r>
          </w:p>
        </w:tc>
        <w:tc>
          <w:tcPr>
            <w:tcW w:w="0" w:type="auto"/>
          </w:tcPr>
          <w:p w14:paraId="4629F2A3" w14:textId="77777777" w:rsidR="00F26636" w:rsidRPr="0089793A" w:rsidRDefault="00F26636">
            <w:pPr>
              <w:jc w:val="right"/>
              <w:rPr>
                <w:rFonts w:ascii="Calibri" w:hAnsi="Calibri" w:cs="Calibri"/>
              </w:rPr>
            </w:pPr>
            <w:r w:rsidRPr="0089793A">
              <w:rPr>
                <w:rFonts w:ascii="Calibri" w:hAnsi="Calibri" w:cs="Calibri"/>
              </w:rPr>
              <w:t>35</w:t>
            </w:r>
          </w:p>
        </w:tc>
        <w:tc>
          <w:tcPr>
            <w:tcW w:w="0" w:type="auto"/>
          </w:tcPr>
          <w:p w14:paraId="524E33B2"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3E13C38B" w14:textId="77777777" w:rsidR="00F26636" w:rsidRPr="0089793A" w:rsidRDefault="00F26636">
            <w:pPr>
              <w:jc w:val="right"/>
              <w:rPr>
                <w:rFonts w:ascii="Calibri" w:hAnsi="Calibri" w:cs="Calibri"/>
              </w:rPr>
            </w:pPr>
            <w:r w:rsidRPr="0089793A">
              <w:rPr>
                <w:rFonts w:ascii="Calibri" w:hAnsi="Calibri" w:cs="Calibri"/>
              </w:rPr>
              <w:t>32</w:t>
            </w:r>
          </w:p>
        </w:tc>
      </w:tr>
      <w:tr w:rsidR="00F26636" w:rsidRPr="0089793A" w14:paraId="5D3D7CFD" w14:textId="77777777" w:rsidTr="00206296">
        <w:tc>
          <w:tcPr>
            <w:tcW w:w="0" w:type="auto"/>
          </w:tcPr>
          <w:p w14:paraId="497990D5" w14:textId="77777777" w:rsidR="00F26636" w:rsidRPr="0089793A" w:rsidRDefault="00F26636">
            <w:pPr>
              <w:rPr>
                <w:rFonts w:ascii="Calibri" w:hAnsi="Calibri" w:cs="Calibri"/>
              </w:rPr>
            </w:pPr>
            <w:r w:rsidRPr="0089793A">
              <w:rPr>
                <w:rFonts w:ascii="Calibri" w:hAnsi="Calibri" w:cs="Calibri"/>
              </w:rPr>
              <w:t>Somewhat disagree</w:t>
            </w:r>
          </w:p>
        </w:tc>
        <w:tc>
          <w:tcPr>
            <w:tcW w:w="0" w:type="auto"/>
          </w:tcPr>
          <w:p w14:paraId="57B62793"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Pr>
          <w:p w14:paraId="02191756" w14:textId="77777777" w:rsidR="00F26636" w:rsidRPr="0089793A" w:rsidRDefault="00F26636">
            <w:pPr>
              <w:jc w:val="right"/>
              <w:rPr>
                <w:rFonts w:ascii="Calibri" w:hAnsi="Calibri" w:cs="Calibri"/>
              </w:rPr>
            </w:pPr>
            <w:r w:rsidRPr="0089793A">
              <w:rPr>
                <w:rFonts w:ascii="Calibri" w:hAnsi="Calibri" w:cs="Calibri"/>
              </w:rPr>
              <w:t>32</w:t>
            </w:r>
          </w:p>
        </w:tc>
        <w:tc>
          <w:tcPr>
            <w:tcW w:w="0" w:type="auto"/>
          </w:tcPr>
          <w:p w14:paraId="17A0E50F" w14:textId="77777777" w:rsidR="00F26636" w:rsidRPr="0089793A" w:rsidRDefault="00F26636">
            <w:pPr>
              <w:jc w:val="right"/>
              <w:rPr>
                <w:rFonts w:ascii="Calibri" w:hAnsi="Calibri" w:cs="Calibri"/>
              </w:rPr>
            </w:pPr>
            <w:r w:rsidRPr="0089793A">
              <w:rPr>
                <w:rFonts w:ascii="Calibri" w:hAnsi="Calibri" w:cs="Calibri"/>
              </w:rPr>
              <w:t>28</w:t>
            </w:r>
          </w:p>
        </w:tc>
        <w:tc>
          <w:tcPr>
            <w:tcW w:w="0" w:type="auto"/>
          </w:tcPr>
          <w:p w14:paraId="12802761" w14:textId="77777777" w:rsidR="00F26636" w:rsidRPr="0089793A" w:rsidRDefault="00F26636">
            <w:pPr>
              <w:jc w:val="right"/>
              <w:rPr>
                <w:rFonts w:ascii="Calibri" w:hAnsi="Calibri" w:cs="Calibri"/>
              </w:rPr>
            </w:pPr>
            <w:r w:rsidRPr="0089793A">
              <w:rPr>
                <w:rFonts w:ascii="Calibri" w:hAnsi="Calibri" w:cs="Calibri"/>
              </w:rPr>
              <w:t>35</w:t>
            </w:r>
          </w:p>
        </w:tc>
        <w:tc>
          <w:tcPr>
            <w:tcW w:w="0" w:type="auto"/>
          </w:tcPr>
          <w:p w14:paraId="39E33A39" w14:textId="77777777" w:rsidR="00F26636" w:rsidRPr="0089793A" w:rsidRDefault="00F26636">
            <w:pPr>
              <w:jc w:val="right"/>
              <w:rPr>
                <w:rFonts w:ascii="Calibri" w:hAnsi="Calibri" w:cs="Calibri"/>
              </w:rPr>
            </w:pPr>
            <w:r w:rsidRPr="0089793A">
              <w:rPr>
                <w:rFonts w:ascii="Calibri" w:hAnsi="Calibri" w:cs="Calibri"/>
              </w:rPr>
              <w:t>32</w:t>
            </w:r>
          </w:p>
        </w:tc>
      </w:tr>
      <w:tr w:rsidR="00F26636" w:rsidRPr="0089793A" w14:paraId="4799A516" w14:textId="77777777" w:rsidTr="00206296">
        <w:tc>
          <w:tcPr>
            <w:tcW w:w="0" w:type="auto"/>
          </w:tcPr>
          <w:p w14:paraId="1AF0DF69" w14:textId="77777777" w:rsidR="00F26636" w:rsidRPr="0089793A" w:rsidRDefault="00F26636">
            <w:pPr>
              <w:rPr>
                <w:rFonts w:ascii="Calibri" w:hAnsi="Calibri" w:cs="Calibri"/>
              </w:rPr>
            </w:pPr>
            <w:r w:rsidRPr="0089793A">
              <w:rPr>
                <w:rFonts w:ascii="Calibri" w:hAnsi="Calibri" w:cs="Calibri"/>
              </w:rPr>
              <w:t>Strongly disagree</w:t>
            </w:r>
          </w:p>
        </w:tc>
        <w:tc>
          <w:tcPr>
            <w:tcW w:w="0" w:type="auto"/>
          </w:tcPr>
          <w:p w14:paraId="25B78F65"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0E04DDC7" w14:textId="77777777" w:rsidR="00F26636" w:rsidRPr="0089793A" w:rsidRDefault="00F26636">
            <w:pPr>
              <w:jc w:val="right"/>
              <w:rPr>
                <w:rFonts w:ascii="Calibri" w:hAnsi="Calibri" w:cs="Calibri"/>
              </w:rPr>
            </w:pPr>
            <w:r w:rsidRPr="0089793A">
              <w:rPr>
                <w:rFonts w:ascii="Calibri" w:hAnsi="Calibri" w:cs="Calibri"/>
              </w:rPr>
              <w:t>16</w:t>
            </w:r>
          </w:p>
        </w:tc>
        <w:tc>
          <w:tcPr>
            <w:tcW w:w="0" w:type="auto"/>
          </w:tcPr>
          <w:p w14:paraId="6BBCC4BA" w14:textId="77777777" w:rsidR="00F26636" w:rsidRPr="0089793A" w:rsidRDefault="00F26636">
            <w:pPr>
              <w:jc w:val="right"/>
              <w:rPr>
                <w:rFonts w:ascii="Calibri" w:hAnsi="Calibri" w:cs="Calibri"/>
              </w:rPr>
            </w:pPr>
            <w:r w:rsidRPr="0089793A">
              <w:rPr>
                <w:rFonts w:ascii="Calibri" w:hAnsi="Calibri" w:cs="Calibri"/>
              </w:rPr>
              <w:t>17</w:t>
            </w:r>
          </w:p>
        </w:tc>
        <w:tc>
          <w:tcPr>
            <w:tcW w:w="0" w:type="auto"/>
          </w:tcPr>
          <w:p w14:paraId="43D3FE91" w14:textId="77777777" w:rsidR="00F26636" w:rsidRPr="0089793A" w:rsidRDefault="00F26636">
            <w:pPr>
              <w:jc w:val="right"/>
              <w:rPr>
                <w:rFonts w:ascii="Calibri" w:hAnsi="Calibri" w:cs="Calibri"/>
              </w:rPr>
            </w:pPr>
            <w:r w:rsidRPr="0089793A">
              <w:rPr>
                <w:rFonts w:ascii="Calibri" w:hAnsi="Calibri" w:cs="Calibri"/>
              </w:rPr>
              <w:t>20</w:t>
            </w:r>
          </w:p>
        </w:tc>
        <w:tc>
          <w:tcPr>
            <w:tcW w:w="0" w:type="auto"/>
          </w:tcPr>
          <w:p w14:paraId="60D43247" w14:textId="77777777" w:rsidR="00F26636" w:rsidRPr="0089793A" w:rsidRDefault="00F26636">
            <w:pPr>
              <w:jc w:val="right"/>
              <w:rPr>
                <w:rFonts w:ascii="Calibri" w:hAnsi="Calibri" w:cs="Calibri"/>
              </w:rPr>
            </w:pPr>
            <w:r w:rsidRPr="0089793A">
              <w:rPr>
                <w:rFonts w:ascii="Calibri" w:hAnsi="Calibri" w:cs="Calibri"/>
              </w:rPr>
              <w:t>20</w:t>
            </w:r>
          </w:p>
        </w:tc>
      </w:tr>
      <w:tr w:rsidR="00F26636" w:rsidRPr="0089793A" w14:paraId="7AC608FA" w14:textId="77777777" w:rsidTr="00206296">
        <w:tc>
          <w:tcPr>
            <w:tcW w:w="0" w:type="auto"/>
          </w:tcPr>
          <w:p w14:paraId="6C5F07EB" w14:textId="77777777" w:rsidR="00F26636" w:rsidRPr="0089793A" w:rsidRDefault="00F26636">
            <w:pPr>
              <w:rPr>
                <w:rFonts w:ascii="Calibri" w:hAnsi="Calibri" w:cs="Calibri"/>
              </w:rPr>
            </w:pPr>
            <w:r w:rsidRPr="0089793A">
              <w:rPr>
                <w:rFonts w:ascii="Calibri" w:hAnsi="Calibri" w:cs="Calibri"/>
              </w:rPr>
              <w:t>DON'T KNOW</w:t>
            </w:r>
          </w:p>
        </w:tc>
        <w:tc>
          <w:tcPr>
            <w:tcW w:w="0" w:type="auto"/>
          </w:tcPr>
          <w:p w14:paraId="14BFB4CA" w14:textId="48B948EC" w:rsidR="00F26636" w:rsidRPr="0089793A" w:rsidRDefault="00F26636">
            <w:pPr>
              <w:jc w:val="right"/>
              <w:rPr>
                <w:rFonts w:ascii="Calibri" w:hAnsi="Calibri" w:cs="Calibri"/>
              </w:rPr>
            </w:pPr>
            <w:r w:rsidRPr="0089793A">
              <w:rPr>
                <w:rFonts w:ascii="Calibri" w:hAnsi="Calibri" w:cs="Calibri"/>
              </w:rPr>
              <w:t>-</w:t>
            </w:r>
          </w:p>
        </w:tc>
        <w:tc>
          <w:tcPr>
            <w:tcW w:w="0" w:type="auto"/>
          </w:tcPr>
          <w:p w14:paraId="19876AF3" w14:textId="41104974" w:rsidR="00F26636" w:rsidRPr="0089793A" w:rsidRDefault="00F26636">
            <w:pPr>
              <w:jc w:val="right"/>
              <w:rPr>
                <w:rFonts w:ascii="Calibri" w:hAnsi="Calibri" w:cs="Calibri"/>
              </w:rPr>
            </w:pPr>
            <w:r w:rsidRPr="0089793A">
              <w:rPr>
                <w:rFonts w:ascii="Calibri" w:hAnsi="Calibri" w:cs="Calibri"/>
              </w:rPr>
              <w:t>*</w:t>
            </w:r>
          </w:p>
        </w:tc>
        <w:tc>
          <w:tcPr>
            <w:tcW w:w="0" w:type="auto"/>
          </w:tcPr>
          <w:p w14:paraId="7B1E9D47" w14:textId="01DB0EAC" w:rsidR="00F26636" w:rsidRPr="0089793A" w:rsidRDefault="00F26636">
            <w:pPr>
              <w:jc w:val="right"/>
              <w:rPr>
                <w:rFonts w:ascii="Calibri" w:hAnsi="Calibri" w:cs="Calibri"/>
              </w:rPr>
            </w:pPr>
            <w:r w:rsidRPr="0089793A">
              <w:rPr>
                <w:rFonts w:ascii="Calibri" w:hAnsi="Calibri" w:cs="Calibri"/>
              </w:rPr>
              <w:t>-</w:t>
            </w:r>
          </w:p>
        </w:tc>
        <w:tc>
          <w:tcPr>
            <w:tcW w:w="0" w:type="auto"/>
          </w:tcPr>
          <w:p w14:paraId="6084A50D" w14:textId="50D706A0" w:rsidR="00F26636" w:rsidRPr="0089793A" w:rsidRDefault="00F26636">
            <w:pPr>
              <w:jc w:val="right"/>
              <w:rPr>
                <w:rFonts w:ascii="Calibri" w:hAnsi="Calibri" w:cs="Calibri"/>
              </w:rPr>
            </w:pPr>
            <w:r w:rsidRPr="0089793A">
              <w:rPr>
                <w:rFonts w:ascii="Calibri" w:hAnsi="Calibri" w:cs="Calibri"/>
              </w:rPr>
              <w:t>-</w:t>
            </w:r>
          </w:p>
        </w:tc>
        <w:tc>
          <w:tcPr>
            <w:tcW w:w="0" w:type="auto"/>
          </w:tcPr>
          <w:p w14:paraId="75D4AB8C" w14:textId="75B77A29" w:rsidR="00F26636" w:rsidRPr="0089793A" w:rsidRDefault="00F26636">
            <w:pPr>
              <w:jc w:val="right"/>
              <w:rPr>
                <w:rFonts w:ascii="Calibri" w:hAnsi="Calibri" w:cs="Calibri"/>
              </w:rPr>
            </w:pPr>
            <w:r w:rsidRPr="0089793A">
              <w:rPr>
                <w:rFonts w:ascii="Calibri" w:hAnsi="Calibri" w:cs="Calibri"/>
              </w:rPr>
              <w:t>*</w:t>
            </w:r>
          </w:p>
        </w:tc>
      </w:tr>
      <w:tr w:rsidR="00F26636" w:rsidRPr="0089793A" w14:paraId="5D966BA8" w14:textId="77777777" w:rsidTr="00206296">
        <w:tc>
          <w:tcPr>
            <w:tcW w:w="0" w:type="auto"/>
          </w:tcPr>
          <w:p w14:paraId="1A53470C" w14:textId="0DDB1DE7" w:rsidR="00F26636" w:rsidRPr="0089793A" w:rsidRDefault="00F26636">
            <w:pPr>
              <w:rPr>
                <w:rFonts w:ascii="Calibri" w:hAnsi="Calibri" w:cs="Calibri"/>
              </w:rPr>
            </w:pPr>
            <w:r w:rsidRPr="0089793A">
              <w:rPr>
                <w:rFonts w:ascii="Calibri" w:hAnsi="Calibri" w:cs="Calibri"/>
              </w:rPr>
              <w:t>SKIPPED/ REFUSED</w:t>
            </w:r>
          </w:p>
        </w:tc>
        <w:tc>
          <w:tcPr>
            <w:tcW w:w="0" w:type="auto"/>
          </w:tcPr>
          <w:p w14:paraId="07D96451"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39EA1972" w14:textId="77777777" w:rsidR="00F26636" w:rsidRPr="0089793A" w:rsidRDefault="00F26636">
            <w:pPr>
              <w:jc w:val="right"/>
              <w:rPr>
                <w:rFonts w:ascii="Calibri" w:hAnsi="Calibri" w:cs="Calibri"/>
              </w:rPr>
            </w:pPr>
            <w:r w:rsidRPr="0089793A">
              <w:rPr>
                <w:rFonts w:ascii="Calibri" w:hAnsi="Calibri" w:cs="Calibri"/>
              </w:rPr>
              <w:t>2</w:t>
            </w:r>
          </w:p>
        </w:tc>
        <w:tc>
          <w:tcPr>
            <w:tcW w:w="0" w:type="auto"/>
          </w:tcPr>
          <w:p w14:paraId="64DEEFB9" w14:textId="2CEC5690" w:rsidR="00F26636" w:rsidRPr="0089793A" w:rsidRDefault="00F26636">
            <w:pPr>
              <w:jc w:val="right"/>
              <w:rPr>
                <w:rFonts w:ascii="Calibri" w:hAnsi="Calibri" w:cs="Calibri"/>
              </w:rPr>
            </w:pPr>
            <w:r w:rsidRPr="0089793A">
              <w:rPr>
                <w:rFonts w:ascii="Calibri" w:hAnsi="Calibri" w:cs="Calibri"/>
              </w:rPr>
              <w:t>*</w:t>
            </w:r>
          </w:p>
        </w:tc>
        <w:tc>
          <w:tcPr>
            <w:tcW w:w="0" w:type="auto"/>
          </w:tcPr>
          <w:p w14:paraId="579F66B8"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FC04151"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5953E0F1" w14:textId="77777777" w:rsidTr="00206296">
        <w:tc>
          <w:tcPr>
            <w:tcW w:w="0" w:type="auto"/>
          </w:tcPr>
          <w:p w14:paraId="679C3B3C"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6F9947FB"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666B6A8F"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1E3CBE3"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5B11986F"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3B1CC239" w14:textId="77777777" w:rsidR="00F26636" w:rsidRPr="0089793A" w:rsidRDefault="00F26636">
            <w:pPr>
              <w:jc w:val="right"/>
              <w:rPr>
                <w:rFonts w:ascii="Calibri" w:hAnsi="Calibri" w:cs="Calibri"/>
              </w:rPr>
            </w:pPr>
            <w:r w:rsidRPr="0089793A">
              <w:rPr>
                <w:rFonts w:ascii="Calibri" w:hAnsi="Calibri" w:cs="Calibri"/>
              </w:rPr>
              <w:t>3,427</w:t>
            </w:r>
          </w:p>
        </w:tc>
      </w:tr>
    </w:tbl>
    <w:p w14:paraId="733CE14B" w14:textId="337C108B" w:rsidR="00401D0A" w:rsidRPr="0089793A" w:rsidRDefault="00401D0A" w:rsidP="00D43BA8">
      <w:pPr>
        <w:rPr>
          <w:rFonts w:ascii="Calibri" w:hAnsi="Calibri" w:cs="Calibri"/>
          <w:i/>
          <w:sz w:val="24"/>
        </w:rPr>
      </w:pPr>
    </w:p>
    <w:p w14:paraId="68A94064" w14:textId="77777777" w:rsidR="00FC08A0" w:rsidRDefault="00FC08A0" w:rsidP="00206296">
      <w:pPr>
        <w:rPr>
          <w:rFonts w:ascii="Calibri" w:hAnsi="Calibri" w:cs="Calibri"/>
          <w:b/>
          <w:bCs/>
          <w:i/>
          <w:sz w:val="24"/>
        </w:rPr>
      </w:pPr>
    </w:p>
    <w:p w14:paraId="019BFAD4" w14:textId="5F7D05A8" w:rsidR="00401D0A" w:rsidRPr="00D43BA8" w:rsidRDefault="00F01618" w:rsidP="00206296">
      <w:pPr>
        <w:rPr>
          <w:rFonts w:ascii="Calibri" w:hAnsi="Calibri" w:cs="Calibri"/>
          <w:b/>
          <w:bCs/>
          <w:sz w:val="24"/>
        </w:rPr>
      </w:pPr>
      <w:r w:rsidRPr="00D43BA8">
        <w:rPr>
          <w:rFonts w:ascii="Calibri" w:hAnsi="Calibri" w:cs="Calibri"/>
          <w:b/>
          <w:bCs/>
          <w:i/>
          <w:sz w:val="24"/>
        </w:rPr>
        <w:t xml:space="preserve">Q55. </w:t>
      </w:r>
      <w:r w:rsidR="00401D0A" w:rsidRPr="00D43BA8">
        <w:rPr>
          <w:rFonts w:ascii="Calibri" w:hAnsi="Calibri" w:cs="Calibri"/>
          <w:b/>
          <w:bCs/>
          <w:i/>
          <w:sz w:val="24"/>
        </w:rPr>
        <w:t>How much do you agree or disagree that the use of prisons has negatively impacted Black communities more than other communities?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48"/>
        <w:gridCol w:w="662"/>
        <w:gridCol w:w="706"/>
        <w:gridCol w:w="706"/>
        <w:gridCol w:w="672"/>
      </w:tblGrid>
      <w:tr w:rsidR="00401D0A" w:rsidRPr="0089793A" w14:paraId="47E0FAA6" w14:textId="77777777" w:rsidTr="00206296">
        <w:tc>
          <w:tcPr>
            <w:tcW w:w="0" w:type="auto"/>
            <w:tcBorders>
              <w:top w:val="thick" w:sz="0" w:space="0" w:color="000000"/>
            </w:tcBorders>
          </w:tcPr>
          <w:p w14:paraId="57F255E1"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06D581CB"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0E8BA285" w14:textId="77777777" w:rsidTr="00206296">
        <w:tc>
          <w:tcPr>
            <w:tcW w:w="0" w:type="auto"/>
          </w:tcPr>
          <w:p w14:paraId="1CFC8B19"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1F70FAED"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4C571C74"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44EB7D7C" w14:textId="020B4C7E"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1939D4BE"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427145B2"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2A73793E" w14:textId="77777777" w:rsidTr="00206296">
        <w:tc>
          <w:tcPr>
            <w:tcW w:w="0" w:type="auto"/>
            <w:tcBorders>
              <w:bottom w:val="thick" w:sz="0" w:space="0" w:color="000000"/>
            </w:tcBorders>
          </w:tcPr>
          <w:p w14:paraId="1DE68E87"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30F68C16"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D6906EC"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413B914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5405ED4"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F318976"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23E7A39D" w14:textId="77777777" w:rsidTr="00206296">
        <w:tc>
          <w:tcPr>
            <w:tcW w:w="0" w:type="auto"/>
            <w:tcBorders>
              <w:top w:val="thick" w:sz="0" w:space="0" w:color="000000"/>
            </w:tcBorders>
          </w:tcPr>
          <w:p w14:paraId="2AFEFF4A" w14:textId="77777777" w:rsidR="00F26636" w:rsidRPr="0089793A" w:rsidRDefault="00F26636">
            <w:pPr>
              <w:rPr>
                <w:rFonts w:ascii="Calibri" w:hAnsi="Calibri" w:cs="Calibri"/>
              </w:rPr>
            </w:pPr>
            <w:r w:rsidRPr="0089793A">
              <w:rPr>
                <w:rFonts w:ascii="Calibri" w:hAnsi="Calibri" w:cs="Calibri"/>
              </w:rPr>
              <w:t>Strongly agree</w:t>
            </w:r>
          </w:p>
        </w:tc>
        <w:tc>
          <w:tcPr>
            <w:tcW w:w="0" w:type="auto"/>
            <w:tcBorders>
              <w:top w:val="thick" w:sz="0" w:space="0" w:color="000000"/>
            </w:tcBorders>
          </w:tcPr>
          <w:p w14:paraId="13948377" w14:textId="77777777" w:rsidR="00F26636" w:rsidRPr="0089793A" w:rsidRDefault="00F26636">
            <w:pPr>
              <w:jc w:val="right"/>
              <w:rPr>
                <w:rFonts w:ascii="Calibri" w:hAnsi="Calibri" w:cs="Calibri"/>
              </w:rPr>
            </w:pPr>
            <w:r w:rsidRPr="0089793A">
              <w:rPr>
                <w:rFonts w:ascii="Calibri" w:hAnsi="Calibri" w:cs="Calibri"/>
              </w:rPr>
              <w:t>48</w:t>
            </w:r>
          </w:p>
        </w:tc>
        <w:tc>
          <w:tcPr>
            <w:tcW w:w="0" w:type="auto"/>
            <w:tcBorders>
              <w:top w:val="thick" w:sz="0" w:space="0" w:color="000000"/>
            </w:tcBorders>
          </w:tcPr>
          <w:p w14:paraId="43842DF1"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Borders>
              <w:top w:val="thick" w:sz="0" w:space="0" w:color="000000"/>
            </w:tcBorders>
          </w:tcPr>
          <w:p w14:paraId="40E35BDB" w14:textId="77777777" w:rsidR="00F26636" w:rsidRPr="0089793A" w:rsidRDefault="00F26636">
            <w:pPr>
              <w:jc w:val="right"/>
              <w:rPr>
                <w:rFonts w:ascii="Calibri" w:hAnsi="Calibri" w:cs="Calibri"/>
              </w:rPr>
            </w:pPr>
            <w:r w:rsidRPr="0089793A">
              <w:rPr>
                <w:rFonts w:ascii="Calibri" w:hAnsi="Calibri" w:cs="Calibri"/>
              </w:rPr>
              <w:t>27</w:t>
            </w:r>
          </w:p>
        </w:tc>
        <w:tc>
          <w:tcPr>
            <w:tcW w:w="0" w:type="auto"/>
            <w:tcBorders>
              <w:top w:val="thick" w:sz="0" w:space="0" w:color="000000"/>
            </w:tcBorders>
          </w:tcPr>
          <w:p w14:paraId="6D47AA36"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Borders>
              <w:top w:val="thick" w:sz="0" w:space="0" w:color="000000"/>
            </w:tcBorders>
          </w:tcPr>
          <w:p w14:paraId="1C73DCBB" w14:textId="77777777" w:rsidR="00F26636" w:rsidRPr="0089793A" w:rsidRDefault="00F26636">
            <w:pPr>
              <w:jc w:val="right"/>
              <w:rPr>
                <w:rFonts w:ascii="Calibri" w:hAnsi="Calibri" w:cs="Calibri"/>
              </w:rPr>
            </w:pPr>
            <w:r w:rsidRPr="0089793A">
              <w:rPr>
                <w:rFonts w:ascii="Calibri" w:hAnsi="Calibri" w:cs="Calibri"/>
              </w:rPr>
              <w:t>29</w:t>
            </w:r>
          </w:p>
        </w:tc>
      </w:tr>
      <w:tr w:rsidR="00F26636" w:rsidRPr="0089793A" w14:paraId="69622896" w14:textId="77777777" w:rsidTr="00206296">
        <w:tc>
          <w:tcPr>
            <w:tcW w:w="0" w:type="auto"/>
          </w:tcPr>
          <w:p w14:paraId="087C81ED" w14:textId="77777777" w:rsidR="00F26636" w:rsidRPr="0089793A" w:rsidRDefault="00F26636">
            <w:pPr>
              <w:rPr>
                <w:rFonts w:ascii="Calibri" w:hAnsi="Calibri" w:cs="Calibri"/>
              </w:rPr>
            </w:pPr>
            <w:r w:rsidRPr="0089793A">
              <w:rPr>
                <w:rFonts w:ascii="Calibri" w:hAnsi="Calibri" w:cs="Calibri"/>
              </w:rPr>
              <w:t>Somewhat agree</w:t>
            </w:r>
          </w:p>
        </w:tc>
        <w:tc>
          <w:tcPr>
            <w:tcW w:w="0" w:type="auto"/>
          </w:tcPr>
          <w:p w14:paraId="2B9103F1" w14:textId="77777777" w:rsidR="00F26636" w:rsidRPr="0089793A" w:rsidRDefault="00F26636">
            <w:pPr>
              <w:jc w:val="right"/>
              <w:rPr>
                <w:rFonts w:ascii="Calibri" w:hAnsi="Calibri" w:cs="Calibri"/>
              </w:rPr>
            </w:pPr>
            <w:r w:rsidRPr="0089793A">
              <w:rPr>
                <w:rFonts w:ascii="Calibri" w:hAnsi="Calibri" w:cs="Calibri"/>
              </w:rPr>
              <w:t>33</w:t>
            </w:r>
          </w:p>
        </w:tc>
        <w:tc>
          <w:tcPr>
            <w:tcW w:w="0" w:type="auto"/>
          </w:tcPr>
          <w:p w14:paraId="7550F9C8" w14:textId="77777777" w:rsidR="00F26636" w:rsidRPr="0089793A" w:rsidRDefault="00F26636">
            <w:pPr>
              <w:jc w:val="right"/>
              <w:rPr>
                <w:rFonts w:ascii="Calibri" w:hAnsi="Calibri" w:cs="Calibri"/>
              </w:rPr>
            </w:pPr>
            <w:r w:rsidRPr="0089793A">
              <w:rPr>
                <w:rFonts w:ascii="Calibri" w:hAnsi="Calibri" w:cs="Calibri"/>
              </w:rPr>
              <w:t>43</w:t>
            </w:r>
          </w:p>
        </w:tc>
        <w:tc>
          <w:tcPr>
            <w:tcW w:w="0" w:type="auto"/>
          </w:tcPr>
          <w:p w14:paraId="3E8B6791" w14:textId="77777777" w:rsidR="00F26636" w:rsidRPr="0089793A" w:rsidRDefault="00F26636">
            <w:pPr>
              <w:jc w:val="right"/>
              <w:rPr>
                <w:rFonts w:ascii="Calibri" w:hAnsi="Calibri" w:cs="Calibri"/>
              </w:rPr>
            </w:pPr>
            <w:r w:rsidRPr="0089793A">
              <w:rPr>
                <w:rFonts w:ascii="Calibri" w:hAnsi="Calibri" w:cs="Calibri"/>
              </w:rPr>
              <w:t>37</w:t>
            </w:r>
          </w:p>
        </w:tc>
        <w:tc>
          <w:tcPr>
            <w:tcW w:w="0" w:type="auto"/>
          </w:tcPr>
          <w:p w14:paraId="0510ED89" w14:textId="77777777" w:rsidR="00F26636" w:rsidRPr="0089793A" w:rsidRDefault="00F26636">
            <w:pPr>
              <w:jc w:val="right"/>
              <w:rPr>
                <w:rFonts w:ascii="Calibri" w:hAnsi="Calibri" w:cs="Calibri"/>
              </w:rPr>
            </w:pPr>
            <w:r w:rsidRPr="0089793A">
              <w:rPr>
                <w:rFonts w:ascii="Calibri" w:hAnsi="Calibri" w:cs="Calibri"/>
              </w:rPr>
              <w:t>36</w:t>
            </w:r>
          </w:p>
        </w:tc>
        <w:tc>
          <w:tcPr>
            <w:tcW w:w="0" w:type="auto"/>
          </w:tcPr>
          <w:p w14:paraId="324A59C2" w14:textId="77777777" w:rsidR="00F26636" w:rsidRPr="0089793A" w:rsidRDefault="00F26636">
            <w:pPr>
              <w:jc w:val="right"/>
              <w:rPr>
                <w:rFonts w:ascii="Calibri" w:hAnsi="Calibri" w:cs="Calibri"/>
              </w:rPr>
            </w:pPr>
            <w:r w:rsidRPr="0089793A">
              <w:rPr>
                <w:rFonts w:ascii="Calibri" w:hAnsi="Calibri" w:cs="Calibri"/>
              </w:rPr>
              <w:t>36</w:t>
            </w:r>
          </w:p>
        </w:tc>
      </w:tr>
      <w:tr w:rsidR="00F26636" w:rsidRPr="0089793A" w14:paraId="00C139FE" w14:textId="77777777" w:rsidTr="00206296">
        <w:tc>
          <w:tcPr>
            <w:tcW w:w="0" w:type="auto"/>
          </w:tcPr>
          <w:p w14:paraId="75BBFCC6" w14:textId="77777777" w:rsidR="00F26636" w:rsidRPr="0089793A" w:rsidRDefault="00F26636">
            <w:pPr>
              <w:rPr>
                <w:rFonts w:ascii="Calibri" w:hAnsi="Calibri" w:cs="Calibri"/>
              </w:rPr>
            </w:pPr>
            <w:r w:rsidRPr="0089793A">
              <w:rPr>
                <w:rFonts w:ascii="Calibri" w:hAnsi="Calibri" w:cs="Calibri"/>
              </w:rPr>
              <w:t>Somewhat disagree</w:t>
            </w:r>
          </w:p>
        </w:tc>
        <w:tc>
          <w:tcPr>
            <w:tcW w:w="0" w:type="auto"/>
          </w:tcPr>
          <w:p w14:paraId="47DD228D" w14:textId="77777777" w:rsidR="00F26636" w:rsidRPr="0089793A" w:rsidRDefault="00F26636">
            <w:pPr>
              <w:jc w:val="right"/>
              <w:rPr>
                <w:rFonts w:ascii="Calibri" w:hAnsi="Calibri" w:cs="Calibri"/>
              </w:rPr>
            </w:pPr>
            <w:r w:rsidRPr="0089793A">
              <w:rPr>
                <w:rFonts w:ascii="Calibri" w:hAnsi="Calibri" w:cs="Calibri"/>
              </w:rPr>
              <w:t>12</w:t>
            </w:r>
          </w:p>
        </w:tc>
        <w:tc>
          <w:tcPr>
            <w:tcW w:w="0" w:type="auto"/>
          </w:tcPr>
          <w:p w14:paraId="09836759"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112078EF"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25CC13C3" w14:textId="77777777" w:rsidR="00F26636" w:rsidRPr="0089793A" w:rsidRDefault="00F26636">
            <w:pPr>
              <w:jc w:val="right"/>
              <w:rPr>
                <w:rFonts w:ascii="Calibri" w:hAnsi="Calibri" w:cs="Calibri"/>
              </w:rPr>
            </w:pPr>
            <w:r w:rsidRPr="0089793A">
              <w:rPr>
                <w:rFonts w:ascii="Calibri" w:hAnsi="Calibri" w:cs="Calibri"/>
              </w:rPr>
              <w:t>25</w:t>
            </w:r>
          </w:p>
        </w:tc>
        <w:tc>
          <w:tcPr>
            <w:tcW w:w="0" w:type="auto"/>
          </w:tcPr>
          <w:p w14:paraId="371376CC" w14:textId="77777777" w:rsidR="00F26636" w:rsidRPr="0089793A" w:rsidRDefault="00F26636">
            <w:pPr>
              <w:jc w:val="right"/>
              <w:rPr>
                <w:rFonts w:ascii="Calibri" w:hAnsi="Calibri" w:cs="Calibri"/>
              </w:rPr>
            </w:pPr>
            <w:r w:rsidRPr="0089793A">
              <w:rPr>
                <w:rFonts w:ascii="Calibri" w:hAnsi="Calibri" w:cs="Calibri"/>
              </w:rPr>
              <w:t>23</w:t>
            </w:r>
          </w:p>
        </w:tc>
      </w:tr>
      <w:tr w:rsidR="00F26636" w:rsidRPr="0089793A" w14:paraId="502111C1" w14:textId="77777777" w:rsidTr="00206296">
        <w:tc>
          <w:tcPr>
            <w:tcW w:w="0" w:type="auto"/>
          </w:tcPr>
          <w:p w14:paraId="0FDA7C80" w14:textId="77777777" w:rsidR="00F26636" w:rsidRPr="0089793A" w:rsidRDefault="00F26636">
            <w:pPr>
              <w:rPr>
                <w:rFonts w:ascii="Calibri" w:hAnsi="Calibri" w:cs="Calibri"/>
              </w:rPr>
            </w:pPr>
            <w:r w:rsidRPr="0089793A">
              <w:rPr>
                <w:rFonts w:ascii="Calibri" w:hAnsi="Calibri" w:cs="Calibri"/>
              </w:rPr>
              <w:t>Strongly disagree</w:t>
            </w:r>
          </w:p>
        </w:tc>
        <w:tc>
          <w:tcPr>
            <w:tcW w:w="0" w:type="auto"/>
          </w:tcPr>
          <w:p w14:paraId="4BE6E8F5"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7483D5A8" w14:textId="77777777" w:rsidR="00F26636" w:rsidRPr="0089793A" w:rsidRDefault="00F26636">
            <w:pPr>
              <w:jc w:val="right"/>
              <w:rPr>
                <w:rFonts w:ascii="Calibri" w:hAnsi="Calibri" w:cs="Calibri"/>
              </w:rPr>
            </w:pPr>
            <w:r w:rsidRPr="0089793A">
              <w:rPr>
                <w:rFonts w:ascii="Calibri" w:hAnsi="Calibri" w:cs="Calibri"/>
              </w:rPr>
              <w:t>6</w:t>
            </w:r>
          </w:p>
        </w:tc>
        <w:tc>
          <w:tcPr>
            <w:tcW w:w="0" w:type="auto"/>
          </w:tcPr>
          <w:p w14:paraId="00A87DAE" w14:textId="77777777" w:rsidR="00F26636" w:rsidRPr="0089793A" w:rsidRDefault="00F26636">
            <w:pPr>
              <w:jc w:val="right"/>
              <w:rPr>
                <w:rFonts w:ascii="Calibri" w:hAnsi="Calibri" w:cs="Calibri"/>
              </w:rPr>
            </w:pPr>
            <w:r w:rsidRPr="0089793A">
              <w:rPr>
                <w:rFonts w:ascii="Calibri" w:hAnsi="Calibri" w:cs="Calibri"/>
              </w:rPr>
              <w:t>9</w:t>
            </w:r>
          </w:p>
        </w:tc>
        <w:tc>
          <w:tcPr>
            <w:tcW w:w="0" w:type="auto"/>
          </w:tcPr>
          <w:p w14:paraId="5AEA2233" w14:textId="77777777" w:rsidR="00F26636" w:rsidRPr="0089793A" w:rsidRDefault="00F26636">
            <w:pPr>
              <w:jc w:val="right"/>
              <w:rPr>
                <w:rFonts w:ascii="Calibri" w:hAnsi="Calibri" w:cs="Calibri"/>
              </w:rPr>
            </w:pPr>
            <w:r w:rsidRPr="0089793A">
              <w:rPr>
                <w:rFonts w:ascii="Calibri" w:hAnsi="Calibri" w:cs="Calibri"/>
              </w:rPr>
              <w:t>12</w:t>
            </w:r>
          </w:p>
        </w:tc>
        <w:tc>
          <w:tcPr>
            <w:tcW w:w="0" w:type="auto"/>
          </w:tcPr>
          <w:p w14:paraId="17B68535" w14:textId="77777777" w:rsidR="00F26636" w:rsidRPr="0089793A" w:rsidRDefault="00F26636">
            <w:pPr>
              <w:jc w:val="right"/>
              <w:rPr>
                <w:rFonts w:ascii="Calibri" w:hAnsi="Calibri" w:cs="Calibri"/>
              </w:rPr>
            </w:pPr>
            <w:r w:rsidRPr="0089793A">
              <w:rPr>
                <w:rFonts w:ascii="Calibri" w:hAnsi="Calibri" w:cs="Calibri"/>
              </w:rPr>
              <w:t>10</w:t>
            </w:r>
          </w:p>
        </w:tc>
      </w:tr>
      <w:tr w:rsidR="00F26636" w:rsidRPr="0089793A" w14:paraId="4CD5CF6B" w14:textId="77777777" w:rsidTr="00206296">
        <w:tc>
          <w:tcPr>
            <w:tcW w:w="0" w:type="auto"/>
          </w:tcPr>
          <w:p w14:paraId="1FB2E83D" w14:textId="48103A05" w:rsidR="00F26636" w:rsidRPr="0089793A" w:rsidRDefault="00F26636">
            <w:pPr>
              <w:rPr>
                <w:rFonts w:ascii="Calibri" w:hAnsi="Calibri" w:cs="Calibri"/>
              </w:rPr>
            </w:pPr>
            <w:r w:rsidRPr="0089793A">
              <w:rPr>
                <w:rFonts w:ascii="Calibri" w:hAnsi="Calibri" w:cs="Calibri"/>
              </w:rPr>
              <w:t>SKIPPED/ REFUSED</w:t>
            </w:r>
          </w:p>
        </w:tc>
        <w:tc>
          <w:tcPr>
            <w:tcW w:w="0" w:type="auto"/>
          </w:tcPr>
          <w:p w14:paraId="2D843ECF" w14:textId="65242831" w:rsidR="00F26636" w:rsidRPr="0089793A" w:rsidRDefault="00F26636">
            <w:pPr>
              <w:jc w:val="right"/>
              <w:rPr>
                <w:rFonts w:ascii="Calibri" w:hAnsi="Calibri" w:cs="Calibri"/>
              </w:rPr>
            </w:pPr>
            <w:r w:rsidRPr="0089793A">
              <w:rPr>
                <w:rFonts w:ascii="Calibri" w:hAnsi="Calibri" w:cs="Calibri"/>
              </w:rPr>
              <w:t>*</w:t>
            </w:r>
          </w:p>
        </w:tc>
        <w:tc>
          <w:tcPr>
            <w:tcW w:w="0" w:type="auto"/>
          </w:tcPr>
          <w:p w14:paraId="456A4C16"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19F5CD5F"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5D48623"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11DFABFD"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1A58A53D" w14:textId="77777777" w:rsidTr="00206296">
        <w:tc>
          <w:tcPr>
            <w:tcW w:w="0" w:type="auto"/>
          </w:tcPr>
          <w:p w14:paraId="061AA2E4"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46E7B708"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42657C35"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4A5ACFF9"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18E971AE"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71746BCE" w14:textId="77777777" w:rsidR="00F26636" w:rsidRPr="0089793A" w:rsidRDefault="00F26636">
            <w:pPr>
              <w:jc w:val="right"/>
              <w:rPr>
                <w:rFonts w:ascii="Calibri" w:hAnsi="Calibri" w:cs="Calibri"/>
              </w:rPr>
            </w:pPr>
            <w:r w:rsidRPr="0089793A">
              <w:rPr>
                <w:rFonts w:ascii="Calibri" w:hAnsi="Calibri" w:cs="Calibri"/>
              </w:rPr>
              <w:t>3,427</w:t>
            </w:r>
          </w:p>
        </w:tc>
      </w:tr>
    </w:tbl>
    <w:p w14:paraId="04F30EAF" w14:textId="5A4EF491" w:rsidR="00401D0A" w:rsidRPr="00D43BA8" w:rsidRDefault="00F01618" w:rsidP="004B69E1">
      <w:pPr>
        <w:rPr>
          <w:rFonts w:ascii="Calibri" w:hAnsi="Calibri" w:cs="Calibri"/>
          <w:b/>
          <w:bCs/>
          <w:sz w:val="24"/>
        </w:rPr>
      </w:pPr>
      <w:r w:rsidRPr="00D43BA8">
        <w:rPr>
          <w:rFonts w:ascii="Calibri" w:hAnsi="Calibri" w:cs="Calibri"/>
          <w:b/>
          <w:bCs/>
          <w:i/>
          <w:sz w:val="24"/>
        </w:rPr>
        <w:lastRenderedPageBreak/>
        <w:t xml:space="preserve">Q57. </w:t>
      </w:r>
      <w:r w:rsidR="00401D0A" w:rsidRPr="00D43BA8">
        <w:rPr>
          <w:rFonts w:ascii="Calibri" w:hAnsi="Calibri" w:cs="Calibri"/>
          <w:b/>
          <w:bCs/>
          <w:i/>
          <w:sz w:val="24"/>
        </w:rPr>
        <w:t>Do you support or oppose hiring private companies to operate prisons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65"/>
        <w:gridCol w:w="648"/>
        <w:gridCol w:w="662"/>
        <w:gridCol w:w="706"/>
        <w:gridCol w:w="706"/>
        <w:gridCol w:w="672"/>
      </w:tblGrid>
      <w:tr w:rsidR="00401D0A" w:rsidRPr="0089793A" w14:paraId="5689ADFD" w14:textId="77777777" w:rsidTr="004B69E1">
        <w:tc>
          <w:tcPr>
            <w:tcW w:w="0" w:type="auto"/>
            <w:tcBorders>
              <w:top w:val="thick" w:sz="0" w:space="0" w:color="000000"/>
            </w:tcBorders>
          </w:tcPr>
          <w:p w14:paraId="7B8703CC" w14:textId="77777777" w:rsidR="00401D0A" w:rsidRPr="0089793A" w:rsidRDefault="00401D0A">
            <w:pPr>
              <w:rPr>
                <w:rFonts w:ascii="Calibri" w:hAnsi="Calibri" w:cs="Calibri"/>
              </w:rPr>
            </w:pPr>
          </w:p>
        </w:tc>
        <w:tc>
          <w:tcPr>
            <w:tcW w:w="0" w:type="auto"/>
            <w:gridSpan w:val="5"/>
            <w:tcBorders>
              <w:top w:val="thick" w:sz="0" w:space="0" w:color="000000"/>
              <w:bottom w:val="thick" w:sz="0" w:space="0" w:color="000000"/>
            </w:tcBorders>
          </w:tcPr>
          <w:p w14:paraId="05A99A1B" w14:textId="77777777" w:rsidR="00401D0A" w:rsidRPr="0089793A" w:rsidRDefault="00401D0A">
            <w:pPr>
              <w:jc w:val="center"/>
              <w:rPr>
                <w:rFonts w:ascii="Calibri" w:hAnsi="Calibri" w:cs="Calibri"/>
              </w:rPr>
            </w:pPr>
            <w:r w:rsidRPr="0089793A">
              <w:rPr>
                <w:rFonts w:ascii="Calibri" w:hAnsi="Calibri" w:cs="Calibri"/>
                <w:i/>
              </w:rPr>
              <w:t xml:space="preserve"> </w:t>
            </w:r>
          </w:p>
        </w:tc>
      </w:tr>
      <w:tr w:rsidR="00F26636" w:rsidRPr="0089793A" w14:paraId="1A089F24" w14:textId="77777777" w:rsidTr="004B69E1">
        <w:tc>
          <w:tcPr>
            <w:tcW w:w="0" w:type="auto"/>
          </w:tcPr>
          <w:p w14:paraId="7AE494E1" w14:textId="77777777" w:rsidR="00F26636" w:rsidRPr="0089793A" w:rsidRDefault="00F26636">
            <w:pPr>
              <w:rPr>
                <w:rFonts w:ascii="Calibri" w:hAnsi="Calibri" w:cs="Calibri"/>
              </w:rPr>
            </w:pPr>
            <w:r w:rsidRPr="0089793A">
              <w:rPr>
                <w:rFonts w:ascii="Calibri" w:hAnsi="Calibri" w:cs="Calibri"/>
                <w:i/>
              </w:rPr>
              <w:t xml:space="preserve"> </w:t>
            </w:r>
          </w:p>
        </w:tc>
        <w:tc>
          <w:tcPr>
            <w:tcW w:w="0" w:type="auto"/>
            <w:tcBorders>
              <w:top w:val="thick" w:sz="0" w:space="0" w:color="000000"/>
              <w:bottom w:val="thick" w:sz="0" w:space="0" w:color="000000"/>
            </w:tcBorders>
          </w:tcPr>
          <w:p w14:paraId="2E307101" w14:textId="77777777" w:rsidR="00F26636" w:rsidRPr="0089793A" w:rsidRDefault="00F26636">
            <w:pPr>
              <w:jc w:val="center"/>
              <w:rPr>
                <w:rFonts w:ascii="Calibri" w:hAnsi="Calibri" w:cs="Calibri"/>
              </w:rPr>
            </w:pPr>
            <w:r w:rsidRPr="0089793A">
              <w:rPr>
                <w:rFonts w:ascii="Calibri" w:hAnsi="Calibri" w:cs="Calibri"/>
                <w:i/>
              </w:rPr>
              <w:t>Black</w:t>
            </w:r>
          </w:p>
        </w:tc>
        <w:tc>
          <w:tcPr>
            <w:tcW w:w="0" w:type="auto"/>
            <w:tcBorders>
              <w:top w:val="thick" w:sz="0" w:space="0" w:color="000000"/>
              <w:bottom w:val="thick" w:sz="0" w:space="0" w:color="000000"/>
            </w:tcBorders>
          </w:tcPr>
          <w:p w14:paraId="136BF12F" w14:textId="77777777" w:rsidR="00F26636" w:rsidRPr="0089793A" w:rsidRDefault="00F26636">
            <w:pPr>
              <w:jc w:val="center"/>
              <w:rPr>
                <w:rFonts w:ascii="Calibri" w:hAnsi="Calibri" w:cs="Calibri"/>
              </w:rPr>
            </w:pPr>
            <w:r w:rsidRPr="0089793A">
              <w:rPr>
                <w:rFonts w:ascii="Calibri" w:hAnsi="Calibri" w:cs="Calibri"/>
                <w:i/>
              </w:rPr>
              <w:t>Asian</w:t>
            </w:r>
          </w:p>
        </w:tc>
        <w:tc>
          <w:tcPr>
            <w:tcW w:w="0" w:type="auto"/>
            <w:tcBorders>
              <w:top w:val="thick" w:sz="0" w:space="0" w:color="000000"/>
              <w:bottom w:val="thick" w:sz="0" w:space="0" w:color="000000"/>
            </w:tcBorders>
          </w:tcPr>
          <w:p w14:paraId="2F1045EF" w14:textId="4D8B2032" w:rsidR="00F26636" w:rsidRPr="0089793A" w:rsidRDefault="00F26636">
            <w:pPr>
              <w:jc w:val="center"/>
              <w:rPr>
                <w:rFonts w:ascii="Calibri" w:hAnsi="Calibri" w:cs="Calibri"/>
              </w:rPr>
            </w:pPr>
            <w:r w:rsidRPr="0089793A">
              <w:rPr>
                <w:rFonts w:ascii="Calibri" w:hAnsi="Calibri" w:cs="Calibri"/>
                <w:i/>
              </w:rPr>
              <w:t>Latinx</w:t>
            </w:r>
          </w:p>
        </w:tc>
        <w:tc>
          <w:tcPr>
            <w:tcW w:w="0" w:type="auto"/>
            <w:tcBorders>
              <w:top w:val="thick" w:sz="0" w:space="0" w:color="000000"/>
              <w:bottom w:val="thick" w:sz="0" w:space="0" w:color="000000"/>
            </w:tcBorders>
          </w:tcPr>
          <w:p w14:paraId="1E579B99" w14:textId="77777777" w:rsidR="00F26636" w:rsidRPr="0089793A" w:rsidRDefault="00F26636">
            <w:pPr>
              <w:jc w:val="center"/>
              <w:rPr>
                <w:rFonts w:ascii="Calibri" w:hAnsi="Calibri" w:cs="Calibri"/>
              </w:rPr>
            </w:pPr>
            <w:r w:rsidRPr="0089793A">
              <w:rPr>
                <w:rFonts w:ascii="Calibri" w:hAnsi="Calibri" w:cs="Calibri"/>
                <w:i/>
              </w:rPr>
              <w:t>White</w:t>
            </w:r>
          </w:p>
        </w:tc>
        <w:tc>
          <w:tcPr>
            <w:tcW w:w="0" w:type="auto"/>
            <w:tcBorders>
              <w:bottom w:val="thick" w:sz="0" w:space="0" w:color="000000"/>
            </w:tcBorders>
          </w:tcPr>
          <w:p w14:paraId="66605E25" w14:textId="77777777" w:rsidR="00F26636" w:rsidRPr="0089793A" w:rsidRDefault="00F26636">
            <w:pPr>
              <w:jc w:val="center"/>
              <w:rPr>
                <w:rFonts w:ascii="Calibri" w:hAnsi="Calibri" w:cs="Calibri"/>
              </w:rPr>
            </w:pPr>
            <w:r w:rsidRPr="0089793A">
              <w:rPr>
                <w:rFonts w:ascii="Calibri" w:hAnsi="Calibri" w:cs="Calibri"/>
                <w:i/>
              </w:rPr>
              <w:t>Total</w:t>
            </w:r>
          </w:p>
        </w:tc>
      </w:tr>
      <w:tr w:rsidR="00F26636" w:rsidRPr="0089793A" w14:paraId="4D676705" w14:textId="77777777" w:rsidTr="004B69E1">
        <w:tc>
          <w:tcPr>
            <w:tcW w:w="0" w:type="auto"/>
            <w:tcBorders>
              <w:bottom w:val="thick" w:sz="0" w:space="0" w:color="000000"/>
            </w:tcBorders>
          </w:tcPr>
          <w:p w14:paraId="57CDD88E" w14:textId="77777777" w:rsidR="00F26636" w:rsidRPr="0089793A" w:rsidRDefault="00F26636">
            <w:pPr>
              <w:jc w:val="center"/>
              <w:rPr>
                <w:rFonts w:ascii="Calibri" w:hAnsi="Calibri" w:cs="Calibri"/>
              </w:rPr>
            </w:pPr>
          </w:p>
        </w:tc>
        <w:tc>
          <w:tcPr>
            <w:tcW w:w="0" w:type="auto"/>
            <w:tcBorders>
              <w:top w:val="thick" w:sz="0" w:space="0" w:color="000000"/>
              <w:bottom w:val="thick" w:sz="0" w:space="0" w:color="000000"/>
            </w:tcBorders>
          </w:tcPr>
          <w:p w14:paraId="0EF9AD6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1B7F39BE"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AD6ED42"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225908DF" w14:textId="77777777" w:rsidR="00F26636" w:rsidRPr="0089793A" w:rsidRDefault="00F26636">
            <w:pPr>
              <w:jc w:val="center"/>
              <w:rPr>
                <w:rFonts w:ascii="Calibri" w:hAnsi="Calibri" w:cs="Calibri"/>
              </w:rPr>
            </w:pPr>
            <w:r w:rsidRPr="0089793A">
              <w:rPr>
                <w:rFonts w:ascii="Calibri" w:hAnsi="Calibri" w:cs="Calibri"/>
              </w:rPr>
              <w:t>%</w:t>
            </w:r>
          </w:p>
        </w:tc>
        <w:tc>
          <w:tcPr>
            <w:tcW w:w="0" w:type="auto"/>
            <w:tcBorders>
              <w:top w:val="thick" w:sz="0" w:space="0" w:color="000000"/>
              <w:bottom w:val="thick" w:sz="0" w:space="0" w:color="000000"/>
            </w:tcBorders>
          </w:tcPr>
          <w:p w14:paraId="7EDBB2CD" w14:textId="77777777" w:rsidR="00F26636" w:rsidRPr="0089793A" w:rsidRDefault="00F26636">
            <w:pPr>
              <w:jc w:val="center"/>
              <w:rPr>
                <w:rFonts w:ascii="Calibri" w:hAnsi="Calibri" w:cs="Calibri"/>
              </w:rPr>
            </w:pPr>
            <w:r w:rsidRPr="0089793A">
              <w:rPr>
                <w:rFonts w:ascii="Calibri" w:hAnsi="Calibri" w:cs="Calibri"/>
              </w:rPr>
              <w:t>%</w:t>
            </w:r>
          </w:p>
        </w:tc>
      </w:tr>
      <w:tr w:rsidR="00F26636" w:rsidRPr="0089793A" w14:paraId="6F335FCA" w14:textId="77777777" w:rsidTr="004B69E1">
        <w:tc>
          <w:tcPr>
            <w:tcW w:w="0" w:type="auto"/>
            <w:tcBorders>
              <w:top w:val="thick" w:sz="0" w:space="0" w:color="000000"/>
            </w:tcBorders>
          </w:tcPr>
          <w:p w14:paraId="12E81119" w14:textId="77777777" w:rsidR="00F26636" w:rsidRPr="0089793A" w:rsidRDefault="00F26636">
            <w:pPr>
              <w:rPr>
                <w:rFonts w:ascii="Calibri" w:hAnsi="Calibri" w:cs="Calibri"/>
              </w:rPr>
            </w:pPr>
            <w:r w:rsidRPr="0089793A">
              <w:rPr>
                <w:rFonts w:ascii="Calibri" w:hAnsi="Calibri" w:cs="Calibri"/>
              </w:rPr>
              <w:t>Strongly support</w:t>
            </w:r>
          </w:p>
        </w:tc>
        <w:tc>
          <w:tcPr>
            <w:tcW w:w="0" w:type="auto"/>
            <w:tcBorders>
              <w:top w:val="thick" w:sz="0" w:space="0" w:color="000000"/>
            </w:tcBorders>
          </w:tcPr>
          <w:p w14:paraId="6BE49D3C" w14:textId="77777777" w:rsidR="00F26636" w:rsidRPr="0089793A" w:rsidRDefault="00F26636">
            <w:pPr>
              <w:jc w:val="right"/>
              <w:rPr>
                <w:rFonts w:ascii="Calibri" w:hAnsi="Calibri" w:cs="Calibri"/>
              </w:rPr>
            </w:pPr>
            <w:r w:rsidRPr="0089793A">
              <w:rPr>
                <w:rFonts w:ascii="Calibri" w:hAnsi="Calibri" w:cs="Calibri"/>
              </w:rPr>
              <w:t>11</w:t>
            </w:r>
          </w:p>
        </w:tc>
        <w:tc>
          <w:tcPr>
            <w:tcW w:w="0" w:type="auto"/>
            <w:tcBorders>
              <w:top w:val="thick" w:sz="0" w:space="0" w:color="000000"/>
            </w:tcBorders>
          </w:tcPr>
          <w:p w14:paraId="3C70E6A1" w14:textId="77777777" w:rsidR="00F26636" w:rsidRPr="0089793A" w:rsidRDefault="00F26636">
            <w:pPr>
              <w:jc w:val="right"/>
              <w:rPr>
                <w:rFonts w:ascii="Calibri" w:hAnsi="Calibri" w:cs="Calibri"/>
              </w:rPr>
            </w:pPr>
            <w:r w:rsidRPr="0089793A">
              <w:rPr>
                <w:rFonts w:ascii="Calibri" w:hAnsi="Calibri" w:cs="Calibri"/>
              </w:rPr>
              <w:t>8</w:t>
            </w:r>
          </w:p>
        </w:tc>
        <w:tc>
          <w:tcPr>
            <w:tcW w:w="0" w:type="auto"/>
            <w:tcBorders>
              <w:top w:val="thick" w:sz="0" w:space="0" w:color="000000"/>
            </w:tcBorders>
          </w:tcPr>
          <w:p w14:paraId="524C949D" w14:textId="77777777" w:rsidR="00F26636" w:rsidRPr="0089793A" w:rsidRDefault="00F26636">
            <w:pPr>
              <w:jc w:val="right"/>
              <w:rPr>
                <w:rFonts w:ascii="Calibri" w:hAnsi="Calibri" w:cs="Calibri"/>
              </w:rPr>
            </w:pPr>
            <w:r w:rsidRPr="0089793A">
              <w:rPr>
                <w:rFonts w:ascii="Calibri" w:hAnsi="Calibri" w:cs="Calibri"/>
              </w:rPr>
              <w:t>7</w:t>
            </w:r>
          </w:p>
        </w:tc>
        <w:tc>
          <w:tcPr>
            <w:tcW w:w="0" w:type="auto"/>
            <w:tcBorders>
              <w:top w:val="thick" w:sz="0" w:space="0" w:color="000000"/>
            </w:tcBorders>
          </w:tcPr>
          <w:p w14:paraId="5EEE3AFA" w14:textId="77777777" w:rsidR="00F26636" w:rsidRPr="0089793A" w:rsidRDefault="00F26636">
            <w:pPr>
              <w:jc w:val="right"/>
              <w:rPr>
                <w:rFonts w:ascii="Calibri" w:hAnsi="Calibri" w:cs="Calibri"/>
              </w:rPr>
            </w:pPr>
            <w:r w:rsidRPr="0089793A">
              <w:rPr>
                <w:rFonts w:ascii="Calibri" w:hAnsi="Calibri" w:cs="Calibri"/>
              </w:rPr>
              <w:t>6</w:t>
            </w:r>
          </w:p>
        </w:tc>
        <w:tc>
          <w:tcPr>
            <w:tcW w:w="0" w:type="auto"/>
            <w:tcBorders>
              <w:top w:val="thick" w:sz="0" w:space="0" w:color="000000"/>
            </w:tcBorders>
          </w:tcPr>
          <w:p w14:paraId="264CE67F" w14:textId="77777777" w:rsidR="00F26636" w:rsidRPr="0089793A" w:rsidRDefault="00F26636">
            <w:pPr>
              <w:jc w:val="right"/>
              <w:rPr>
                <w:rFonts w:ascii="Calibri" w:hAnsi="Calibri" w:cs="Calibri"/>
              </w:rPr>
            </w:pPr>
            <w:r w:rsidRPr="0089793A">
              <w:rPr>
                <w:rFonts w:ascii="Calibri" w:hAnsi="Calibri" w:cs="Calibri"/>
              </w:rPr>
              <w:t>7</w:t>
            </w:r>
          </w:p>
        </w:tc>
      </w:tr>
      <w:tr w:rsidR="00F26636" w:rsidRPr="0089793A" w14:paraId="5EC54C22" w14:textId="77777777" w:rsidTr="004B69E1">
        <w:tc>
          <w:tcPr>
            <w:tcW w:w="0" w:type="auto"/>
          </w:tcPr>
          <w:p w14:paraId="20EEB76E" w14:textId="77777777" w:rsidR="00F26636" w:rsidRPr="0089793A" w:rsidRDefault="00F26636">
            <w:pPr>
              <w:rPr>
                <w:rFonts w:ascii="Calibri" w:hAnsi="Calibri" w:cs="Calibri"/>
              </w:rPr>
            </w:pPr>
            <w:r w:rsidRPr="0089793A">
              <w:rPr>
                <w:rFonts w:ascii="Calibri" w:hAnsi="Calibri" w:cs="Calibri"/>
              </w:rPr>
              <w:t>Somewhat support</w:t>
            </w:r>
          </w:p>
        </w:tc>
        <w:tc>
          <w:tcPr>
            <w:tcW w:w="0" w:type="auto"/>
          </w:tcPr>
          <w:p w14:paraId="00FFB1EF"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6C59CF6D"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4C776BE1" w14:textId="77777777" w:rsidR="00F26636" w:rsidRPr="0089793A" w:rsidRDefault="00F26636">
            <w:pPr>
              <w:jc w:val="right"/>
              <w:rPr>
                <w:rFonts w:ascii="Calibri" w:hAnsi="Calibri" w:cs="Calibri"/>
              </w:rPr>
            </w:pPr>
            <w:r w:rsidRPr="0089793A">
              <w:rPr>
                <w:rFonts w:ascii="Calibri" w:hAnsi="Calibri" w:cs="Calibri"/>
              </w:rPr>
              <w:t>22</w:t>
            </w:r>
          </w:p>
        </w:tc>
        <w:tc>
          <w:tcPr>
            <w:tcW w:w="0" w:type="auto"/>
          </w:tcPr>
          <w:p w14:paraId="1C726FAE" w14:textId="77777777" w:rsidR="00F26636" w:rsidRPr="0089793A" w:rsidRDefault="00F26636">
            <w:pPr>
              <w:jc w:val="right"/>
              <w:rPr>
                <w:rFonts w:ascii="Calibri" w:hAnsi="Calibri" w:cs="Calibri"/>
              </w:rPr>
            </w:pPr>
            <w:r w:rsidRPr="0089793A">
              <w:rPr>
                <w:rFonts w:ascii="Calibri" w:hAnsi="Calibri" w:cs="Calibri"/>
              </w:rPr>
              <w:t>19</w:t>
            </w:r>
          </w:p>
        </w:tc>
        <w:tc>
          <w:tcPr>
            <w:tcW w:w="0" w:type="auto"/>
          </w:tcPr>
          <w:p w14:paraId="5FEB3E63" w14:textId="77777777" w:rsidR="00F26636" w:rsidRPr="0089793A" w:rsidRDefault="00F26636">
            <w:pPr>
              <w:jc w:val="right"/>
              <w:rPr>
                <w:rFonts w:ascii="Calibri" w:hAnsi="Calibri" w:cs="Calibri"/>
              </w:rPr>
            </w:pPr>
            <w:r w:rsidRPr="0089793A">
              <w:rPr>
                <w:rFonts w:ascii="Calibri" w:hAnsi="Calibri" w:cs="Calibri"/>
              </w:rPr>
              <w:t>19</w:t>
            </w:r>
          </w:p>
        </w:tc>
      </w:tr>
      <w:tr w:rsidR="00F26636" w:rsidRPr="0089793A" w14:paraId="7038EABB" w14:textId="77777777" w:rsidTr="004B69E1">
        <w:tc>
          <w:tcPr>
            <w:tcW w:w="0" w:type="auto"/>
          </w:tcPr>
          <w:p w14:paraId="52068AF8" w14:textId="77777777" w:rsidR="00F26636" w:rsidRPr="0089793A" w:rsidRDefault="00F26636">
            <w:pPr>
              <w:rPr>
                <w:rFonts w:ascii="Calibri" w:hAnsi="Calibri" w:cs="Calibri"/>
              </w:rPr>
            </w:pPr>
            <w:r w:rsidRPr="0089793A">
              <w:rPr>
                <w:rFonts w:ascii="Calibri" w:hAnsi="Calibri" w:cs="Calibri"/>
              </w:rPr>
              <w:t>Somewhat oppose</w:t>
            </w:r>
          </w:p>
        </w:tc>
        <w:tc>
          <w:tcPr>
            <w:tcW w:w="0" w:type="auto"/>
          </w:tcPr>
          <w:p w14:paraId="600E2508"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19AF950D" w14:textId="77777777" w:rsidR="00F26636" w:rsidRPr="0089793A" w:rsidRDefault="00F26636">
            <w:pPr>
              <w:jc w:val="right"/>
              <w:rPr>
                <w:rFonts w:ascii="Calibri" w:hAnsi="Calibri" w:cs="Calibri"/>
              </w:rPr>
            </w:pPr>
            <w:r w:rsidRPr="0089793A">
              <w:rPr>
                <w:rFonts w:ascii="Calibri" w:hAnsi="Calibri" w:cs="Calibri"/>
              </w:rPr>
              <w:t>24</w:t>
            </w:r>
          </w:p>
        </w:tc>
        <w:tc>
          <w:tcPr>
            <w:tcW w:w="0" w:type="auto"/>
          </w:tcPr>
          <w:p w14:paraId="7FF5D1D6"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147FEED7"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Pr>
          <w:p w14:paraId="40F77464" w14:textId="77777777" w:rsidR="00F26636" w:rsidRPr="0089793A" w:rsidRDefault="00F26636">
            <w:pPr>
              <w:jc w:val="right"/>
              <w:rPr>
                <w:rFonts w:ascii="Calibri" w:hAnsi="Calibri" w:cs="Calibri"/>
              </w:rPr>
            </w:pPr>
            <w:r w:rsidRPr="0089793A">
              <w:rPr>
                <w:rFonts w:ascii="Calibri" w:hAnsi="Calibri" w:cs="Calibri"/>
              </w:rPr>
              <w:t>23</w:t>
            </w:r>
          </w:p>
        </w:tc>
      </w:tr>
      <w:tr w:rsidR="00F26636" w:rsidRPr="0089793A" w14:paraId="2826771E" w14:textId="77777777" w:rsidTr="004B69E1">
        <w:tc>
          <w:tcPr>
            <w:tcW w:w="0" w:type="auto"/>
          </w:tcPr>
          <w:p w14:paraId="5291EFEF" w14:textId="77777777" w:rsidR="00F26636" w:rsidRPr="0089793A" w:rsidRDefault="00F26636">
            <w:pPr>
              <w:rPr>
                <w:rFonts w:ascii="Calibri" w:hAnsi="Calibri" w:cs="Calibri"/>
              </w:rPr>
            </w:pPr>
            <w:r w:rsidRPr="0089793A">
              <w:rPr>
                <w:rFonts w:ascii="Calibri" w:hAnsi="Calibri" w:cs="Calibri"/>
              </w:rPr>
              <w:t>Strongly oppose</w:t>
            </w:r>
          </w:p>
        </w:tc>
        <w:tc>
          <w:tcPr>
            <w:tcW w:w="0" w:type="auto"/>
          </w:tcPr>
          <w:p w14:paraId="43AE8229"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18C42CAC" w14:textId="77777777" w:rsidR="00F26636" w:rsidRPr="0089793A" w:rsidRDefault="00F26636">
            <w:pPr>
              <w:jc w:val="right"/>
              <w:rPr>
                <w:rFonts w:ascii="Calibri" w:hAnsi="Calibri" w:cs="Calibri"/>
              </w:rPr>
            </w:pPr>
            <w:r w:rsidRPr="0089793A">
              <w:rPr>
                <w:rFonts w:ascii="Calibri" w:hAnsi="Calibri" w:cs="Calibri"/>
              </w:rPr>
              <w:t>31</w:t>
            </w:r>
          </w:p>
        </w:tc>
        <w:tc>
          <w:tcPr>
            <w:tcW w:w="0" w:type="auto"/>
          </w:tcPr>
          <w:p w14:paraId="38F28ACA" w14:textId="77777777" w:rsidR="00F26636" w:rsidRPr="0089793A" w:rsidRDefault="00F26636">
            <w:pPr>
              <w:jc w:val="right"/>
              <w:rPr>
                <w:rFonts w:ascii="Calibri" w:hAnsi="Calibri" w:cs="Calibri"/>
              </w:rPr>
            </w:pPr>
            <w:r w:rsidRPr="0089793A">
              <w:rPr>
                <w:rFonts w:ascii="Calibri" w:hAnsi="Calibri" w:cs="Calibri"/>
              </w:rPr>
              <w:t>26</w:t>
            </w:r>
          </w:p>
        </w:tc>
        <w:tc>
          <w:tcPr>
            <w:tcW w:w="0" w:type="auto"/>
          </w:tcPr>
          <w:p w14:paraId="4BC34C16" w14:textId="77777777" w:rsidR="00F26636" w:rsidRPr="0089793A" w:rsidRDefault="00F26636">
            <w:pPr>
              <w:jc w:val="right"/>
              <w:rPr>
                <w:rFonts w:ascii="Calibri" w:hAnsi="Calibri" w:cs="Calibri"/>
              </w:rPr>
            </w:pPr>
            <w:r w:rsidRPr="0089793A">
              <w:rPr>
                <w:rFonts w:ascii="Calibri" w:hAnsi="Calibri" w:cs="Calibri"/>
              </w:rPr>
              <w:t>29</w:t>
            </w:r>
          </w:p>
        </w:tc>
        <w:tc>
          <w:tcPr>
            <w:tcW w:w="0" w:type="auto"/>
          </w:tcPr>
          <w:p w14:paraId="35B2D1C6" w14:textId="77777777" w:rsidR="00F26636" w:rsidRPr="0089793A" w:rsidRDefault="00F26636">
            <w:pPr>
              <w:jc w:val="right"/>
              <w:rPr>
                <w:rFonts w:ascii="Calibri" w:hAnsi="Calibri" w:cs="Calibri"/>
              </w:rPr>
            </w:pPr>
            <w:r w:rsidRPr="0089793A">
              <w:rPr>
                <w:rFonts w:ascii="Calibri" w:hAnsi="Calibri" w:cs="Calibri"/>
              </w:rPr>
              <w:t>29</w:t>
            </w:r>
          </w:p>
        </w:tc>
      </w:tr>
      <w:tr w:rsidR="00F26636" w:rsidRPr="0089793A" w14:paraId="65983A97" w14:textId="77777777" w:rsidTr="004B69E1">
        <w:tc>
          <w:tcPr>
            <w:tcW w:w="0" w:type="auto"/>
          </w:tcPr>
          <w:p w14:paraId="66B479BC" w14:textId="6DA6E52A" w:rsidR="00F26636" w:rsidRPr="0089793A" w:rsidRDefault="00F26636">
            <w:pPr>
              <w:rPr>
                <w:rFonts w:ascii="Calibri" w:hAnsi="Calibri" w:cs="Calibri"/>
              </w:rPr>
            </w:pPr>
            <w:r>
              <w:rPr>
                <w:rFonts w:ascii="Calibri" w:hAnsi="Calibri" w:cs="Calibri"/>
              </w:rPr>
              <w:t>DON’T KNOW</w:t>
            </w:r>
          </w:p>
        </w:tc>
        <w:tc>
          <w:tcPr>
            <w:tcW w:w="0" w:type="auto"/>
          </w:tcPr>
          <w:p w14:paraId="34AF1836" w14:textId="77777777" w:rsidR="00F26636" w:rsidRPr="0089793A" w:rsidRDefault="00F26636">
            <w:pPr>
              <w:jc w:val="right"/>
              <w:rPr>
                <w:rFonts w:ascii="Calibri" w:hAnsi="Calibri" w:cs="Calibri"/>
              </w:rPr>
            </w:pPr>
            <w:r w:rsidRPr="0089793A">
              <w:rPr>
                <w:rFonts w:ascii="Calibri" w:hAnsi="Calibri" w:cs="Calibri"/>
              </w:rPr>
              <w:t>21</w:t>
            </w:r>
          </w:p>
        </w:tc>
        <w:tc>
          <w:tcPr>
            <w:tcW w:w="0" w:type="auto"/>
          </w:tcPr>
          <w:p w14:paraId="3C408D35"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13760FEF" w14:textId="77777777" w:rsidR="00F26636" w:rsidRPr="0089793A" w:rsidRDefault="00F26636">
            <w:pPr>
              <w:jc w:val="right"/>
              <w:rPr>
                <w:rFonts w:ascii="Calibri" w:hAnsi="Calibri" w:cs="Calibri"/>
              </w:rPr>
            </w:pPr>
            <w:r w:rsidRPr="0089793A">
              <w:rPr>
                <w:rFonts w:ascii="Calibri" w:hAnsi="Calibri" w:cs="Calibri"/>
              </w:rPr>
              <w:t>18</w:t>
            </w:r>
          </w:p>
        </w:tc>
        <w:tc>
          <w:tcPr>
            <w:tcW w:w="0" w:type="auto"/>
          </w:tcPr>
          <w:p w14:paraId="334E09F5" w14:textId="77777777" w:rsidR="00F26636" w:rsidRPr="0089793A" w:rsidRDefault="00F26636">
            <w:pPr>
              <w:jc w:val="right"/>
              <w:rPr>
                <w:rFonts w:ascii="Calibri" w:hAnsi="Calibri" w:cs="Calibri"/>
              </w:rPr>
            </w:pPr>
            <w:r w:rsidRPr="0089793A">
              <w:rPr>
                <w:rFonts w:ascii="Calibri" w:hAnsi="Calibri" w:cs="Calibri"/>
              </w:rPr>
              <w:t>23</w:t>
            </w:r>
          </w:p>
        </w:tc>
        <w:tc>
          <w:tcPr>
            <w:tcW w:w="0" w:type="auto"/>
          </w:tcPr>
          <w:p w14:paraId="738F901A" w14:textId="77777777" w:rsidR="00F26636" w:rsidRPr="0089793A" w:rsidRDefault="00F26636">
            <w:pPr>
              <w:jc w:val="right"/>
              <w:rPr>
                <w:rFonts w:ascii="Calibri" w:hAnsi="Calibri" w:cs="Calibri"/>
              </w:rPr>
            </w:pPr>
            <w:r w:rsidRPr="0089793A">
              <w:rPr>
                <w:rFonts w:ascii="Calibri" w:hAnsi="Calibri" w:cs="Calibri"/>
              </w:rPr>
              <w:t>21</w:t>
            </w:r>
          </w:p>
        </w:tc>
      </w:tr>
      <w:tr w:rsidR="00F26636" w:rsidRPr="0089793A" w14:paraId="13C18905" w14:textId="77777777" w:rsidTr="004B69E1">
        <w:tc>
          <w:tcPr>
            <w:tcW w:w="0" w:type="auto"/>
          </w:tcPr>
          <w:p w14:paraId="1C0CAA85" w14:textId="4B2DC8C0" w:rsidR="00F26636" w:rsidRPr="0089793A" w:rsidRDefault="00F26636">
            <w:pPr>
              <w:rPr>
                <w:rFonts w:ascii="Calibri" w:hAnsi="Calibri" w:cs="Calibri"/>
              </w:rPr>
            </w:pPr>
            <w:r w:rsidRPr="0089793A">
              <w:rPr>
                <w:rFonts w:ascii="Calibri" w:hAnsi="Calibri" w:cs="Calibri"/>
              </w:rPr>
              <w:t>SKIPPED/ REFUSED</w:t>
            </w:r>
          </w:p>
        </w:tc>
        <w:tc>
          <w:tcPr>
            <w:tcW w:w="0" w:type="auto"/>
          </w:tcPr>
          <w:p w14:paraId="2CF666DE"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3D50F1F"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1FB1BBC8"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007D9EE2" w14:textId="77777777" w:rsidR="00F26636" w:rsidRPr="0089793A" w:rsidRDefault="00F26636">
            <w:pPr>
              <w:jc w:val="right"/>
              <w:rPr>
                <w:rFonts w:ascii="Calibri" w:hAnsi="Calibri" w:cs="Calibri"/>
              </w:rPr>
            </w:pPr>
            <w:r w:rsidRPr="0089793A">
              <w:rPr>
                <w:rFonts w:ascii="Calibri" w:hAnsi="Calibri" w:cs="Calibri"/>
              </w:rPr>
              <w:t>1</w:t>
            </w:r>
          </w:p>
        </w:tc>
        <w:tc>
          <w:tcPr>
            <w:tcW w:w="0" w:type="auto"/>
          </w:tcPr>
          <w:p w14:paraId="661A231A" w14:textId="77777777" w:rsidR="00F26636" w:rsidRPr="0089793A" w:rsidRDefault="00F26636">
            <w:pPr>
              <w:jc w:val="right"/>
              <w:rPr>
                <w:rFonts w:ascii="Calibri" w:hAnsi="Calibri" w:cs="Calibri"/>
              </w:rPr>
            </w:pPr>
            <w:r w:rsidRPr="0089793A">
              <w:rPr>
                <w:rFonts w:ascii="Calibri" w:hAnsi="Calibri" w:cs="Calibri"/>
              </w:rPr>
              <w:t>1</w:t>
            </w:r>
          </w:p>
        </w:tc>
      </w:tr>
      <w:tr w:rsidR="00F26636" w:rsidRPr="0089793A" w14:paraId="56E58A95" w14:textId="77777777" w:rsidTr="004B69E1">
        <w:tc>
          <w:tcPr>
            <w:tcW w:w="0" w:type="auto"/>
          </w:tcPr>
          <w:p w14:paraId="15992018" w14:textId="77777777" w:rsidR="00F26636" w:rsidRPr="0089793A" w:rsidRDefault="00F26636">
            <w:pPr>
              <w:rPr>
                <w:rFonts w:ascii="Calibri" w:hAnsi="Calibri" w:cs="Calibri"/>
              </w:rPr>
            </w:pPr>
            <w:r w:rsidRPr="0089793A">
              <w:rPr>
                <w:rFonts w:ascii="Calibri" w:hAnsi="Calibri" w:cs="Calibri"/>
              </w:rPr>
              <w:t>N</w:t>
            </w:r>
          </w:p>
        </w:tc>
        <w:tc>
          <w:tcPr>
            <w:tcW w:w="0" w:type="auto"/>
          </w:tcPr>
          <w:p w14:paraId="2E70F4AA" w14:textId="77777777" w:rsidR="00F26636" w:rsidRPr="0089793A" w:rsidRDefault="00F26636">
            <w:pPr>
              <w:jc w:val="right"/>
              <w:rPr>
                <w:rFonts w:ascii="Calibri" w:hAnsi="Calibri" w:cs="Calibri"/>
              </w:rPr>
            </w:pPr>
            <w:r w:rsidRPr="0089793A">
              <w:rPr>
                <w:rFonts w:ascii="Calibri" w:hAnsi="Calibri" w:cs="Calibri"/>
              </w:rPr>
              <w:t>896</w:t>
            </w:r>
          </w:p>
        </w:tc>
        <w:tc>
          <w:tcPr>
            <w:tcW w:w="0" w:type="auto"/>
          </w:tcPr>
          <w:p w14:paraId="3E66DD39" w14:textId="77777777" w:rsidR="00F26636" w:rsidRPr="0089793A" w:rsidRDefault="00F26636">
            <w:pPr>
              <w:jc w:val="right"/>
              <w:rPr>
                <w:rFonts w:ascii="Calibri" w:hAnsi="Calibri" w:cs="Calibri"/>
              </w:rPr>
            </w:pPr>
            <w:r w:rsidRPr="0089793A">
              <w:rPr>
                <w:rFonts w:ascii="Calibri" w:hAnsi="Calibri" w:cs="Calibri"/>
              </w:rPr>
              <w:t>539</w:t>
            </w:r>
          </w:p>
        </w:tc>
        <w:tc>
          <w:tcPr>
            <w:tcW w:w="0" w:type="auto"/>
          </w:tcPr>
          <w:p w14:paraId="0B41A7C8" w14:textId="77777777" w:rsidR="00F26636" w:rsidRPr="0089793A" w:rsidRDefault="00F26636">
            <w:pPr>
              <w:jc w:val="right"/>
              <w:rPr>
                <w:rFonts w:ascii="Calibri" w:hAnsi="Calibri" w:cs="Calibri"/>
              </w:rPr>
            </w:pPr>
            <w:r w:rsidRPr="0089793A">
              <w:rPr>
                <w:rFonts w:ascii="Calibri" w:hAnsi="Calibri" w:cs="Calibri"/>
              </w:rPr>
              <w:t>955</w:t>
            </w:r>
          </w:p>
        </w:tc>
        <w:tc>
          <w:tcPr>
            <w:tcW w:w="0" w:type="auto"/>
          </w:tcPr>
          <w:p w14:paraId="70CE4F7D" w14:textId="77777777" w:rsidR="00F26636" w:rsidRPr="0089793A" w:rsidRDefault="00F26636">
            <w:pPr>
              <w:jc w:val="right"/>
              <w:rPr>
                <w:rFonts w:ascii="Calibri" w:hAnsi="Calibri" w:cs="Calibri"/>
              </w:rPr>
            </w:pPr>
            <w:r w:rsidRPr="0089793A">
              <w:rPr>
                <w:rFonts w:ascii="Calibri" w:hAnsi="Calibri" w:cs="Calibri"/>
              </w:rPr>
              <w:t>903</w:t>
            </w:r>
          </w:p>
        </w:tc>
        <w:tc>
          <w:tcPr>
            <w:tcW w:w="0" w:type="auto"/>
          </w:tcPr>
          <w:p w14:paraId="7A7ADFB8" w14:textId="77777777" w:rsidR="00F26636" w:rsidRPr="0089793A" w:rsidRDefault="00F26636">
            <w:pPr>
              <w:jc w:val="right"/>
              <w:rPr>
                <w:rFonts w:ascii="Calibri" w:hAnsi="Calibri" w:cs="Calibri"/>
              </w:rPr>
            </w:pPr>
            <w:r w:rsidRPr="0089793A">
              <w:rPr>
                <w:rFonts w:ascii="Calibri" w:hAnsi="Calibri" w:cs="Calibri"/>
              </w:rPr>
              <w:t>3,427</w:t>
            </w:r>
          </w:p>
        </w:tc>
      </w:tr>
    </w:tbl>
    <w:p w14:paraId="56C2AEC4" w14:textId="77777777" w:rsidR="00401D0A" w:rsidRPr="0089793A" w:rsidRDefault="00401D0A" w:rsidP="00DD0C4A">
      <w:pPr>
        <w:rPr>
          <w:rFonts w:ascii="Calibri" w:hAnsi="Calibri" w:cs="Calibri"/>
          <w:i/>
          <w:sz w:val="24"/>
        </w:rPr>
      </w:pPr>
    </w:p>
    <w:p w14:paraId="26EF3431" w14:textId="77777777" w:rsidR="00F26636" w:rsidRDefault="00F26636" w:rsidP="00F26636">
      <w:pPr>
        <w:rPr>
          <w:rFonts w:ascii="Calibri" w:hAnsi="Calibri" w:cs="Calibri"/>
          <w:b/>
          <w:sz w:val="24"/>
        </w:rPr>
      </w:pPr>
    </w:p>
    <w:p w14:paraId="1C240115" w14:textId="77777777" w:rsidR="00F26636" w:rsidRPr="00B874EA" w:rsidRDefault="00F26636" w:rsidP="00F26636">
      <w:pPr>
        <w:rPr>
          <w:rFonts w:ascii="Calibri" w:hAnsi="Calibri" w:cs="Calibri"/>
          <w:b/>
          <w:sz w:val="24"/>
        </w:rPr>
      </w:pPr>
      <w:r w:rsidRPr="00B874EA">
        <w:rPr>
          <w:rFonts w:ascii="Calibri" w:hAnsi="Calibri" w:cs="Calibri"/>
          <w:b/>
          <w:sz w:val="24"/>
        </w:rPr>
        <w:t>DEMOGRAPHICS</w:t>
      </w:r>
    </w:p>
    <w:p w14:paraId="2C4A52E1" w14:textId="77777777" w:rsidR="00F26636" w:rsidRPr="00B874EA" w:rsidRDefault="00F26636" w:rsidP="00F26636">
      <w:pPr>
        <w:rPr>
          <w:rFonts w:ascii="Calibri" w:hAnsi="Calibri" w:cs="Calibri"/>
          <w:b/>
          <w:bCs/>
          <w:sz w:val="24"/>
        </w:rPr>
      </w:pPr>
      <w:r w:rsidRPr="00B874EA">
        <w:rPr>
          <w:rFonts w:ascii="Calibri" w:hAnsi="Calibri" w:cs="Calibri"/>
          <w:b/>
          <w:bCs/>
          <w:i/>
          <w:sz w:val="24"/>
        </w:rPr>
        <w:t>PID1. Generally speaking, do you think of yourself as a Republican, a Democrat, an independent, or what?</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F26636" w:rsidRPr="00B874EA" w14:paraId="7C9EAFFD" w14:textId="77777777" w:rsidTr="00560B61">
        <w:tc>
          <w:tcPr>
            <w:tcW w:w="0" w:type="auto"/>
            <w:tcBorders>
              <w:top w:val="thick" w:sz="0" w:space="0" w:color="000000"/>
            </w:tcBorders>
          </w:tcPr>
          <w:p w14:paraId="3A5A49D2"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34CECD17"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0183B98C" w14:textId="77777777" w:rsidTr="00560B61">
        <w:tc>
          <w:tcPr>
            <w:tcW w:w="0" w:type="auto"/>
          </w:tcPr>
          <w:p w14:paraId="6ED2656F"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188A3C27"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0A325C25"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49059EDA"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77ABFFDC"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1C83A5FE"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7BDD83E4" w14:textId="77777777" w:rsidTr="00560B61">
        <w:tc>
          <w:tcPr>
            <w:tcW w:w="0" w:type="auto"/>
            <w:tcBorders>
              <w:bottom w:val="thick" w:sz="0" w:space="0" w:color="000000"/>
            </w:tcBorders>
          </w:tcPr>
          <w:p w14:paraId="3571F325"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6F89B0A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049DBCB"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C81C35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9302DE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85E11CB"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7319BD65" w14:textId="77777777" w:rsidTr="00560B61">
        <w:tc>
          <w:tcPr>
            <w:tcW w:w="0" w:type="auto"/>
            <w:tcBorders>
              <w:top w:val="thick" w:sz="0" w:space="0" w:color="000000"/>
            </w:tcBorders>
          </w:tcPr>
          <w:p w14:paraId="7C19B849" w14:textId="77777777" w:rsidR="00F26636" w:rsidRPr="00B874EA" w:rsidRDefault="00F26636" w:rsidP="00560B61">
            <w:pPr>
              <w:rPr>
                <w:rFonts w:ascii="Calibri" w:hAnsi="Calibri" w:cs="Calibri"/>
              </w:rPr>
            </w:pPr>
            <w:r w:rsidRPr="00B874EA">
              <w:rPr>
                <w:rFonts w:ascii="Calibri" w:hAnsi="Calibri" w:cs="Calibri"/>
              </w:rPr>
              <w:t>Democrat</w:t>
            </w:r>
          </w:p>
        </w:tc>
        <w:tc>
          <w:tcPr>
            <w:tcW w:w="0" w:type="auto"/>
            <w:tcBorders>
              <w:top w:val="thick" w:sz="0" w:space="0" w:color="000000"/>
            </w:tcBorders>
          </w:tcPr>
          <w:p w14:paraId="01BFCF78" w14:textId="77777777" w:rsidR="00F26636" w:rsidRPr="00B874EA" w:rsidRDefault="00F26636" w:rsidP="00560B61">
            <w:pPr>
              <w:jc w:val="right"/>
              <w:rPr>
                <w:rFonts w:ascii="Calibri" w:hAnsi="Calibri" w:cs="Calibri"/>
              </w:rPr>
            </w:pPr>
            <w:r w:rsidRPr="00B874EA">
              <w:rPr>
                <w:rFonts w:ascii="Calibri" w:hAnsi="Calibri" w:cs="Calibri"/>
              </w:rPr>
              <w:t>52</w:t>
            </w:r>
          </w:p>
        </w:tc>
        <w:tc>
          <w:tcPr>
            <w:tcW w:w="0" w:type="auto"/>
            <w:tcBorders>
              <w:top w:val="thick" w:sz="0" w:space="0" w:color="000000"/>
            </w:tcBorders>
          </w:tcPr>
          <w:p w14:paraId="3686E751" w14:textId="77777777" w:rsidR="00F26636" w:rsidRPr="00B874EA" w:rsidRDefault="00F26636" w:rsidP="00560B61">
            <w:pPr>
              <w:jc w:val="right"/>
              <w:rPr>
                <w:rFonts w:ascii="Calibri" w:hAnsi="Calibri" w:cs="Calibri"/>
              </w:rPr>
            </w:pPr>
            <w:r w:rsidRPr="00B874EA">
              <w:rPr>
                <w:rFonts w:ascii="Calibri" w:hAnsi="Calibri" w:cs="Calibri"/>
              </w:rPr>
              <w:t>42</w:t>
            </w:r>
          </w:p>
        </w:tc>
        <w:tc>
          <w:tcPr>
            <w:tcW w:w="0" w:type="auto"/>
            <w:tcBorders>
              <w:top w:val="thick" w:sz="0" w:space="0" w:color="000000"/>
            </w:tcBorders>
          </w:tcPr>
          <w:p w14:paraId="7064D528" w14:textId="77777777" w:rsidR="00F26636" w:rsidRPr="00B874EA" w:rsidRDefault="00F26636" w:rsidP="00560B61">
            <w:pPr>
              <w:jc w:val="right"/>
              <w:rPr>
                <w:rFonts w:ascii="Calibri" w:hAnsi="Calibri" w:cs="Calibri"/>
              </w:rPr>
            </w:pPr>
            <w:r w:rsidRPr="00B874EA">
              <w:rPr>
                <w:rFonts w:ascii="Calibri" w:hAnsi="Calibri" w:cs="Calibri"/>
              </w:rPr>
              <w:t>42</w:t>
            </w:r>
          </w:p>
        </w:tc>
        <w:tc>
          <w:tcPr>
            <w:tcW w:w="0" w:type="auto"/>
            <w:tcBorders>
              <w:top w:val="thick" w:sz="0" w:space="0" w:color="000000"/>
            </w:tcBorders>
          </w:tcPr>
          <w:p w14:paraId="6752625B" w14:textId="77777777" w:rsidR="00F26636" w:rsidRPr="00B874EA" w:rsidRDefault="00F26636" w:rsidP="00560B61">
            <w:pPr>
              <w:jc w:val="right"/>
              <w:rPr>
                <w:rFonts w:ascii="Calibri" w:hAnsi="Calibri" w:cs="Calibri"/>
              </w:rPr>
            </w:pPr>
            <w:r w:rsidRPr="00B874EA">
              <w:rPr>
                <w:rFonts w:ascii="Calibri" w:hAnsi="Calibri" w:cs="Calibri"/>
              </w:rPr>
              <w:t>26</w:t>
            </w:r>
          </w:p>
        </w:tc>
        <w:tc>
          <w:tcPr>
            <w:tcW w:w="0" w:type="auto"/>
            <w:tcBorders>
              <w:top w:val="thick" w:sz="0" w:space="0" w:color="000000"/>
            </w:tcBorders>
          </w:tcPr>
          <w:p w14:paraId="5E941C97" w14:textId="77777777" w:rsidR="00F26636" w:rsidRPr="00B874EA" w:rsidRDefault="00F26636" w:rsidP="00560B61">
            <w:pPr>
              <w:jc w:val="right"/>
              <w:rPr>
                <w:rFonts w:ascii="Calibri" w:hAnsi="Calibri" w:cs="Calibri"/>
              </w:rPr>
            </w:pPr>
            <w:r w:rsidRPr="00B874EA">
              <w:rPr>
                <w:rFonts w:ascii="Calibri" w:hAnsi="Calibri" w:cs="Calibri"/>
              </w:rPr>
              <w:t>35</w:t>
            </w:r>
          </w:p>
        </w:tc>
      </w:tr>
      <w:tr w:rsidR="00F26636" w:rsidRPr="00B874EA" w14:paraId="6EE0B30C" w14:textId="77777777" w:rsidTr="00560B61">
        <w:tc>
          <w:tcPr>
            <w:tcW w:w="0" w:type="auto"/>
          </w:tcPr>
          <w:p w14:paraId="3D83C527" w14:textId="77777777" w:rsidR="00F26636" w:rsidRPr="00B874EA" w:rsidRDefault="00F26636" w:rsidP="00560B61">
            <w:pPr>
              <w:rPr>
                <w:rFonts w:ascii="Calibri" w:hAnsi="Calibri" w:cs="Calibri"/>
              </w:rPr>
            </w:pPr>
            <w:r w:rsidRPr="00B874EA">
              <w:rPr>
                <w:rFonts w:ascii="Calibri" w:hAnsi="Calibri" w:cs="Calibri"/>
              </w:rPr>
              <w:t>Republican</w:t>
            </w:r>
          </w:p>
        </w:tc>
        <w:tc>
          <w:tcPr>
            <w:tcW w:w="0" w:type="auto"/>
          </w:tcPr>
          <w:p w14:paraId="032F2D95"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43F45A63"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Pr>
          <w:p w14:paraId="103C56B8"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75D797A6"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Pr>
          <w:p w14:paraId="6AE1AE18" w14:textId="77777777" w:rsidR="00F26636" w:rsidRPr="00B874EA" w:rsidRDefault="00F26636" w:rsidP="00560B61">
            <w:pPr>
              <w:jc w:val="right"/>
              <w:rPr>
                <w:rFonts w:ascii="Calibri" w:hAnsi="Calibri" w:cs="Calibri"/>
              </w:rPr>
            </w:pPr>
            <w:r w:rsidRPr="00B874EA">
              <w:rPr>
                <w:rFonts w:ascii="Calibri" w:hAnsi="Calibri" w:cs="Calibri"/>
              </w:rPr>
              <w:t>21</w:t>
            </w:r>
          </w:p>
        </w:tc>
      </w:tr>
      <w:tr w:rsidR="00F26636" w:rsidRPr="00B874EA" w14:paraId="44EFB66F" w14:textId="77777777" w:rsidTr="00560B61">
        <w:tc>
          <w:tcPr>
            <w:tcW w:w="0" w:type="auto"/>
          </w:tcPr>
          <w:p w14:paraId="3D41B597" w14:textId="77777777" w:rsidR="00F26636" w:rsidRPr="00B874EA" w:rsidRDefault="00F26636" w:rsidP="00560B61">
            <w:pPr>
              <w:rPr>
                <w:rFonts w:ascii="Calibri" w:hAnsi="Calibri" w:cs="Calibri"/>
              </w:rPr>
            </w:pPr>
            <w:r w:rsidRPr="00B874EA">
              <w:rPr>
                <w:rFonts w:ascii="Calibri" w:hAnsi="Calibri" w:cs="Calibri"/>
              </w:rPr>
              <w:t>Independent</w:t>
            </w:r>
          </w:p>
        </w:tc>
        <w:tc>
          <w:tcPr>
            <w:tcW w:w="0" w:type="auto"/>
          </w:tcPr>
          <w:p w14:paraId="1CE040CB"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Pr>
          <w:p w14:paraId="6222648A"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Pr>
          <w:p w14:paraId="5C77F632"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Pr>
          <w:p w14:paraId="012CC3DE"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Pr>
          <w:p w14:paraId="2D62DE1C" w14:textId="77777777" w:rsidR="00F26636" w:rsidRPr="00B874EA" w:rsidRDefault="00F26636" w:rsidP="00560B61">
            <w:pPr>
              <w:jc w:val="right"/>
              <w:rPr>
                <w:rFonts w:ascii="Calibri" w:hAnsi="Calibri" w:cs="Calibri"/>
              </w:rPr>
            </w:pPr>
            <w:r w:rsidRPr="00B874EA">
              <w:rPr>
                <w:rFonts w:ascii="Calibri" w:hAnsi="Calibri" w:cs="Calibri"/>
              </w:rPr>
              <w:t>29</w:t>
            </w:r>
          </w:p>
        </w:tc>
      </w:tr>
      <w:tr w:rsidR="00F26636" w:rsidRPr="00B874EA" w14:paraId="33C9E847" w14:textId="77777777" w:rsidTr="00560B61">
        <w:tc>
          <w:tcPr>
            <w:tcW w:w="0" w:type="auto"/>
          </w:tcPr>
          <w:p w14:paraId="3B3692A2" w14:textId="77777777" w:rsidR="00F26636" w:rsidRPr="00B874EA" w:rsidRDefault="00F26636" w:rsidP="00560B61">
            <w:pPr>
              <w:rPr>
                <w:rFonts w:ascii="Calibri" w:hAnsi="Calibri" w:cs="Calibri"/>
              </w:rPr>
            </w:pPr>
            <w:r w:rsidRPr="00B874EA">
              <w:rPr>
                <w:rFonts w:ascii="Calibri" w:hAnsi="Calibri" w:cs="Calibri"/>
              </w:rPr>
              <w:t>Something else</w:t>
            </w:r>
          </w:p>
        </w:tc>
        <w:tc>
          <w:tcPr>
            <w:tcW w:w="0" w:type="auto"/>
          </w:tcPr>
          <w:p w14:paraId="37A42BF7"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303777C6"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5AFAC6FD"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61B0AC81"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51D6AD79"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301AF5F7" w14:textId="77777777" w:rsidTr="00560B61">
        <w:tc>
          <w:tcPr>
            <w:tcW w:w="0" w:type="auto"/>
          </w:tcPr>
          <w:p w14:paraId="63E0C628" w14:textId="77777777" w:rsidR="00F26636" w:rsidRPr="00B874EA" w:rsidRDefault="00F26636" w:rsidP="00560B61">
            <w:pPr>
              <w:rPr>
                <w:rFonts w:ascii="Calibri" w:hAnsi="Calibri" w:cs="Calibri"/>
              </w:rPr>
            </w:pPr>
            <w:r w:rsidRPr="00B874EA">
              <w:rPr>
                <w:rFonts w:ascii="Calibri" w:hAnsi="Calibri" w:cs="Calibri"/>
              </w:rPr>
              <w:t>DON’T KNOW</w:t>
            </w:r>
          </w:p>
        </w:tc>
        <w:tc>
          <w:tcPr>
            <w:tcW w:w="0" w:type="auto"/>
          </w:tcPr>
          <w:p w14:paraId="411EC89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503384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7793D92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7DFFB989"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67DB87A"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597145D1" w14:textId="77777777" w:rsidTr="00560B61">
        <w:tc>
          <w:tcPr>
            <w:tcW w:w="0" w:type="auto"/>
          </w:tcPr>
          <w:p w14:paraId="155ACFD0"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57E31230"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D3D9B0C"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7F71EC81"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508B0633"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0079BDC1"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0BFBB954" w14:textId="77777777" w:rsidTr="00560B61">
        <w:tc>
          <w:tcPr>
            <w:tcW w:w="0" w:type="auto"/>
          </w:tcPr>
          <w:p w14:paraId="69903F50"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5DD9C3F1"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063ED344"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333B7B98"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0C015049"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2971C0BC"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53017480" w14:textId="77777777" w:rsidR="00F26636" w:rsidRPr="00B874EA" w:rsidRDefault="00F26636" w:rsidP="00F26636">
      <w:pPr>
        <w:rPr>
          <w:rFonts w:ascii="Calibri" w:hAnsi="Calibri" w:cs="Calibri"/>
        </w:rPr>
      </w:pPr>
    </w:p>
    <w:p w14:paraId="7984255B" w14:textId="77777777" w:rsidR="00FC08A0" w:rsidRDefault="00FC08A0" w:rsidP="00F26636">
      <w:pPr>
        <w:rPr>
          <w:rFonts w:ascii="Calibri" w:hAnsi="Calibri" w:cs="Calibri"/>
          <w:b/>
          <w:bCs/>
          <w:i/>
          <w:sz w:val="24"/>
        </w:rPr>
      </w:pPr>
    </w:p>
    <w:p w14:paraId="79DF3A0C" w14:textId="77777777" w:rsidR="00F26636" w:rsidRPr="00B874EA" w:rsidRDefault="00F26636" w:rsidP="00F26636">
      <w:pPr>
        <w:rPr>
          <w:rFonts w:ascii="Calibri" w:hAnsi="Calibri" w:cs="Calibri"/>
          <w:b/>
          <w:bCs/>
          <w:sz w:val="24"/>
        </w:rPr>
      </w:pPr>
      <w:r w:rsidRPr="00B874EA">
        <w:rPr>
          <w:rFonts w:ascii="Calibri" w:hAnsi="Calibri" w:cs="Calibri"/>
          <w:b/>
          <w:bCs/>
          <w:i/>
          <w:sz w:val="24"/>
        </w:rPr>
        <w:t>PIDI. Do you think of yourself as closer to the Republican Party or to the Democratic Party?</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09"/>
        <w:gridCol w:w="648"/>
        <w:gridCol w:w="662"/>
        <w:gridCol w:w="706"/>
        <w:gridCol w:w="706"/>
        <w:gridCol w:w="672"/>
      </w:tblGrid>
      <w:tr w:rsidR="00F26636" w:rsidRPr="00B874EA" w14:paraId="0D724648" w14:textId="77777777" w:rsidTr="00560B61">
        <w:tc>
          <w:tcPr>
            <w:tcW w:w="0" w:type="auto"/>
            <w:tcBorders>
              <w:top w:val="thick" w:sz="0" w:space="0" w:color="000000"/>
            </w:tcBorders>
          </w:tcPr>
          <w:p w14:paraId="03C2DF9D"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66094A3F"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603E442E" w14:textId="77777777" w:rsidTr="00560B61">
        <w:tc>
          <w:tcPr>
            <w:tcW w:w="0" w:type="auto"/>
          </w:tcPr>
          <w:p w14:paraId="73FEE124"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141009A2"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464E4087"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430E491E"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1617E815"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2E2F1B7D"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61C90B91" w14:textId="77777777" w:rsidTr="00560B61">
        <w:tc>
          <w:tcPr>
            <w:tcW w:w="0" w:type="auto"/>
            <w:tcBorders>
              <w:bottom w:val="thick" w:sz="0" w:space="0" w:color="000000"/>
            </w:tcBorders>
          </w:tcPr>
          <w:p w14:paraId="4FCA7446"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24DB79E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2E11A1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0B1D504"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145E84D"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1ED9064"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613C76F8" w14:textId="77777777" w:rsidTr="00560B61">
        <w:tc>
          <w:tcPr>
            <w:tcW w:w="0" w:type="auto"/>
            <w:tcBorders>
              <w:top w:val="thick" w:sz="0" w:space="0" w:color="000000"/>
            </w:tcBorders>
          </w:tcPr>
          <w:p w14:paraId="78CD9F33" w14:textId="77777777" w:rsidR="00F26636" w:rsidRPr="00B874EA" w:rsidRDefault="00F26636" w:rsidP="00560B61">
            <w:pPr>
              <w:rPr>
                <w:rFonts w:ascii="Calibri" w:hAnsi="Calibri" w:cs="Calibri"/>
              </w:rPr>
            </w:pPr>
            <w:r w:rsidRPr="00B874EA">
              <w:rPr>
                <w:rFonts w:ascii="Calibri" w:hAnsi="Calibri" w:cs="Calibri"/>
              </w:rPr>
              <w:t>Closer to the Republican Party</w:t>
            </w:r>
          </w:p>
        </w:tc>
        <w:tc>
          <w:tcPr>
            <w:tcW w:w="0" w:type="auto"/>
            <w:tcBorders>
              <w:top w:val="thick" w:sz="0" w:space="0" w:color="000000"/>
            </w:tcBorders>
          </w:tcPr>
          <w:p w14:paraId="03616C74"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Borders>
              <w:top w:val="thick" w:sz="0" w:space="0" w:color="000000"/>
            </w:tcBorders>
          </w:tcPr>
          <w:p w14:paraId="4B8A5A9B" w14:textId="77777777" w:rsidR="00F26636" w:rsidRPr="00B874EA" w:rsidRDefault="00F26636" w:rsidP="00560B61">
            <w:pPr>
              <w:jc w:val="right"/>
              <w:rPr>
                <w:rFonts w:ascii="Calibri" w:hAnsi="Calibri" w:cs="Calibri"/>
              </w:rPr>
            </w:pPr>
            <w:r w:rsidRPr="00B874EA">
              <w:rPr>
                <w:rFonts w:ascii="Calibri" w:hAnsi="Calibri" w:cs="Calibri"/>
              </w:rPr>
              <w:t>26</w:t>
            </w:r>
          </w:p>
        </w:tc>
        <w:tc>
          <w:tcPr>
            <w:tcW w:w="0" w:type="auto"/>
            <w:tcBorders>
              <w:top w:val="thick" w:sz="0" w:space="0" w:color="000000"/>
            </w:tcBorders>
          </w:tcPr>
          <w:p w14:paraId="15C2DC8E"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Borders>
              <w:top w:val="thick" w:sz="0" w:space="0" w:color="000000"/>
            </w:tcBorders>
          </w:tcPr>
          <w:p w14:paraId="6F93EACE"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Borders>
              <w:top w:val="thick" w:sz="0" w:space="0" w:color="000000"/>
            </w:tcBorders>
          </w:tcPr>
          <w:p w14:paraId="18A3DC05" w14:textId="77777777" w:rsidR="00F26636" w:rsidRPr="00B874EA" w:rsidRDefault="00F26636" w:rsidP="00560B61">
            <w:pPr>
              <w:jc w:val="right"/>
              <w:rPr>
                <w:rFonts w:ascii="Calibri" w:hAnsi="Calibri" w:cs="Calibri"/>
              </w:rPr>
            </w:pPr>
            <w:r w:rsidRPr="00B874EA">
              <w:rPr>
                <w:rFonts w:ascii="Calibri" w:hAnsi="Calibri" w:cs="Calibri"/>
              </w:rPr>
              <w:t>21</w:t>
            </w:r>
          </w:p>
        </w:tc>
      </w:tr>
      <w:tr w:rsidR="00F26636" w:rsidRPr="00B874EA" w14:paraId="45259742" w14:textId="77777777" w:rsidTr="00560B61">
        <w:tc>
          <w:tcPr>
            <w:tcW w:w="0" w:type="auto"/>
          </w:tcPr>
          <w:p w14:paraId="67ACE90D" w14:textId="77777777" w:rsidR="00F26636" w:rsidRPr="00B874EA" w:rsidRDefault="00F26636" w:rsidP="00560B61">
            <w:pPr>
              <w:rPr>
                <w:rFonts w:ascii="Calibri" w:hAnsi="Calibri" w:cs="Calibri"/>
              </w:rPr>
            </w:pPr>
            <w:r w:rsidRPr="00B874EA">
              <w:rPr>
                <w:rFonts w:ascii="Calibri" w:hAnsi="Calibri" w:cs="Calibri"/>
              </w:rPr>
              <w:t>Closer to the Democratic Party</w:t>
            </w:r>
          </w:p>
        </w:tc>
        <w:tc>
          <w:tcPr>
            <w:tcW w:w="0" w:type="auto"/>
          </w:tcPr>
          <w:p w14:paraId="6F757335" w14:textId="77777777" w:rsidR="00F26636" w:rsidRPr="00B874EA" w:rsidRDefault="00F26636" w:rsidP="00560B61">
            <w:pPr>
              <w:jc w:val="right"/>
              <w:rPr>
                <w:rFonts w:ascii="Calibri" w:hAnsi="Calibri" w:cs="Calibri"/>
              </w:rPr>
            </w:pPr>
            <w:r w:rsidRPr="00B874EA">
              <w:rPr>
                <w:rFonts w:ascii="Calibri" w:hAnsi="Calibri" w:cs="Calibri"/>
              </w:rPr>
              <w:t>36</w:t>
            </w:r>
          </w:p>
        </w:tc>
        <w:tc>
          <w:tcPr>
            <w:tcW w:w="0" w:type="auto"/>
          </w:tcPr>
          <w:p w14:paraId="07D1B025" w14:textId="77777777" w:rsidR="00F26636" w:rsidRPr="00B874EA" w:rsidRDefault="00F26636" w:rsidP="00560B61">
            <w:pPr>
              <w:jc w:val="right"/>
              <w:rPr>
                <w:rFonts w:ascii="Calibri" w:hAnsi="Calibri" w:cs="Calibri"/>
              </w:rPr>
            </w:pPr>
            <w:r w:rsidRPr="00B874EA">
              <w:rPr>
                <w:rFonts w:ascii="Calibri" w:hAnsi="Calibri" w:cs="Calibri"/>
              </w:rPr>
              <w:t>43</w:t>
            </w:r>
          </w:p>
        </w:tc>
        <w:tc>
          <w:tcPr>
            <w:tcW w:w="0" w:type="auto"/>
          </w:tcPr>
          <w:p w14:paraId="125F2089"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Pr>
          <w:p w14:paraId="666FD7DF"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Pr>
          <w:p w14:paraId="6BB97760" w14:textId="77777777" w:rsidR="00F26636" w:rsidRPr="00B874EA" w:rsidRDefault="00F26636" w:rsidP="00560B61">
            <w:pPr>
              <w:jc w:val="right"/>
              <w:rPr>
                <w:rFonts w:ascii="Calibri" w:hAnsi="Calibri" w:cs="Calibri"/>
              </w:rPr>
            </w:pPr>
            <w:r w:rsidRPr="00B874EA">
              <w:rPr>
                <w:rFonts w:ascii="Calibri" w:hAnsi="Calibri" w:cs="Calibri"/>
              </w:rPr>
              <w:t>31</w:t>
            </w:r>
          </w:p>
        </w:tc>
      </w:tr>
      <w:tr w:rsidR="00F26636" w:rsidRPr="00B874EA" w14:paraId="313BD90C" w14:textId="77777777" w:rsidTr="00560B61">
        <w:tc>
          <w:tcPr>
            <w:tcW w:w="0" w:type="auto"/>
          </w:tcPr>
          <w:p w14:paraId="4E28A2B5" w14:textId="77777777" w:rsidR="00F26636" w:rsidRPr="00B874EA" w:rsidRDefault="00F26636" w:rsidP="00560B61">
            <w:pPr>
              <w:rPr>
                <w:rFonts w:ascii="Calibri" w:hAnsi="Calibri" w:cs="Calibri"/>
              </w:rPr>
            </w:pPr>
            <w:r w:rsidRPr="00B874EA">
              <w:rPr>
                <w:rFonts w:ascii="Calibri" w:hAnsi="Calibri" w:cs="Calibri"/>
              </w:rPr>
              <w:t>Neither</w:t>
            </w:r>
          </w:p>
        </w:tc>
        <w:tc>
          <w:tcPr>
            <w:tcW w:w="0" w:type="auto"/>
          </w:tcPr>
          <w:p w14:paraId="07F6CA88" w14:textId="77777777" w:rsidR="00F26636" w:rsidRPr="00B874EA" w:rsidRDefault="00F26636" w:rsidP="00560B61">
            <w:pPr>
              <w:jc w:val="right"/>
              <w:rPr>
                <w:rFonts w:ascii="Calibri" w:hAnsi="Calibri" w:cs="Calibri"/>
              </w:rPr>
            </w:pPr>
            <w:r w:rsidRPr="00B874EA">
              <w:rPr>
                <w:rFonts w:ascii="Calibri" w:hAnsi="Calibri" w:cs="Calibri"/>
              </w:rPr>
              <w:t>51</w:t>
            </w:r>
          </w:p>
        </w:tc>
        <w:tc>
          <w:tcPr>
            <w:tcW w:w="0" w:type="auto"/>
          </w:tcPr>
          <w:p w14:paraId="21C46F8B"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07F7DA73" w14:textId="77777777" w:rsidR="00F26636" w:rsidRPr="00B874EA" w:rsidRDefault="00F26636" w:rsidP="00560B61">
            <w:pPr>
              <w:jc w:val="right"/>
              <w:rPr>
                <w:rFonts w:ascii="Calibri" w:hAnsi="Calibri" w:cs="Calibri"/>
              </w:rPr>
            </w:pPr>
            <w:r w:rsidRPr="00B874EA">
              <w:rPr>
                <w:rFonts w:ascii="Calibri" w:hAnsi="Calibri" w:cs="Calibri"/>
              </w:rPr>
              <w:t>54</w:t>
            </w:r>
          </w:p>
        </w:tc>
        <w:tc>
          <w:tcPr>
            <w:tcW w:w="0" w:type="auto"/>
          </w:tcPr>
          <w:p w14:paraId="4A843509" w14:textId="77777777" w:rsidR="00F26636" w:rsidRPr="00B874EA" w:rsidRDefault="00F26636" w:rsidP="00560B61">
            <w:pPr>
              <w:jc w:val="right"/>
              <w:rPr>
                <w:rFonts w:ascii="Calibri" w:hAnsi="Calibri" w:cs="Calibri"/>
              </w:rPr>
            </w:pPr>
            <w:r w:rsidRPr="00B874EA">
              <w:rPr>
                <w:rFonts w:ascii="Calibri" w:hAnsi="Calibri" w:cs="Calibri"/>
              </w:rPr>
              <w:t>45</w:t>
            </w:r>
          </w:p>
        </w:tc>
        <w:tc>
          <w:tcPr>
            <w:tcW w:w="0" w:type="auto"/>
          </w:tcPr>
          <w:p w14:paraId="4CF36A25" w14:textId="77777777" w:rsidR="00F26636" w:rsidRPr="00B874EA" w:rsidRDefault="00F26636" w:rsidP="00560B61">
            <w:pPr>
              <w:jc w:val="right"/>
              <w:rPr>
                <w:rFonts w:ascii="Calibri" w:hAnsi="Calibri" w:cs="Calibri"/>
              </w:rPr>
            </w:pPr>
            <w:r w:rsidRPr="00B874EA">
              <w:rPr>
                <w:rFonts w:ascii="Calibri" w:hAnsi="Calibri" w:cs="Calibri"/>
              </w:rPr>
              <w:t>47</w:t>
            </w:r>
          </w:p>
        </w:tc>
      </w:tr>
      <w:tr w:rsidR="00F26636" w:rsidRPr="00B874EA" w14:paraId="569706EC" w14:textId="77777777" w:rsidTr="00560B61">
        <w:tc>
          <w:tcPr>
            <w:tcW w:w="0" w:type="auto"/>
          </w:tcPr>
          <w:p w14:paraId="60025F66" w14:textId="77777777" w:rsidR="00F26636" w:rsidRPr="00B874EA" w:rsidRDefault="00F26636" w:rsidP="00560B61">
            <w:pPr>
              <w:rPr>
                <w:rFonts w:ascii="Calibri" w:hAnsi="Calibri" w:cs="Calibri"/>
              </w:rPr>
            </w:pPr>
            <w:r w:rsidRPr="00B874EA">
              <w:rPr>
                <w:rFonts w:ascii="Calibri" w:hAnsi="Calibri" w:cs="Calibri"/>
              </w:rPr>
              <w:t>DON’T KNOW</w:t>
            </w:r>
          </w:p>
        </w:tc>
        <w:tc>
          <w:tcPr>
            <w:tcW w:w="0" w:type="auto"/>
          </w:tcPr>
          <w:p w14:paraId="5612B52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6BD797C"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4DEA405F"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EB44A70"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59880EE"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4D4BEF08" w14:textId="77777777" w:rsidTr="00560B61">
        <w:tc>
          <w:tcPr>
            <w:tcW w:w="0" w:type="auto"/>
          </w:tcPr>
          <w:p w14:paraId="7AF16B1D"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1AA74082"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1D627034"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64773E79"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4DA4A204"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3FE8492C" w14:textId="77777777" w:rsidR="00F26636" w:rsidRPr="00B874EA" w:rsidRDefault="00F26636" w:rsidP="00560B61">
            <w:pPr>
              <w:jc w:val="right"/>
              <w:rPr>
                <w:rFonts w:ascii="Calibri" w:hAnsi="Calibri" w:cs="Calibri"/>
              </w:rPr>
            </w:pPr>
            <w:r w:rsidRPr="00B874EA">
              <w:rPr>
                <w:rFonts w:ascii="Calibri" w:hAnsi="Calibri" w:cs="Calibri"/>
              </w:rPr>
              <w:t>2</w:t>
            </w:r>
          </w:p>
        </w:tc>
      </w:tr>
      <w:tr w:rsidR="00F26636" w:rsidRPr="00B874EA" w14:paraId="5F192114" w14:textId="77777777" w:rsidTr="00560B61">
        <w:tc>
          <w:tcPr>
            <w:tcW w:w="0" w:type="auto"/>
          </w:tcPr>
          <w:p w14:paraId="751DDBC5"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15851AEA" w14:textId="77777777" w:rsidR="00F26636" w:rsidRPr="00B874EA" w:rsidRDefault="00F26636" w:rsidP="00560B61">
            <w:pPr>
              <w:jc w:val="right"/>
              <w:rPr>
                <w:rFonts w:ascii="Calibri" w:hAnsi="Calibri" w:cs="Calibri"/>
              </w:rPr>
            </w:pPr>
            <w:r w:rsidRPr="00B874EA">
              <w:rPr>
                <w:rFonts w:ascii="Calibri" w:hAnsi="Calibri" w:cs="Calibri"/>
              </w:rPr>
              <w:t>330</w:t>
            </w:r>
          </w:p>
        </w:tc>
        <w:tc>
          <w:tcPr>
            <w:tcW w:w="0" w:type="auto"/>
          </w:tcPr>
          <w:p w14:paraId="2E6650B6" w14:textId="77777777" w:rsidR="00F26636" w:rsidRPr="00B874EA" w:rsidRDefault="00F26636" w:rsidP="00560B61">
            <w:pPr>
              <w:jc w:val="right"/>
              <w:rPr>
                <w:rFonts w:ascii="Calibri" w:hAnsi="Calibri" w:cs="Calibri"/>
              </w:rPr>
            </w:pPr>
            <w:r w:rsidRPr="00B874EA">
              <w:rPr>
                <w:rFonts w:ascii="Calibri" w:hAnsi="Calibri" w:cs="Calibri"/>
              </w:rPr>
              <w:t>214</w:t>
            </w:r>
          </w:p>
        </w:tc>
        <w:tc>
          <w:tcPr>
            <w:tcW w:w="0" w:type="auto"/>
          </w:tcPr>
          <w:p w14:paraId="26331775" w14:textId="77777777" w:rsidR="00F26636" w:rsidRPr="00B874EA" w:rsidRDefault="00F26636" w:rsidP="00560B61">
            <w:pPr>
              <w:jc w:val="right"/>
              <w:rPr>
                <w:rFonts w:ascii="Calibri" w:hAnsi="Calibri" w:cs="Calibri"/>
              </w:rPr>
            </w:pPr>
            <w:r w:rsidRPr="00B874EA">
              <w:rPr>
                <w:rFonts w:ascii="Calibri" w:hAnsi="Calibri" w:cs="Calibri"/>
              </w:rPr>
              <w:t>402</w:t>
            </w:r>
          </w:p>
        </w:tc>
        <w:tc>
          <w:tcPr>
            <w:tcW w:w="0" w:type="auto"/>
          </w:tcPr>
          <w:p w14:paraId="1117A5F8" w14:textId="77777777" w:rsidR="00F26636" w:rsidRPr="00B874EA" w:rsidRDefault="00F26636" w:rsidP="00560B61">
            <w:pPr>
              <w:jc w:val="right"/>
              <w:rPr>
                <w:rFonts w:ascii="Calibri" w:hAnsi="Calibri" w:cs="Calibri"/>
              </w:rPr>
            </w:pPr>
            <w:r w:rsidRPr="00B874EA">
              <w:rPr>
                <w:rFonts w:ascii="Calibri" w:hAnsi="Calibri" w:cs="Calibri"/>
              </w:rPr>
              <w:t>364</w:t>
            </w:r>
          </w:p>
        </w:tc>
        <w:tc>
          <w:tcPr>
            <w:tcW w:w="0" w:type="auto"/>
          </w:tcPr>
          <w:p w14:paraId="5346D2FD" w14:textId="77777777" w:rsidR="00F26636" w:rsidRPr="00B874EA" w:rsidRDefault="00F26636" w:rsidP="00560B61">
            <w:pPr>
              <w:jc w:val="right"/>
              <w:rPr>
                <w:rFonts w:ascii="Calibri" w:hAnsi="Calibri" w:cs="Calibri"/>
              </w:rPr>
            </w:pPr>
            <w:r w:rsidRPr="00B874EA">
              <w:rPr>
                <w:rFonts w:ascii="Calibri" w:hAnsi="Calibri" w:cs="Calibri"/>
              </w:rPr>
              <w:t>1,365</w:t>
            </w:r>
          </w:p>
        </w:tc>
      </w:tr>
    </w:tbl>
    <w:p w14:paraId="6216EF0E" w14:textId="77777777" w:rsidR="00F26636" w:rsidRPr="00B874EA" w:rsidRDefault="00F26636" w:rsidP="00F26636">
      <w:pPr>
        <w:rPr>
          <w:rFonts w:ascii="Calibri" w:hAnsi="Calibri" w:cs="Calibri"/>
        </w:rPr>
      </w:pPr>
    </w:p>
    <w:p w14:paraId="5D9A0C04" w14:textId="77777777" w:rsidR="00FC08A0" w:rsidRDefault="00FC08A0" w:rsidP="00F26636">
      <w:pPr>
        <w:rPr>
          <w:rFonts w:ascii="Calibri" w:hAnsi="Calibri" w:cs="Calibri"/>
          <w:b/>
          <w:bCs/>
          <w:i/>
          <w:sz w:val="24"/>
        </w:rPr>
      </w:pPr>
    </w:p>
    <w:p w14:paraId="24DDD06B"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PIDA. Would you call yourself a strong Democrat or a not very strong Democrat?</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28"/>
        <w:gridCol w:w="648"/>
        <w:gridCol w:w="662"/>
        <w:gridCol w:w="706"/>
        <w:gridCol w:w="706"/>
        <w:gridCol w:w="672"/>
      </w:tblGrid>
      <w:tr w:rsidR="00F26636" w:rsidRPr="00B874EA" w14:paraId="5D361DB1" w14:textId="77777777" w:rsidTr="00560B61">
        <w:tc>
          <w:tcPr>
            <w:tcW w:w="0" w:type="auto"/>
            <w:tcBorders>
              <w:top w:val="thick" w:sz="0" w:space="0" w:color="000000"/>
            </w:tcBorders>
          </w:tcPr>
          <w:p w14:paraId="6C9154A9"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1E69D5A7"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1D50772F" w14:textId="77777777" w:rsidTr="00560B61">
        <w:tc>
          <w:tcPr>
            <w:tcW w:w="0" w:type="auto"/>
          </w:tcPr>
          <w:p w14:paraId="001DE7B8"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164F3E36"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79125237"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4EE903D1"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5C44544C"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4462CC9D"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1F6C35A1" w14:textId="77777777" w:rsidTr="00560B61">
        <w:tc>
          <w:tcPr>
            <w:tcW w:w="0" w:type="auto"/>
            <w:tcBorders>
              <w:bottom w:val="thick" w:sz="0" w:space="0" w:color="000000"/>
            </w:tcBorders>
          </w:tcPr>
          <w:p w14:paraId="32F8F8E0"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1470891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C46DC9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5887188"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E78337D"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45C2E62"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3DDFC3C0" w14:textId="77777777" w:rsidTr="00560B61">
        <w:tc>
          <w:tcPr>
            <w:tcW w:w="0" w:type="auto"/>
            <w:tcBorders>
              <w:top w:val="thick" w:sz="0" w:space="0" w:color="000000"/>
            </w:tcBorders>
          </w:tcPr>
          <w:p w14:paraId="155214AB" w14:textId="77777777" w:rsidR="00F26636" w:rsidRPr="00B874EA" w:rsidRDefault="00F26636" w:rsidP="00560B61">
            <w:pPr>
              <w:rPr>
                <w:rFonts w:ascii="Calibri" w:hAnsi="Calibri" w:cs="Calibri"/>
              </w:rPr>
            </w:pPr>
            <w:r w:rsidRPr="00B874EA">
              <w:rPr>
                <w:rFonts w:ascii="Calibri" w:hAnsi="Calibri" w:cs="Calibri"/>
              </w:rPr>
              <w:t>Strong Democrat</w:t>
            </w:r>
          </w:p>
        </w:tc>
        <w:tc>
          <w:tcPr>
            <w:tcW w:w="0" w:type="auto"/>
            <w:tcBorders>
              <w:top w:val="thick" w:sz="0" w:space="0" w:color="000000"/>
            </w:tcBorders>
          </w:tcPr>
          <w:p w14:paraId="08EF99EC" w14:textId="77777777" w:rsidR="00F26636" w:rsidRPr="00B874EA" w:rsidRDefault="00F26636" w:rsidP="00560B61">
            <w:pPr>
              <w:jc w:val="right"/>
              <w:rPr>
                <w:rFonts w:ascii="Calibri" w:hAnsi="Calibri" w:cs="Calibri"/>
              </w:rPr>
            </w:pPr>
            <w:r w:rsidRPr="00B874EA">
              <w:rPr>
                <w:rFonts w:ascii="Calibri" w:hAnsi="Calibri" w:cs="Calibri"/>
              </w:rPr>
              <w:t>51</w:t>
            </w:r>
          </w:p>
        </w:tc>
        <w:tc>
          <w:tcPr>
            <w:tcW w:w="0" w:type="auto"/>
            <w:tcBorders>
              <w:top w:val="thick" w:sz="0" w:space="0" w:color="000000"/>
            </w:tcBorders>
          </w:tcPr>
          <w:p w14:paraId="6AF0B63E" w14:textId="77777777" w:rsidR="00F26636" w:rsidRPr="00B874EA" w:rsidRDefault="00F26636" w:rsidP="00560B61">
            <w:pPr>
              <w:jc w:val="right"/>
              <w:rPr>
                <w:rFonts w:ascii="Calibri" w:hAnsi="Calibri" w:cs="Calibri"/>
              </w:rPr>
            </w:pPr>
            <w:r w:rsidRPr="00B874EA">
              <w:rPr>
                <w:rFonts w:ascii="Calibri" w:hAnsi="Calibri" w:cs="Calibri"/>
              </w:rPr>
              <w:t>40</w:t>
            </w:r>
          </w:p>
        </w:tc>
        <w:tc>
          <w:tcPr>
            <w:tcW w:w="0" w:type="auto"/>
            <w:tcBorders>
              <w:top w:val="thick" w:sz="0" w:space="0" w:color="000000"/>
            </w:tcBorders>
          </w:tcPr>
          <w:p w14:paraId="2F8C5B9D" w14:textId="77777777" w:rsidR="00F26636" w:rsidRPr="00B874EA" w:rsidRDefault="00F26636" w:rsidP="00560B61">
            <w:pPr>
              <w:jc w:val="right"/>
              <w:rPr>
                <w:rFonts w:ascii="Calibri" w:hAnsi="Calibri" w:cs="Calibri"/>
              </w:rPr>
            </w:pPr>
            <w:r w:rsidRPr="00B874EA">
              <w:rPr>
                <w:rFonts w:ascii="Calibri" w:hAnsi="Calibri" w:cs="Calibri"/>
              </w:rPr>
              <w:t>46</w:t>
            </w:r>
          </w:p>
        </w:tc>
        <w:tc>
          <w:tcPr>
            <w:tcW w:w="0" w:type="auto"/>
            <w:tcBorders>
              <w:top w:val="thick" w:sz="0" w:space="0" w:color="000000"/>
            </w:tcBorders>
          </w:tcPr>
          <w:p w14:paraId="36A36FE0" w14:textId="77777777" w:rsidR="00F26636" w:rsidRPr="00B874EA" w:rsidRDefault="00F26636" w:rsidP="00560B61">
            <w:pPr>
              <w:jc w:val="right"/>
              <w:rPr>
                <w:rFonts w:ascii="Calibri" w:hAnsi="Calibri" w:cs="Calibri"/>
              </w:rPr>
            </w:pPr>
            <w:r w:rsidRPr="00B874EA">
              <w:rPr>
                <w:rFonts w:ascii="Calibri" w:hAnsi="Calibri" w:cs="Calibri"/>
              </w:rPr>
              <w:t>46</w:t>
            </w:r>
          </w:p>
        </w:tc>
        <w:tc>
          <w:tcPr>
            <w:tcW w:w="0" w:type="auto"/>
            <w:tcBorders>
              <w:top w:val="thick" w:sz="0" w:space="0" w:color="000000"/>
            </w:tcBorders>
          </w:tcPr>
          <w:p w14:paraId="3707B60C" w14:textId="77777777" w:rsidR="00F26636" w:rsidRPr="00B874EA" w:rsidRDefault="00F26636" w:rsidP="00560B61">
            <w:pPr>
              <w:jc w:val="right"/>
              <w:rPr>
                <w:rFonts w:ascii="Calibri" w:hAnsi="Calibri" w:cs="Calibri"/>
              </w:rPr>
            </w:pPr>
            <w:r w:rsidRPr="00B874EA">
              <w:rPr>
                <w:rFonts w:ascii="Calibri" w:hAnsi="Calibri" w:cs="Calibri"/>
              </w:rPr>
              <w:t>47</w:t>
            </w:r>
          </w:p>
        </w:tc>
      </w:tr>
      <w:tr w:rsidR="00F26636" w:rsidRPr="00B874EA" w14:paraId="7CF8F50C" w14:textId="77777777" w:rsidTr="00560B61">
        <w:tc>
          <w:tcPr>
            <w:tcW w:w="0" w:type="auto"/>
          </w:tcPr>
          <w:p w14:paraId="4C656AFA" w14:textId="77777777" w:rsidR="00F26636" w:rsidRPr="00B874EA" w:rsidRDefault="00F26636" w:rsidP="00560B61">
            <w:pPr>
              <w:rPr>
                <w:rFonts w:ascii="Calibri" w:hAnsi="Calibri" w:cs="Calibri"/>
              </w:rPr>
            </w:pPr>
            <w:r w:rsidRPr="00B874EA">
              <w:rPr>
                <w:rFonts w:ascii="Calibri" w:hAnsi="Calibri" w:cs="Calibri"/>
              </w:rPr>
              <w:t>Not very strong Democrat</w:t>
            </w:r>
          </w:p>
        </w:tc>
        <w:tc>
          <w:tcPr>
            <w:tcW w:w="0" w:type="auto"/>
          </w:tcPr>
          <w:p w14:paraId="69C5C492" w14:textId="77777777" w:rsidR="00F26636" w:rsidRPr="00B874EA" w:rsidRDefault="00F26636" w:rsidP="00560B61">
            <w:pPr>
              <w:jc w:val="right"/>
              <w:rPr>
                <w:rFonts w:ascii="Calibri" w:hAnsi="Calibri" w:cs="Calibri"/>
              </w:rPr>
            </w:pPr>
            <w:r w:rsidRPr="00B874EA">
              <w:rPr>
                <w:rFonts w:ascii="Calibri" w:hAnsi="Calibri" w:cs="Calibri"/>
              </w:rPr>
              <w:t>48</w:t>
            </w:r>
          </w:p>
        </w:tc>
        <w:tc>
          <w:tcPr>
            <w:tcW w:w="0" w:type="auto"/>
          </w:tcPr>
          <w:p w14:paraId="63130761" w14:textId="77777777" w:rsidR="00F26636" w:rsidRPr="00B874EA" w:rsidRDefault="00F26636" w:rsidP="00560B61">
            <w:pPr>
              <w:jc w:val="right"/>
              <w:rPr>
                <w:rFonts w:ascii="Calibri" w:hAnsi="Calibri" w:cs="Calibri"/>
              </w:rPr>
            </w:pPr>
            <w:r w:rsidRPr="00B874EA">
              <w:rPr>
                <w:rFonts w:ascii="Calibri" w:hAnsi="Calibri" w:cs="Calibri"/>
              </w:rPr>
              <w:t>59</w:t>
            </w:r>
          </w:p>
        </w:tc>
        <w:tc>
          <w:tcPr>
            <w:tcW w:w="0" w:type="auto"/>
          </w:tcPr>
          <w:p w14:paraId="6C0EF51E" w14:textId="77777777" w:rsidR="00F26636" w:rsidRPr="00B874EA" w:rsidRDefault="00F26636" w:rsidP="00560B61">
            <w:pPr>
              <w:jc w:val="right"/>
              <w:rPr>
                <w:rFonts w:ascii="Calibri" w:hAnsi="Calibri" w:cs="Calibri"/>
              </w:rPr>
            </w:pPr>
            <w:r w:rsidRPr="00B874EA">
              <w:rPr>
                <w:rFonts w:ascii="Calibri" w:hAnsi="Calibri" w:cs="Calibri"/>
              </w:rPr>
              <w:t>54</w:t>
            </w:r>
          </w:p>
        </w:tc>
        <w:tc>
          <w:tcPr>
            <w:tcW w:w="0" w:type="auto"/>
          </w:tcPr>
          <w:p w14:paraId="14DE7AC9" w14:textId="77777777" w:rsidR="00F26636" w:rsidRPr="00B874EA" w:rsidRDefault="00F26636" w:rsidP="00560B61">
            <w:pPr>
              <w:jc w:val="right"/>
              <w:rPr>
                <w:rFonts w:ascii="Calibri" w:hAnsi="Calibri" w:cs="Calibri"/>
              </w:rPr>
            </w:pPr>
            <w:r w:rsidRPr="00B874EA">
              <w:rPr>
                <w:rFonts w:ascii="Calibri" w:hAnsi="Calibri" w:cs="Calibri"/>
              </w:rPr>
              <w:t>54</w:t>
            </w:r>
          </w:p>
        </w:tc>
        <w:tc>
          <w:tcPr>
            <w:tcW w:w="0" w:type="auto"/>
          </w:tcPr>
          <w:p w14:paraId="3619204D" w14:textId="77777777" w:rsidR="00F26636" w:rsidRPr="00B874EA" w:rsidRDefault="00F26636" w:rsidP="00560B61">
            <w:pPr>
              <w:jc w:val="right"/>
              <w:rPr>
                <w:rFonts w:ascii="Calibri" w:hAnsi="Calibri" w:cs="Calibri"/>
              </w:rPr>
            </w:pPr>
            <w:r w:rsidRPr="00B874EA">
              <w:rPr>
                <w:rFonts w:ascii="Calibri" w:hAnsi="Calibri" w:cs="Calibri"/>
              </w:rPr>
              <w:t>53</w:t>
            </w:r>
          </w:p>
        </w:tc>
      </w:tr>
      <w:tr w:rsidR="00F26636" w:rsidRPr="00B874EA" w14:paraId="3681B5E5" w14:textId="77777777" w:rsidTr="00560B61">
        <w:tc>
          <w:tcPr>
            <w:tcW w:w="0" w:type="auto"/>
          </w:tcPr>
          <w:p w14:paraId="75DDCDB5"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59299ECD"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2CBDF6AA"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EACA995"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10F27A18"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4142B0B4"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3D6E2A02" w14:textId="77777777" w:rsidTr="00560B61">
        <w:tc>
          <w:tcPr>
            <w:tcW w:w="0" w:type="auto"/>
          </w:tcPr>
          <w:p w14:paraId="292BD721"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11E8C4AA" w14:textId="77777777" w:rsidR="00F26636" w:rsidRPr="00B874EA" w:rsidRDefault="00F26636" w:rsidP="00560B61">
            <w:pPr>
              <w:jc w:val="right"/>
              <w:rPr>
                <w:rFonts w:ascii="Calibri" w:hAnsi="Calibri" w:cs="Calibri"/>
              </w:rPr>
            </w:pPr>
            <w:r w:rsidRPr="00B874EA">
              <w:rPr>
                <w:rFonts w:ascii="Calibri" w:hAnsi="Calibri" w:cs="Calibri"/>
              </w:rPr>
              <w:t>475</w:t>
            </w:r>
          </w:p>
        </w:tc>
        <w:tc>
          <w:tcPr>
            <w:tcW w:w="0" w:type="auto"/>
          </w:tcPr>
          <w:p w14:paraId="29CD5FA9" w14:textId="77777777" w:rsidR="00F26636" w:rsidRPr="00B874EA" w:rsidRDefault="00F26636" w:rsidP="00560B61">
            <w:pPr>
              <w:jc w:val="right"/>
              <w:rPr>
                <w:rFonts w:ascii="Calibri" w:hAnsi="Calibri" w:cs="Calibri"/>
              </w:rPr>
            </w:pPr>
            <w:r w:rsidRPr="00B874EA">
              <w:rPr>
                <w:rFonts w:ascii="Calibri" w:hAnsi="Calibri" w:cs="Calibri"/>
              </w:rPr>
              <w:t>222</w:t>
            </w:r>
          </w:p>
        </w:tc>
        <w:tc>
          <w:tcPr>
            <w:tcW w:w="0" w:type="auto"/>
          </w:tcPr>
          <w:p w14:paraId="46DBAF2F" w14:textId="77777777" w:rsidR="00F26636" w:rsidRPr="00B874EA" w:rsidRDefault="00F26636" w:rsidP="00560B61">
            <w:pPr>
              <w:jc w:val="right"/>
              <w:rPr>
                <w:rFonts w:ascii="Calibri" w:hAnsi="Calibri" w:cs="Calibri"/>
              </w:rPr>
            </w:pPr>
            <w:r w:rsidRPr="00B874EA">
              <w:rPr>
                <w:rFonts w:ascii="Calibri" w:hAnsi="Calibri" w:cs="Calibri"/>
              </w:rPr>
              <w:t>401</w:t>
            </w:r>
          </w:p>
        </w:tc>
        <w:tc>
          <w:tcPr>
            <w:tcW w:w="0" w:type="auto"/>
          </w:tcPr>
          <w:p w14:paraId="74DC8147" w14:textId="77777777" w:rsidR="00F26636" w:rsidRPr="00B874EA" w:rsidRDefault="00F26636" w:rsidP="00560B61">
            <w:pPr>
              <w:jc w:val="right"/>
              <w:rPr>
                <w:rFonts w:ascii="Calibri" w:hAnsi="Calibri" w:cs="Calibri"/>
              </w:rPr>
            </w:pPr>
            <w:r w:rsidRPr="00B874EA">
              <w:rPr>
                <w:rFonts w:ascii="Calibri" w:hAnsi="Calibri" w:cs="Calibri"/>
              </w:rPr>
              <w:t>269</w:t>
            </w:r>
          </w:p>
        </w:tc>
        <w:tc>
          <w:tcPr>
            <w:tcW w:w="0" w:type="auto"/>
          </w:tcPr>
          <w:p w14:paraId="4A586D83" w14:textId="77777777" w:rsidR="00F26636" w:rsidRPr="00B874EA" w:rsidRDefault="00F26636" w:rsidP="00560B61">
            <w:pPr>
              <w:jc w:val="right"/>
              <w:rPr>
                <w:rFonts w:ascii="Calibri" w:hAnsi="Calibri" w:cs="Calibri"/>
              </w:rPr>
            </w:pPr>
            <w:r w:rsidRPr="00B874EA">
              <w:rPr>
                <w:rFonts w:ascii="Calibri" w:hAnsi="Calibri" w:cs="Calibri"/>
              </w:rPr>
              <w:t>1,424</w:t>
            </w:r>
          </w:p>
        </w:tc>
      </w:tr>
    </w:tbl>
    <w:p w14:paraId="464E6C63" w14:textId="77777777" w:rsidR="00F26636" w:rsidRPr="00B874EA" w:rsidRDefault="00F26636" w:rsidP="00F26636">
      <w:pPr>
        <w:rPr>
          <w:rFonts w:ascii="Calibri" w:hAnsi="Calibri" w:cs="Calibri"/>
        </w:rPr>
      </w:pPr>
    </w:p>
    <w:p w14:paraId="79CBEE4F" w14:textId="77777777" w:rsidR="00FC08A0" w:rsidRDefault="00FC08A0" w:rsidP="00F26636">
      <w:pPr>
        <w:rPr>
          <w:rFonts w:ascii="Calibri" w:hAnsi="Calibri" w:cs="Calibri"/>
          <w:b/>
          <w:bCs/>
          <w:i/>
          <w:sz w:val="24"/>
        </w:rPr>
      </w:pPr>
    </w:p>
    <w:p w14:paraId="49A0EDC0" w14:textId="77777777" w:rsidR="00F26636" w:rsidRPr="00B874EA" w:rsidRDefault="00F26636" w:rsidP="00F26636">
      <w:pPr>
        <w:rPr>
          <w:rFonts w:ascii="Calibri" w:hAnsi="Calibri" w:cs="Calibri"/>
          <w:b/>
          <w:bCs/>
          <w:sz w:val="24"/>
        </w:rPr>
      </w:pPr>
      <w:r w:rsidRPr="00B874EA">
        <w:rPr>
          <w:rFonts w:ascii="Calibri" w:hAnsi="Calibri" w:cs="Calibri"/>
          <w:b/>
          <w:bCs/>
          <w:i/>
          <w:sz w:val="24"/>
        </w:rPr>
        <w:t>PIDB. Would you call yourself a strong Republican or a not very strong Republican?</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24"/>
        <w:gridCol w:w="648"/>
        <w:gridCol w:w="662"/>
        <w:gridCol w:w="706"/>
        <w:gridCol w:w="706"/>
        <w:gridCol w:w="632"/>
      </w:tblGrid>
      <w:tr w:rsidR="00F26636" w:rsidRPr="00B874EA" w14:paraId="5714EBE5" w14:textId="77777777" w:rsidTr="00560B61">
        <w:tc>
          <w:tcPr>
            <w:tcW w:w="0" w:type="auto"/>
            <w:tcBorders>
              <w:top w:val="thick" w:sz="0" w:space="0" w:color="000000"/>
            </w:tcBorders>
          </w:tcPr>
          <w:p w14:paraId="3DCDCC25"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1B1D88C7"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0EFF967E" w14:textId="77777777" w:rsidTr="00560B61">
        <w:tc>
          <w:tcPr>
            <w:tcW w:w="0" w:type="auto"/>
          </w:tcPr>
          <w:p w14:paraId="58AA9378"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22E85649"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4642F361"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117FA74F"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694237B8"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2C608CA0"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5C86032E" w14:textId="77777777" w:rsidTr="00560B61">
        <w:tc>
          <w:tcPr>
            <w:tcW w:w="0" w:type="auto"/>
            <w:tcBorders>
              <w:bottom w:val="thick" w:sz="0" w:space="0" w:color="000000"/>
            </w:tcBorders>
          </w:tcPr>
          <w:p w14:paraId="7E3D145F"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08436DF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DDF1E9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3A42EC4"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CA2CE6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CD4030E"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4442BFA9" w14:textId="77777777" w:rsidTr="00560B61">
        <w:tc>
          <w:tcPr>
            <w:tcW w:w="0" w:type="auto"/>
            <w:tcBorders>
              <w:top w:val="thick" w:sz="0" w:space="0" w:color="000000"/>
            </w:tcBorders>
          </w:tcPr>
          <w:p w14:paraId="1C34E669" w14:textId="77777777" w:rsidR="00F26636" w:rsidRPr="00B874EA" w:rsidRDefault="00F26636" w:rsidP="00560B61">
            <w:pPr>
              <w:rPr>
                <w:rFonts w:ascii="Calibri" w:hAnsi="Calibri" w:cs="Calibri"/>
              </w:rPr>
            </w:pPr>
            <w:r w:rsidRPr="00B874EA">
              <w:rPr>
                <w:rFonts w:ascii="Calibri" w:hAnsi="Calibri" w:cs="Calibri"/>
              </w:rPr>
              <w:t>Strong Republican</w:t>
            </w:r>
          </w:p>
        </w:tc>
        <w:tc>
          <w:tcPr>
            <w:tcW w:w="0" w:type="auto"/>
            <w:tcBorders>
              <w:top w:val="thick" w:sz="0" w:space="0" w:color="000000"/>
            </w:tcBorders>
          </w:tcPr>
          <w:p w14:paraId="347816CC" w14:textId="77777777" w:rsidR="00F26636" w:rsidRPr="00B874EA" w:rsidRDefault="00F26636" w:rsidP="00560B61">
            <w:pPr>
              <w:jc w:val="right"/>
              <w:rPr>
                <w:rFonts w:ascii="Calibri" w:hAnsi="Calibri" w:cs="Calibri"/>
              </w:rPr>
            </w:pPr>
            <w:r w:rsidRPr="00B874EA">
              <w:rPr>
                <w:rFonts w:ascii="Calibri" w:hAnsi="Calibri" w:cs="Calibri"/>
              </w:rPr>
              <w:t>49</w:t>
            </w:r>
          </w:p>
        </w:tc>
        <w:tc>
          <w:tcPr>
            <w:tcW w:w="0" w:type="auto"/>
            <w:tcBorders>
              <w:top w:val="thick" w:sz="0" w:space="0" w:color="000000"/>
            </w:tcBorders>
          </w:tcPr>
          <w:p w14:paraId="7E0F62FA"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Borders>
              <w:top w:val="thick" w:sz="0" w:space="0" w:color="000000"/>
            </w:tcBorders>
          </w:tcPr>
          <w:p w14:paraId="2F550CFA"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Borders>
              <w:top w:val="thick" w:sz="0" w:space="0" w:color="000000"/>
            </w:tcBorders>
          </w:tcPr>
          <w:p w14:paraId="6CDFABE8"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Borders>
              <w:top w:val="thick" w:sz="0" w:space="0" w:color="000000"/>
            </w:tcBorders>
          </w:tcPr>
          <w:p w14:paraId="5BD2E25C" w14:textId="77777777" w:rsidR="00F26636" w:rsidRPr="00B874EA" w:rsidRDefault="00F26636" w:rsidP="00560B61">
            <w:pPr>
              <w:jc w:val="right"/>
              <w:rPr>
                <w:rFonts w:ascii="Calibri" w:hAnsi="Calibri" w:cs="Calibri"/>
              </w:rPr>
            </w:pPr>
            <w:r w:rsidRPr="00B874EA">
              <w:rPr>
                <w:rFonts w:ascii="Calibri" w:hAnsi="Calibri" w:cs="Calibri"/>
              </w:rPr>
              <w:t>35</w:t>
            </w:r>
          </w:p>
        </w:tc>
      </w:tr>
      <w:tr w:rsidR="00F26636" w:rsidRPr="00B874EA" w14:paraId="325C47B7" w14:textId="77777777" w:rsidTr="00560B61">
        <w:tc>
          <w:tcPr>
            <w:tcW w:w="0" w:type="auto"/>
          </w:tcPr>
          <w:p w14:paraId="4FBF80DF" w14:textId="77777777" w:rsidR="00F26636" w:rsidRPr="00B874EA" w:rsidRDefault="00F26636" w:rsidP="00560B61">
            <w:pPr>
              <w:rPr>
                <w:rFonts w:ascii="Calibri" w:hAnsi="Calibri" w:cs="Calibri"/>
              </w:rPr>
            </w:pPr>
            <w:r w:rsidRPr="00B874EA">
              <w:rPr>
                <w:rFonts w:ascii="Calibri" w:hAnsi="Calibri" w:cs="Calibri"/>
              </w:rPr>
              <w:t>Not very strong Republican</w:t>
            </w:r>
          </w:p>
        </w:tc>
        <w:tc>
          <w:tcPr>
            <w:tcW w:w="0" w:type="auto"/>
          </w:tcPr>
          <w:p w14:paraId="00BFD9FC" w14:textId="77777777" w:rsidR="00F26636" w:rsidRPr="00B874EA" w:rsidRDefault="00F26636" w:rsidP="00560B61">
            <w:pPr>
              <w:jc w:val="right"/>
              <w:rPr>
                <w:rFonts w:ascii="Calibri" w:hAnsi="Calibri" w:cs="Calibri"/>
              </w:rPr>
            </w:pPr>
            <w:r w:rsidRPr="00B874EA">
              <w:rPr>
                <w:rFonts w:ascii="Calibri" w:hAnsi="Calibri" w:cs="Calibri"/>
              </w:rPr>
              <w:t>51</w:t>
            </w:r>
          </w:p>
        </w:tc>
        <w:tc>
          <w:tcPr>
            <w:tcW w:w="0" w:type="auto"/>
          </w:tcPr>
          <w:p w14:paraId="5B1A4C65" w14:textId="77777777" w:rsidR="00F26636" w:rsidRPr="00B874EA" w:rsidRDefault="00F26636" w:rsidP="00560B61">
            <w:pPr>
              <w:jc w:val="right"/>
              <w:rPr>
                <w:rFonts w:ascii="Calibri" w:hAnsi="Calibri" w:cs="Calibri"/>
              </w:rPr>
            </w:pPr>
            <w:r w:rsidRPr="00B874EA">
              <w:rPr>
                <w:rFonts w:ascii="Calibri" w:hAnsi="Calibri" w:cs="Calibri"/>
              </w:rPr>
              <w:t>64</w:t>
            </w:r>
          </w:p>
        </w:tc>
        <w:tc>
          <w:tcPr>
            <w:tcW w:w="0" w:type="auto"/>
          </w:tcPr>
          <w:p w14:paraId="1AF1B335" w14:textId="77777777" w:rsidR="00F26636" w:rsidRPr="00B874EA" w:rsidRDefault="00F26636" w:rsidP="00560B61">
            <w:pPr>
              <w:jc w:val="right"/>
              <w:rPr>
                <w:rFonts w:ascii="Calibri" w:hAnsi="Calibri" w:cs="Calibri"/>
              </w:rPr>
            </w:pPr>
            <w:r w:rsidRPr="00B874EA">
              <w:rPr>
                <w:rFonts w:ascii="Calibri" w:hAnsi="Calibri" w:cs="Calibri"/>
              </w:rPr>
              <w:t>66</w:t>
            </w:r>
          </w:p>
        </w:tc>
        <w:tc>
          <w:tcPr>
            <w:tcW w:w="0" w:type="auto"/>
          </w:tcPr>
          <w:p w14:paraId="4574C881" w14:textId="77777777" w:rsidR="00F26636" w:rsidRPr="00B874EA" w:rsidRDefault="00F26636" w:rsidP="00560B61">
            <w:pPr>
              <w:jc w:val="right"/>
              <w:rPr>
                <w:rFonts w:ascii="Calibri" w:hAnsi="Calibri" w:cs="Calibri"/>
              </w:rPr>
            </w:pPr>
            <w:r w:rsidRPr="00B874EA">
              <w:rPr>
                <w:rFonts w:ascii="Calibri" w:hAnsi="Calibri" w:cs="Calibri"/>
              </w:rPr>
              <w:t>65</w:t>
            </w:r>
          </w:p>
        </w:tc>
        <w:tc>
          <w:tcPr>
            <w:tcW w:w="0" w:type="auto"/>
          </w:tcPr>
          <w:p w14:paraId="2C3CC4F2" w14:textId="77777777" w:rsidR="00F26636" w:rsidRPr="00B874EA" w:rsidRDefault="00F26636" w:rsidP="00560B61">
            <w:pPr>
              <w:jc w:val="right"/>
              <w:rPr>
                <w:rFonts w:ascii="Calibri" w:hAnsi="Calibri" w:cs="Calibri"/>
              </w:rPr>
            </w:pPr>
            <w:r w:rsidRPr="00B874EA">
              <w:rPr>
                <w:rFonts w:ascii="Calibri" w:hAnsi="Calibri" w:cs="Calibri"/>
              </w:rPr>
              <w:t>64</w:t>
            </w:r>
          </w:p>
        </w:tc>
      </w:tr>
      <w:tr w:rsidR="00F26636" w:rsidRPr="00B874EA" w14:paraId="7808ED9D" w14:textId="77777777" w:rsidTr="00560B61">
        <w:tc>
          <w:tcPr>
            <w:tcW w:w="0" w:type="auto"/>
          </w:tcPr>
          <w:p w14:paraId="1937FC1E"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13CFCD10"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5FAA133"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1B06F8D2"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75845B37"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71AC3F65"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5EA37C2A" w14:textId="77777777" w:rsidTr="00560B61">
        <w:tc>
          <w:tcPr>
            <w:tcW w:w="0" w:type="auto"/>
          </w:tcPr>
          <w:p w14:paraId="09909DD8"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0C041A0D" w14:textId="77777777" w:rsidR="00F26636" w:rsidRPr="00B874EA" w:rsidRDefault="00F26636" w:rsidP="00560B61">
            <w:pPr>
              <w:jc w:val="right"/>
              <w:rPr>
                <w:rFonts w:ascii="Calibri" w:hAnsi="Calibri" w:cs="Calibri"/>
              </w:rPr>
            </w:pPr>
            <w:r w:rsidRPr="00B874EA">
              <w:rPr>
                <w:rFonts w:ascii="Calibri" w:hAnsi="Calibri" w:cs="Calibri"/>
              </w:rPr>
              <w:t>91</w:t>
            </w:r>
          </w:p>
        </w:tc>
        <w:tc>
          <w:tcPr>
            <w:tcW w:w="0" w:type="auto"/>
          </w:tcPr>
          <w:p w14:paraId="14680924" w14:textId="77777777" w:rsidR="00F26636" w:rsidRPr="00B874EA" w:rsidRDefault="00F26636" w:rsidP="00560B61">
            <w:pPr>
              <w:jc w:val="right"/>
              <w:rPr>
                <w:rFonts w:ascii="Calibri" w:hAnsi="Calibri" w:cs="Calibri"/>
              </w:rPr>
            </w:pPr>
            <w:r w:rsidRPr="00B874EA">
              <w:rPr>
                <w:rFonts w:ascii="Calibri" w:hAnsi="Calibri" w:cs="Calibri"/>
              </w:rPr>
              <w:t>103</w:t>
            </w:r>
          </w:p>
        </w:tc>
        <w:tc>
          <w:tcPr>
            <w:tcW w:w="0" w:type="auto"/>
          </w:tcPr>
          <w:p w14:paraId="76336831" w14:textId="77777777" w:rsidR="00F26636" w:rsidRPr="00B874EA" w:rsidRDefault="00F26636" w:rsidP="00560B61">
            <w:pPr>
              <w:jc w:val="right"/>
              <w:rPr>
                <w:rFonts w:ascii="Calibri" w:hAnsi="Calibri" w:cs="Calibri"/>
              </w:rPr>
            </w:pPr>
            <w:r w:rsidRPr="00B874EA">
              <w:rPr>
                <w:rFonts w:ascii="Calibri" w:hAnsi="Calibri" w:cs="Calibri"/>
              </w:rPr>
              <w:t>152</w:t>
            </w:r>
          </w:p>
        </w:tc>
        <w:tc>
          <w:tcPr>
            <w:tcW w:w="0" w:type="auto"/>
          </w:tcPr>
          <w:p w14:paraId="2D310FE5" w14:textId="77777777" w:rsidR="00F26636" w:rsidRPr="00B874EA" w:rsidRDefault="00F26636" w:rsidP="00560B61">
            <w:pPr>
              <w:jc w:val="right"/>
              <w:rPr>
                <w:rFonts w:ascii="Calibri" w:hAnsi="Calibri" w:cs="Calibri"/>
              </w:rPr>
            </w:pPr>
            <w:r w:rsidRPr="00B874EA">
              <w:rPr>
                <w:rFonts w:ascii="Calibri" w:hAnsi="Calibri" w:cs="Calibri"/>
              </w:rPr>
              <w:t>270</w:t>
            </w:r>
          </w:p>
        </w:tc>
        <w:tc>
          <w:tcPr>
            <w:tcW w:w="0" w:type="auto"/>
          </w:tcPr>
          <w:p w14:paraId="4E3B93D7" w14:textId="77777777" w:rsidR="00F26636" w:rsidRPr="00B874EA" w:rsidRDefault="00F26636" w:rsidP="00560B61">
            <w:pPr>
              <w:jc w:val="right"/>
              <w:rPr>
                <w:rFonts w:ascii="Calibri" w:hAnsi="Calibri" w:cs="Calibri"/>
              </w:rPr>
            </w:pPr>
            <w:r w:rsidRPr="00B874EA">
              <w:rPr>
                <w:rFonts w:ascii="Calibri" w:hAnsi="Calibri" w:cs="Calibri"/>
              </w:rPr>
              <w:t>638</w:t>
            </w:r>
          </w:p>
        </w:tc>
      </w:tr>
    </w:tbl>
    <w:p w14:paraId="40DF4806" w14:textId="77777777" w:rsidR="00F26636" w:rsidRPr="00B874EA" w:rsidRDefault="00F26636" w:rsidP="00F26636">
      <w:pPr>
        <w:rPr>
          <w:rFonts w:ascii="Calibri" w:hAnsi="Calibri" w:cs="Calibri"/>
        </w:rPr>
      </w:pPr>
    </w:p>
    <w:p w14:paraId="1F824C61" w14:textId="77777777" w:rsidR="00FC08A0" w:rsidRDefault="00FC08A0" w:rsidP="00F26636">
      <w:pPr>
        <w:rPr>
          <w:rFonts w:ascii="Calibri" w:hAnsi="Calibri" w:cs="Calibri"/>
          <w:b/>
          <w:bCs/>
          <w:i/>
          <w:sz w:val="24"/>
        </w:rPr>
      </w:pPr>
    </w:p>
    <w:p w14:paraId="50DAF62E" w14:textId="77777777" w:rsidR="00F26636" w:rsidRPr="00B874EA" w:rsidRDefault="00F26636" w:rsidP="00F26636">
      <w:pPr>
        <w:rPr>
          <w:rFonts w:ascii="Calibri" w:hAnsi="Calibri" w:cs="Calibri"/>
          <w:b/>
          <w:bCs/>
          <w:sz w:val="24"/>
        </w:rPr>
      </w:pPr>
      <w:r w:rsidRPr="00B874EA">
        <w:rPr>
          <w:rFonts w:ascii="Calibri" w:hAnsi="Calibri" w:cs="Calibri"/>
          <w:b/>
          <w:bCs/>
          <w:i/>
          <w:sz w:val="24"/>
        </w:rPr>
        <w:t>Party ID. Combines PID1, PIDI, PIDA, and PIDB</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524"/>
        <w:gridCol w:w="648"/>
        <w:gridCol w:w="662"/>
        <w:gridCol w:w="706"/>
        <w:gridCol w:w="706"/>
        <w:gridCol w:w="672"/>
      </w:tblGrid>
      <w:tr w:rsidR="00F26636" w:rsidRPr="00B874EA" w14:paraId="572DE22B" w14:textId="77777777" w:rsidTr="00560B61">
        <w:tc>
          <w:tcPr>
            <w:tcW w:w="0" w:type="auto"/>
            <w:tcBorders>
              <w:top w:val="thick" w:sz="0" w:space="0" w:color="000000"/>
            </w:tcBorders>
          </w:tcPr>
          <w:p w14:paraId="7B23210B"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0DB79723"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2DA943E5" w14:textId="77777777" w:rsidTr="00560B61">
        <w:tc>
          <w:tcPr>
            <w:tcW w:w="0" w:type="auto"/>
          </w:tcPr>
          <w:p w14:paraId="164A7E44"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42DAA6BB"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593B3E55"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50D31A05"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4D9A152C"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2B2B0D48"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79843615" w14:textId="77777777" w:rsidTr="00560B61">
        <w:tc>
          <w:tcPr>
            <w:tcW w:w="0" w:type="auto"/>
            <w:tcBorders>
              <w:bottom w:val="thick" w:sz="0" w:space="0" w:color="000000"/>
            </w:tcBorders>
          </w:tcPr>
          <w:p w14:paraId="519E7FA2"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489342B7"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47350A7"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6E9FF44"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9F2C36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13FD968"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0795D45F" w14:textId="77777777" w:rsidTr="00560B61">
        <w:tc>
          <w:tcPr>
            <w:tcW w:w="0" w:type="auto"/>
            <w:tcBorders>
              <w:top w:val="thick" w:sz="0" w:space="0" w:color="000000"/>
            </w:tcBorders>
          </w:tcPr>
          <w:p w14:paraId="601BB285" w14:textId="77777777" w:rsidR="00F26636" w:rsidRPr="00B874EA" w:rsidRDefault="00F26636" w:rsidP="00560B61">
            <w:pPr>
              <w:rPr>
                <w:rFonts w:ascii="Calibri" w:hAnsi="Calibri" w:cs="Calibri"/>
              </w:rPr>
            </w:pPr>
            <w:r w:rsidRPr="00B874EA">
              <w:rPr>
                <w:rFonts w:ascii="Calibri" w:hAnsi="Calibri" w:cs="Calibri"/>
              </w:rPr>
              <w:t>Strong Dem</w:t>
            </w:r>
          </w:p>
        </w:tc>
        <w:tc>
          <w:tcPr>
            <w:tcW w:w="0" w:type="auto"/>
            <w:tcBorders>
              <w:top w:val="thick" w:sz="0" w:space="0" w:color="000000"/>
            </w:tcBorders>
          </w:tcPr>
          <w:p w14:paraId="219C91ED"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Borders>
              <w:top w:val="thick" w:sz="0" w:space="0" w:color="000000"/>
            </w:tcBorders>
          </w:tcPr>
          <w:p w14:paraId="0E97035F"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Borders>
              <w:top w:val="thick" w:sz="0" w:space="0" w:color="000000"/>
            </w:tcBorders>
          </w:tcPr>
          <w:p w14:paraId="526917EC" w14:textId="77777777" w:rsidR="00F26636" w:rsidRPr="00B874EA" w:rsidRDefault="00F26636" w:rsidP="00560B61">
            <w:pPr>
              <w:jc w:val="right"/>
              <w:rPr>
                <w:rFonts w:ascii="Calibri" w:hAnsi="Calibri" w:cs="Calibri"/>
              </w:rPr>
            </w:pPr>
            <w:r w:rsidRPr="00B874EA">
              <w:rPr>
                <w:rFonts w:ascii="Calibri" w:hAnsi="Calibri" w:cs="Calibri"/>
              </w:rPr>
              <w:t>19</w:t>
            </w:r>
          </w:p>
        </w:tc>
        <w:tc>
          <w:tcPr>
            <w:tcW w:w="0" w:type="auto"/>
            <w:tcBorders>
              <w:top w:val="thick" w:sz="0" w:space="0" w:color="000000"/>
            </w:tcBorders>
          </w:tcPr>
          <w:p w14:paraId="24C78C5B"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Borders>
              <w:top w:val="thick" w:sz="0" w:space="0" w:color="000000"/>
            </w:tcBorders>
          </w:tcPr>
          <w:p w14:paraId="16604DD0" w14:textId="77777777" w:rsidR="00F26636" w:rsidRPr="00B874EA" w:rsidRDefault="00F26636" w:rsidP="00560B61">
            <w:pPr>
              <w:jc w:val="right"/>
              <w:rPr>
                <w:rFonts w:ascii="Calibri" w:hAnsi="Calibri" w:cs="Calibri"/>
              </w:rPr>
            </w:pPr>
            <w:r w:rsidRPr="00B874EA">
              <w:rPr>
                <w:rFonts w:ascii="Calibri" w:hAnsi="Calibri" w:cs="Calibri"/>
              </w:rPr>
              <w:t>16</w:t>
            </w:r>
          </w:p>
        </w:tc>
      </w:tr>
      <w:tr w:rsidR="00F26636" w:rsidRPr="00B874EA" w14:paraId="5472B6ED" w14:textId="77777777" w:rsidTr="00560B61">
        <w:tc>
          <w:tcPr>
            <w:tcW w:w="0" w:type="auto"/>
          </w:tcPr>
          <w:p w14:paraId="1A00EFA5" w14:textId="77777777" w:rsidR="00F26636" w:rsidRPr="00B874EA" w:rsidRDefault="00F26636" w:rsidP="00560B61">
            <w:pPr>
              <w:rPr>
                <w:rFonts w:ascii="Calibri" w:hAnsi="Calibri" w:cs="Calibri"/>
              </w:rPr>
            </w:pPr>
            <w:r w:rsidRPr="00B874EA">
              <w:rPr>
                <w:rFonts w:ascii="Calibri" w:hAnsi="Calibri" w:cs="Calibri"/>
              </w:rPr>
              <w:t>Not Strong Dem</w:t>
            </w:r>
          </w:p>
        </w:tc>
        <w:tc>
          <w:tcPr>
            <w:tcW w:w="0" w:type="auto"/>
          </w:tcPr>
          <w:p w14:paraId="30F64A16" w14:textId="77777777" w:rsidR="00F26636" w:rsidRPr="00B874EA" w:rsidRDefault="00F26636" w:rsidP="00560B61">
            <w:pPr>
              <w:jc w:val="right"/>
              <w:rPr>
                <w:rFonts w:ascii="Calibri" w:hAnsi="Calibri" w:cs="Calibri"/>
              </w:rPr>
            </w:pPr>
            <w:r w:rsidRPr="00B874EA">
              <w:rPr>
                <w:rFonts w:ascii="Calibri" w:hAnsi="Calibri" w:cs="Calibri"/>
              </w:rPr>
              <w:t>26</w:t>
            </w:r>
          </w:p>
        </w:tc>
        <w:tc>
          <w:tcPr>
            <w:tcW w:w="0" w:type="auto"/>
          </w:tcPr>
          <w:p w14:paraId="7384E9DB" w14:textId="77777777" w:rsidR="00F26636" w:rsidRPr="00B874EA" w:rsidRDefault="00F26636" w:rsidP="00560B61">
            <w:pPr>
              <w:jc w:val="right"/>
              <w:rPr>
                <w:rFonts w:ascii="Calibri" w:hAnsi="Calibri" w:cs="Calibri"/>
              </w:rPr>
            </w:pPr>
            <w:r w:rsidRPr="00B874EA">
              <w:rPr>
                <w:rFonts w:ascii="Calibri" w:hAnsi="Calibri" w:cs="Calibri"/>
              </w:rPr>
              <w:t>25</w:t>
            </w:r>
          </w:p>
        </w:tc>
        <w:tc>
          <w:tcPr>
            <w:tcW w:w="0" w:type="auto"/>
          </w:tcPr>
          <w:p w14:paraId="4D0C7BC8" w14:textId="77777777" w:rsidR="00F26636" w:rsidRPr="00B874EA" w:rsidRDefault="00F26636" w:rsidP="00560B61">
            <w:pPr>
              <w:jc w:val="right"/>
              <w:rPr>
                <w:rFonts w:ascii="Calibri" w:hAnsi="Calibri" w:cs="Calibri"/>
              </w:rPr>
            </w:pPr>
            <w:r w:rsidRPr="00B874EA">
              <w:rPr>
                <w:rFonts w:ascii="Calibri" w:hAnsi="Calibri" w:cs="Calibri"/>
              </w:rPr>
              <w:t>23</w:t>
            </w:r>
          </w:p>
        </w:tc>
        <w:tc>
          <w:tcPr>
            <w:tcW w:w="0" w:type="auto"/>
          </w:tcPr>
          <w:p w14:paraId="72F57FFE"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F3C3965" w14:textId="77777777" w:rsidR="00F26636" w:rsidRPr="00B874EA" w:rsidRDefault="00F26636" w:rsidP="00560B61">
            <w:pPr>
              <w:jc w:val="right"/>
              <w:rPr>
                <w:rFonts w:ascii="Calibri" w:hAnsi="Calibri" w:cs="Calibri"/>
              </w:rPr>
            </w:pPr>
            <w:r w:rsidRPr="00B874EA">
              <w:rPr>
                <w:rFonts w:ascii="Calibri" w:hAnsi="Calibri" w:cs="Calibri"/>
              </w:rPr>
              <w:t>18</w:t>
            </w:r>
          </w:p>
        </w:tc>
      </w:tr>
      <w:tr w:rsidR="00F26636" w:rsidRPr="00B874EA" w14:paraId="548A5806" w14:textId="77777777" w:rsidTr="00560B61">
        <w:tc>
          <w:tcPr>
            <w:tcW w:w="0" w:type="auto"/>
          </w:tcPr>
          <w:p w14:paraId="4FE076C4" w14:textId="77777777" w:rsidR="00F26636" w:rsidRPr="00B874EA" w:rsidRDefault="00F26636" w:rsidP="00560B61">
            <w:pPr>
              <w:rPr>
                <w:rFonts w:ascii="Calibri" w:hAnsi="Calibri" w:cs="Calibri"/>
              </w:rPr>
            </w:pPr>
            <w:r w:rsidRPr="00B874EA">
              <w:rPr>
                <w:rFonts w:ascii="Calibri" w:hAnsi="Calibri" w:cs="Calibri"/>
              </w:rPr>
              <w:t>Close to Dem</w:t>
            </w:r>
          </w:p>
        </w:tc>
        <w:tc>
          <w:tcPr>
            <w:tcW w:w="0" w:type="auto"/>
          </w:tcPr>
          <w:p w14:paraId="713920C8" w14:textId="77777777" w:rsidR="00F26636" w:rsidRPr="00B874EA" w:rsidRDefault="00F26636" w:rsidP="00560B61">
            <w:pPr>
              <w:jc w:val="right"/>
              <w:rPr>
                <w:rFonts w:ascii="Calibri" w:hAnsi="Calibri" w:cs="Calibri"/>
              </w:rPr>
            </w:pPr>
            <w:r w:rsidRPr="00B874EA">
              <w:rPr>
                <w:rFonts w:ascii="Calibri" w:hAnsi="Calibri" w:cs="Calibri"/>
              </w:rPr>
              <w:t>16</w:t>
            </w:r>
          </w:p>
        </w:tc>
        <w:tc>
          <w:tcPr>
            <w:tcW w:w="0" w:type="auto"/>
          </w:tcPr>
          <w:p w14:paraId="37AB81DB" w14:textId="77777777" w:rsidR="00F26636" w:rsidRPr="00B874EA" w:rsidRDefault="00F26636" w:rsidP="00560B61">
            <w:pPr>
              <w:jc w:val="right"/>
              <w:rPr>
                <w:rFonts w:ascii="Calibri" w:hAnsi="Calibri" w:cs="Calibri"/>
              </w:rPr>
            </w:pPr>
            <w:r w:rsidRPr="00B874EA">
              <w:rPr>
                <w:rFonts w:ascii="Calibri" w:hAnsi="Calibri" w:cs="Calibri"/>
              </w:rPr>
              <w:t>20</w:t>
            </w:r>
          </w:p>
        </w:tc>
        <w:tc>
          <w:tcPr>
            <w:tcW w:w="0" w:type="auto"/>
          </w:tcPr>
          <w:p w14:paraId="49A1894C"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551D012C"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54C2E9A6"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21553AE6" w14:textId="77777777" w:rsidTr="00560B61">
        <w:tc>
          <w:tcPr>
            <w:tcW w:w="0" w:type="auto"/>
          </w:tcPr>
          <w:p w14:paraId="5A5FCC66" w14:textId="77777777" w:rsidR="00F26636" w:rsidRPr="00B874EA" w:rsidRDefault="00F26636" w:rsidP="00560B61">
            <w:pPr>
              <w:rPr>
                <w:rFonts w:ascii="Calibri" w:hAnsi="Calibri" w:cs="Calibri"/>
              </w:rPr>
            </w:pPr>
            <w:r w:rsidRPr="00B874EA">
              <w:rPr>
                <w:rFonts w:ascii="Calibri" w:hAnsi="Calibri" w:cs="Calibri"/>
              </w:rPr>
              <w:t>Independent</w:t>
            </w:r>
          </w:p>
        </w:tc>
        <w:tc>
          <w:tcPr>
            <w:tcW w:w="0" w:type="auto"/>
          </w:tcPr>
          <w:p w14:paraId="28314650" w14:textId="77777777" w:rsidR="00F26636" w:rsidRPr="00B874EA" w:rsidRDefault="00F26636" w:rsidP="00560B61">
            <w:pPr>
              <w:jc w:val="right"/>
              <w:rPr>
                <w:rFonts w:ascii="Calibri" w:hAnsi="Calibri" w:cs="Calibri"/>
              </w:rPr>
            </w:pPr>
            <w:r w:rsidRPr="00B874EA">
              <w:rPr>
                <w:rFonts w:ascii="Calibri" w:hAnsi="Calibri" w:cs="Calibri"/>
              </w:rPr>
              <w:t>22</w:t>
            </w:r>
          </w:p>
        </w:tc>
        <w:tc>
          <w:tcPr>
            <w:tcW w:w="0" w:type="auto"/>
          </w:tcPr>
          <w:p w14:paraId="05633C10"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B03F2DA" w14:textId="77777777" w:rsidR="00F26636" w:rsidRPr="00B874EA" w:rsidRDefault="00F26636" w:rsidP="00560B61">
            <w:pPr>
              <w:jc w:val="right"/>
              <w:rPr>
                <w:rFonts w:ascii="Calibri" w:hAnsi="Calibri" w:cs="Calibri"/>
              </w:rPr>
            </w:pPr>
            <w:r w:rsidRPr="00B874EA">
              <w:rPr>
                <w:rFonts w:ascii="Calibri" w:hAnsi="Calibri" w:cs="Calibri"/>
              </w:rPr>
              <w:t>25</w:t>
            </w:r>
          </w:p>
        </w:tc>
        <w:tc>
          <w:tcPr>
            <w:tcW w:w="0" w:type="auto"/>
          </w:tcPr>
          <w:p w14:paraId="71886225" w14:textId="77777777" w:rsidR="00F26636" w:rsidRPr="00B874EA" w:rsidRDefault="00F26636" w:rsidP="00560B61">
            <w:pPr>
              <w:jc w:val="right"/>
              <w:rPr>
                <w:rFonts w:ascii="Calibri" w:hAnsi="Calibri" w:cs="Calibri"/>
              </w:rPr>
            </w:pPr>
            <w:r w:rsidRPr="00B874EA">
              <w:rPr>
                <w:rFonts w:ascii="Calibri" w:hAnsi="Calibri" w:cs="Calibri"/>
              </w:rPr>
              <w:t>20</w:t>
            </w:r>
          </w:p>
        </w:tc>
        <w:tc>
          <w:tcPr>
            <w:tcW w:w="0" w:type="auto"/>
          </w:tcPr>
          <w:p w14:paraId="182A1430" w14:textId="77777777" w:rsidR="00F26636" w:rsidRPr="00B874EA" w:rsidRDefault="00F26636" w:rsidP="00560B61">
            <w:pPr>
              <w:jc w:val="right"/>
              <w:rPr>
                <w:rFonts w:ascii="Calibri" w:hAnsi="Calibri" w:cs="Calibri"/>
              </w:rPr>
            </w:pPr>
            <w:r w:rsidRPr="00B874EA">
              <w:rPr>
                <w:rFonts w:ascii="Calibri" w:hAnsi="Calibri" w:cs="Calibri"/>
              </w:rPr>
              <w:t>21</w:t>
            </w:r>
          </w:p>
        </w:tc>
      </w:tr>
      <w:tr w:rsidR="00F26636" w:rsidRPr="00B874EA" w14:paraId="2B3EDC26" w14:textId="77777777" w:rsidTr="00560B61">
        <w:tc>
          <w:tcPr>
            <w:tcW w:w="0" w:type="auto"/>
          </w:tcPr>
          <w:p w14:paraId="5DC14BA4" w14:textId="77777777" w:rsidR="00F26636" w:rsidRPr="00B874EA" w:rsidRDefault="00F26636" w:rsidP="00560B61">
            <w:pPr>
              <w:rPr>
                <w:rFonts w:ascii="Calibri" w:hAnsi="Calibri" w:cs="Calibri"/>
              </w:rPr>
            </w:pPr>
            <w:r w:rsidRPr="00B874EA">
              <w:rPr>
                <w:rFonts w:ascii="Calibri" w:hAnsi="Calibri" w:cs="Calibri"/>
              </w:rPr>
              <w:t>Close to Rep</w:t>
            </w:r>
          </w:p>
        </w:tc>
        <w:tc>
          <w:tcPr>
            <w:tcW w:w="0" w:type="auto"/>
          </w:tcPr>
          <w:p w14:paraId="5B7FB45C"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4D3708D5"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535AC44C"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5C29672F"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Pr>
          <w:p w14:paraId="3B684C2B" w14:textId="77777777" w:rsidR="00F26636" w:rsidRPr="00B874EA" w:rsidRDefault="00F26636" w:rsidP="00560B61">
            <w:pPr>
              <w:jc w:val="right"/>
              <w:rPr>
                <w:rFonts w:ascii="Calibri" w:hAnsi="Calibri" w:cs="Calibri"/>
              </w:rPr>
            </w:pPr>
            <w:r w:rsidRPr="00B874EA">
              <w:rPr>
                <w:rFonts w:ascii="Calibri" w:hAnsi="Calibri" w:cs="Calibri"/>
              </w:rPr>
              <w:t>9</w:t>
            </w:r>
          </w:p>
        </w:tc>
      </w:tr>
      <w:tr w:rsidR="00F26636" w:rsidRPr="00B874EA" w14:paraId="2A4794B3" w14:textId="77777777" w:rsidTr="00560B61">
        <w:tc>
          <w:tcPr>
            <w:tcW w:w="0" w:type="auto"/>
          </w:tcPr>
          <w:p w14:paraId="25905F12" w14:textId="77777777" w:rsidR="00F26636" w:rsidRPr="00B874EA" w:rsidRDefault="00F26636" w:rsidP="00560B61">
            <w:pPr>
              <w:rPr>
                <w:rFonts w:ascii="Calibri" w:hAnsi="Calibri" w:cs="Calibri"/>
              </w:rPr>
            </w:pPr>
            <w:r w:rsidRPr="00B874EA">
              <w:rPr>
                <w:rFonts w:ascii="Calibri" w:hAnsi="Calibri" w:cs="Calibri"/>
              </w:rPr>
              <w:t>Not Strong Rep</w:t>
            </w:r>
          </w:p>
        </w:tc>
        <w:tc>
          <w:tcPr>
            <w:tcW w:w="0" w:type="auto"/>
          </w:tcPr>
          <w:p w14:paraId="2E9BF109"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2F7AA24A"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0EB0B752"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2C756E60" w14:textId="77777777" w:rsidR="00F26636" w:rsidRPr="00B874EA" w:rsidRDefault="00F26636" w:rsidP="00560B61">
            <w:pPr>
              <w:jc w:val="right"/>
              <w:rPr>
                <w:rFonts w:ascii="Calibri" w:hAnsi="Calibri" w:cs="Calibri"/>
              </w:rPr>
            </w:pPr>
            <w:r w:rsidRPr="00B874EA">
              <w:rPr>
                <w:rFonts w:ascii="Calibri" w:hAnsi="Calibri" w:cs="Calibri"/>
              </w:rPr>
              <w:t>19</w:t>
            </w:r>
          </w:p>
        </w:tc>
        <w:tc>
          <w:tcPr>
            <w:tcW w:w="0" w:type="auto"/>
          </w:tcPr>
          <w:p w14:paraId="30182B73"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15BF6905" w14:textId="77777777" w:rsidTr="00560B61">
        <w:tc>
          <w:tcPr>
            <w:tcW w:w="0" w:type="auto"/>
          </w:tcPr>
          <w:p w14:paraId="17205A2A" w14:textId="77777777" w:rsidR="00F26636" w:rsidRPr="00B874EA" w:rsidRDefault="00F26636" w:rsidP="00560B61">
            <w:pPr>
              <w:rPr>
                <w:rFonts w:ascii="Calibri" w:hAnsi="Calibri" w:cs="Calibri"/>
              </w:rPr>
            </w:pPr>
            <w:r w:rsidRPr="00B874EA">
              <w:rPr>
                <w:rFonts w:ascii="Calibri" w:hAnsi="Calibri" w:cs="Calibri"/>
              </w:rPr>
              <w:t>Strong Rep</w:t>
            </w:r>
          </w:p>
        </w:tc>
        <w:tc>
          <w:tcPr>
            <w:tcW w:w="0" w:type="auto"/>
          </w:tcPr>
          <w:p w14:paraId="4F2FCD81"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77EBBC4E"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29A3F280"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119ADD36"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7D2529BE" w14:textId="77777777" w:rsidR="00F26636" w:rsidRPr="00B874EA" w:rsidRDefault="00F26636" w:rsidP="00560B61">
            <w:pPr>
              <w:jc w:val="right"/>
              <w:rPr>
                <w:rFonts w:ascii="Calibri" w:hAnsi="Calibri" w:cs="Calibri"/>
              </w:rPr>
            </w:pPr>
            <w:r w:rsidRPr="00B874EA">
              <w:rPr>
                <w:rFonts w:ascii="Calibri" w:hAnsi="Calibri" w:cs="Calibri"/>
              </w:rPr>
              <w:t>7</w:t>
            </w:r>
          </w:p>
        </w:tc>
      </w:tr>
      <w:tr w:rsidR="00F26636" w:rsidRPr="00B874EA" w14:paraId="356E35B6" w14:textId="77777777" w:rsidTr="00560B61">
        <w:tc>
          <w:tcPr>
            <w:tcW w:w="0" w:type="auto"/>
          </w:tcPr>
          <w:p w14:paraId="6B2C9631"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288ACA8A" w14:textId="77777777" w:rsidR="00F26636" w:rsidRPr="00B874EA" w:rsidRDefault="00F26636" w:rsidP="00560B61">
            <w:pPr>
              <w:jc w:val="right"/>
              <w:rPr>
                <w:rFonts w:ascii="Calibri" w:hAnsi="Calibri" w:cs="Calibri"/>
              </w:rPr>
            </w:pPr>
            <w:r w:rsidRPr="00B874EA">
              <w:rPr>
                <w:rFonts w:ascii="Calibri" w:hAnsi="Calibri" w:cs="Calibri"/>
              </w:rPr>
              <w:t>886</w:t>
            </w:r>
          </w:p>
        </w:tc>
        <w:tc>
          <w:tcPr>
            <w:tcW w:w="0" w:type="auto"/>
          </w:tcPr>
          <w:p w14:paraId="6F88E9F8" w14:textId="77777777" w:rsidR="00F26636" w:rsidRPr="00B874EA" w:rsidRDefault="00F26636" w:rsidP="00560B61">
            <w:pPr>
              <w:jc w:val="right"/>
              <w:rPr>
                <w:rFonts w:ascii="Calibri" w:hAnsi="Calibri" w:cs="Calibri"/>
              </w:rPr>
            </w:pPr>
            <w:r w:rsidRPr="00B874EA">
              <w:rPr>
                <w:rFonts w:ascii="Calibri" w:hAnsi="Calibri" w:cs="Calibri"/>
              </w:rPr>
              <w:t>534</w:t>
            </w:r>
          </w:p>
        </w:tc>
        <w:tc>
          <w:tcPr>
            <w:tcW w:w="0" w:type="auto"/>
          </w:tcPr>
          <w:p w14:paraId="7284C720" w14:textId="77777777" w:rsidR="00F26636" w:rsidRPr="00B874EA" w:rsidRDefault="00F26636" w:rsidP="00560B61">
            <w:pPr>
              <w:jc w:val="right"/>
              <w:rPr>
                <w:rFonts w:ascii="Calibri" w:hAnsi="Calibri" w:cs="Calibri"/>
              </w:rPr>
            </w:pPr>
            <w:r w:rsidRPr="00B874EA">
              <w:rPr>
                <w:rFonts w:ascii="Calibri" w:hAnsi="Calibri" w:cs="Calibri"/>
              </w:rPr>
              <w:t>946</w:t>
            </w:r>
          </w:p>
        </w:tc>
        <w:tc>
          <w:tcPr>
            <w:tcW w:w="0" w:type="auto"/>
          </w:tcPr>
          <w:p w14:paraId="6AD81686" w14:textId="77777777" w:rsidR="00F26636" w:rsidRPr="00B874EA" w:rsidRDefault="00F26636" w:rsidP="00560B61">
            <w:pPr>
              <w:jc w:val="right"/>
              <w:rPr>
                <w:rFonts w:ascii="Calibri" w:hAnsi="Calibri" w:cs="Calibri"/>
              </w:rPr>
            </w:pPr>
            <w:r w:rsidRPr="00B874EA">
              <w:rPr>
                <w:rFonts w:ascii="Calibri" w:hAnsi="Calibri" w:cs="Calibri"/>
              </w:rPr>
              <w:t>895</w:t>
            </w:r>
          </w:p>
        </w:tc>
        <w:tc>
          <w:tcPr>
            <w:tcW w:w="0" w:type="auto"/>
          </w:tcPr>
          <w:p w14:paraId="7EE51547" w14:textId="77777777" w:rsidR="00F26636" w:rsidRPr="00B874EA" w:rsidRDefault="00F26636" w:rsidP="00560B61">
            <w:pPr>
              <w:jc w:val="right"/>
              <w:rPr>
                <w:rFonts w:ascii="Calibri" w:hAnsi="Calibri" w:cs="Calibri"/>
              </w:rPr>
            </w:pPr>
            <w:r w:rsidRPr="00B874EA">
              <w:rPr>
                <w:rFonts w:ascii="Calibri" w:hAnsi="Calibri" w:cs="Calibri"/>
              </w:rPr>
              <w:t>3,395</w:t>
            </w:r>
          </w:p>
        </w:tc>
      </w:tr>
    </w:tbl>
    <w:p w14:paraId="600F56C4" w14:textId="77777777" w:rsidR="00F26636" w:rsidRPr="00B874EA" w:rsidRDefault="00F26636" w:rsidP="00F26636">
      <w:pPr>
        <w:jc w:val="center"/>
        <w:rPr>
          <w:rFonts w:ascii="Calibri" w:hAnsi="Calibri" w:cs="Calibri"/>
          <w:i/>
          <w:sz w:val="24"/>
        </w:rPr>
      </w:pPr>
    </w:p>
    <w:p w14:paraId="47807A44" w14:textId="77777777" w:rsidR="00F26636" w:rsidRPr="00B874EA" w:rsidRDefault="00F26636" w:rsidP="00F26636">
      <w:pPr>
        <w:rPr>
          <w:rFonts w:ascii="Calibri" w:hAnsi="Calibri" w:cs="Calibri"/>
          <w:b/>
          <w:bCs/>
          <w:sz w:val="24"/>
        </w:rPr>
      </w:pPr>
      <w:r w:rsidRPr="00B874EA">
        <w:rPr>
          <w:rFonts w:ascii="Calibri" w:hAnsi="Calibri" w:cs="Calibri"/>
          <w:b/>
          <w:bCs/>
          <w:i/>
          <w:sz w:val="24"/>
        </w:rPr>
        <w:t>AGE</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83"/>
        <w:gridCol w:w="648"/>
        <w:gridCol w:w="662"/>
        <w:gridCol w:w="706"/>
        <w:gridCol w:w="706"/>
        <w:gridCol w:w="672"/>
      </w:tblGrid>
      <w:tr w:rsidR="00F26636" w:rsidRPr="00B874EA" w14:paraId="48929F89" w14:textId="77777777" w:rsidTr="00560B61">
        <w:tc>
          <w:tcPr>
            <w:tcW w:w="0" w:type="auto"/>
            <w:tcBorders>
              <w:top w:val="thick" w:sz="0" w:space="0" w:color="000000"/>
            </w:tcBorders>
          </w:tcPr>
          <w:p w14:paraId="26DF4D1C"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5F9DECCF"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427B829D" w14:textId="77777777" w:rsidTr="00560B61">
        <w:tc>
          <w:tcPr>
            <w:tcW w:w="0" w:type="auto"/>
          </w:tcPr>
          <w:p w14:paraId="3BFF188C"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445D7B2A"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514ADEF6"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40586200"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19B483A7"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3D2B557D"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28A914F8" w14:textId="77777777" w:rsidTr="00560B61">
        <w:tc>
          <w:tcPr>
            <w:tcW w:w="0" w:type="auto"/>
            <w:tcBorders>
              <w:bottom w:val="thick" w:sz="0" w:space="0" w:color="000000"/>
            </w:tcBorders>
          </w:tcPr>
          <w:p w14:paraId="174E9196"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3C33E515"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DE83C4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15E68D5"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DE88DD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D956DFB"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356BC431" w14:textId="77777777" w:rsidTr="00560B61">
        <w:tc>
          <w:tcPr>
            <w:tcW w:w="0" w:type="auto"/>
            <w:tcBorders>
              <w:top w:val="thick" w:sz="0" w:space="0" w:color="000000"/>
            </w:tcBorders>
          </w:tcPr>
          <w:p w14:paraId="79963F50" w14:textId="77777777" w:rsidR="00F26636" w:rsidRPr="00B874EA" w:rsidRDefault="00F26636" w:rsidP="00560B61">
            <w:pPr>
              <w:rPr>
                <w:rFonts w:ascii="Calibri" w:hAnsi="Calibri" w:cs="Calibri"/>
              </w:rPr>
            </w:pPr>
            <w:r w:rsidRPr="00B874EA">
              <w:rPr>
                <w:rFonts w:ascii="Calibri" w:hAnsi="Calibri" w:cs="Calibri"/>
              </w:rPr>
              <w:t>18-24</w:t>
            </w:r>
          </w:p>
        </w:tc>
        <w:tc>
          <w:tcPr>
            <w:tcW w:w="0" w:type="auto"/>
            <w:tcBorders>
              <w:top w:val="thick" w:sz="0" w:space="0" w:color="000000"/>
            </w:tcBorders>
          </w:tcPr>
          <w:p w14:paraId="1407DC5F" w14:textId="77777777" w:rsidR="00F26636" w:rsidRPr="00B874EA" w:rsidRDefault="00F26636" w:rsidP="00560B61">
            <w:pPr>
              <w:jc w:val="right"/>
              <w:rPr>
                <w:rFonts w:ascii="Calibri" w:hAnsi="Calibri" w:cs="Calibri"/>
              </w:rPr>
            </w:pPr>
            <w:r w:rsidRPr="00B874EA">
              <w:rPr>
                <w:rFonts w:ascii="Calibri" w:hAnsi="Calibri" w:cs="Calibri"/>
              </w:rPr>
              <w:t>38</w:t>
            </w:r>
          </w:p>
        </w:tc>
        <w:tc>
          <w:tcPr>
            <w:tcW w:w="0" w:type="auto"/>
            <w:tcBorders>
              <w:top w:val="thick" w:sz="0" w:space="0" w:color="000000"/>
            </w:tcBorders>
          </w:tcPr>
          <w:p w14:paraId="0C9DE92E"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Borders>
              <w:top w:val="thick" w:sz="0" w:space="0" w:color="000000"/>
            </w:tcBorders>
          </w:tcPr>
          <w:p w14:paraId="210733D3" w14:textId="77777777" w:rsidR="00F26636" w:rsidRPr="00B874EA" w:rsidRDefault="00F26636" w:rsidP="00560B61">
            <w:pPr>
              <w:jc w:val="right"/>
              <w:rPr>
                <w:rFonts w:ascii="Calibri" w:hAnsi="Calibri" w:cs="Calibri"/>
              </w:rPr>
            </w:pPr>
            <w:r w:rsidRPr="00B874EA">
              <w:rPr>
                <w:rFonts w:ascii="Calibri" w:hAnsi="Calibri" w:cs="Calibri"/>
              </w:rPr>
              <w:t>39</w:t>
            </w:r>
          </w:p>
        </w:tc>
        <w:tc>
          <w:tcPr>
            <w:tcW w:w="0" w:type="auto"/>
            <w:tcBorders>
              <w:top w:val="thick" w:sz="0" w:space="0" w:color="000000"/>
            </w:tcBorders>
          </w:tcPr>
          <w:p w14:paraId="2C5BDC47"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Borders>
              <w:top w:val="thick" w:sz="0" w:space="0" w:color="000000"/>
            </w:tcBorders>
          </w:tcPr>
          <w:p w14:paraId="5B1E533A" w14:textId="77777777" w:rsidR="00F26636" w:rsidRPr="00B874EA" w:rsidRDefault="00F26636" w:rsidP="00560B61">
            <w:pPr>
              <w:jc w:val="right"/>
              <w:rPr>
                <w:rFonts w:ascii="Calibri" w:hAnsi="Calibri" w:cs="Calibri"/>
              </w:rPr>
            </w:pPr>
            <w:r w:rsidRPr="00B874EA">
              <w:rPr>
                <w:rFonts w:ascii="Calibri" w:hAnsi="Calibri" w:cs="Calibri"/>
              </w:rPr>
              <w:t>36</w:t>
            </w:r>
          </w:p>
        </w:tc>
      </w:tr>
      <w:tr w:rsidR="00F26636" w:rsidRPr="00B874EA" w14:paraId="3CA48BE1" w14:textId="77777777" w:rsidTr="00560B61">
        <w:tc>
          <w:tcPr>
            <w:tcW w:w="0" w:type="auto"/>
          </w:tcPr>
          <w:p w14:paraId="025269C4" w14:textId="77777777" w:rsidR="00F26636" w:rsidRPr="00B874EA" w:rsidRDefault="00F26636" w:rsidP="00560B61">
            <w:pPr>
              <w:rPr>
                <w:rFonts w:ascii="Calibri" w:hAnsi="Calibri" w:cs="Calibri"/>
              </w:rPr>
            </w:pPr>
            <w:r w:rsidRPr="00B874EA">
              <w:rPr>
                <w:rFonts w:ascii="Calibri" w:hAnsi="Calibri" w:cs="Calibri"/>
              </w:rPr>
              <w:t>25-30</w:t>
            </w:r>
          </w:p>
        </w:tc>
        <w:tc>
          <w:tcPr>
            <w:tcW w:w="0" w:type="auto"/>
          </w:tcPr>
          <w:p w14:paraId="2EB02F23"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Pr>
          <w:p w14:paraId="380D2EA1"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Pr>
          <w:p w14:paraId="6CC2A9F5"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Pr>
          <w:p w14:paraId="02FF032F"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Pr>
          <w:p w14:paraId="0C29DA33" w14:textId="77777777" w:rsidR="00F26636" w:rsidRPr="00B874EA" w:rsidRDefault="00F26636" w:rsidP="00560B61">
            <w:pPr>
              <w:jc w:val="right"/>
              <w:rPr>
                <w:rFonts w:ascii="Calibri" w:hAnsi="Calibri" w:cs="Calibri"/>
              </w:rPr>
            </w:pPr>
            <w:r w:rsidRPr="00B874EA">
              <w:rPr>
                <w:rFonts w:ascii="Calibri" w:hAnsi="Calibri" w:cs="Calibri"/>
              </w:rPr>
              <w:t>32</w:t>
            </w:r>
          </w:p>
        </w:tc>
      </w:tr>
      <w:tr w:rsidR="00F26636" w:rsidRPr="00B874EA" w14:paraId="67672FDF" w14:textId="77777777" w:rsidTr="00560B61">
        <w:tc>
          <w:tcPr>
            <w:tcW w:w="0" w:type="auto"/>
          </w:tcPr>
          <w:p w14:paraId="0F970DCD" w14:textId="77777777" w:rsidR="00F26636" w:rsidRPr="00B874EA" w:rsidRDefault="00F26636" w:rsidP="00560B61">
            <w:pPr>
              <w:rPr>
                <w:rFonts w:ascii="Calibri" w:hAnsi="Calibri" w:cs="Calibri"/>
              </w:rPr>
            </w:pPr>
            <w:r w:rsidRPr="00B874EA">
              <w:rPr>
                <w:rFonts w:ascii="Calibri" w:hAnsi="Calibri" w:cs="Calibri"/>
              </w:rPr>
              <w:t>31-36</w:t>
            </w:r>
          </w:p>
        </w:tc>
        <w:tc>
          <w:tcPr>
            <w:tcW w:w="0" w:type="auto"/>
          </w:tcPr>
          <w:p w14:paraId="30F91836"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Pr>
          <w:p w14:paraId="5F22A5EF"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Pr>
          <w:p w14:paraId="4F44A541"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Pr>
          <w:p w14:paraId="178489E1"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Pr>
          <w:p w14:paraId="52AA395B" w14:textId="77777777" w:rsidR="00F26636" w:rsidRPr="00B874EA" w:rsidRDefault="00F26636" w:rsidP="00560B61">
            <w:pPr>
              <w:jc w:val="right"/>
              <w:rPr>
                <w:rFonts w:ascii="Calibri" w:hAnsi="Calibri" w:cs="Calibri"/>
              </w:rPr>
            </w:pPr>
            <w:r w:rsidRPr="00B874EA">
              <w:rPr>
                <w:rFonts w:ascii="Calibri" w:hAnsi="Calibri" w:cs="Calibri"/>
              </w:rPr>
              <w:t>32</w:t>
            </w:r>
          </w:p>
        </w:tc>
      </w:tr>
      <w:tr w:rsidR="00F26636" w:rsidRPr="00B874EA" w14:paraId="1967B117" w14:textId="77777777" w:rsidTr="00560B61">
        <w:tc>
          <w:tcPr>
            <w:tcW w:w="0" w:type="auto"/>
          </w:tcPr>
          <w:p w14:paraId="7CA479B7"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4CDE5D69"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09B26FC5"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1D769E41"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6AA1D43D"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5D5823F1"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3A017F58" w14:textId="77777777" w:rsidR="00F26636" w:rsidRPr="00B874EA" w:rsidRDefault="00F26636" w:rsidP="00F26636">
      <w:pPr>
        <w:rPr>
          <w:rFonts w:ascii="Calibri" w:hAnsi="Calibri" w:cs="Calibri"/>
        </w:rPr>
      </w:pPr>
    </w:p>
    <w:p w14:paraId="667F3174" w14:textId="77777777" w:rsidR="00F26636" w:rsidRPr="00B874EA" w:rsidRDefault="00F26636" w:rsidP="00F26636">
      <w:pPr>
        <w:rPr>
          <w:rFonts w:ascii="Calibri" w:hAnsi="Calibri" w:cs="Calibri"/>
        </w:rPr>
      </w:pPr>
    </w:p>
    <w:p w14:paraId="38990ADB" w14:textId="77777777" w:rsidR="00F26636" w:rsidRPr="00B874EA" w:rsidRDefault="00F26636" w:rsidP="00F26636">
      <w:pPr>
        <w:rPr>
          <w:rFonts w:ascii="Calibri" w:hAnsi="Calibri" w:cs="Calibri"/>
          <w:b/>
          <w:bCs/>
          <w:sz w:val="24"/>
        </w:rPr>
      </w:pPr>
      <w:r w:rsidRPr="00B874EA">
        <w:rPr>
          <w:rFonts w:ascii="Calibri" w:hAnsi="Calibri" w:cs="Calibri"/>
          <w:b/>
          <w:bCs/>
          <w:i/>
          <w:sz w:val="24"/>
        </w:rPr>
        <w:t>GENDER</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809"/>
        <w:gridCol w:w="648"/>
        <w:gridCol w:w="662"/>
        <w:gridCol w:w="706"/>
        <w:gridCol w:w="706"/>
        <w:gridCol w:w="672"/>
      </w:tblGrid>
      <w:tr w:rsidR="00F26636" w:rsidRPr="00B874EA" w14:paraId="7D835591" w14:textId="77777777" w:rsidTr="00560B61">
        <w:tc>
          <w:tcPr>
            <w:tcW w:w="0" w:type="auto"/>
            <w:tcBorders>
              <w:top w:val="thick" w:sz="0" w:space="0" w:color="000000"/>
            </w:tcBorders>
          </w:tcPr>
          <w:p w14:paraId="6242339F"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20C34038"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6CF9EBF0" w14:textId="77777777" w:rsidTr="00560B61">
        <w:tc>
          <w:tcPr>
            <w:tcW w:w="0" w:type="auto"/>
          </w:tcPr>
          <w:p w14:paraId="3276A8D8"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0D38220A"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3D7E9C9F"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3D4B4213"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0B32A33B"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30ACB71F"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03790FCD" w14:textId="77777777" w:rsidTr="00560B61">
        <w:tc>
          <w:tcPr>
            <w:tcW w:w="0" w:type="auto"/>
            <w:tcBorders>
              <w:bottom w:val="thick" w:sz="0" w:space="0" w:color="000000"/>
            </w:tcBorders>
          </w:tcPr>
          <w:p w14:paraId="4ADD418F"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2528F008"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E8D17A8"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5D15D1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BEC81F5"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B428F1D"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23C6546E" w14:textId="77777777" w:rsidTr="00560B61">
        <w:tc>
          <w:tcPr>
            <w:tcW w:w="0" w:type="auto"/>
            <w:tcBorders>
              <w:top w:val="thick" w:sz="0" w:space="0" w:color="000000"/>
            </w:tcBorders>
          </w:tcPr>
          <w:p w14:paraId="565FCACB" w14:textId="77777777" w:rsidR="00F26636" w:rsidRPr="00B874EA" w:rsidRDefault="00F26636" w:rsidP="00560B61">
            <w:pPr>
              <w:rPr>
                <w:rFonts w:ascii="Calibri" w:hAnsi="Calibri" w:cs="Calibri"/>
              </w:rPr>
            </w:pPr>
            <w:r w:rsidRPr="00B874EA">
              <w:rPr>
                <w:rFonts w:ascii="Calibri" w:hAnsi="Calibri" w:cs="Calibri"/>
              </w:rPr>
              <w:t>Male</w:t>
            </w:r>
          </w:p>
        </w:tc>
        <w:tc>
          <w:tcPr>
            <w:tcW w:w="0" w:type="auto"/>
            <w:tcBorders>
              <w:top w:val="thick" w:sz="0" w:space="0" w:color="000000"/>
            </w:tcBorders>
          </w:tcPr>
          <w:p w14:paraId="33F3A4BD" w14:textId="77777777" w:rsidR="00F26636" w:rsidRPr="00B874EA" w:rsidRDefault="00F26636" w:rsidP="00560B61">
            <w:pPr>
              <w:jc w:val="right"/>
              <w:rPr>
                <w:rFonts w:ascii="Calibri" w:hAnsi="Calibri" w:cs="Calibri"/>
              </w:rPr>
            </w:pPr>
            <w:r w:rsidRPr="00B874EA">
              <w:rPr>
                <w:rFonts w:ascii="Calibri" w:hAnsi="Calibri" w:cs="Calibri"/>
              </w:rPr>
              <w:t>49</w:t>
            </w:r>
          </w:p>
        </w:tc>
        <w:tc>
          <w:tcPr>
            <w:tcW w:w="0" w:type="auto"/>
            <w:tcBorders>
              <w:top w:val="thick" w:sz="0" w:space="0" w:color="000000"/>
            </w:tcBorders>
          </w:tcPr>
          <w:p w14:paraId="2503BC15" w14:textId="77777777" w:rsidR="00F26636" w:rsidRPr="00B874EA" w:rsidRDefault="00F26636" w:rsidP="00560B61">
            <w:pPr>
              <w:jc w:val="right"/>
              <w:rPr>
                <w:rFonts w:ascii="Calibri" w:hAnsi="Calibri" w:cs="Calibri"/>
              </w:rPr>
            </w:pPr>
            <w:r w:rsidRPr="00B874EA">
              <w:rPr>
                <w:rFonts w:ascii="Calibri" w:hAnsi="Calibri" w:cs="Calibri"/>
              </w:rPr>
              <w:t>48</w:t>
            </w:r>
          </w:p>
        </w:tc>
        <w:tc>
          <w:tcPr>
            <w:tcW w:w="0" w:type="auto"/>
            <w:tcBorders>
              <w:top w:val="thick" w:sz="0" w:space="0" w:color="000000"/>
            </w:tcBorders>
          </w:tcPr>
          <w:p w14:paraId="1B5327CE" w14:textId="77777777" w:rsidR="00F26636" w:rsidRPr="00B874EA" w:rsidRDefault="00F26636" w:rsidP="00560B61">
            <w:pPr>
              <w:jc w:val="right"/>
              <w:rPr>
                <w:rFonts w:ascii="Calibri" w:hAnsi="Calibri" w:cs="Calibri"/>
              </w:rPr>
            </w:pPr>
            <w:r w:rsidRPr="00B874EA">
              <w:rPr>
                <w:rFonts w:ascii="Calibri" w:hAnsi="Calibri" w:cs="Calibri"/>
              </w:rPr>
              <w:t>51</w:t>
            </w:r>
          </w:p>
        </w:tc>
        <w:tc>
          <w:tcPr>
            <w:tcW w:w="0" w:type="auto"/>
            <w:tcBorders>
              <w:top w:val="thick" w:sz="0" w:space="0" w:color="000000"/>
            </w:tcBorders>
          </w:tcPr>
          <w:p w14:paraId="602AC9D3" w14:textId="77777777" w:rsidR="00F26636" w:rsidRPr="00B874EA" w:rsidRDefault="00F26636" w:rsidP="00560B61">
            <w:pPr>
              <w:jc w:val="right"/>
              <w:rPr>
                <w:rFonts w:ascii="Calibri" w:hAnsi="Calibri" w:cs="Calibri"/>
              </w:rPr>
            </w:pPr>
            <w:r w:rsidRPr="00B874EA">
              <w:rPr>
                <w:rFonts w:ascii="Calibri" w:hAnsi="Calibri" w:cs="Calibri"/>
              </w:rPr>
              <w:t>50</w:t>
            </w:r>
          </w:p>
        </w:tc>
        <w:tc>
          <w:tcPr>
            <w:tcW w:w="0" w:type="auto"/>
            <w:tcBorders>
              <w:top w:val="thick" w:sz="0" w:space="0" w:color="000000"/>
            </w:tcBorders>
          </w:tcPr>
          <w:p w14:paraId="648D8223" w14:textId="77777777" w:rsidR="00F26636" w:rsidRPr="00B874EA" w:rsidRDefault="00F26636" w:rsidP="00560B61">
            <w:pPr>
              <w:jc w:val="right"/>
              <w:rPr>
                <w:rFonts w:ascii="Calibri" w:hAnsi="Calibri" w:cs="Calibri"/>
              </w:rPr>
            </w:pPr>
            <w:r w:rsidRPr="00B874EA">
              <w:rPr>
                <w:rFonts w:ascii="Calibri" w:hAnsi="Calibri" w:cs="Calibri"/>
              </w:rPr>
              <w:t>50</w:t>
            </w:r>
          </w:p>
        </w:tc>
      </w:tr>
      <w:tr w:rsidR="00F26636" w:rsidRPr="00B874EA" w14:paraId="47C9623A" w14:textId="77777777" w:rsidTr="00560B61">
        <w:tc>
          <w:tcPr>
            <w:tcW w:w="0" w:type="auto"/>
          </w:tcPr>
          <w:p w14:paraId="0AA1C007" w14:textId="77777777" w:rsidR="00F26636" w:rsidRPr="00B874EA" w:rsidRDefault="00F26636" w:rsidP="00560B61">
            <w:pPr>
              <w:rPr>
                <w:rFonts w:ascii="Calibri" w:hAnsi="Calibri" w:cs="Calibri"/>
              </w:rPr>
            </w:pPr>
            <w:r w:rsidRPr="00B874EA">
              <w:rPr>
                <w:rFonts w:ascii="Calibri" w:hAnsi="Calibri" w:cs="Calibri"/>
              </w:rPr>
              <w:t>Female</w:t>
            </w:r>
          </w:p>
        </w:tc>
        <w:tc>
          <w:tcPr>
            <w:tcW w:w="0" w:type="auto"/>
          </w:tcPr>
          <w:p w14:paraId="7A508BA1" w14:textId="77777777" w:rsidR="00F26636" w:rsidRPr="00B874EA" w:rsidRDefault="00F26636" w:rsidP="00560B61">
            <w:pPr>
              <w:jc w:val="right"/>
              <w:rPr>
                <w:rFonts w:ascii="Calibri" w:hAnsi="Calibri" w:cs="Calibri"/>
              </w:rPr>
            </w:pPr>
            <w:r w:rsidRPr="00B874EA">
              <w:rPr>
                <w:rFonts w:ascii="Calibri" w:hAnsi="Calibri" w:cs="Calibri"/>
              </w:rPr>
              <w:t>51</w:t>
            </w:r>
          </w:p>
        </w:tc>
        <w:tc>
          <w:tcPr>
            <w:tcW w:w="0" w:type="auto"/>
          </w:tcPr>
          <w:p w14:paraId="7F099D70" w14:textId="77777777" w:rsidR="00F26636" w:rsidRPr="00B874EA" w:rsidRDefault="00F26636" w:rsidP="00560B61">
            <w:pPr>
              <w:jc w:val="right"/>
              <w:rPr>
                <w:rFonts w:ascii="Calibri" w:hAnsi="Calibri" w:cs="Calibri"/>
              </w:rPr>
            </w:pPr>
            <w:r w:rsidRPr="00B874EA">
              <w:rPr>
                <w:rFonts w:ascii="Calibri" w:hAnsi="Calibri" w:cs="Calibri"/>
              </w:rPr>
              <w:t>52</w:t>
            </w:r>
          </w:p>
        </w:tc>
        <w:tc>
          <w:tcPr>
            <w:tcW w:w="0" w:type="auto"/>
          </w:tcPr>
          <w:p w14:paraId="2EE9DEEE" w14:textId="77777777" w:rsidR="00F26636" w:rsidRPr="00B874EA" w:rsidRDefault="00F26636" w:rsidP="00560B61">
            <w:pPr>
              <w:jc w:val="right"/>
              <w:rPr>
                <w:rFonts w:ascii="Calibri" w:hAnsi="Calibri" w:cs="Calibri"/>
              </w:rPr>
            </w:pPr>
            <w:r w:rsidRPr="00B874EA">
              <w:rPr>
                <w:rFonts w:ascii="Calibri" w:hAnsi="Calibri" w:cs="Calibri"/>
              </w:rPr>
              <w:t>49</w:t>
            </w:r>
          </w:p>
        </w:tc>
        <w:tc>
          <w:tcPr>
            <w:tcW w:w="0" w:type="auto"/>
          </w:tcPr>
          <w:p w14:paraId="5D1A1312" w14:textId="77777777" w:rsidR="00F26636" w:rsidRPr="00B874EA" w:rsidRDefault="00F26636" w:rsidP="00560B61">
            <w:pPr>
              <w:jc w:val="right"/>
              <w:rPr>
                <w:rFonts w:ascii="Calibri" w:hAnsi="Calibri" w:cs="Calibri"/>
              </w:rPr>
            </w:pPr>
            <w:r w:rsidRPr="00B874EA">
              <w:rPr>
                <w:rFonts w:ascii="Calibri" w:hAnsi="Calibri" w:cs="Calibri"/>
              </w:rPr>
              <w:t>50</w:t>
            </w:r>
          </w:p>
        </w:tc>
        <w:tc>
          <w:tcPr>
            <w:tcW w:w="0" w:type="auto"/>
          </w:tcPr>
          <w:p w14:paraId="4C5A85BC" w14:textId="77777777" w:rsidR="00F26636" w:rsidRPr="00B874EA" w:rsidRDefault="00F26636" w:rsidP="00560B61">
            <w:pPr>
              <w:jc w:val="right"/>
              <w:rPr>
                <w:rFonts w:ascii="Calibri" w:hAnsi="Calibri" w:cs="Calibri"/>
              </w:rPr>
            </w:pPr>
            <w:r w:rsidRPr="00B874EA">
              <w:rPr>
                <w:rFonts w:ascii="Calibri" w:hAnsi="Calibri" w:cs="Calibri"/>
              </w:rPr>
              <w:t>50</w:t>
            </w:r>
          </w:p>
        </w:tc>
      </w:tr>
      <w:tr w:rsidR="00F26636" w:rsidRPr="00B874EA" w14:paraId="70E818E5" w14:textId="77777777" w:rsidTr="00560B61">
        <w:tc>
          <w:tcPr>
            <w:tcW w:w="0" w:type="auto"/>
          </w:tcPr>
          <w:p w14:paraId="13CA1840"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4B11062C"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6726A54B"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50A009E2"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26A80290"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16771187"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130FF385" w14:textId="77777777" w:rsidR="00F26636" w:rsidRPr="00B874EA" w:rsidRDefault="00F26636" w:rsidP="00F26636">
      <w:pPr>
        <w:rPr>
          <w:rFonts w:ascii="Calibri" w:hAnsi="Calibri" w:cs="Calibri"/>
        </w:rPr>
      </w:pPr>
    </w:p>
    <w:p w14:paraId="65FDDF33" w14:textId="77777777" w:rsidR="00F26636" w:rsidRPr="00B874EA" w:rsidRDefault="00F26636" w:rsidP="00F26636">
      <w:pPr>
        <w:rPr>
          <w:rFonts w:ascii="Calibri" w:hAnsi="Calibri" w:cs="Calibri"/>
          <w:b/>
          <w:bCs/>
          <w:sz w:val="24"/>
        </w:rPr>
      </w:pPr>
      <w:r w:rsidRPr="00B874EA">
        <w:rPr>
          <w:rFonts w:ascii="Calibri" w:hAnsi="Calibri" w:cs="Calibri"/>
          <w:b/>
          <w:bCs/>
          <w:i/>
          <w:sz w:val="24"/>
        </w:rPr>
        <w:t>RACE/ETHNICITY</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12"/>
        <w:gridCol w:w="672"/>
      </w:tblGrid>
      <w:tr w:rsidR="00F26636" w:rsidRPr="00B874EA" w14:paraId="6F2A459C" w14:textId="77777777" w:rsidTr="00560B61">
        <w:tc>
          <w:tcPr>
            <w:tcW w:w="0" w:type="auto"/>
            <w:tcBorders>
              <w:top w:val="thick" w:sz="0" w:space="0" w:color="000000"/>
              <w:bottom w:val="thick" w:sz="0" w:space="0" w:color="000000"/>
            </w:tcBorders>
          </w:tcPr>
          <w:p w14:paraId="576895F8"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624E4141" w14:textId="77777777" w:rsidR="00F26636" w:rsidRPr="00B874EA" w:rsidRDefault="00F26636" w:rsidP="00560B61">
            <w:pPr>
              <w:jc w:val="center"/>
              <w:rPr>
                <w:rFonts w:ascii="Calibri" w:hAnsi="Calibri" w:cs="Calibri"/>
              </w:rPr>
            </w:pPr>
            <w:r>
              <w:rPr>
                <w:rFonts w:ascii="Calibri" w:hAnsi="Calibri" w:cs="Calibri"/>
              </w:rPr>
              <w:t>%</w:t>
            </w:r>
          </w:p>
        </w:tc>
      </w:tr>
      <w:tr w:rsidR="00F26636" w:rsidRPr="00B874EA" w14:paraId="19DD802C" w14:textId="77777777" w:rsidTr="00560B61">
        <w:tc>
          <w:tcPr>
            <w:tcW w:w="0" w:type="auto"/>
            <w:tcBorders>
              <w:top w:val="thick" w:sz="0" w:space="0" w:color="000000"/>
            </w:tcBorders>
          </w:tcPr>
          <w:p w14:paraId="43BD5A32" w14:textId="77777777" w:rsidR="00F26636" w:rsidRPr="00B874EA" w:rsidRDefault="00F26636" w:rsidP="00560B61">
            <w:pPr>
              <w:rPr>
                <w:rFonts w:ascii="Calibri" w:hAnsi="Calibri" w:cs="Calibri"/>
              </w:rPr>
            </w:pPr>
            <w:r w:rsidRPr="00B874EA">
              <w:rPr>
                <w:rFonts w:ascii="Calibri" w:hAnsi="Calibri" w:cs="Calibri"/>
              </w:rPr>
              <w:t>Black</w:t>
            </w:r>
          </w:p>
        </w:tc>
        <w:tc>
          <w:tcPr>
            <w:tcW w:w="0" w:type="auto"/>
            <w:tcBorders>
              <w:top w:val="thick" w:sz="0" w:space="0" w:color="000000"/>
            </w:tcBorders>
          </w:tcPr>
          <w:p w14:paraId="523A18FD"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22052251" w14:textId="77777777" w:rsidTr="00560B61">
        <w:tc>
          <w:tcPr>
            <w:tcW w:w="0" w:type="auto"/>
          </w:tcPr>
          <w:p w14:paraId="618ADECA" w14:textId="77777777" w:rsidR="00F26636" w:rsidRPr="00B874EA" w:rsidRDefault="00F26636" w:rsidP="00560B61">
            <w:pPr>
              <w:rPr>
                <w:rFonts w:ascii="Calibri" w:hAnsi="Calibri" w:cs="Calibri"/>
              </w:rPr>
            </w:pPr>
            <w:r w:rsidRPr="00B874EA">
              <w:rPr>
                <w:rFonts w:ascii="Calibri" w:hAnsi="Calibri" w:cs="Calibri"/>
              </w:rPr>
              <w:t>Asian</w:t>
            </w:r>
          </w:p>
        </w:tc>
        <w:tc>
          <w:tcPr>
            <w:tcW w:w="0" w:type="auto"/>
          </w:tcPr>
          <w:p w14:paraId="2791DE2D" w14:textId="77777777" w:rsidR="00F26636" w:rsidRPr="00B874EA" w:rsidRDefault="00F26636" w:rsidP="00560B61">
            <w:pPr>
              <w:jc w:val="right"/>
              <w:rPr>
                <w:rFonts w:ascii="Calibri" w:hAnsi="Calibri" w:cs="Calibri"/>
              </w:rPr>
            </w:pPr>
            <w:r w:rsidRPr="00B874EA">
              <w:rPr>
                <w:rFonts w:ascii="Calibri" w:hAnsi="Calibri" w:cs="Calibri"/>
              </w:rPr>
              <w:t>7</w:t>
            </w:r>
          </w:p>
        </w:tc>
      </w:tr>
      <w:tr w:rsidR="00F26636" w:rsidRPr="00B874EA" w14:paraId="4F88671C" w14:textId="77777777" w:rsidTr="00560B61">
        <w:tc>
          <w:tcPr>
            <w:tcW w:w="0" w:type="auto"/>
          </w:tcPr>
          <w:p w14:paraId="3A023938" w14:textId="77777777" w:rsidR="00F26636" w:rsidRPr="00B874EA" w:rsidRDefault="00F26636" w:rsidP="00560B61">
            <w:pPr>
              <w:rPr>
                <w:rFonts w:ascii="Calibri" w:hAnsi="Calibri" w:cs="Calibri"/>
              </w:rPr>
            </w:pPr>
            <w:r w:rsidRPr="00B874EA">
              <w:rPr>
                <w:rFonts w:ascii="Calibri" w:hAnsi="Calibri" w:cs="Calibri"/>
              </w:rPr>
              <w:t>Latinx</w:t>
            </w:r>
          </w:p>
        </w:tc>
        <w:tc>
          <w:tcPr>
            <w:tcW w:w="0" w:type="auto"/>
          </w:tcPr>
          <w:p w14:paraId="0259F13D" w14:textId="77777777" w:rsidR="00F26636" w:rsidRPr="00B874EA" w:rsidRDefault="00F26636" w:rsidP="00560B61">
            <w:pPr>
              <w:jc w:val="right"/>
              <w:rPr>
                <w:rFonts w:ascii="Calibri" w:hAnsi="Calibri" w:cs="Calibri"/>
              </w:rPr>
            </w:pPr>
            <w:r w:rsidRPr="00B874EA">
              <w:rPr>
                <w:rFonts w:ascii="Calibri" w:hAnsi="Calibri" w:cs="Calibri"/>
              </w:rPr>
              <w:t>22</w:t>
            </w:r>
          </w:p>
        </w:tc>
      </w:tr>
      <w:tr w:rsidR="00F26636" w:rsidRPr="00B874EA" w14:paraId="791859C5" w14:textId="77777777" w:rsidTr="00560B61">
        <w:tc>
          <w:tcPr>
            <w:tcW w:w="0" w:type="auto"/>
          </w:tcPr>
          <w:p w14:paraId="3EE86E9F" w14:textId="77777777" w:rsidR="00F26636" w:rsidRPr="00B874EA" w:rsidRDefault="00F26636" w:rsidP="00560B61">
            <w:pPr>
              <w:rPr>
                <w:rFonts w:ascii="Calibri" w:hAnsi="Calibri" w:cs="Calibri"/>
              </w:rPr>
            </w:pPr>
            <w:r w:rsidRPr="00B874EA">
              <w:rPr>
                <w:rFonts w:ascii="Calibri" w:hAnsi="Calibri" w:cs="Calibri"/>
              </w:rPr>
              <w:t>White</w:t>
            </w:r>
          </w:p>
        </w:tc>
        <w:tc>
          <w:tcPr>
            <w:tcW w:w="0" w:type="auto"/>
          </w:tcPr>
          <w:p w14:paraId="75E8A53F" w14:textId="77777777" w:rsidR="00F26636" w:rsidRPr="00B874EA" w:rsidRDefault="00F26636" w:rsidP="00560B61">
            <w:pPr>
              <w:jc w:val="right"/>
              <w:rPr>
                <w:rFonts w:ascii="Calibri" w:hAnsi="Calibri" w:cs="Calibri"/>
              </w:rPr>
            </w:pPr>
            <w:r w:rsidRPr="00B874EA">
              <w:rPr>
                <w:rFonts w:ascii="Calibri" w:hAnsi="Calibri" w:cs="Calibri"/>
              </w:rPr>
              <w:t>55</w:t>
            </w:r>
          </w:p>
        </w:tc>
      </w:tr>
      <w:tr w:rsidR="00F26636" w:rsidRPr="00B874EA" w14:paraId="3F2A376A" w14:textId="77777777" w:rsidTr="00560B61">
        <w:tc>
          <w:tcPr>
            <w:tcW w:w="0" w:type="auto"/>
          </w:tcPr>
          <w:p w14:paraId="3638CC62"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3C05A225" w14:textId="77777777" w:rsidR="00F26636" w:rsidRPr="00B874EA" w:rsidRDefault="00F26636" w:rsidP="00560B61">
            <w:pPr>
              <w:jc w:val="right"/>
              <w:rPr>
                <w:rFonts w:ascii="Calibri" w:hAnsi="Calibri" w:cs="Calibri"/>
              </w:rPr>
            </w:pPr>
            <w:r w:rsidRPr="00B874EA">
              <w:rPr>
                <w:rFonts w:ascii="Calibri" w:hAnsi="Calibri" w:cs="Calibri"/>
              </w:rPr>
              <w:t>3,427</w:t>
            </w:r>
          </w:p>
        </w:tc>
      </w:tr>
      <w:tr w:rsidR="00F26636" w:rsidRPr="00B874EA" w14:paraId="417BD2B7" w14:textId="77777777" w:rsidTr="00560B61">
        <w:tc>
          <w:tcPr>
            <w:tcW w:w="0" w:type="auto"/>
          </w:tcPr>
          <w:p w14:paraId="519CAC68" w14:textId="77777777" w:rsidR="00F26636" w:rsidRPr="00B874EA" w:rsidRDefault="00F26636" w:rsidP="00560B61">
            <w:pPr>
              <w:rPr>
                <w:rFonts w:ascii="Calibri" w:hAnsi="Calibri" w:cs="Calibri"/>
              </w:rPr>
            </w:pPr>
          </w:p>
        </w:tc>
        <w:tc>
          <w:tcPr>
            <w:tcW w:w="0" w:type="auto"/>
          </w:tcPr>
          <w:p w14:paraId="028EF5E4" w14:textId="77777777" w:rsidR="00F26636" w:rsidRPr="00B874EA" w:rsidRDefault="00F26636" w:rsidP="00560B61">
            <w:pPr>
              <w:jc w:val="right"/>
              <w:rPr>
                <w:rFonts w:ascii="Calibri" w:hAnsi="Calibri" w:cs="Calibri"/>
              </w:rPr>
            </w:pPr>
          </w:p>
        </w:tc>
      </w:tr>
    </w:tbl>
    <w:p w14:paraId="72B55E5A" w14:textId="77777777" w:rsidR="00F26636" w:rsidRPr="00B874EA" w:rsidRDefault="00F26636" w:rsidP="00F26636">
      <w:pPr>
        <w:rPr>
          <w:rFonts w:ascii="Calibri" w:hAnsi="Calibri" w:cs="Calibri"/>
        </w:rPr>
      </w:pPr>
    </w:p>
    <w:p w14:paraId="32F1A5E5" w14:textId="77777777" w:rsidR="00F26636" w:rsidRPr="00B874EA" w:rsidRDefault="00F26636" w:rsidP="00F26636">
      <w:pPr>
        <w:rPr>
          <w:rFonts w:ascii="Calibri" w:hAnsi="Calibri" w:cs="Calibri"/>
          <w:b/>
          <w:bCs/>
          <w:sz w:val="24"/>
        </w:rPr>
      </w:pPr>
      <w:r w:rsidRPr="00B874EA">
        <w:rPr>
          <w:rFonts w:ascii="Calibri" w:hAnsi="Calibri" w:cs="Calibri"/>
          <w:b/>
          <w:bCs/>
          <w:i/>
          <w:sz w:val="24"/>
        </w:rPr>
        <w:t>MARITAL STATUS</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F26636" w:rsidRPr="00B874EA" w14:paraId="19EE0C3F" w14:textId="77777777" w:rsidTr="00560B61">
        <w:tc>
          <w:tcPr>
            <w:tcW w:w="0" w:type="auto"/>
            <w:tcBorders>
              <w:top w:val="thick" w:sz="0" w:space="0" w:color="000000"/>
            </w:tcBorders>
          </w:tcPr>
          <w:p w14:paraId="7B761E20"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7D6EACF4"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17053BE6" w14:textId="77777777" w:rsidTr="00560B61">
        <w:tc>
          <w:tcPr>
            <w:tcW w:w="0" w:type="auto"/>
          </w:tcPr>
          <w:p w14:paraId="5C588D40"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4C2FAB36"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5BC82416"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281D484B"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066B3918"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5A7A0B02"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3C4BECCB" w14:textId="77777777" w:rsidTr="00560B61">
        <w:tc>
          <w:tcPr>
            <w:tcW w:w="0" w:type="auto"/>
            <w:tcBorders>
              <w:bottom w:val="thick" w:sz="0" w:space="0" w:color="000000"/>
            </w:tcBorders>
          </w:tcPr>
          <w:p w14:paraId="3ED796CF"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6FC15C23"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7F89BDB"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780053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553DA1B"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CE30537"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4E44C180" w14:textId="77777777" w:rsidTr="00560B61">
        <w:tc>
          <w:tcPr>
            <w:tcW w:w="0" w:type="auto"/>
            <w:tcBorders>
              <w:top w:val="thick" w:sz="0" w:space="0" w:color="000000"/>
            </w:tcBorders>
          </w:tcPr>
          <w:p w14:paraId="47C7EB1B" w14:textId="77777777" w:rsidR="00F26636" w:rsidRPr="00B874EA" w:rsidRDefault="00F26636" w:rsidP="00560B61">
            <w:pPr>
              <w:rPr>
                <w:rFonts w:ascii="Calibri" w:hAnsi="Calibri" w:cs="Calibri"/>
              </w:rPr>
            </w:pPr>
            <w:r w:rsidRPr="00B874EA">
              <w:rPr>
                <w:rFonts w:ascii="Calibri" w:hAnsi="Calibri" w:cs="Calibri"/>
              </w:rPr>
              <w:t>Married</w:t>
            </w:r>
          </w:p>
        </w:tc>
        <w:tc>
          <w:tcPr>
            <w:tcW w:w="0" w:type="auto"/>
            <w:tcBorders>
              <w:top w:val="thick" w:sz="0" w:space="0" w:color="000000"/>
            </w:tcBorders>
          </w:tcPr>
          <w:p w14:paraId="5B934FF6"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Borders>
              <w:top w:val="thick" w:sz="0" w:space="0" w:color="000000"/>
            </w:tcBorders>
          </w:tcPr>
          <w:p w14:paraId="3D6F7273" w14:textId="77777777" w:rsidR="00F26636" w:rsidRPr="00B874EA" w:rsidRDefault="00F26636" w:rsidP="00560B61">
            <w:pPr>
              <w:jc w:val="right"/>
              <w:rPr>
                <w:rFonts w:ascii="Calibri" w:hAnsi="Calibri" w:cs="Calibri"/>
              </w:rPr>
            </w:pPr>
            <w:r w:rsidRPr="00B874EA">
              <w:rPr>
                <w:rFonts w:ascii="Calibri" w:hAnsi="Calibri" w:cs="Calibri"/>
              </w:rPr>
              <w:t>31</w:t>
            </w:r>
          </w:p>
        </w:tc>
        <w:tc>
          <w:tcPr>
            <w:tcW w:w="0" w:type="auto"/>
            <w:tcBorders>
              <w:top w:val="thick" w:sz="0" w:space="0" w:color="000000"/>
            </w:tcBorders>
          </w:tcPr>
          <w:p w14:paraId="778676B2"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Borders>
              <w:top w:val="thick" w:sz="0" w:space="0" w:color="000000"/>
            </w:tcBorders>
          </w:tcPr>
          <w:p w14:paraId="7C849175"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Borders>
              <w:top w:val="thick" w:sz="0" w:space="0" w:color="000000"/>
            </w:tcBorders>
          </w:tcPr>
          <w:p w14:paraId="04CD2D05" w14:textId="77777777" w:rsidR="00F26636" w:rsidRPr="00B874EA" w:rsidRDefault="00F26636" w:rsidP="00560B61">
            <w:pPr>
              <w:jc w:val="right"/>
              <w:rPr>
                <w:rFonts w:ascii="Calibri" w:hAnsi="Calibri" w:cs="Calibri"/>
              </w:rPr>
            </w:pPr>
            <w:r w:rsidRPr="00B874EA">
              <w:rPr>
                <w:rFonts w:ascii="Calibri" w:hAnsi="Calibri" w:cs="Calibri"/>
              </w:rPr>
              <w:t>29</w:t>
            </w:r>
          </w:p>
        </w:tc>
      </w:tr>
      <w:tr w:rsidR="00F26636" w:rsidRPr="00B874EA" w14:paraId="704ECFA1" w14:textId="77777777" w:rsidTr="00560B61">
        <w:tc>
          <w:tcPr>
            <w:tcW w:w="0" w:type="auto"/>
          </w:tcPr>
          <w:p w14:paraId="3EC03D8B" w14:textId="77777777" w:rsidR="00F26636" w:rsidRPr="00B874EA" w:rsidRDefault="00F26636" w:rsidP="00560B61">
            <w:pPr>
              <w:rPr>
                <w:rFonts w:ascii="Calibri" w:hAnsi="Calibri" w:cs="Calibri"/>
              </w:rPr>
            </w:pPr>
            <w:r w:rsidRPr="00B874EA">
              <w:rPr>
                <w:rFonts w:ascii="Calibri" w:hAnsi="Calibri" w:cs="Calibri"/>
              </w:rPr>
              <w:t>Widowed</w:t>
            </w:r>
          </w:p>
        </w:tc>
        <w:tc>
          <w:tcPr>
            <w:tcW w:w="0" w:type="auto"/>
          </w:tcPr>
          <w:p w14:paraId="7005C281"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2803B3D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1181FCB"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058887EA"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61D2D554"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2D80288C" w14:textId="77777777" w:rsidTr="00560B61">
        <w:tc>
          <w:tcPr>
            <w:tcW w:w="0" w:type="auto"/>
          </w:tcPr>
          <w:p w14:paraId="1A8044B5" w14:textId="77777777" w:rsidR="00F26636" w:rsidRPr="00B874EA" w:rsidRDefault="00F26636" w:rsidP="00560B61">
            <w:pPr>
              <w:rPr>
                <w:rFonts w:ascii="Calibri" w:hAnsi="Calibri" w:cs="Calibri"/>
              </w:rPr>
            </w:pPr>
            <w:r w:rsidRPr="00B874EA">
              <w:rPr>
                <w:rFonts w:ascii="Calibri" w:hAnsi="Calibri" w:cs="Calibri"/>
              </w:rPr>
              <w:t>Divorced</w:t>
            </w:r>
          </w:p>
        </w:tc>
        <w:tc>
          <w:tcPr>
            <w:tcW w:w="0" w:type="auto"/>
          </w:tcPr>
          <w:p w14:paraId="45D898EA"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216F1596"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3D9BE765"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2108E79C"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6DA9FDF2" w14:textId="77777777" w:rsidR="00F26636" w:rsidRPr="00B874EA" w:rsidRDefault="00F26636" w:rsidP="00560B61">
            <w:pPr>
              <w:jc w:val="right"/>
              <w:rPr>
                <w:rFonts w:ascii="Calibri" w:hAnsi="Calibri" w:cs="Calibri"/>
              </w:rPr>
            </w:pPr>
            <w:r w:rsidRPr="00B874EA">
              <w:rPr>
                <w:rFonts w:ascii="Calibri" w:hAnsi="Calibri" w:cs="Calibri"/>
              </w:rPr>
              <w:t>3</w:t>
            </w:r>
          </w:p>
        </w:tc>
      </w:tr>
      <w:tr w:rsidR="00F26636" w:rsidRPr="00B874EA" w14:paraId="13CD6EDF" w14:textId="77777777" w:rsidTr="00560B61">
        <w:tc>
          <w:tcPr>
            <w:tcW w:w="0" w:type="auto"/>
          </w:tcPr>
          <w:p w14:paraId="28A0519C" w14:textId="77777777" w:rsidR="00F26636" w:rsidRPr="00B874EA" w:rsidRDefault="00F26636" w:rsidP="00560B61">
            <w:pPr>
              <w:rPr>
                <w:rFonts w:ascii="Calibri" w:hAnsi="Calibri" w:cs="Calibri"/>
              </w:rPr>
            </w:pPr>
            <w:r w:rsidRPr="00B874EA">
              <w:rPr>
                <w:rFonts w:ascii="Calibri" w:hAnsi="Calibri" w:cs="Calibri"/>
              </w:rPr>
              <w:t>Separated</w:t>
            </w:r>
          </w:p>
        </w:tc>
        <w:tc>
          <w:tcPr>
            <w:tcW w:w="0" w:type="auto"/>
          </w:tcPr>
          <w:p w14:paraId="2967A3D7"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0805449A"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4D258516"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336F7F39"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7708C91"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522A47ED" w14:textId="77777777" w:rsidTr="00560B61">
        <w:tc>
          <w:tcPr>
            <w:tcW w:w="0" w:type="auto"/>
          </w:tcPr>
          <w:p w14:paraId="4B230C78" w14:textId="77777777" w:rsidR="00F26636" w:rsidRPr="00B874EA" w:rsidRDefault="00F26636" w:rsidP="00560B61">
            <w:pPr>
              <w:rPr>
                <w:rFonts w:ascii="Calibri" w:hAnsi="Calibri" w:cs="Calibri"/>
              </w:rPr>
            </w:pPr>
            <w:r w:rsidRPr="00B874EA">
              <w:rPr>
                <w:rFonts w:ascii="Calibri" w:hAnsi="Calibri" w:cs="Calibri"/>
              </w:rPr>
              <w:t>Never married</w:t>
            </w:r>
          </w:p>
        </w:tc>
        <w:tc>
          <w:tcPr>
            <w:tcW w:w="0" w:type="auto"/>
          </w:tcPr>
          <w:p w14:paraId="1AA23EEC" w14:textId="77777777" w:rsidR="00F26636" w:rsidRPr="00B874EA" w:rsidRDefault="00F26636" w:rsidP="00560B61">
            <w:pPr>
              <w:jc w:val="right"/>
              <w:rPr>
                <w:rFonts w:ascii="Calibri" w:hAnsi="Calibri" w:cs="Calibri"/>
              </w:rPr>
            </w:pPr>
            <w:r w:rsidRPr="00B874EA">
              <w:rPr>
                <w:rFonts w:ascii="Calibri" w:hAnsi="Calibri" w:cs="Calibri"/>
              </w:rPr>
              <w:t>66</w:t>
            </w:r>
          </w:p>
        </w:tc>
        <w:tc>
          <w:tcPr>
            <w:tcW w:w="0" w:type="auto"/>
          </w:tcPr>
          <w:p w14:paraId="5D54A9B7" w14:textId="77777777" w:rsidR="00F26636" w:rsidRPr="00B874EA" w:rsidRDefault="00F26636" w:rsidP="00560B61">
            <w:pPr>
              <w:jc w:val="right"/>
              <w:rPr>
                <w:rFonts w:ascii="Calibri" w:hAnsi="Calibri" w:cs="Calibri"/>
              </w:rPr>
            </w:pPr>
            <w:r w:rsidRPr="00B874EA">
              <w:rPr>
                <w:rFonts w:ascii="Calibri" w:hAnsi="Calibri" w:cs="Calibri"/>
              </w:rPr>
              <w:t>57</w:t>
            </w:r>
          </w:p>
        </w:tc>
        <w:tc>
          <w:tcPr>
            <w:tcW w:w="0" w:type="auto"/>
          </w:tcPr>
          <w:p w14:paraId="13FFC459" w14:textId="77777777" w:rsidR="00F26636" w:rsidRPr="00B874EA" w:rsidRDefault="00F26636" w:rsidP="00560B61">
            <w:pPr>
              <w:jc w:val="right"/>
              <w:rPr>
                <w:rFonts w:ascii="Calibri" w:hAnsi="Calibri" w:cs="Calibri"/>
              </w:rPr>
            </w:pPr>
            <w:r w:rsidRPr="00B874EA">
              <w:rPr>
                <w:rFonts w:ascii="Calibri" w:hAnsi="Calibri" w:cs="Calibri"/>
              </w:rPr>
              <w:t>43</w:t>
            </w:r>
          </w:p>
        </w:tc>
        <w:tc>
          <w:tcPr>
            <w:tcW w:w="0" w:type="auto"/>
          </w:tcPr>
          <w:p w14:paraId="561C4F44" w14:textId="77777777" w:rsidR="00F26636" w:rsidRPr="00B874EA" w:rsidRDefault="00F26636" w:rsidP="00560B61">
            <w:pPr>
              <w:jc w:val="right"/>
              <w:rPr>
                <w:rFonts w:ascii="Calibri" w:hAnsi="Calibri" w:cs="Calibri"/>
              </w:rPr>
            </w:pPr>
            <w:r w:rsidRPr="00B874EA">
              <w:rPr>
                <w:rFonts w:ascii="Calibri" w:hAnsi="Calibri" w:cs="Calibri"/>
              </w:rPr>
              <w:t>49</w:t>
            </w:r>
          </w:p>
        </w:tc>
        <w:tc>
          <w:tcPr>
            <w:tcW w:w="0" w:type="auto"/>
          </w:tcPr>
          <w:p w14:paraId="1719C1BE" w14:textId="77777777" w:rsidR="00F26636" w:rsidRPr="00B874EA" w:rsidRDefault="00F26636" w:rsidP="00560B61">
            <w:pPr>
              <w:jc w:val="right"/>
              <w:rPr>
                <w:rFonts w:ascii="Calibri" w:hAnsi="Calibri" w:cs="Calibri"/>
              </w:rPr>
            </w:pPr>
            <w:r w:rsidRPr="00B874EA">
              <w:rPr>
                <w:rFonts w:ascii="Calibri" w:hAnsi="Calibri" w:cs="Calibri"/>
              </w:rPr>
              <w:t>50</w:t>
            </w:r>
          </w:p>
        </w:tc>
      </w:tr>
      <w:tr w:rsidR="00F26636" w:rsidRPr="00B874EA" w14:paraId="3BCD8586" w14:textId="77777777" w:rsidTr="00560B61">
        <w:tc>
          <w:tcPr>
            <w:tcW w:w="0" w:type="auto"/>
          </w:tcPr>
          <w:p w14:paraId="3B1627E3" w14:textId="77777777" w:rsidR="00F26636" w:rsidRPr="00B874EA" w:rsidRDefault="00F26636" w:rsidP="00560B61">
            <w:pPr>
              <w:rPr>
                <w:rFonts w:ascii="Calibri" w:hAnsi="Calibri" w:cs="Calibri"/>
              </w:rPr>
            </w:pPr>
            <w:r w:rsidRPr="00B874EA">
              <w:rPr>
                <w:rFonts w:ascii="Calibri" w:hAnsi="Calibri" w:cs="Calibri"/>
              </w:rPr>
              <w:t>Living with partner</w:t>
            </w:r>
          </w:p>
        </w:tc>
        <w:tc>
          <w:tcPr>
            <w:tcW w:w="0" w:type="auto"/>
          </w:tcPr>
          <w:p w14:paraId="5C0512AB"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9AA16D7"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1D3B2574"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01188379"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24787281" w14:textId="77777777" w:rsidR="00F26636" w:rsidRPr="00B874EA" w:rsidRDefault="00F26636" w:rsidP="00560B61">
            <w:pPr>
              <w:jc w:val="right"/>
              <w:rPr>
                <w:rFonts w:ascii="Calibri" w:hAnsi="Calibri" w:cs="Calibri"/>
              </w:rPr>
            </w:pPr>
            <w:r w:rsidRPr="00B874EA">
              <w:rPr>
                <w:rFonts w:ascii="Calibri" w:hAnsi="Calibri" w:cs="Calibri"/>
              </w:rPr>
              <w:t>15</w:t>
            </w:r>
          </w:p>
        </w:tc>
      </w:tr>
      <w:tr w:rsidR="00F26636" w:rsidRPr="00B874EA" w14:paraId="7AFE6A1C" w14:textId="77777777" w:rsidTr="00560B61">
        <w:tc>
          <w:tcPr>
            <w:tcW w:w="0" w:type="auto"/>
          </w:tcPr>
          <w:p w14:paraId="56882FAC"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4199AE4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FC0B17D"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E65E95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6B696A4"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5BDBCBD"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03A304E4" w14:textId="77777777" w:rsidTr="00560B61">
        <w:tc>
          <w:tcPr>
            <w:tcW w:w="0" w:type="auto"/>
          </w:tcPr>
          <w:p w14:paraId="0D39B101"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79483E83"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63932EE9"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207B7C49"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3C5BB59E"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2553319C"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1FFF62CA" w14:textId="77777777" w:rsidR="00F26636" w:rsidRPr="00B874EA" w:rsidRDefault="00F26636" w:rsidP="00F26636">
      <w:pPr>
        <w:jc w:val="center"/>
        <w:rPr>
          <w:rFonts w:ascii="Calibri" w:hAnsi="Calibri" w:cs="Calibri"/>
          <w:i/>
          <w:sz w:val="24"/>
        </w:rPr>
      </w:pPr>
    </w:p>
    <w:p w14:paraId="5F1C02B1" w14:textId="77777777" w:rsidR="00FC08A0" w:rsidRDefault="00FC08A0" w:rsidP="00F26636">
      <w:pPr>
        <w:rPr>
          <w:rFonts w:ascii="Calibri" w:hAnsi="Calibri" w:cs="Calibri"/>
          <w:b/>
          <w:bCs/>
          <w:i/>
          <w:sz w:val="24"/>
        </w:rPr>
      </w:pPr>
    </w:p>
    <w:p w14:paraId="237DAF8F" w14:textId="77777777" w:rsidR="00F26636" w:rsidRPr="00B874EA" w:rsidRDefault="00F26636" w:rsidP="00F26636">
      <w:pPr>
        <w:rPr>
          <w:rFonts w:ascii="Calibri" w:hAnsi="Calibri" w:cs="Calibri"/>
          <w:b/>
          <w:bCs/>
          <w:sz w:val="24"/>
        </w:rPr>
      </w:pPr>
      <w:r w:rsidRPr="00B874EA">
        <w:rPr>
          <w:rFonts w:ascii="Calibri" w:hAnsi="Calibri" w:cs="Calibri"/>
          <w:b/>
          <w:bCs/>
          <w:i/>
          <w:sz w:val="24"/>
        </w:rPr>
        <w:t>EMPLOYMENT STATUS</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74"/>
        <w:gridCol w:w="648"/>
        <w:gridCol w:w="662"/>
        <w:gridCol w:w="706"/>
        <w:gridCol w:w="706"/>
        <w:gridCol w:w="672"/>
      </w:tblGrid>
      <w:tr w:rsidR="00F26636" w:rsidRPr="00B874EA" w14:paraId="6CDCF78E" w14:textId="77777777" w:rsidTr="00560B61">
        <w:tc>
          <w:tcPr>
            <w:tcW w:w="0" w:type="auto"/>
            <w:tcBorders>
              <w:top w:val="thick" w:sz="0" w:space="0" w:color="000000"/>
            </w:tcBorders>
          </w:tcPr>
          <w:p w14:paraId="27C4C210"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4255B3BB"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42FD9BB3" w14:textId="77777777" w:rsidTr="00560B61">
        <w:tc>
          <w:tcPr>
            <w:tcW w:w="0" w:type="auto"/>
          </w:tcPr>
          <w:p w14:paraId="7411EEA1"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6EFC93FE"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6AC65AB3"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569286BA"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4E477798"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26C3DCE2"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6F19B1A2" w14:textId="77777777" w:rsidTr="00560B61">
        <w:tc>
          <w:tcPr>
            <w:tcW w:w="0" w:type="auto"/>
            <w:tcBorders>
              <w:bottom w:val="thick" w:sz="0" w:space="0" w:color="000000"/>
            </w:tcBorders>
          </w:tcPr>
          <w:p w14:paraId="164AF474"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5490B21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E0E410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3E092DD"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96EF76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11649CB"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62946939" w14:textId="77777777" w:rsidTr="00560B61">
        <w:tc>
          <w:tcPr>
            <w:tcW w:w="0" w:type="auto"/>
            <w:tcBorders>
              <w:top w:val="thick" w:sz="0" w:space="0" w:color="000000"/>
            </w:tcBorders>
          </w:tcPr>
          <w:p w14:paraId="47C0793B" w14:textId="77777777" w:rsidR="00F26636" w:rsidRPr="00B874EA" w:rsidRDefault="00F26636" w:rsidP="00560B61">
            <w:pPr>
              <w:rPr>
                <w:rFonts w:ascii="Calibri" w:hAnsi="Calibri" w:cs="Calibri"/>
              </w:rPr>
            </w:pPr>
            <w:r w:rsidRPr="00B874EA">
              <w:rPr>
                <w:rFonts w:ascii="Calibri" w:hAnsi="Calibri" w:cs="Calibri"/>
              </w:rPr>
              <w:t>Employed</w:t>
            </w:r>
          </w:p>
        </w:tc>
        <w:tc>
          <w:tcPr>
            <w:tcW w:w="0" w:type="auto"/>
            <w:tcBorders>
              <w:top w:val="thick" w:sz="0" w:space="0" w:color="000000"/>
            </w:tcBorders>
          </w:tcPr>
          <w:p w14:paraId="3DF79D22" w14:textId="77777777" w:rsidR="00F26636" w:rsidRPr="00B874EA" w:rsidRDefault="00F26636" w:rsidP="00560B61">
            <w:pPr>
              <w:jc w:val="right"/>
              <w:rPr>
                <w:rFonts w:ascii="Calibri" w:hAnsi="Calibri" w:cs="Calibri"/>
              </w:rPr>
            </w:pPr>
            <w:r w:rsidRPr="00B874EA">
              <w:rPr>
                <w:rFonts w:ascii="Calibri" w:hAnsi="Calibri" w:cs="Calibri"/>
              </w:rPr>
              <w:t>67</w:t>
            </w:r>
          </w:p>
        </w:tc>
        <w:tc>
          <w:tcPr>
            <w:tcW w:w="0" w:type="auto"/>
            <w:tcBorders>
              <w:top w:val="thick" w:sz="0" w:space="0" w:color="000000"/>
            </w:tcBorders>
          </w:tcPr>
          <w:p w14:paraId="5F53ECE1" w14:textId="77777777" w:rsidR="00F26636" w:rsidRPr="00B874EA" w:rsidRDefault="00F26636" w:rsidP="00560B61">
            <w:pPr>
              <w:jc w:val="right"/>
              <w:rPr>
                <w:rFonts w:ascii="Calibri" w:hAnsi="Calibri" w:cs="Calibri"/>
              </w:rPr>
            </w:pPr>
            <w:r w:rsidRPr="00B874EA">
              <w:rPr>
                <w:rFonts w:ascii="Calibri" w:hAnsi="Calibri" w:cs="Calibri"/>
              </w:rPr>
              <w:t>70</w:t>
            </w:r>
          </w:p>
        </w:tc>
        <w:tc>
          <w:tcPr>
            <w:tcW w:w="0" w:type="auto"/>
            <w:tcBorders>
              <w:top w:val="thick" w:sz="0" w:space="0" w:color="000000"/>
            </w:tcBorders>
          </w:tcPr>
          <w:p w14:paraId="31B3512D" w14:textId="77777777" w:rsidR="00F26636" w:rsidRPr="00B874EA" w:rsidRDefault="00F26636" w:rsidP="00560B61">
            <w:pPr>
              <w:jc w:val="right"/>
              <w:rPr>
                <w:rFonts w:ascii="Calibri" w:hAnsi="Calibri" w:cs="Calibri"/>
              </w:rPr>
            </w:pPr>
            <w:r w:rsidRPr="00B874EA">
              <w:rPr>
                <w:rFonts w:ascii="Calibri" w:hAnsi="Calibri" w:cs="Calibri"/>
              </w:rPr>
              <w:t>63</w:t>
            </w:r>
          </w:p>
        </w:tc>
        <w:tc>
          <w:tcPr>
            <w:tcW w:w="0" w:type="auto"/>
            <w:tcBorders>
              <w:top w:val="thick" w:sz="0" w:space="0" w:color="000000"/>
            </w:tcBorders>
          </w:tcPr>
          <w:p w14:paraId="473DF23B" w14:textId="77777777" w:rsidR="00F26636" w:rsidRPr="00B874EA" w:rsidRDefault="00F26636" w:rsidP="00560B61">
            <w:pPr>
              <w:jc w:val="right"/>
              <w:rPr>
                <w:rFonts w:ascii="Calibri" w:hAnsi="Calibri" w:cs="Calibri"/>
              </w:rPr>
            </w:pPr>
            <w:r w:rsidRPr="00B874EA">
              <w:rPr>
                <w:rFonts w:ascii="Calibri" w:hAnsi="Calibri" w:cs="Calibri"/>
              </w:rPr>
              <w:t>75</w:t>
            </w:r>
          </w:p>
        </w:tc>
        <w:tc>
          <w:tcPr>
            <w:tcW w:w="0" w:type="auto"/>
            <w:tcBorders>
              <w:top w:val="thick" w:sz="0" w:space="0" w:color="000000"/>
            </w:tcBorders>
          </w:tcPr>
          <w:p w14:paraId="2E8294D5" w14:textId="77777777" w:rsidR="00F26636" w:rsidRPr="00B874EA" w:rsidRDefault="00F26636" w:rsidP="00560B61">
            <w:pPr>
              <w:jc w:val="right"/>
              <w:rPr>
                <w:rFonts w:ascii="Calibri" w:hAnsi="Calibri" w:cs="Calibri"/>
              </w:rPr>
            </w:pPr>
            <w:r w:rsidRPr="00B874EA">
              <w:rPr>
                <w:rFonts w:ascii="Calibri" w:hAnsi="Calibri" w:cs="Calibri"/>
              </w:rPr>
              <w:t>71</w:t>
            </w:r>
          </w:p>
        </w:tc>
      </w:tr>
      <w:tr w:rsidR="00F26636" w:rsidRPr="00B874EA" w14:paraId="37E047C7" w14:textId="77777777" w:rsidTr="00560B61">
        <w:tc>
          <w:tcPr>
            <w:tcW w:w="0" w:type="auto"/>
          </w:tcPr>
          <w:p w14:paraId="7295923C" w14:textId="77777777" w:rsidR="00F26636" w:rsidRPr="00B874EA" w:rsidRDefault="00F26636" w:rsidP="00560B61">
            <w:pPr>
              <w:rPr>
                <w:rFonts w:ascii="Calibri" w:hAnsi="Calibri" w:cs="Calibri"/>
              </w:rPr>
            </w:pPr>
            <w:r w:rsidRPr="00B874EA">
              <w:rPr>
                <w:rFonts w:ascii="Calibri" w:hAnsi="Calibri" w:cs="Calibri"/>
              </w:rPr>
              <w:t>Not employed</w:t>
            </w:r>
          </w:p>
        </w:tc>
        <w:tc>
          <w:tcPr>
            <w:tcW w:w="0" w:type="auto"/>
          </w:tcPr>
          <w:p w14:paraId="6F180287"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Pr>
          <w:p w14:paraId="0725E344"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538C62AC" w14:textId="77777777" w:rsidR="00F26636" w:rsidRPr="00B874EA" w:rsidRDefault="00F26636" w:rsidP="00560B61">
            <w:pPr>
              <w:jc w:val="right"/>
              <w:rPr>
                <w:rFonts w:ascii="Calibri" w:hAnsi="Calibri" w:cs="Calibri"/>
              </w:rPr>
            </w:pPr>
            <w:r w:rsidRPr="00B874EA">
              <w:rPr>
                <w:rFonts w:ascii="Calibri" w:hAnsi="Calibri" w:cs="Calibri"/>
              </w:rPr>
              <w:t>37</w:t>
            </w:r>
          </w:p>
        </w:tc>
        <w:tc>
          <w:tcPr>
            <w:tcW w:w="0" w:type="auto"/>
          </w:tcPr>
          <w:p w14:paraId="4BB23873" w14:textId="77777777" w:rsidR="00F26636" w:rsidRPr="00B874EA" w:rsidRDefault="00F26636" w:rsidP="00560B61">
            <w:pPr>
              <w:jc w:val="right"/>
              <w:rPr>
                <w:rFonts w:ascii="Calibri" w:hAnsi="Calibri" w:cs="Calibri"/>
              </w:rPr>
            </w:pPr>
            <w:r w:rsidRPr="00B874EA">
              <w:rPr>
                <w:rFonts w:ascii="Calibri" w:hAnsi="Calibri" w:cs="Calibri"/>
              </w:rPr>
              <w:t>25</w:t>
            </w:r>
          </w:p>
        </w:tc>
        <w:tc>
          <w:tcPr>
            <w:tcW w:w="0" w:type="auto"/>
          </w:tcPr>
          <w:p w14:paraId="0F2C7710" w14:textId="77777777" w:rsidR="00F26636" w:rsidRPr="00B874EA" w:rsidRDefault="00F26636" w:rsidP="00560B61">
            <w:pPr>
              <w:jc w:val="right"/>
              <w:rPr>
                <w:rFonts w:ascii="Calibri" w:hAnsi="Calibri" w:cs="Calibri"/>
              </w:rPr>
            </w:pPr>
            <w:r w:rsidRPr="00B874EA">
              <w:rPr>
                <w:rFonts w:ascii="Calibri" w:hAnsi="Calibri" w:cs="Calibri"/>
              </w:rPr>
              <w:t>29</w:t>
            </w:r>
          </w:p>
        </w:tc>
      </w:tr>
      <w:tr w:rsidR="00F26636" w:rsidRPr="00B874EA" w14:paraId="31201F52" w14:textId="77777777" w:rsidTr="00560B61">
        <w:tc>
          <w:tcPr>
            <w:tcW w:w="0" w:type="auto"/>
          </w:tcPr>
          <w:p w14:paraId="322E6227"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3878493C"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799E5F2E"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4BB6667D"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2F86B023"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5D2009AD"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385E4EBA" w14:textId="77777777" w:rsidR="00F26636" w:rsidRPr="00B874EA" w:rsidRDefault="00F26636" w:rsidP="00F26636">
      <w:pPr>
        <w:jc w:val="center"/>
        <w:rPr>
          <w:rFonts w:ascii="Calibri" w:hAnsi="Calibri" w:cs="Calibri"/>
          <w:i/>
          <w:sz w:val="24"/>
        </w:rPr>
      </w:pPr>
    </w:p>
    <w:p w14:paraId="25559403" w14:textId="77777777" w:rsidR="00FC08A0" w:rsidRDefault="00FC08A0" w:rsidP="00F26636">
      <w:pPr>
        <w:rPr>
          <w:rFonts w:ascii="Calibri" w:hAnsi="Calibri" w:cs="Calibri"/>
          <w:b/>
          <w:bCs/>
          <w:i/>
          <w:sz w:val="24"/>
        </w:rPr>
      </w:pPr>
    </w:p>
    <w:p w14:paraId="14FF096B"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EDUCATION</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5"/>
        <w:gridCol w:w="648"/>
        <w:gridCol w:w="662"/>
        <w:gridCol w:w="706"/>
        <w:gridCol w:w="706"/>
        <w:gridCol w:w="672"/>
      </w:tblGrid>
      <w:tr w:rsidR="00F26636" w:rsidRPr="00B874EA" w14:paraId="1AE4806F" w14:textId="77777777" w:rsidTr="00560B61">
        <w:tc>
          <w:tcPr>
            <w:tcW w:w="0" w:type="auto"/>
            <w:tcBorders>
              <w:top w:val="thick" w:sz="0" w:space="0" w:color="000000"/>
            </w:tcBorders>
          </w:tcPr>
          <w:p w14:paraId="17190B2A"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36CE1410"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0A2D776A" w14:textId="77777777" w:rsidTr="00560B61">
        <w:tc>
          <w:tcPr>
            <w:tcW w:w="0" w:type="auto"/>
          </w:tcPr>
          <w:p w14:paraId="4B1FD4E7"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1F376CB3"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2C51CD25"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5937CE2B"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4CED3DA2"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44624CEA"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032C0E0D" w14:textId="77777777" w:rsidTr="00560B61">
        <w:tc>
          <w:tcPr>
            <w:tcW w:w="0" w:type="auto"/>
            <w:tcBorders>
              <w:bottom w:val="thick" w:sz="0" w:space="0" w:color="000000"/>
            </w:tcBorders>
          </w:tcPr>
          <w:p w14:paraId="0D4ADF26"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0C5F6CC8"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3DCDC1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AF366D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6BD512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7DFE39F"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644EBF78" w14:textId="77777777" w:rsidTr="00560B61">
        <w:tc>
          <w:tcPr>
            <w:tcW w:w="0" w:type="auto"/>
            <w:tcBorders>
              <w:top w:val="thick" w:sz="0" w:space="0" w:color="000000"/>
            </w:tcBorders>
          </w:tcPr>
          <w:p w14:paraId="4C23C08B" w14:textId="77777777" w:rsidR="00F26636" w:rsidRPr="00B874EA" w:rsidRDefault="00F26636" w:rsidP="00560B61">
            <w:pPr>
              <w:rPr>
                <w:rFonts w:ascii="Calibri" w:hAnsi="Calibri" w:cs="Calibri"/>
              </w:rPr>
            </w:pPr>
            <w:r w:rsidRPr="00B874EA">
              <w:rPr>
                <w:rFonts w:ascii="Calibri" w:hAnsi="Calibri" w:cs="Calibri"/>
              </w:rPr>
              <w:t>No HS diploma</w:t>
            </w:r>
          </w:p>
        </w:tc>
        <w:tc>
          <w:tcPr>
            <w:tcW w:w="0" w:type="auto"/>
            <w:tcBorders>
              <w:top w:val="thick" w:sz="0" w:space="0" w:color="000000"/>
            </w:tcBorders>
          </w:tcPr>
          <w:p w14:paraId="129E7AB4"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Borders>
              <w:top w:val="thick" w:sz="0" w:space="0" w:color="000000"/>
            </w:tcBorders>
          </w:tcPr>
          <w:p w14:paraId="64D60C94"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Borders>
              <w:top w:val="thick" w:sz="0" w:space="0" w:color="000000"/>
            </w:tcBorders>
          </w:tcPr>
          <w:p w14:paraId="02AD64A8" w14:textId="77777777" w:rsidR="00F26636" w:rsidRPr="00B874EA" w:rsidRDefault="00F26636" w:rsidP="00560B61">
            <w:pPr>
              <w:jc w:val="right"/>
              <w:rPr>
                <w:rFonts w:ascii="Calibri" w:hAnsi="Calibri" w:cs="Calibri"/>
              </w:rPr>
            </w:pPr>
            <w:r w:rsidRPr="00B874EA">
              <w:rPr>
                <w:rFonts w:ascii="Calibri" w:hAnsi="Calibri" w:cs="Calibri"/>
              </w:rPr>
              <w:t>19</w:t>
            </w:r>
          </w:p>
        </w:tc>
        <w:tc>
          <w:tcPr>
            <w:tcW w:w="0" w:type="auto"/>
            <w:tcBorders>
              <w:top w:val="thick" w:sz="0" w:space="0" w:color="000000"/>
            </w:tcBorders>
          </w:tcPr>
          <w:p w14:paraId="50FB412B"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Borders>
              <w:top w:val="thick" w:sz="0" w:space="0" w:color="000000"/>
            </w:tcBorders>
          </w:tcPr>
          <w:p w14:paraId="51FFFB0B" w14:textId="77777777" w:rsidR="00F26636" w:rsidRPr="00B874EA" w:rsidRDefault="00F26636" w:rsidP="00560B61">
            <w:pPr>
              <w:jc w:val="right"/>
              <w:rPr>
                <w:rFonts w:ascii="Calibri" w:hAnsi="Calibri" w:cs="Calibri"/>
              </w:rPr>
            </w:pPr>
            <w:r w:rsidRPr="00B874EA">
              <w:rPr>
                <w:rFonts w:ascii="Calibri" w:hAnsi="Calibri" w:cs="Calibri"/>
              </w:rPr>
              <w:t>10</w:t>
            </w:r>
          </w:p>
        </w:tc>
      </w:tr>
      <w:tr w:rsidR="00F26636" w:rsidRPr="00B874EA" w14:paraId="2B89245F" w14:textId="77777777" w:rsidTr="00560B61">
        <w:tc>
          <w:tcPr>
            <w:tcW w:w="0" w:type="auto"/>
          </w:tcPr>
          <w:p w14:paraId="3C143CB4" w14:textId="77777777" w:rsidR="00F26636" w:rsidRPr="00B874EA" w:rsidRDefault="00F26636" w:rsidP="00560B61">
            <w:pPr>
              <w:rPr>
                <w:rFonts w:ascii="Calibri" w:hAnsi="Calibri" w:cs="Calibri"/>
              </w:rPr>
            </w:pPr>
            <w:r w:rsidRPr="00B874EA">
              <w:rPr>
                <w:rFonts w:ascii="Calibri" w:hAnsi="Calibri" w:cs="Calibri"/>
              </w:rPr>
              <w:t>HS graduate or equivalent</w:t>
            </w:r>
          </w:p>
        </w:tc>
        <w:tc>
          <w:tcPr>
            <w:tcW w:w="0" w:type="auto"/>
          </w:tcPr>
          <w:p w14:paraId="6F69A49F"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Pr>
          <w:p w14:paraId="42DD62CB"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4223E97A"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Pr>
          <w:p w14:paraId="76C0BE17" w14:textId="77777777" w:rsidR="00F26636" w:rsidRPr="00B874EA" w:rsidRDefault="00F26636" w:rsidP="00560B61">
            <w:pPr>
              <w:jc w:val="right"/>
              <w:rPr>
                <w:rFonts w:ascii="Calibri" w:hAnsi="Calibri" w:cs="Calibri"/>
              </w:rPr>
            </w:pPr>
            <w:r w:rsidRPr="00B874EA">
              <w:rPr>
                <w:rFonts w:ascii="Calibri" w:hAnsi="Calibri" w:cs="Calibri"/>
              </w:rPr>
              <w:t>25</w:t>
            </w:r>
          </w:p>
        </w:tc>
        <w:tc>
          <w:tcPr>
            <w:tcW w:w="0" w:type="auto"/>
          </w:tcPr>
          <w:p w14:paraId="5B497137" w14:textId="77777777" w:rsidR="00F26636" w:rsidRPr="00B874EA" w:rsidRDefault="00F26636" w:rsidP="00560B61">
            <w:pPr>
              <w:jc w:val="right"/>
              <w:rPr>
                <w:rFonts w:ascii="Calibri" w:hAnsi="Calibri" w:cs="Calibri"/>
              </w:rPr>
            </w:pPr>
            <w:r w:rsidRPr="00B874EA">
              <w:rPr>
                <w:rFonts w:ascii="Calibri" w:hAnsi="Calibri" w:cs="Calibri"/>
              </w:rPr>
              <w:t>27</w:t>
            </w:r>
          </w:p>
        </w:tc>
      </w:tr>
      <w:tr w:rsidR="00F26636" w:rsidRPr="00B874EA" w14:paraId="75755CFB" w14:textId="77777777" w:rsidTr="00560B61">
        <w:tc>
          <w:tcPr>
            <w:tcW w:w="0" w:type="auto"/>
          </w:tcPr>
          <w:p w14:paraId="47451EBD" w14:textId="77777777" w:rsidR="00F26636" w:rsidRPr="00B874EA" w:rsidRDefault="00F26636" w:rsidP="00560B61">
            <w:pPr>
              <w:rPr>
                <w:rFonts w:ascii="Calibri" w:hAnsi="Calibri" w:cs="Calibri"/>
              </w:rPr>
            </w:pPr>
            <w:r w:rsidRPr="00B874EA">
              <w:rPr>
                <w:rFonts w:ascii="Calibri" w:hAnsi="Calibri" w:cs="Calibri"/>
              </w:rPr>
              <w:t>Some college</w:t>
            </w:r>
          </w:p>
        </w:tc>
        <w:tc>
          <w:tcPr>
            <w:tcW w:w="0" w:type="auto"/>
          </w:tcPr>
          <w:p w14:paraId="41B9046A"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Pr>
          <w:p w14:paraId="71EB227B"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Pr>
          <w:p w14:paraId="6496CFED"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Pr>
          <w:p w14:paraId="08B3B20F"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Pr>
          <w:p w14:paraId="70C29FB2" w14:textId="77777777" w:rsidR="00F26636" w:rsidRPr="00B874EA" w:rsidRDefault="00F26636" w:rsidP="00560B61">
            <w:pPr>
              <w:jc w:val="right"/>
              <w:rPr>
                <w:rFonts w:ascii="Calibri" w:hAnsi="Calibri" w:cs="Calibri"/>
              </w:rPr>
            </w:pPr>
            <w:r w:rsidRPr="00B874EA">
              <w:rPr>
                <w:rFonts w:ascii="Calibri" w:hAnsi="Calibri" w:cs="Calibri"/>
              </w:rPr>
              <w:t>32</w:t>
            </w:r>
          </w:p>
        </w:tc>
      </w:tr>
      <w:tr w:rsidR="00F26636" w:rsidRPr="00B874EA" w14:paraId="5598835C" w14:textId="77777777" w:rsidTr="00560B61">
        <w:tc>
          <w:tcPr>
            <w:tcW w:w="0" w:type="auto"/>
          </w:tcPr>
          <w:p w14:paraId="327D09FD" w14:textId="77777777" w:rsidR="00F26636" w:rsidRPr="00B874EA" w:rsidRDefault="00F26636" w:rsidP="00560B61">
            <w:pPr>
              <w:rPr>
                <w:rFonts w:ascii="Calibri" w:hAnsi="Calibri" w:cs="Calibri"/>
              </w:rPr>
            </w:pPr>
            <w:r w:rsidRPr="00B874EA">
              <w:rPr>
                <w:rFonts w:ascii="Calibri" w:hAnsi="Calibri" w:cs="Calibri"/>
              </w:rPr>
              <w:t>BA or above</w:t>
            </w:r>
          </w:p>
        </w:tc>
        <w:tc>
          <w:tcPr>
            <w:tcW w:w="0" w:type="auto"/>
          </w:tcPr>
          <w:p w14:paraId="01F4EBAE" w14:textId="77777777" w:rsidR="00F26636" w:rsidRPr="00B874EA" w:rsidRDefault="00F26636" w:rsidP="00560B61">
            <w:pPr>
              <w:jc w:val="right"/>
              <w:rPr>
                <w:rFonts w:ascii="Calibri" w:hAnsi="Calibri" w:cs="Calibri"/>
              </w:rPr>
            </w:pPr>
            <w:r w:rsidRPr="00B874EA">
              <w:rPr>
                <w:rFonts w:ascii="Calibri" w:hAnsi="Calibri" w:cs="Calibri"/>
              </w:rPr>
              <w:t>22</w:t>
            </w:r>
          </w:p>
        </w:tc>
        <w:tc>
          <w:tcPr>
            <w:tcW w:w="0" w:type="auto"/>
          </w:tcPr>
          <w:p w14:paraId="2C02319A" w14:textId="77777777" w:rsidR="00F26636" w:rsidRPr="00B874EA" w:rsidRDefault="00F26636" w:rsidP="00560B61">
            <w:pPr>
              <w:jc w:val="right"/>
              <w:rPr>
                <w:rFonts w:ascii="Calibri" w:hAnsi="Calibri" w:cs="Calibri"/>
              </w:rPr>
            </w:pPr>
            <w:r w:rsidRPr="00B874EA">
              <w:rPr>
                <w:rFonts w:ascii="Calibri" w:hAnsi="Calibri" w:cs="Calibri"/>
              </w:rPr>
              <w:t>58</w:t>
            </w:r>
          </w:p>
        </w:tc>
        <w:tc>
          <w:tcPr>
            <w:tcW w:w="0" w:type="auto"/>
          </w:tcPr>
          <w:p w14:paraId="6B35AE0C"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0562EFAF" w14:textId="77777777" w:rsidR="00F26636" w:rsidRPr="00B874EA" w:rsidRDefault="00F26636" w:rsidP="00560B61">
            <w:pPr>
              <w:jc w:val="right"/>
              <w:rPr>
                <w:rFonts w:ascii="Calibri" w:hAnsi="Calibri" w:cs="Calibri"/>
              </w:rPr>
            </w:pPr>
            <w:r w:rsidRPr="00B874EA">
              <w:rPr>
                <w:rFonts w:ascii="Calibri" w:hAnsi="Calibri" w:cs="Calibri"/>
              </w:rPr>
              <w:t>36</w:t>
            </w:r>
          </w:p>
        </w:tc>
        <w:tc>
          <w:tcPr>
            <w:tcW w:w="0" w:type="auto"/>
          </w:tcPr>
          <w:p w14:paraId="3F91C0A6" w14:textId="77777777" w:rsidR="00F26636" w:rsidRPr="00B874EA" w:rsidRDefault="00F26636" w:rsidP="00560B61">
            <w:pPr>
              <w:jc w:val="right"/>
              <w:rPr>
                <w:rFonts w:ascii="Calibri" w:hAnsi="Calibri" w:cs="Calibri"/>
              </w:rPr>
            </w:pPr>
            <w:r w:rsidRPr="00B874EA">
              <w:rPr>
                <w:rFonts w:ascii="Calibri" w:hAnsi="Calibri" w:cs="Calibri"/>
              </w:rPr>
              <w:t>31</w:t>
            </w:r>
          </w:p>
        </w:tc>
      </w:tr>
      <w:tr w:rsidR="00F26636" w:rsidRPr="00B874EA" w14:paraId="00780331" w14:textId="77777777" w:rsidTr="00560B61">
        <w:tc>
          <w:tcPr>
            <w:tcW w:w="0" w:type="auto"/>
          </w:tcPr>
          <w:p w14:paraId="56F43F35"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7329A579"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1FBE0F44"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595C645D"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48833A9F"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6D6CC2BF"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103B4CCE" w14:textId="77777777" w:rsidR="00F26636" w:rsidRPr="00B874EA" w:rsidRDefault="00F26636" w:rsidP="00F26636">
      <w:pPr>
        <w:rPr>
          <w:rFonts w:ascii="Calibri" w:hAnsi="Calibri" w:cs="Calibri"/>
        </w:rPr>
      </w:pPr>
    </w:p>
    <w:p w14:paraId="4DFE3AE6" w14:textId="77777777" w:rsidR="00F26636" w:rsidRPr="00B874EA" w:rsidRDefault="00F26636" w:rsidP="00F26636">
      <w:pPr>
        <w:rPr>
          <w:rFonts w:ascii="Calibri" w:hAnsi="Calibri" w:cs="Calibri"/>
          <w:b/>
          <w:bCs/>
          <w:sz w:val="24"/>
        </w:rPr>
      </w:pPr>
      <w:r w:rsidRPr="00B874EA">
        <w:rPr>
          <w:rFonts w:ascii="Calibri" w:hAnsi="Calibri" w:cs="Calibri"/>
          <w:b/>
          <w:bCs/>
          <w:i/>
          <w:sz w:val="24"/>
        </w:rPr>
        <w:t>HOUSEHOLD INCOME</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528"/>
        <w:gridCol w:w="648"/>
        <w:gridCol w:w="662"/>
        <w:gridCol w:w="706"/>
        <w:gridCol w:w="706"/>
        <w:gridCol w:w="672"/>
      </w:tblGrid>
      <w:tr w:rsidR="00F26636" w:rsidRPr="00B874EA" w14:paraId="0657453B" w14:textId="77777777" w:rsidTr="00560B61">
        <w:tc>
          <w:tcPr>
            <w:tcW w:w="0" w:type="auto"/>
            <w:tcBorders>
              <w:top w:val="thick" w:sz="0" w:space="0" w:color="000000"/>
            </w:tcBorders>
          </w:tcPr>
          <w:p w14:paraId="2D266F02"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367D7752"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090CA2AF" w14:textId="77777777" w:rsidTr="00560B61">
        <w:tc>
          <w:tcPr>
            <w:tcW w:w="0" w:type="auto"/>
          </w:tcPr>
          <w:p w14:paraId="5D07A400"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092B7D5A"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6474A801"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6A5E250C"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38C032C6"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4068A19C"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3E16DF9B" w14:textId="77777777" w:rsidTr="00560B61">
        <w:tc>
          <w:tcPr>
            <w:tcW w:w="0" w:type="auto"/>
            <w:tcBorders>
              <w:bottom w:val="thick" w:sz="0" w:space="0" w:color="000000"/>
            </w:tcBorders>
          </w:tcPr>
          <w:p w14:paraId="44C9D237"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0D925C2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2E510C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8C1F51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3E3654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5B1B919"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6AE5EFA4" w14:textId="77777777" w:rsidTr="00560B61">
        <w:tc>
          <w:tcPr>
            <w:tcW w:w="0" w:type="auto"/>
            <w:tcBorders>
              <w:top w:val="thick" w:sz="0" w:space="0" w:color="000000"/>
            </w:tcBorders>
          </w:tcPr>
          <w:p w14:paraId="0E8D09F7" w14:textId="77777777" w:rsidR="00F26636" w:rsidRPr="00B874EA" w:rsidRDefault="00F26636" w:rsidP="00560B61">
            <w:pPr>
              <w:rPr>
                <w:rFonts w:ascii="Calibri" w:hAnsi="Calibri" w:cs="Calibri"/>
              </w:rPr>
            </w:pPr>
            <w:r w:rsidRPr="00B874EA">
              <w:rPr>
                <w:rFonts w:ascii="Calibri" w:hAnsi="Calibri" w:cs="Calibri"/>
              </w:rPr>
              <w:t>Under $10,000</w:t>
            </w:r>
          </w:p>
        </w:tc>
        <w:tc>
          <w:tcPr>
            <w:tcW w:w="0" w:type="auto"/>
            <w:tcBorders>
              <w:top w:val="thick" w:sz="0" w:space="0" w:color="000000"/>
            </w:tcBorders>
          </w:tcPr>
          <w:p w14:paraId="53C3F53D"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Borders>
              <w:top w:val="thick" w:sz="0" w:space="0" w:color="000000"/>
            </w:tcBorders>
          </w:tcPr>
          <w:p w14:paraId="1FA3FAF5"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Borders>
              <w:top w:val="thick" w:sz="0" w:space="0" w:color="000000"/>
            </w:tcBorders>
          </w:tcPr>
          <w:p w14:paraId="70DF3BA7"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Borders>
              <w:top w:val="thick" w:sz="0" w:space="0" w:color="000000"/>
            </w:tcBorders>
          </w:tcPr>
          <w:p w14:paraId="3F006DC7"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Borders>
              <w:top w:val="thick" w:sz="0" w:space="0" w:color="000000"/>
            </w:tcBorders>
          </w:tcPr>
          <w:p w14:paraId="0E804BBB" w14:textId="77777777" w:rsidR="00F26636" w:rsidRPr="00B874EA" w:rsidRDefault="00F26636" w:rsidP="00560B61">
            <w:pPr>
              <w:jc w:val="right"/>
              <w:rPr>
                <w:rFonts w:ascii="Calibri" w:hAnsi="Calibri" w:cs="Calibri"/>
              </w:rPr>
            </w:pPr>
            <w:r w:rsidRPr="00B874EA">
              <w:rPr>
                <w:rFonts w:ascii="Calibri" w:hAnsi="Calibri" w:cs="Calibri"/>
              </w:rPr>
              <w:t>12</w:t>
            </w:r>
          </w:p>
        </w:tc>
      </w:tr>
      <w:tr w:rsidR="00F26636" w:rsidRPr="00B874EA" w14:paraId="1637EFAB" w14:textId="77777777" w:rsidTr="00560B61">
        <w:tc>
          <w:tcPr>
            <w:tcW w:w="0" w:type="auto"/>
          </w:tcPr>
          <w:p w14:paraId="122754F3" w14:textId="77777777" w:rsidR="00F26636" w:rsidRPr="00B874EA" w:rsidRDefault="00F26636" w:rsidP="00560B61">
            <w:pPr>
              <w:rPr>
                <w:rFonts w:ascii="Calibri" w:hAnsi="Calibri" w:cs="Calibri"/>
              </w:rPr>
            </w:pPr>
            <w:r w:rsidRPr="00B874EA">
              <w:rPr>
                <w:rFonts w:ascii="Calibri" w:hAnsi="Calibri" w:cs="Calibri"/>
              </w:rPr>
              <w:t>$10,000 to under $20,000</w:t>
            </w:r>
          </w:p>
        </w:tc>
        <w:tc>
          <w:tcPr>
            <w:tcW w:w="0" w:type="auto"/>
          </w:tcPr>
          <w:p w14:paraId="09F2B730"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3F6A55CC"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6D6A5723"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239DC65D"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76CF9FF2" w14:textId="77777777" w:rsidR="00F26636" w:rsidRPr="00B874EA" w:rsidRDefault="00F26636" w:rsidP="00560B61">
            <w:pPr>
              <w:jc w:val="right"/>
              <w:rPr>
                <w:rFonts w:ascii="Calibri" w:hAnsi="Calibri" w:cs="Calibri"/>
              </w:rPr>
            </w:pPr>
            <w:r w:rsidRPr="00B874EA">
              <w:rPr>
                <w:rFonts w:ascii="Calibri" w:hAnsi="Calibri" w:cs="Calibri"/>
              </w:rPr>
              <w:t>10</w:t>
            </w:r>
          </w:p>
        </w:tc>
      </w:tr>
      <w:tr w:rsidR="00F26636" w:rsidRPr="00B874EA" w14:paraId="10FEA6EE" w14:textId="77777777" w:rsidTr="00560B61">
        <w:tc>
          <w:tcPr>
            <w:tcW w:w="0" w:type="auto"/>
          </w:tcPr>
          <w:p w14:paraId="7AF22432" w14:textId="77777777" w:rsidR="00F26636" w:rsidRPr="00B874EA" w:rsidRDefault="00F26636" w:rsidP="00560B61">
            <w:pPr>
              <w:rPr>
                <w:rFonts w:ascii="Calibri" w:hAnsi="Calibri" w:cs="Calibri"/>
              </w:rPr>
            </w:pPr>
            <w:r w:rsidRPr="00B874EA">
              <w:rPr>
                <w:rFonts w:ascii="Calibri" w:hAnsi="Calibri" w:cs="Calibri"/>
              </w:rPr>
              <w:t>$20,000 to under $30,000</w:t>
            </w:r>
          </w:p>
        </w:tc>
        <w:tc>
          <w:tcPr>
            <w:tcW w:w="0" w:type="auto"/>
          </w:tcPr>
          <w:p w14:paraId="36639165"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24CD93A7"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7DA63DD6" w14:textId="77777777" w:rsidR="00F26636" w:rsidRPr="00B874EA" w:rsidRDefault="00F26636" w:rsidP="00560B61">
            <w:pPr>
              <w:jc w:val="right"/>
              <w:rPr>
                <w:rFonts w:ascii="Calibri" w:hAnsi="Calibri" w:cs="Calibri"/>
              </w:rPr>
            </w:pPr>
            <w:r w:rsidRPr="00B874EA">
              <w:rPr>
                <w:rFonts w:ascii="Calibri" w:hAnsi="Calibri" w:cs="Calibri"/>
              </w:rPr>
              <w:t>16</w:t>
            </w:r>
          </w:p>
        </w:tc>
        <w:tc>
          <w:tcPr>
            <w:tcW w:w="0" w:type="auto"/>
          </w:tcPr>
          <w:p w14:paraId="6D9F4894"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Pr>
          <w:p w14:paraId="12B05020" w14:textId="77777777" w:rsidR="00F26636" w:rsidRPr="00B874EA" w:rsidRDefault="00F26636" w:rsidP="00560B61">
            <w:pPr>
              <w:jc w:val="right"/>
              <w:rPr>
                <w:rFonts w:ascii="Calibri" w:hAnsi="Calibri" w:cs="Calibri"/>
              </w:rPr>
            </w:pPr>
            <w:r w:rsidRPr="00B874EA">
              <w:rPr>
                <w:rFonts w:ascii="Calibri" w:hAnsi="Calibri" w:cs="Calibri"/>
              </w:rPr>
              <w:t>12</w:t>
            </w:r>
          </w:p>
        </w:tc>
      </w:tr>
      <w:tr w:rsidR="00F26636" w:rsidRPr="00B874EA" w14:paraId="4173BE16" w14:textId="77777777" w:rsidTr="00560B61">
        <w:tc>
          <w:tcPr>
            <w:tcW w:w="0" w:type="auto"/>
          </w:tcPr>
          <w:p w14:paraId="1456C0FF" w14:textId="77777777" w:rsidR="00F26636" w:rsidRPr="00B874EA" w:rsidRDefault="00F26636" w:rsidP="00560B61">
            <w:pPr>
              <w:rPr>
                <w:rFonts w:ascii="Calibri" w:hAnsi="Calibri" w:cs="Calibri"/>
              </w:rPr>
            </w:pPr>
            <w:r w:rsidRPr="00B874EA">
              <w:rPr>
                <w:rFonts w:ascii="Calibri" w:hAnsi="Calibri" w:cs="Calibri"/>
              </w:rPr>
              <w:t>$30,000 to under $40,000</w:t>
            </w:r>
          </w:p>
        </w:tc>
        <w:tc>
          <w:tcPr>
            <w:tcW w:w="0" w:type="auto"/>
          </w:tcPr>
          <w:p w14:paraId="5F36A384"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4E2BF796"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07C62045"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56D0A452"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1D3CD2E8" w14:textId="77777777" w:rsidR="00F26636" w:rsidRPr="00B874EA" w:rsidRDefault="00F26636" w:rsidP="00560B61">
            <w:pPr>
              <w:jc w:val="right"/>
              <w:rPr>
                <w:rFonts w:ascii="Calibri" w:hAnsi="Calibri" w:cs="Calibri"/>
              </w:rPr>
            </w:pPr>
            <w:r w:rsidRPr="00B874EA">
              <w:rPr>
                <w:rFonts w:ascii="Calibri" w:hAnsi="Calibri" w:cs="Calibri"/>
              </w:rPr>
              <w:t>10</w:t>
            </w:r>
          </w:p>
        </w:tc>
      </w:tr>
      <w:tr w:rsidR="00F26636" w:rsidRPr="00B874EA" w14:paraId="0986274B" w14:textId="77777777" w:rsidTr="00560B61">
        <w:tc>
          <w:tcPr>
            <w:tcW w:w="0" w:type="auto"/>
          </w:tcPr>
          <w:p w14:paraId="1050277D" w14:textId="77777777" w:rsidR="00F26636" w:rsidRPr="00B874EA" w:rsidRDefault="00F26636" w:rsidP="00560B61">
            <w:pPr>
              <w:rPr>
                <w:rFonts w:ascii="Calibri" w:hAnsi="Calibri" w:cs="Calibri"/>
              </w:rPr>
            </w:pPr>
            <w:r w:rsidRPr="00B874EA">
              <w:rPr>
                <w:rFonts w:ascii="Calibri" w:hAnsi="Calibri" w:cs="Calibri"/>
              </w:rPr>
              <w:t>$40,000 to under $50,000</w:t>
            </w:r>
          </w:p>
        </w:tc>
        <w:tc>
          <w:tcPr>
            <w:tcW w:w="0" w:type="auto"/>
          </w:tcPr>
          <w:p w14:paraId="6E07A38D"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361A3A74"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27415314"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101CDF11"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3EA63683" w14:textId="77777777" w:rsidR="00F26636" w:rsidRPr="00B874EA" w:rsidRDefault="00F26636" w:rsidP="00560B61">
            <w:pPr>
              <w:jc w:val="right"/>
              <w:rPr>
                <w:rFonts w:ascii="Calibri" w:hAnsi="Calibri" w:cs="Calibri"/>
              </w:rPr>
            </w:pPr>
            <w:r w:rsidRPr="00B874EA">
              <w:rPr>
                <w:rFonts w:ascii="Calibri" w:hAnsi="Calibri" w:cs="Calibri"/>
              </w:rPr>
              <w:t>8</w:t>
            </w:r>
          </w:p>
        </w:tc>
      </w:tr>
      <w:tr w:rsidR="00F26636" w:rsidRPr="00B874EA" w14:paraId="245EDAF2" w14:textId="77777777" w:rsidTr="00560B61">
        <w:tc>
          <w:tcPr>
            <w:tcW w:w="0" w:type="auto"/>
          </w:tcPr>
          <w:p w14:paraId="7A9E2AB4" w14:textId="77777777" w:rsidR="00F26636" w:rsidRPr="00B874EA" w:rsidRDefault="00F26636" w:rsidP="00560B61">
            <w:pPr>
              <w:rPr>
                <w:rFonts w:ascii="Calibri" w:hAnsi="Calibri" w:cs="Calibri"/>
              </w:rPr>
            </w:pPr>
            <w:r w:rsidRPr="00B874EA">
              <w:rPr>
                <w:rFonts w:ascii="Calibri" w:hAnsi="Calibri" w:cs="Calibri"/>
              </w:rPr>
              <w:t>$50,000 to under $75,000</w:t>
            </w:r>
          </w:p>
        </w:tc>
        <w:tc>
          <w:tcPr>
            <w:tcW w:w="0" w:type="auto"/>
          </w:tcPr>
          <w:p w14:paraId="20D94004"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4979A069" w14:textId="77777777" w:rsidR="00F26636" w:rsidRPr="00B874EA" w:rsidRDefault="00F26636" w:rsidP="00560B61">
            <w:pPr>
              <w:jc w:val="right"/>
              <w:rPr>
                <w:rFonts w:ascii="Calibri" w:hAnsi="Calibri" w:cs="Calibri"/>
              </w:rPr>
            </w:pPr>
            <w:r w:rsidRPr="00B874EA">
              <w:rPr>
                <w:rFonts w:ascii="Calibri" w:hAnsi="Calibri" w:cs="Calibri"/>
              </w:rPr>
              <w:t>21</w:t>
            </w:r>
          </w:p>
        </w:tc>
        <w:tc>
          <w:tcPr>
            <w:tcW w:w="0" w:type="auto"/>
          </w:tcPr>
          <w:p w14:paraId="5A0BB682"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0E657551"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655260F7" w14:textId="77777777" w:rsidR="00F26636" w:rsidRPr="00B874EA" w:rsidRDefault="00F26636" w:rsidP="00560B61">
            <w:pPr>
              <w:jc w:val="right"/>
              <w:rPr>
                <w:rFonts w:ascii="Calibri" w:hAnsi="Calibri" w:cs="Calibri"/>
              </w:rPr>
            </w:pPr>
            <w:r w:rsidRPr="00B874EA">
              <w:rPr>
                <w:rFonts w:ascii="Calibri" w:hAnsi="Calibri" w:cs="Calibri"/>
              </w:rPr>
              <w:t>16</w:t>
            </w:r>
          </w:p>
        </w:tc>
      </w:tr>
      <w:tr w:rsidR="00F26636" w:rsidRPr="00B874EA" w14:paraId="2D36923E" w14:textId="77777777" w:rsidTr="00560B61">
        <w:tc>
          <w:tcPr>
            <w:tcW w:w="0" w:type="auto"/>
          </w:tcPr>
          <w:p w14:paraId="66022903" w14:textId="77777777" w:rsidR="00F26636" w:rsidRPr="00B874EA" w:rsidRDefault="00F26636" w:rsidP="00560B61">
            <w:pPr>
              <w:rPr>
                <w:rFonts w:ascii="Calibri" w:hAnsi="Calibri" w:cs="Calibri"/>
              </w:rPr>
            </w:pPr>
            <w:r w:rsidRPr="00B874EA">
              <w:rPr>
                <w:rFonts w:ascii="Calibri" w:hAnsi="Calibri" w:cs="Calibri"/>
              </w:rPr>
              <w:t>$75,000 to under $100,000</w:t>
            </w:r>
          </w:p>
        </w:tc>
        <w:tc>
          <w:tcPr>
            <w:tcW w:w="0" w:type="auto"/>
          </w:tcPr>
          <w:p w14:paraId="7BEC53A5"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3451CEF0"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17C998A"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641B207E" w14:textId="77777777" w:rsidR="00F26636" w:rsidRPr="00B874EA" w:rsidRDefault="00F26636" w:rsidP="00560B61">
            <w:pPr>
              <w:jc w:val="right"/>
              <w:rPr>
                <w:rFonts w:ascii="Calibri" w:hAnsi="Calibri" w:cs="Calibri"/>
              </w:rPr>
            </w:pPr>
            <w:r w:rsidRPr="00B874EA">
              <w:rPr>
                <w:rFonts w:ascii="Calibri" w:hAnsi="Calibri" w:cs="Calibri"/>
              </w:rPr>
              <w:t>16</w:t>
            </w:r>
          </w:p>
        </w:tc>
        <w:tc>
          <w:tcPr>
            <w:tcW w:w="0" w:type="auto"/>
          </w:tcPr>
          <w:p w14:paraId="7FBA680C" w14:textId="77777777" w:rsidR="00F26636" w:rsidRPr="00B874EA" w:rsidRDefault="00F26636" w:rsidP="00560B61">
            <w:pPr>
              <w:jc w:val="right"/>
              <w:rPr>
                <w:rFonts w:ascii="Calibri" w:hAnsi="Calibri" w:cs="Calibri"/>
              </w:rPr>
            </w:pPr>
            <w:r w:rsidRPr="00B874EA">
              <w:rPr>
                <w:rFonts w:ascii="Calibri" w:hAnsi="Calibri" w:cs="Calibri"/>
              </w:rPr>
              <w:t>13</w:t>
            </w:r>
          </w:p>
        </w:tc>
      </w:tr>
      <w:tr w:rsidR="00F26636" w:rsidRPr="00B874EA" w14:paraId="2BA92CCE" w14:textId="77777777" w:rsidTr="00560B61">
        <w:tc>
          <w:tcPr>
            <w:tcW w:w="0" w:type="auto"/>
          </w:tcPr>
          <w:p w14:paraId="21950DFF" w14:textId="77777777" w:rsidR="00F26636" w:rsidRPr="00B874EA" w:rsidRDefault="00F26636" w:rsidP="00560B61">
            <w:pPr>
              <w:rPr>
                <w:rFonts w:ascii="Calibri" w:hAnsi="Calibri" w:cs="Calibri"/>
              </w:rPr>
            </w:pPr>
            <w:r w:rsidRPr="00B874EA">
              <w:rPr>
                <w:rFonts w:ascii="Calibri" w:hAnsi="Calibri" w:cs="Calibri"/>
              </w:rPr>
              <w:t>$100,000 to under $150,000</w:t>
            </w:r>
          </w:p>
        </w:tc>
        <w:tc>
          <w:tcPr>
            <w:tcW w:w="0" w:type="auto"/>
          </w:tcPr>
          <w:p w14:paraId="6E46AF53"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28C0EC21"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0C2F73E6"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137E0417"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646FAF69" w14:textId="77777777" w:rsidR="00F26636" w:rsidRPr="00B874EA" w:rsidRDefault="00F26636" w:rsidP="00560B61">
            <w:pPr>
              <w:jc w:val="right"/>
              <w:rPr>
                <w:rFonts w:ascii="Calibri" w:hAnsi="Calibri" w:cs="Calibri"/>
              </w:rPr>
            </w:pPr>
            <w:r w:rsidRPr="00B874EA">
              <w:rPr>
                <w:rFonts w:ascii="Calibri" w:hAnsi="Calibri" w:cs="Calibri"/>
              </w:rPr>
              <w:t>11</w:t>
            </w:r>
          </w:p>
        </w:tc>
      </w:tr>
      <w:tr w:rsidR="00F26636" w:rsidRPr="00B874EA" w14:paraId="73E2115B" w14:textId="77777777" w:rsidTr="00560B61">
        <w:tc>
          <w:tcPr>
            <w:tcW w:w="0" w:type="auto"/>
          </w:tcPr>
          <w:p w14:paraId="1428B6A0" w14:textId="77777777" w:rsidR="00F26636" w:rsidRPr="00B874EA" w:rsidRDefault="00F26636" w:rsidP="00560B61">
            <w:pPr>
              <w:rPr>
                <w:rFonts w:ascii="Calibri" w:hAnsi="Calibri" w:cs="Calibri"/>
              </w:rPr>
            </w:pPr>
            <w:r w:rsidRPr="00B874EA">
              <w:rPr>
                <w:rFonts w:ascii="Calibri" w:hAnsi="Calibri" w:cs="Calibri"/>
              </w:rPr>
              <w:t>$150,000 or more</w:t>
            </w:r>
          </w:p>
        </w:tc>
        <w:tc>
          <w:tcPr>
            <w:tcW w:w="0" w:type="auto"/>
          </w:tcPr>
          <w:p w14:paraId="78F2DF27"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1867E2DE"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64771053"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46BA2A67"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6EF97A9F" w14:textId="77777777" w:rsidR="00F26636" w:rsidRPr="00B874EA" w:rsidRDefault="00F26636" w:rsidP="00560B61">
            <w:pPr>
              <w:jc w:val="right"/>
              <w:rPr>
                <w:rFonts w:ascii="Calibri" w:hAnsi="Calibri" w:cs="Calibri"/>
              </w:rPr>
            </w:pPr>
            <w:r w:rsidRPr="00B874EA">
              <w:rPr>
                <w:rFonts w:ascii="Calibri" w:hAnsi="Calibri" w:cs="Calibri"/>
              </w:rPr>
              <w:t>7</w:t>
            </w:r>
          </w:p>
        </w:tc>
      </w:tr>
      <w:tr w:rsidR="00F26636" w:rsidRPr="00B874EA" w14:paraId="5CE264F1" w14:textId="77777777" w:rsidTr="00560B61">
        <w:tc>
          <w:tcPr>
            <w:tcW w:w="0" w:type="auto"/>
          </w:tcPr>
          <w:p w14:paraId="42C0C9F8"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7910F6F2"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1ADEA989"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6B1ABDEA"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7BF4AF58"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74F7AE30"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744754FA" w14:textId="77777777" w:rsidR="00F26636" w:rsidRPr="00B874EA" w:rsidRDefault="00F26636" w:rsidP="00F26636">
      <w:pPr>
        <w:rPr>
          <w:rFonts w:ascii="Calibri" w:hAnsi="Calibri" w:cs="Calibri"/>
        </w:rPr>
      </w:pPr>
    </w:p>
    <w:p w14:paraId="50A024B4" w14:textId="77777777" w:rsidR="00FC08A0" w:rsidRDefault="00FC08A0" w:rsidP="00F26636">
      <w:pPr>
        <w:rPr>
          <w:rFonts w:ascii="Calibri" w:hAnsi="Calibri" w:cs="Calibri"/>
          <w:b/>
          <w:bCs/>
          <w:i/>
          <w:sz w:val="24"/>
        </w:rPr>
      </w:pPr>
    </w:p>
    <w:p w14:paraId="6F93FC72" w14:textId="77777777" w:rsidR="00F26636" w:rsidRPr="00B874EA" w:rsidRDefault="00F26636" w:rsidP="00F26636">
      <w:pPr>
        <w:rPr>
          <w:rFonts w:ascii="Calibri" w:hAnsi="Calibri" w:cs="Calibri"/>
          <w:b/>
          <w:bCs/>
          <w:sz w:val="24"/>
        </w:rPr>
      </w:pPr>
      <w:r w:rsidRPr="00B874EA">
        <w:rPr>
          <w:rFonts w:ascii="Calibri" w:hAnsi="Calibri" w:cs="Calibri"/>
          <w:b/>
          <w:bCs/>
          <w:i/>
          <w:sz w:val="24"/>
        </w:rPr>
        <w:t>What is your present religion, if any?</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39"/>
        <w:gridCol w:w="648"/>
        <w:gridCol w:w="662"/>
        <w:gridCol w:w="706"/>
        <w:gridCol w:w="706"/>
        <w:gridCol w:w="672"/>
      </w:tblGrid>
      <w:tr w:rsidR="00F26636" w:rsidRPr="00B874EA" w14:paraId="69597A38" w14:textId="77777777" w:rsidTr="00560B61">
        <w:tc>
          <w:tcPr>
            <w:tcW w:w="0" w:type="auto"/>
            <w:tcBorders>
              <w:top w:val="thick" w:sz="0" w:space="0" w:color="000000"/>
            </w:tcBorders>
          </w:tcPr>
          <w:p w14:paraId="1B48848C"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4811AE53"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3612EC09" w14:textId="77777777" w:rsidTr="00560B61">
        <w:tc>
          <w:tcPr>
            <w:tcW w:w="0" w:type="auto"/>
          </w:tcPr>
          <w:p w14:paraId="28B2AEE8"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69ECB7B8"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39510BF3"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754437A6"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5517DB5B"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0F471C3C"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37D50000" w14:textId="77777777" w:rsidTr="00560B61">
        <w:tc>
          <w:tcPr>
            <w:tcW w:w="0" w:type="auto"/>
            <w:tcBorders>
              <w:bottom w:val="thick" w:sz="0" w:space="0" w:color="000000"/>
            </w:tcBorders>
          </w:tcPr>
          <w:p w14:paraId="0EF5DEA1"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096A734D"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3D5F5E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247DA8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997B36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BC96283"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256CF0A6" w14:textId="77777777" w:rsidTr="00560B61">
        <w:tc>
          <w:tcPr>
            <w:tcW w:w="0" w:type="auto"/>
            <w:tcBorders>
              <w:top w:val="thick" w:sz="0" w:space="0" w:color="000000"/>
            </w:tcBorders>
          </w:tcPr>
          <w:p w14:paraId="016DD3A0" w14:textId="77777777" w:rsidR="00F26636" w:rsidRPr="00B874EA" w:rsidRDefault="00F26636" w:rsidP="00560B61">
            <w:pPr>
              <w:rPr>
                <w:rFonts w:ascii="Calibri" w:hAnsi="Calibri" w:cs="Calibri"/>
              </w:rPr>
            </w:pPr>
            <w:r w:rsidRPr="00B874EA">
              <w:rPr>
                <w:rFonts w:ascii="Calibri" w:hAnsi="Calibri" w:cs="Calibri"/>
              </w:rPr>
              <w:t xml:space="preserve"> Protestant</w:t>
            </w:r>
          </w:p>
        </w:tc>
        <w:tc>
          <w:tcPr>
            <w:tcW w:w="0" w:type="auto"/>
            <w:tcBorders>
              <w:top w:val="thick" w:sz="0" w:space="0" w:color="000000"/>
            </w:tcBorders>
          </w:tcPr>
          <w:p w14:paraId="6D5C4982"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Borders>
              <w:top w:val="thick" w:sz="0" w:space="0" w:color="000000"/>
            </w:tcBorders>
          </w:tcPr>
          <w:p w14:paraId="087CFCC3"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Borders>
              <w:top w:val="thick" w:sz="0" w:space="0" w:color="000000"/>
            </w:tcBorders>
          </w:tcPr>
          <w:p w14:paraId="3DF97F82"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Borders>
              <w:top w:val="thick" w:sz="0" w:space="0" w:color="000000"/>
            </w:tcBorders>
          </w:tcPr>
          <w:p w14:paraId="279D80AF" w14:textId="77777777" w:rsidR="00F26636" w:rsidRPr="00B874EA" w:rsidRDefault="00F26636" w:rsidP="00560B61">
            <w:pPr>
              <w:jc w:val="right"/>
              <w:rPr>
                <w:rFonts w:ascii="Calibri" w:hAnsi="Calibri" w:cs="Calibri"/>
              </w:rPr>
            </w:pPr>
            <w:r w:rsidRPr="00B874EA">
              <w:rPr>
                <w:rFonts w:ascii="Calibri" w:hAnsi="Calibri" w:cs="Calibri"/>
              </w:rPr>
              <w:t>22</w:t>
            </w:r>
          </w:p>
        </w:tc>
        <w:tc>
          <w:tcPr>
            <w:tcW w:w="0" w:type="auto"/>
            <w:tcBorders>
              <w:top w:val="thick" w:sz="0" w:space="0" w:color="000000"/>
            </w:tcBorders>
          </w:tcPr>
          <w:p w14:paraId="605E86F9" w14:textId="77777777" w:rsidR="00F26636" w:rsidRPr="00B874EA" w:rsidRDefault="00F26636" w:rsidP="00560B61">
            <w:pPr>
              <w:jc w:val="right"/>
              <w:rPr>
                <w:rFonts w:ascii="Calibri" w:hAnsi="Calibri" w:cs="Calibri"/>
              </w:rPr>
            </w:pPr>
            <w:r w:rsidRPr="00B874EA">
              <w:rPr>
                <w:rFonts w:ascii="Calibri" w:hAnsi="Calibri" w:cs="Calibri"/>
              </w:rPr>
              <w:t>20</w:t>
            </w:r>
          </w:p>
        </w:tc>
      </w:tr>
      <w:tr w:rsidR="00F26636" w:rsidRPr="00B874EA" w14:paraId="22D037DB" w14:textId="77777777" w:rsidTr="00560B61">
        <w:tc>
          <w:tcPr>
            <w:tcW w:w="0" w:type="auto"/>
          </w:tcPr>
          <w:p w14:paraId="5F58E340" w14:textId="77777777" w:rsidR="00F26636" w:rsidRPr="00B874EA" w:rsidRDefault="00F26636" w:rsidP="00560B61">
            <w:pPr>
              <w:rPr>
                <w:rFonts w:ascii="Calibri" w:hAnsi="Calibri" w:cs="Calibri"/>
              </w:rPr>
            </w:pPr>
            <w:r w:rsidRPr="00B874EA">
              <w:rPr>
                <w:rFonts w:ascii="Calibri" w:hAnsi="Calibri" w:cs="Calibri"/>
              </w:rPr>
              <w:t xml:space="preserve"> Roman Catholic</w:t>
            </w:r>
          </w:p>
        </w:tc>
        <w:tc>
          <w:tcPr>
            <w:tcW w:w="0" w:type="auto"/>
          </w:tcPr>
          <w:p w14:paraId="7012EB02"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20CEA6FC"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32E8E3BF"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Pr>
          <w:p w14:paraId="2B75D3D4"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624C43C1" w14:textId="77777777" w:rsidR="00F26636" w:rsidRPr="00B874EA" w:rsidRDefault="00F26636" w:rsidP="00560B61">
            <w:pPr>
              <w:jc w:val="right"/>
              <w:rPr>
                <w:rFonts w:ascii="Calibri" w:hAnsi="Calibri" w:cs="Calibri"/>
              </w:rPr>
            </w:pPr>
            <w:r w:rsidRPr="00B874EA">
              <w:rPr>
                <w:rFonts w:ascii="Calibri" w:hAnsi="Calibri" w:cs="Calibri"/>
              </w:rPr>
              <w:t>17</w:t>
            </w:r>
          </w:p>
        </w:tc>
      </w:tr>
      <w:tr w:rsidR="00F26636" w:rsidRPr="00B874EA" w14:paraId="3EED58D1" w14:textId="77777777" w:rsidTr="00560B61">
        <w:tc>
          <w:tcPr>
            <w:tcW w:w="0" w:type="auto"/>
          </w:tcPr>
          <w:p w14:paraId="28FB7FE3" w14:textId="77777777" w:rsidR="00F26636" w:rsidRPr="00B874EA" w:rsidRDefault="00F26636" w:rsidP="00560B61">
            <w:pPr>
              <w:rPr>
                <w:rFonts w:ascii="Calibri" w:hAnsi="Calibri" w:cs="Calibri"/>
              </w:rPr>
            </w:pPr>
            <w:r w:rsidRPr="00B874EA">
              <w:rPr>
                <w:rFonts w:ascii="Calibri" w:hAnsi="Calibri" w:cs="Calibri"/>
              </w:rPr>
              <w:t xml:space="preserve"> Mormon</w:t>
            </w:r>
          </w:p>
        </w:tc>
        <w:tc>
          <w:tcPr>
            <w:tcW w:w="0" w:type="auto"/>
          </w:tcPr>
          <w:p w14:paraId="5365EB33"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07FCE52A"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BF02360" w14:textId="77777777" w:rsidR="00F26636" w:rsidRPr="00B874EA" w:rsidRDefault="00F26636" w:rsidP="00560B61">
            <w:pPr>
              <w:jc w:val="right"/>
              <w:rPr>
                <w:rFonts w:ascii="Calibri" w:hAnsi="Calibri" w:cs="Calibri"/>
              </w:rPr>
            </w:pPr>
            <w:r w:rsidRPr="00B874EA">
              <w:rPr>
                <w:rFonts w:ascii="Calibri" w:hAnsi="Calibri" w:cs="Calibri"/>
              </w:rPr>
              <w:t>0</w:t>
            </w:r>
          </w:p>
        </w:tc>
        <w:tc>
          <w:tcPr>
            <w:tcW w:w="0" w:type="auto"/>
          </w:tcPr>
          <w:p w14:paraId="1689C64F"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E899386"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36FDF4EF" w14:textId="77777777" w:rsidTr="00560B61">
        <w:tc>
          <w:tcPr>
            <w:tcW w:w="0" w:type="auto"/>
          </w:tcPr>
          <w:p w14:paraId="32751B4D" w14:textId="77777777" w:rsidR="00F26636" w:rsidRPr="00B874EA" w:rsidRDefault="00F26636" w:rsidP="00560B61">
            <w:pPr>
              <w:rPr>
                <w:rFonts w:ascii="Calibri" w:hAnsi="Calibri" w:cs="Calibri"/>
              </w:rPr>
            </w:pPr>
            <w:r w:rsidRPr="00B874EA">
              <w:rPr>
                <w:rFonts w:ascii="Calibri" w:hAnsi="Calibri" w:cs="Calibri"/>
              </w:rPr>
              <w:t xml:space="preserve"> Orthodox</w:t>
            </w:r>
          </w:p>
        </w:tc>
        <w:tc>
          <w:tcPr>
            <w:tcW w:w="0" w:type="auto"/>
          </w:tcPr>
          <w:p w14:paraId="51A5167D"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455C981F"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C44A785"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40DB4D04"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8267908"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1257C13A" w14:textId="77777777" w:rsidTr="00560B61">
        <w:tc>
          <w:tcPr>
            <w:tcW w:w="0" w:type="auto"/>
          </w:tcPr>
          <w:p w14:paraId="47AA442C" w14:textId="77777777" w:rsidR="00F26636" w:rsidRPr="00B874EA" w:rsidRDefault="00F26636" w:rsidP="00560B61">
            <w:pPr>
              <w:rPr>
                <w:rFonts w:ascii="Calibri" w:hAnsi="Calibri" w:cs="Calibri"/>
              </w:rPr>
            </w:pPr>
            <w:r w:rsidRPr="00B874EA">
              <w:rPr>
                <w:rFonts w:ascii="Calibri" w:hAnsi="Calibri" w:cs="Calibri"/>
              </w:rPr>
              <w:t xml:space="preserve"> Jewish</w:t>
            </w:r>
          </w:p>
        </w:tc>
        <w:tc>
          <w:tcPr>
            <w:tcW w:w="0" w:type="auto"/>
          </w:tcPr>
          <w:p w14:paraId="6A063388"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0AF3E9A9"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4A57B888"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24F25D4"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516B097C"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690B3869" w14:textId="77777777" w:rsidTr="00560B61">
        <w:tc>
          <w:tcPr>
            <w:tcW w:w="0" w:type="auto"/>
          </w:tcPr>
          <w:p w14:paraId="4B9C861E" w14:textId="77777777" w:rsidR="00F26636" w:rsidRPr="00B874EA" w:rsidRDefault="00F26636" w:rsidP="00560B61">
            <w:pPr>
              <w:rPr>
                <w:rFonts w:ascii="Calibri" w:hAnsi="Calibri" w:cs="Calibri"/>
              </w:rPr>
            </w:pPr>
            <w:r w:rsidRPr="00B874EA">
              <w:rPr>
                <w:rFonts w:ascii="Calibri" w:hAnsi="Calibri" w:cs="Calibri"/>
              </w:rPr>
              <w:t xml:space="preserve"> Muslim</w:t>
            </w:r>
          </w:p>
        </w:tc>
        <w:tc>
          <w:tcPr>
            <w:tcW w:w="0" w:type="auto"/>
          </w:tcPr>
          <w:p w14:paraId="4ED201A4"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6995DB20"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35043FB4"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7F0CB780"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5E8A4E9"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1A987003" w14:textId="77777777" w:rsidTr="00560B61">
        <w:tc>
          <w:tcPr>
            <w:tcW w:w="0" w:type="auto"/>
          </w:tcPr>
          <w:p w14:paraId="6E801611" w14:textId="77777777" w:rsidR="00F26636" w:rsidRPr="00B874EA" w:rsidRDefault="00F26636" w:rsidP="00560B61">
            <w:pPr>
              <w:rPr>
                <w:rFonts w:ascii="Calibri" w:hAnsi="Calibri" w:cs="Calibri"/>
              </w:rPr>
            </w:pPr>
            <w:r w:rsidRPr="00B874EA">
              <w:rPr>
                <w:rFonts w:ascii="Calibri" w:hAnsi="Calibri" w:cs="Calibri"/>
              </w:rPr>
              <w:t xml:space="preserve"> Buddhist</w:t>
            </w:r>
          </w:p>
        </w:tc>
        <w:tc>
          <w:tcPr>
            <w:tcW w:w="0" w:type="auto"/>
          </w:tcPr>
          <w:p w14:paraId="42DB8908"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7B24BF4F"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4BCC3DDF"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756E7DBC"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ADA7A74"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044616C2" w14:textId="77777777" w:rsidTr="00560B61">
        <w:tc>
          <w:tcPr>
            <w:tcW w:w="0" w:type="auto"/>
          </w:tcPr>
          <w:p w14:paraId="650DDB95" w14:textId="77777777" w:rsidR="00F26636" w:rsidRPr="00B874EA" w:rsidRDefault="00F26636" w:rsidP="00560B61">
            <w:pPr>
              <w:rPr>
                <w:rFonts w:ascii="Calibri" w:hAnsi="Calibri" w:cs="Calibri"/>
              </w:rPr>
            </w:pPr>
            <w:r w:rsidRPr="00B874EA">
              <w:rPr>
                <w:rFonts w:ascii="Calibri" w:hAnsi="Calibri" w:cs="Calibri"/>
              </w:rPr>
              <w:t xml:space="preserve"> Hindu</w:t>
            </w:r>
          </w:p>
        </w:tc>
        <w:tc>
          <w:tcPr>
            <w:tcW w:w="0" w:type="auto"/>
          </w:tcPr>
          <w:p w14:paraId="5FADE1A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CB7C866"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218FB205"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0AD2FCD"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F0F97FA"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729573B8" w14:textId="77777777" w:rsidTr="00560B61">
        <w:tc>
          <w:tcPr>
            <w:tcW w:w="0" w:type="auto"/>
          </w:tcPr>
          <w:p w14:paraId="0FE3C827" w14:textId="77777777" w:rsidR="00F26636" w:rsidRPr="00B874EA" w:rsidRDefault="00F26636" w:rsidP="00560B61">
            <w:pPr>
              <w:rPr>
                <w:rFonts w:ascii="Calibri" w:hAnsi="Calibri" w:cs="Calibri"/>
              </w:rPr>
            </w:pPr>
            <w:r w:rsidRPr="00B874EA">
              <w:rPr>
                <w:rFonts w:ascii="Calibri" w:hAnsi="Calibri" w:cs="Calibri"/>
              </w:rPr>
              <w:t xml:space="preserve"> Atheist</w:t>
            </w:r>
          </w:p>
        </w:tc>
        <w:tc>
          <w:tcPr>
            <w:tcW w:w="0" w:type="auto"/>
          </w:tcPr>
          <w:p w14:paraId="30823212"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0DC7B555"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41843AB9"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08CD9192"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515630A8" w14:textId="77777777" w:rsidR="00F26636" w:rsidRPr="00B874EA" w:rsidRDefault="00F26636" w:rsidP="00560B61">
            <w:pPr>
              <w:jc w:val="right"/>
              <w:rPr>
                <w:rFonts w:ascii="Calibri" w:hAnsi="Calibri" w:cs="Calibri"/>
              </w:rPr>
            </w:pPr>
            <w:r w:rsidRPr="00B874EA">
              <w:rPr>
                <w:rFonts w:ascii="Calibri" w:hAnsi="Calibri" w:cs="Calibri"/>
              </w:rPr>
              <w:t>3</w:t>
            </w:r>
          </w:p>
        </w:tc>
      </w:tr>
      <w:tr w:rsidR="00F26636" w:rsidRPr="00B874EA" w14:paraId="35CF5FEE" w14:textId="77777777" w:rsidTr="00560B61">
        <w:tc>
          <w:tcPr>
            <w:tcW w:w="0" w:type="auto"/>
          </w:tcPr>
          <w:p w14:paraId="6A85601D" w14:textId="77777777" w:rsidR="00F26636" w:rsidRPr="00B874EA" w:rsidRDefault="00F26636" w:rsidP="00560B61">
            <w:pPr>
              <w:rPr>
                <w:rFonts w:ascii="Calibri" w:hAnsi="Calibri" w:cs="Calibri"/>
              </w:rPr>
            </w:pPr>
            <w:r w:rsidRPr="00B874EA">
              <w:rPr>
                <w:rFonts w:ascii="Calibri" w:hAnsi="Calibri" w:cs="Calibri"/>
              </w:rPr>
              <w:t xml:space="preserve"> Agnostic</w:t>
            </w:r>
          </w:p>
        </w:tc>
        <w:tc>
          <w:tcPr>
            <w:tcW w:w="0" w:type="auto"/>
          </w:tcPr>
          <w:p w14:paraId="19C5258F"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B3E9D71"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6C2ABE42"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3ED1CB62"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11744D8A" w14:textId="77777777" w:rsidR="00F26636" w:rsidRPr="00B874EA" w:rsidRDefault="00F26636" w:rsidP="00560B61">
            <w:pPr>
              <w:jc w:val="right"/>
              <w:rPr>
                <w:rFonts w:ascii="Calibri" w:hAnsi="Calibri" w:cs="Calibri"/>
              </w:rPr>
            </w:pPr>
            <w:r w:rsidRPr="00B874EA">
              <w:rPr>
                <w:rFonts w:ascii="Calibri" w:hAnsi="Calibri" w:cs="Calibri"/>
              </w:rPr>
              <w:t>6</w:t>
            </w:r>
          </w:p>
        </w:tc>
      </w:tr>
      <w:tr w:rsidR="00F26636" w:rsidRPr="00B874EA" w14:paraId="5C41B5BE" w14:textId="77777777" w:rsidTr="00560B61">
        <w:tc>
          <w:tcPr>
            <w:tcW w:w="0" w:type="auto"/>
          </w:tcPr>
          <w:p w14:paraId="6F9FFB29" w14:textId="77777777" w:rsidR="00F26636" w:rsidRPr="00B874EA" w:rsidRDefault="00F26636" w:rsidP="00560B61">
            <w:pPr>
              <w:rPr>
                <w:rFonts w:ascii="Calibri" w:hAnsi="Calibri" w:cs="Calibri"/>
              </w:rPr>
            </w:pPr>
            <w:r w:rsidRPr="00B874EA">
              <w:rPr>
                <w:rFonts w:ascii="Calibri" w:hAnsi="Calibri" w:cs="Calibri"/>
              </w:rPr>
              <w:t xml:space="preserve"> Nothing in particular</w:t>
            </w:r>
          </w:p>
        </w:tc>
        <w:tc>
          <w:tcPr>
            <w:tcW w:w="0" w:type="auto"/>
          </w:tcPr>
          <w:p w14:paraId="67733B98" w14:textId="77777777" w:rsidR="00F26636" w:rsidRPr="00B874EA" w:rsidRDefault="00F26636" w:rsidP="00560B61">
            <w:pPr>
              <w:jc w:val="right"/>
              <w:rPr>
                <w:rFonts w:ascii="Calibri" w:hAnsi="Calibri" w:cs="Calibri"/>
              </w:rPr>
            </w:pPr>
            <w:r w:rsidRPr="00B874EA">
              <w:rPr>
                <w:rFonts w:ascii="Calibri" w:hAnsi="Calibri" w:cs="Calibri"/>
              </w:rPr>
              <w:t>23</w:t>
            </w:r>
          </w:p>
        </w:tc>
        <w:tc>
          <w:tcPr>
            <w:tcW w:w="0" w:type="auto"/>
          </w:tcPr>
          <w:p w14:paraId="4AC21F0B"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Pr>
          <w:p w14:paraId="142DC742"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Pr>
          <w:p w14:paraId="3B41F5C9"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6C7EEC72" w14:textId="77777777" w:rsidR="00F26636" w:rsidRPr="00B874EA" w:rsidRDefault="00F26636" w:rsidP="00560B61">
            <w:pPr>
              <w:jc w:val="right"/>
              <w:rPr>
                <w:rFonts w:ascii="Calibri" w:hAnsi="Calibri" w:cs="Calibri"/>
              </w:rPr>
            </w:pPr>
            <w:r w:rsidRPr="00B874EA">
              <w:rPr>
                <w:rFonts w:ascii="Calibri" w:hAnsi="Calibri" w:cs="Calibri"/>
              </w:rPr>
              <w:t>28</w:t>
            </w:r>
          </w:p>
        </w:tc>
      </w:tr>
      <w:tr w:rsidR="00F26636" w:rsidRPr="00B874EA" w14:paraId="40539A21" w14:textId="77777777" w:rsidTr="00560B61">
        <w:tc>
          <w:tcPr>
            <w:tcW w:w="0" w:type="auto"/>
          </w:tcPr>
          <w:p w14:paraId="5FE61C41" w14:textId="77777777" w:rsidR="00F26636" w:rsidRPr="00B874EA" w:rsidRDefault="00F26636" w:rsidP="00560B61">
            <w:pPr>
              <w:rPr>
                <w:rFonts w:ascii="Calibri" w:hAnsi="Calibri" w:cs="Calibri"/>
              </w:rPr>
            </w:pPr>
            <w:r w:rsidRPr="00B874EA">
              <w:rPr>
                <w:rFonts w:ascii="Calibri" w:hAnsi="Calibri" w:cs="Calibri"/>
              </w:rPr>
              <w:t xml:space="preserve"> Just Christian</w:t>
            </w:r>
          </w:p>
        </w:tc>
        <w:tc>
          <w:tcPr>
            <w:tcW w:w="0" w:type="auto"/>
          </w:tcPr>
          <w:p w14:paraId="19D6C87A"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Pr>
          <w:p w14:paraId="5FD5A225"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21BA5DA1"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05A6AA74"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65E5EA1F" w14:textId="77777777" w:rsidR="00F26636" w:rsidRPr="00B874EA" w:rsidRDefault="00F26636" w:rsidP="00560B61">
            <w:pPr>
              <w:jc w:val="right"/>
              <w:rPr>
                <w:rFonts w:ascii="Calibri" w:hAnsi="Calibri" w:cs="Calibri"/>
              </w:rPr>
            </w:pPr>
            <w:r w:rsidRPr="00B874EA">
              <w:rPr>
                <w:rFonts w:ascii="Calibri" w:hAnsi="Calibri" w:cs="Calibri"/>
              </w:rPr>
              <w:t>17</w:t>
            </w:r>
          </w:p>
        </w:tc>
      </w:tr>
      <w:tr w:rsidR="00F26636" w:rsidRPr="00B874EA" w14:paraId="0B1466DC" w14:textId="77777777" w:rsidTr="00560B61">
        <w:tc>
          <w:tcPr>
            <w:tcW w:w="0" w:type="auto"/>
          </w:tcPr>
          <w:p w14:paraId="624CA8EC" w14:textId="77777777" w:rsidR="00F26636" w:rsidRPr="00B874EA" w:rsidRDefault="00F26636" w:rsidP="00560B61">
            <w:pPr>
              <w:rPr>
                <w:rFonts w:ascii="Calibri" w:hAnsi="Calibri" w:cs="Calibri"/>
              </w:rPr>
            </w:pPr>
            <w:r w:rsidRPr="00B874EA">
              <w:rPr>
                <w:rFonts w:ascii="Calibri" w:hAnsi="Calibri" w:cs="Calibri"/>
              </w:rPr>
              <w:t xml:space="preserve"> Unitarian</w:t>
            </w:r>
          </w:p>
        </w:tc>
        <w:tc>
          <w:tcPr>
            <w:tcW w:w="0" w:type="auto"/>
          </w:tcPr>
          <w:p w14:paraId="31F943C5"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42A9B4D5"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038B282C"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C90DCD4"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C747760"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45487CB8" w14:textId="77777777" w:rsidTr="00560B61">
        <w:tc>
          <w:tcPr>
            <w:tcW w:w="0" w:type="auto"/>
          </w:tcPr>
          <w:p w14:paraId="28BAB641" w14:textId="77777777" w:rsidR="00F26636" w:rsidRPr="00B874EA" w:rsidRDefault="00F26636" w:rsidP="00560B61">
            <w:pPr>
              <w:rPr>
                <w:rFonts w:ascii="Calibri" w:hAnsi="Calibri" w:cs="Calibri"/>
              </w:rPr>
            </w:pPr>
            <w:r w:rsidRPr="00B874EA">
              <w:rPr>
                <w:rFonts w:ascii="Calibri" w:hAnsi="Calibri" w:cs="Calibri"/>
              </w:rPr>
              <w:t xml:space="preserve"> Something else</w:t>
            </w:r>
          </w:p>
        </w:tc>
        <w:tc>
          <w:tcPr>
            <w:tcW w:w="0" w:type="auto"/>
          </w:tcPr>
          <w:p w14:paraId="1DEE9529"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64DD0C8D"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0F376214"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5ABA5F79"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3AED865D" w14:textId="77777777" w:rsidR="00F26636" w:rsidRPr="00B874EA" w:rsidRDefault="00F26636" w:rsidP="00560B61">
            <w:pPr>
              <w:jc w:val="right"/>
              <w:rPr>
                <w:rFonts w:ascii="Calibri" w:hAnsi="Calibri" w:cs="Calibri"/>
              </w:rPr>
            </w:pPr>
            <w:r w:rsidRPr="00B874EA">
              <w:rPr>
                <w:rFonts w:ascii="Calibri" w:hAnsi="Calibri" w:cs="Calibri"/>
              </w:rPr>
              <w:t>3</w:t>
            </w:r>
          </w:p>
        </w:tc>
      </w:tr>
      <w:tr w:rsidR="00F26636" w:rsidRPr="00B874EA" w14:paraId="45F64C4D" w14:textId="77777777" w:rsidTr="00560B61">
        <w:tc>
          <w:tcPr>
            <w:tcW w:w="0" w:type="auto"/>
          </w:tcPr>
          <w:p w14:paraId="08E57E02"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671FBA10" w14:textId="77777777" w:rsidR="00F26636" w:rsidRPr="00B874EA" w:rsidRDefault="00F26636" w:rsidP="00560B61">
            <w:pPr>
              <w:jc w:val="right"/>
              <w:rPr>
                <w:rFonts w:ascii="Calibri" w:hAnsi="Calibri" w:cs="Calibri"/>
              </w:rPr>
            </w:pPr>
            <w:r w:rsidRPr="00B874EA">
              <w:rPr>
                <w:rFonts w:ascii="Calibri" w:hAnsi="Calibri" w:cs="Calibri"/>
              </w:rPr>
              <w:t>427</w:t>
            </w:r>
          </w:p>
        </w:tc>
        <w:tc>
          <w:tcPr>
            <w:tcW w:w="0" w:type="auto"/>
          </w:tcPr>
          <w:p w14:paraId="4731DF83" w14:textId="77777777" w:rsidR="00F26636" w:rsidRPr="00B874EA" w:rsidRDefault="00F26636" w:rsidP="00560B61">
            <w:pPr>
              <w:jc w:val="right"/>
              <w:rPr>
                <w:rFonts w:ascii="Calibri" w:hAnsi="Calibri" w:cs="Calibri"/>
              </w:rPr>
            </w:pPr>
            <w:r w:rsidRPr="00B874EA">
              <w:rPr>
                <w:rFonts w:ascii="Calibri" w:hAnsi="Calibri" w:cs="Calibri"/>
              </w:rPr>
              <w:t>224</w:t>
            </w:r>
          </w:p>
        </w:tc>
        <w:tc>
          <w:tcPr>
            <w:tcW w:w="0" w:type="auto"/>
          </w:tcPr>
          <w:p w14:paraId="5F588D6A" w14:textId="77777777" w:rsidR="00F26636" w:rsidRPr="00B874EA" w:rsidRDefault="00F26636" w:rsidP="00560B61">
            <w:pPr>
              <w:jc w:val="right"/>
              <w:rPr>
                <w:rFonts w:ascii="Calibri" w:hAnsi="Calibri" w:cs="Calibri"/>
              </w:rPr>
            </w:pPr>
            <w:r w:rsidRPr="00B874EA">
              <w:rPr>
                <w:rFonts w:ascii="Calibri" w:hAnsi="Calibri" w:cs="Calibri"/>
              </w:rPr>
              <w:t>478</w:t>
            </w:r>
          </w:p>
        </w:tc>
        <w:tc>
          <w:tcPr>
            <w:tcW w:w="0" w:type="auto"/>
          </w:tcPr>
          <w:p w14:paraId="6335F9C4" w14:textId="77777777" w:rsidR="00F26636" w:rsidRPr="00B874EA" w:rsidRDefault="00F26636" w:rsidP="00560B61">
            <w:pPr>
              <w:jc w:val="right"/>
              <w:rPr>
                <w:rFonts w:ascii="Calibri" w:hAnsi="Calibri" w:cs="Calibri"/>
              </w:rPr>
            </w:pPr>
            <w:r w:rsidRPr="00B874EA">
              <w:rPr>
                <w:rFonts w:ascii="Calibri" w:hAnsi="Calibri" w:cs="Calibri"/>
              </w:rPr>
              <w:t>530</w:t>
            </w:r>
          </w:p>
        </w:tc>
        <w:tc>
          <w:tcPr>
            <w:tcW w:w="0" w:type="auto"/>
          </w:tcPr>
          <w:p w14:paraId="28BBC160" w14:textId="77777777" w:rsidR="00F26636" w:rsidRPr="00B874EA" w:rsidRDefault="00F26636" w:rsidP="00560B61">
            <w:pPr>
              <w:jc w:val="right"/>
              <w:rPr>
                <w:rFonts w:ascii="Calibri" w:hAnsi="Calibri" w:cs="Calibri"/>
              </w:rPr>
            </w:pPr>
            <w:r w:rsidRPr="00B874EA">
              <w:rPr>
                <w:rFonts w:ascii="Calibri" w:hAnsi="Calibri" w:cs="Calibri"/>
              </w:rPr>
              <w:t>1,707</w:t>
            </w:r>
          </w:p>
        </w:tc>
      </w:tr>
    </w:tbl>
    <w:p w14:paraId="14DA0A4E" w14:textId="77777777" w:rsidR="00F26636" w:rsidRPr="00B874EA" w:rsidRDefault="00F26636" w:rsidP="00F26636">
      <w:pPr>
        <w:rPr>
          <w:rFonts w:ascii="Calibri" w:hAnsi="Calibri" w:cs="Calibri"/>
          <w:b/>
          <w:bCs/>
          <w:i/>
          <w:sz w:val="24"/>
        </w:rPr>
      </w:pPr>
    </w:p>
    <w:p w14:paraId="0BCA0E22"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Would you describe yourself as a 'born-again' or evangelical Christian, or not?</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37"/>
        <w:gridCol w:w="648"/>
        <w:gridCol w:w="662"/>
        <w:gridCol w:w="706"/>
        <w:gridCol w:w="706"/>
        <w:gridCol w:w="672"/>
      </w:tblGrid>
      <w:tr w:rsidR="00F26636" w:rsidRPr="00B874EA" w14:paraId="5E309F2B" w14:textId="77777777" w:rsidTr="00560B61">
        <w:tc>
          <w:tcPr>
            <w:tcW w:w="0" w:type="auto"/>
            <w:tcBorders>
              <w:top w:val="thick" w:sz="0" w:space="0" w:color="000000"/>
            </w:tcBorders>
          </w:tcPr>
          <w:p w14:paraId="618CDFE1"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7475970C"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13DF54DC" w14:textId="77777777" w:rsidTr="00560B61">
        <w:tc>
          <w:tcPr>
            <w:tcW w:w="0" w:type="auto"/>
          </w:tcPr>
          <w:p w14:paraId="0A571F8C"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4B61F90D"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089C5499"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70662222"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1938672B"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23DA96FE"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4528118C" w14:textId="77777777" w:rsidTr="00560B61">
        <w:tc>
          <w:tcPr>
            <w:tcW w:w="0" w:type="auto"/>
            <w:tcBorders>
              <w:bottom w:val="thick" w:sz="0" w:space="0" w:color="000000"/>
            </w:tcBorders>
          </w:tcPr>
          <w:p w14:paraId="79C73371"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6A0D66BE"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F2B680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F43C38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5B178E6"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477DB62"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3DA2E8C0" w14:textId="77777777" w:rsidTr="00560B61">
        <w:tc>
          <w:tcPr>
            <w:tcW w:w="0" w:type="auto"/>
            <w:tcBorders>
              <w:top w:val="thick" w:sz="0" w:space="0" w:color="000000"/>
            </w:tcBorders>
          </w:tcPr>
          <w:p w14:paraId="2D36049F" w14:textId="77777777" w:rsidR="00F26636" w:rsidRPr="00B874EA" w:rsidRDefault="00F26636" w:rsidP="00560B61">
            <w:pPr>
              <w:rPr>
                <w:rFonts w:ascii="Calibri" w:hAnsi="Calibri" w:cs="Calibri"/>
              </w:rPr>
            </w:pPr>
            <w:r w:rsidRPr="00B874EA">
              <w:rPr>
                <w:rFonts w:ascii="Calibri" w:hAnsi="Calibri" w:cs="Calibri"/>
              </w:rPr>
              <w:t xml:space="preserve"> Yes</w:t>
            </w:r>
          </w:p>
        </w:tc>
        <w:tc>
          <w:tcPr>
            <w:tcW w:w="0" w:type="auto"/>
            <w:tcBorders>
              <w:top w:val="thick" w:sz="0" w:space="0" w:color="000000"/>
            </w:tcBorders>
          </w:tcPr>
          <w:p w14:paraId="0C5C1CA9" w14:textId="77777777" w:rsidR="00F26636" w:rsidRPr="00B874EA" w:rsidRDefault="00F26636" w:rsidP="00560B61">
            <w:pPr>
              <w:jc w:val="right"/>
              <w:rPr>
                <w:rFonts w:ascii="Calibri" w:hAnsi="Calibri" w:cs="Calibri"/>
              </w:rPr>
            </w:pPr>
            <w:r w:rsidRPr="00B874EA">
              <w:rPr>
                <w:rFonts w:ascii="Calibri" w:hAnsi="Calibri" w:cs="Calibri"/>
              </w:rPr>
              <w:t>37</w:t>
            </w:r>
          </w:p>
        </w:tc>
        <w:tc>
          <w:tcPr>
            <w:tcW w:w="0" w:type="auto"/>
            <w:tcBorders>
              <w:top w:val="thick" w:sz="0" w:space="0" w:color="000000"/>
            </w:tcBorders>
          </w:tcPr>
          <w:p w14:paraId="44C42B27"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Borders>
              <w:top w:val="thick" w:sz="0" w:space="0" w:color="000000"/>
            </w:tcBorders>
          </w:tcPr>
          <w:p w14:paraId="34B85401"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Borders>
              <w:top w:val="thick" w:sz="0" w:space="0" w:color="000000"/>
            </w:tcBorders>
          </w:tcPr>
          <w:p w14:paraId="1E7B863A"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Borders>
              <w:top w:val="thick" w:sz="0" w:space="0" w:color="000000"/>
            </w:tcBorders>
          </w:tcPr>
          <w:p w14:paraId="03D92D13" w14:textId="77777777" w:rsidR="00F26636" w:rsidRPr="00B874EA" w:rsidRDefault="00F26636" w:rsidP="00560B61">
            <w:pPr>
              <w:jc w:val="right"/>
              <w:rPr>
                <w:rFonts w:ascii="Calibri" w:hAnsi="Calibri" w:cs="Calibri"/>
              </w:rPr>
            </w:pPr>
            <w:r w:rsidRPr="00B874EA">
              <w:rPr>
                <w:rFonts w:ascii="Calibri" w:hAnsi="Calibri" w:cs="Calibri"/>
              </w:rPr>
              <w:t>29</w:t>
            </w:r>
          </w:p>
        </w:tc>
      </w:tr>
      <w:tr w:rsidR="00F26636" w:rsidRPr="00B874EA" w14:paraId="185752E8" w14:textId="77777777" w:rsidTr="00560B61">
        <w:tc>
          <w:tcPr>
            <w:tcW w:w="0" w:type="auto"/>
          </w:tcPr>
          <w:p w14:paraId="2DC7E618" w14:textId="77777777" w:rsidR="00F26636" w:rsidRPr="00B874EA" w:rsidRDefault="00F26636" w:rsidP="00560B61">
            <w:pPr>
              <w:rPr>
                <w:rFonts w:ascii="Calibri" w:hAnsi="Calibri" w:cs="Calibri"/>
              </w:rPr>
            </w:pPr>
            <w:r w:rsidRPr="00B874EA">
              <w:rPr>
                <w:rFonts w:ascii="Calibri" w:hAnsi="Calibri" w:cs="Calibri"/>
              </w:rPr>
              <w:t xml:space="preserve"> No</w:t>
            </w:r>
          </w:p>
        </w:tc>
        <w:tc>
          <w:tcPr>
            <w:tcW w:w="0" w:type="auto"/>
          </w:tcPr>
          <w:p w14:paraId="68D2E01D" w14:textId="77777777" w:rsidR="00F26636" w:rsidRPr="00B874EA" w:rsidRDefault="00F26636" w:rsidP="00560B61">
            <w:pPr>
              <w:jc w:val="right"/>
              <w:rPr>
                <w:rFonts w:ascii="Calibri" w:hAnsi="Calibri" w:cs="Calibri"/>
              </w:rPr>
            </w:pPr>
            <w:r w:rsidRPr="00B874EA">
              <w:rPr>
                <w:rFonts w:ascii="Calibri" w:hAnsi="Calibri" w:cs="Calibri"/>
              </w:rPr>
              <w:t>63</w:t>
            </w:r>
          </w:p>
        </w:tc>
        <w:tc>
          <w:tcPr>
            <w:tcW w:w="0" w:type="auto"/>
          </w:tcPr>
          <w:p w14:paraId="7CEC979E" w14:textId="77777777" w:rsidR="00F26636" w:rsidRPr="00B874EA" w:rsidRDefault="00F26636" w:rsidP="00560B61">
            <w:pPr>
              <w:jc w:val="right"/>
              <w:rPr>
                <w:rFonts w:ascii="Calibri" w:hAnsi="Calibri" w:cs="Calibri"/>
              </w:rPr>
            </w:pPr>
            <w:r w:rsidRPr="00B874EA">
              <w:rPr>
                <w:rFonts w:ascii="Calibri" w:hAnsi="Calibri" w:cs="Calibri"/>
              </w:rPr>
              <w:t>76</w:t>
            </w:r>
          </w:p>
        </w:tc>
        <w:tc>
          <w:tcPr>
            <w:tcW w:w="0" w:type="auto"/>
          </w:tcPr>
          <w:p w14:paraId="1B81757F" w14:textId="77777777" w:rsidR="00F26636" w:rsidRPr="00B874EA" w:rsidRDefault="00F26636" w:rsidP="00560B61">
            <w:pPr>
              <w:jc w:val="right"/>
              <w:rPr>
                <w:rFonts w:ascii="Calibri" w:hAnsi="Calibri" w:cs="Calibri"/>
              </w:rPr>
            </w:pPr>
            <w:r w:rsidRPr="00B874EA">
              <w:rPr>
                <w:rFonts w:ascii="Calibri" w:hAnsi="Calibri" w:cs="Calibri"/>
              </w:rPr>
              <w:t>71</w:t>
            </w:r>
          </w:p>
        </w:tc>
        <w:tc>
          <w:tcPr>
            <w:tcW w:w="0" w:type="auto"/>
          </w:tcPr>
          <w:p w14:paraId="50854E98" w14:textId="77777777" w:rsidR="00F26636" w:rsidRPr="00B874EA" w:rsidRDefault="00F26636" w:rsidP="00560B61">
            <w:pPr>
              <w:jc w:val="right"/>
              <w:rPr>
                <w:rFonts w:ascii="Calibri" w:hAnsi="Calibri" w:cs="Calibri"/>
              </w:rPr>
            </w:pPr>
            <w:r w:rsidRPr="00B874EA">
              <w:rPr>
                <w:rFonts w:ascii="Calibri" w:hAnsi="Calibri" w:cs="Calibri"/>
              </w:rPr>
              <w:t>72</w:t>
            </w:r>
          </w:p>
        </w:tc>
        <w:tc>
          <w:tcPr>
            <w:tcW w:w="0" w:type="auto"/>
          </w:tcPr>
          <w:p w14:paraId="252505AC" w14:textId="77777777" w:rsidR="00F26636" w:rsidRPr="00B874EA" w:rsidRDefault="00F26636" w:rsidP="00560B61">
            <w:pPr>
              <w:jc w:val="right"/>
              <w:rPr>
                <w:rFonts w:ascii="Calibri" w:hAnsi="Calibri" w:cs="Calibri"/>
              </w:rPr>
            </w:pPr>
            <w:r w:rsidRPr="00B874EA">
              <w:rPr>
                <w:rFonts w:ascii="Calibri" w:hAnsi="Calibri" w:cs="Calibri"/>
              </w:rPr>
              <w:t>71</w:t>
            </w:r>
          </w:p>
        </w:tc>
      </w:tr>
      <w:tr w:rsidR="00F26636" w:rsidRPr="00B874EA" w14:paraId="3EB8D76F" w14:textId="77777777" w:rsidTr="00560B61">
        <w:tc>
          <w:tcPr>
            <w:tcW w:w="0" w:type="auto"/>
          </w:tcPr>
          <w:p w14:paraId="69144354"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4967DE6F" w14:textId="77777777" w:rsidR="00F26636" w:rsidRPr="00B874EA" w:rsidRDefault="00F26636" w:rsidP="00560B61">
            <w:pPr>
              <w:jc w:val="right"/>
              <w:rPr>
                <w:rFonts w:ascii="Calibri" w:hAnsi="Calibri" w:cs="Calibri"/>
              </w:rPr>
            </w:pPr>
            <w:r w:rsidRPr="00B874EA">
              <w:rPr>
                <w:rFonts w:ascii="Calibri" w:hAnsi="Calibri" w:cs="Calibri"/>
              </w:rPr>
              <w:t>339</w:t>
            </w:r>
          </w:p>
        </w:tc>
        <w:tc>
          <w:tcPr>
            <w:tcW w:w="0" w:type="auto"/>
          </w:tcPr>
          <w:p w14:paraId="30CD17E6" w14:textId="77777777" w:rsidR="00F26636" w:rsidRPr="00B874EA" w:rsidRDefault="00F26636" w:rsidP="00560B61">
            <w:pPr>
              <w:jc w:val="right"/>
              <w:rPr>
                <w:rFonts w:ascii="Calibri" w:hAnsi="Calibri" w:cs="Calibri"/>
              </w:rPr>
            </w:pPr>
            <w:r w:rsidRPr="00B874EA">
              <w:rPr>
                <w:rFonts w:ascii="Calibri" w:hAnsi="Calibri" w:cs="Calibri"/>
              </w:rPr>
              <w:t>64</w:t>
            </w:r>
          </w:p>
        </w:tc>
        <w:tc>
          <w:tcPr>
            <w:tcW w:w="0" w:type="auto"/>
          </w:tcPr>
          <w:p w14:paraId="471AA8A6" w14:textId="77777777" w:rsidR="00F26636" w:rsidRPr="00B874EA" w:rsidRDefault="00F26636" w:rsidP="00560B61">
            <w:pPr>
              <w:jc w:val="right"/>
              <w:rPr>
                <w:rFonts w:ascii="Calibri" w:hAnsi="Calibri" w:cs="Calibri"/>
              </w:rPr>
            </w:pPr>
            <w:r w:rsidRPr="00B874EA">
              <w:rPr>
                <w:rFonts w:ascii="Calibri" w:hAnsi="Calibri" w:cs="Calibri"/>
              </w:rPr>
              <w:t>344</w:t>
            </w:r>
          </w:p>
        </w:tc>
        <w:tc>
          <w:tcPr>
            <w:tcW w:w="0" w:type="auto"/>
          </w:tcPr>
          <w:p w14:paraId="64C4B6D4" w14:textId="77777777" w:rsidR="00F26636" w:rsidRPr="00B874EA" w:rsidRDefault="00F26636" w:rsidP="00560B61">
            <w:pPr>
              <w:jc w:val="right"/>
              <w:rPr>
                <w:rFonts w:ascii="Calibri" w:hAnsi="Calibri" w:cs="Calibri"/>
              </w:rPr>
            </w:pPr>
            <w:r w:rsidRPr="00B874EA">
              <w:rPr>
                <w:rFonts w:ascii="Calibri" w:hAnsi="Calibri" w:cs="Calibri"/>
              </w:rPr>
              <w:t>319</w:t>
            </w:r>
          </w:p>
        </w:tc>
        <w:tc>
          <w:tcPr>
            <w:tcW w:w="0" w:type="auto"/>
          </w:tcPr>
          <w:p w14:paraId="69A6CAA4" w14:textId="77777777" w:rsidR="00F26636" w:rsidRPr="00B874EA" w:rsidRDefault="00F26636" w:rsidP="00560B61">
            <w:pPr>
              <w:jc w:val="right"/>
              <w:rPr>
                <w:rFonts w:ascii="Calibri" w:hAnsi="Calibri" w:cs="Calibri"/>
              </w:rPr>
            </w:pPr>
            <w:r w:rsidRPr="00B874EA">
              <w:rPr>
                <w:rFonts w:ascii="Calibri" w:hAnsi="Calibri" w:cs="Calibri"/>
              </w:rPr>
              <w:t>1,088</w:t>
            </w:r>
          </w:p>
        </w:tc>
      </w:tr>
    </w:tbl>
    <w:p w14:paraId="542D9FB4" w14:textId="77777777" w:rsidR="00F26636" w:rsidRPr="00B874EA" w:rsidRDefault="00F26636" w:rsidP="00F26636">
      <w:pPr>
        <w:rPr>
          <w:rFonts w:ascii="Calibri" w:hAnsi="Calibri" w:cs="Calibri"/>
        </w:rPr>
      </w:pPr>
    </w:p>
    <w:p w14:paraId="7554A92F" w14:textId="77777777" w:rsidR="00F26636" w:rsidRPr="00B874EA" w:rsidRDefault="00F26636" w:rsidP="00F26636">
      <w:pPr>
        <w:jc w:val="center"/>
        <w:rPr>
          <w:rFonts w:ascii="Calibri" w:hAnsi="Calibri" w:cs="Calibri"/>
          <w:b/>
          <w:bCs/>
          <w:i/>
          <w:sz w:val="24"/>
        </w:rPr>
      </w:pPr>
    </w:p>
    <w:p w14:paraId="4BEB6663" w14:textId="77777777" w:rsidR="00F26636" w:rsidRPr="00B874EA" w:rsidRDefault="00F26636" w:rsidP="00F26636">
      <w:pPr>
        <w:rPr>
          <w:rFonts w:ascii="Calibri" w:hAnsi="Calibri" w:cs="Calibri"/>
          <w:b/>
          <w:bCs/>
          <w:sz w:val="24"/>
        </w:rPr>
      </w:pPr>
      <w:r w:rsidRPr="00B874EA">
        <w:rPr>
          <w:rFonts w:ascii="Calibri" w:hAnsi="Calibri" w:cs="Calibri"/>
          <w:b/>
          <w:bCs/>
          <w:i/>
          <w:sz w:val="24"/>
        </w:rPr>
        <w:t>How often do you attend religious services?</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47"/>
        <w:gridCol w:w="648"/>
        <w:gridCol w:w="662"/>
        <w:gridCol w:w="706"/>
        <w:gridCol w:w="706"/>
        <w:gridCol w:w="672"/>
      </w:tblGrid>
      <w:tr w:rsidR="00F26636" w:rsidRPr="00B874EA" w14:paraId="5AEFF41C" w14:textId="77777777" w:rsidTr="00560B61">
        <w:tc>
          <w:tcPr>
            <w:tcW w:w="0" w:type="auto"/>
            <w:tcBorders>
              <w:top w:val="thick" w:sz="0" w:space="0" w:color="000000"/>
            </w:tcBorders>
          </w:tcPr>
          <w:p w14:paraId="20C3B69D"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0F4165ED"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5451A49F" w14:textId="77777777" w:rsidTr="00560B61">
        <w:tc>
          <w:tcPr>
            <w:tcW w:w="0" w:type="auto"/>
          </w:tcPr>
          <w:p w14:paraId="4274CD28"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15EF6275"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1BA0DDB3"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0565E28A"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30B078B0"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7D12C662"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7FC9E5B9" w14:textId="77777777" w:rsidTr="00560B61">
        <w:tc>
          <w:tcPr>
            <w:tcW w:w="0" w:type="auto"/>
            <w:tcBorders>
              <w:bottom w:val="thick" w:sz="0" w:space="0" w:color="000000"/>
            </w:tcBorders>
          </w:tcPr>
          <w:p w14:paraId="5B254DE3"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4129ED68"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08596D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FF934DD"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66DCBF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D35B0BC"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6D945764" w14:textId="77777777" w:rsidTr="00560B61">
        <w:tc>
          <w:tcPr>
            <w:tcW w:w="0" w:type="auto"/>
            <w:tcBorders>
              <w:top w:val="thick" w:sz="0" w:space="0" w:color="000000"/>
            </w:tcBorders>
          </w:tcPr>
          <w:p w14:paraId="7F7EEAB5" w14:textId="77777777" w:rsidR="00F26636" w:rsidRPr="00B874EA" w:rsidRDefault="00F26636" w:rsidP="00560B61">
            <w:pPr>
              <w:rPr>
                <w:rFonts w:ascii="Calibri" w:hAnsi="Calibri" w:cs="Calibri"/>
              </w:rPr>
            </w:pPr>
            <w:r w:rsidRPr="00B874EA">
              <w:rPr>
                <w:rFonts w:ascii="Calibri" w:hAnsi="Calibri" w:cs="Calibri"/>
              </w:rPr>
              <w:t xml:space="preserve"> Never</w:t>
            </w:r>
          </w:p>
        </w:tc>
        <w:tc>
          <w:tcPr>
            <w:tcW w:w="0" w:type="auto"/>
            <w:tcBorders>
              <w:top w:val="thick" w:sz="0" w:space="0" w:color="000000"/>
            </w:tcBorders>
          </w:tcPr>
          <w:p w14:paraId="42FF0F60"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Borders>
              <w:top w:val="thick" w:sz="0" w:space="0" w:color="000000"/>
            </w:tcBorders>
          </w:tcPr>
          <w:p w14:paraId="4DFDA5D3"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Borders>
              <w:top w:val="thick" w:sz="0" w:space="0" w:color="000000"/>
            </w:tcBorders>
          </w:tcPr>
          <w:p w14:paraId="16CF623A"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Borders>
              <w:top w:val="thick" w:sz="0" w:space="0" w:color="000000"/>
            </w:tcBorders>
          </w:tcPr>
          <w:p w14:paraId="2CF804FE" w14:textId="77777777" w:rsidR="00F26636" w:rsidRPr="00B874EA" w:rsidRDefault="00F26636" w:rsidP="00560B61">
            <w:pPr>
              <w:jc w:val="right"/>
              <w:rPr>
                <w:rFonts w:ascii="Calibri" w:hAnsi="Calibri" w:cs="Calibri"/>
              </w:rPr>
            </w:pPr>
            <w:r w:rsidRPr="00B874EA">
              <w:rPr>
                <w:rFonts w:ascii="Calibri" w:hAnsi="Calibri" w:cs="Calibri"/>
              </w:rPr>
              <w:t>37</w:t>
            </w:r>
          </w:p>
        </w:tc>
        <w:tc>
          <w:tcPr>
            <w:tcW w:w="0" w:type="auto"/>
            <w:tcBorders>
              <w:top w:val="thick" w:sz="0" w:space="0" w:color="000000"/>
            </w:tcBorders>
          </w:tcPr>
          <w:p w14:paraId="41E44769" w14:textId="77777777" w:rsidR="00F26636" w:rsidRPr="00B874EA" w:rsidRDefault="00F26636" w:rsidP="00560B61">
            <w:pPr>
              <w:jc w:val="right"/>
              <w:rPr>
                <w:rFonts w:ascii="Calibri" w:hAnsi="Calibri" w:cs="Calibri"/>
              </w:rPr>
            </w:pPr>
            <w:r w:rsidRPr="00B874EA">
              <w:rPr>
                <w:rFonts w:ascii="Calibri" w:hAnsi="Calibri" w:cs="Calibri"/>
              </w:rPr>
              <w:t>34</w:t>
            </w:r>
          </w:p>
        </w:tc>
      </w:tr>
      <w:tr w:rsidR="00F26636" w:rsidRPr="00B874EA" w14:paraId="672DA108" w14:textId="77777777" w:rsidTr="00560B61">
        <w:tc>
          <w:tcPr>
            <w:tcW w:w="0" w:type="auto"/>
          </w:tcPr>
          <w:p w14:paraId="6EE985C5" w14:textId="77777777" w:rsidR="00F26636" w:rsidRPr="00B874EA" w:rsidRDefault="00F26636" w:rsidP="00560B61">
            <w:pPr>
              <w:rPr>
                <w:rFonts w:ascii="Calibri" w:hAnsi="Calibri" w:cs="Calibri"/>
              </w:rPr>
            </w:pPr>
            <w:r w:rsidRPr="00B874EA">
              <w:rPr>
                <w:rFonts w:ascii="Calibri" w:hAnsi="Calibri" w:cs="Calibri"/>
              </w:rPr>
              <w:t xml:space="preserve"> Less than once per year</w:t>
            </w:r>
          </w:p>
        </w:tc>
        <w:tc>
          <w:tcPr>
            <w:tcW w:w="0" w:type="auto"/>
          </w:tcPr>
          <w:p w14:paraId="0FBDCCE2"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7F69A661"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1320E4DB"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6FF864B8"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273CEBC5"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5A721A27" w14:textId="77777777" w:rsidTr="00560B61">
        <w:tc>
          <w:tcPr>
            <w:tcW w:w="0" w:type="auto"/>
          </w:tcPr>
          <w:p w14:paraId="5C87A026" w14:textId="77777777" w:rsidR="00F26636" w:rsidRPr="00B874EA" w:rsidRDefault="00F26636" w:rsidP="00560B61">
            <w:pPr>
              <w:rPr>
                <w:rFonts w:ascii="Calibri" w:hAnsi="Calibri" w:cs="Calibri"/>
              </w:rPr>
            </w:pPr>
            <w:r w:rsidRPr="00B874EA">
              <w:rPr>
                <w:rFonts w:ascii="Calibri" w:hAnsi="Calibri" w:cs="Calibri"/>
              </w:rPr>
              <w:t xml:space="preserve"> About once or twice a year</w:t>
            </w:r>
          </w:p>
        </w:tc>
        <w:tc>
          <w:tcPr>
            <w:tcW w:w="0" w:type="auto"/>
          </w:tcPr>
          <w:p w14:paraId="5A17AF64"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59B06425"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5EFED0F5"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Pr>
          <w:p w14:paraId="70A327F5"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3E40E3DB"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34749620" w14:textId="77777777" w:rsidTr="00560B61">
        <w:tc>
          <w:tcPr>
            <w:tcW w:w="0" w:type="auto"/>
          </w:tcPr>
          <w:p w14:paraId="666242F3" w14:textId="77777777" w:rsidR="00F26636" w:rsidRPr="00B874EA" w:rsidRDefault="00F26636" w:rsidP="00560B61">
            <w:pPr>
              <w:rPr>
                <w:rFonts w:ascii="Calibri" w:hAnsi="Calibri" w:cs="Calibri"/>
              </w:rPr>
            </w:pPr>
            <w:r w:rsidRPr="00B874EA">
              <w:rPr>
                <w:rFonts w:ascii="Calibri" w:hAnsi="Calibri" w:cs="Calibri"/>
              </w:rPr>
              <w:t xml:space="preserve"> Several times a year</w:t>
            </w:r>
          </w:p>
        </w:tc>
        <w:tc>
          <w:tcPr>
            <w:tcW w:w="0" w:type="auto"/>
          </w:tcPr>
          <w:p w14:paraId="62AF5CFC"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Pr>
          <w:p w14:paraId="7C8F2149"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19FCE362" w14:textId="77777777" w:rsidR="00F26636" w:rsidRPr="00B874EA" w:rsidRDefault="00F26636" w:rsidP="00560B61">
            <w:pPr>
              <w:jc w:val="right"/>
              <w:rPr>
                <w:rFonts w:ascii="Calibri" w:hAnsi="Calibri" w:cs="Calibri"/>
              </w:rPr>
            </w:pPr>
            <w:r w:rsidRPr="00B874EA">
              <w:rPr>
                <w:rFonts w:ascii="Calibri" w:hAnsi="Calibri" w:cs="Calibri"/>
              </w:rPr>
              <w:t>16</w:t>
            </w:r>
          </w:p>
        </w:tc>
        <w:tc>
          <w:tcPr>
            <w:tcW w:w="0" w:type="auto"/>
          </w:tcPr>
          <w:p w14:paraId="15ABF5CE"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01019317" w14:textId="77777777" w:rsidR="00F26636" w:rsidRPr="00B874EA" w:rsidRDefault="00F26636" w:rsidP="00560B61">
            <w:pPr>
              <w:jc w:val="right"/>
              <w:rPr>
                <w:rFonts w:ascii="Calibri" w:hAnsi="Calibri" w:cs="Calibri"/>
              </w:rPr>
            </w:pPr>
            <w:r w:rsidRPr="00B874EA">
              <w:rPr>
                <w:rFonts w:ascii="Calibri" w:hAnsi="Calibri" w:cs="Calibri"/>
              </w:rPr>
              <w:t>11</w:t>
            </w:r>
          </w:p>
        </w:tc>
      </w:tr>
      <w:tr w:rsidR="00F26636" w:rsidRPr="00B874EA" w14:paraId="754F9988" w14:textId="77777777" w:rsidTr="00560B61">
        <w:tc>
          <w:tcPr>
            <w:tcW w:w="0" w:type="auto"/>
          </w:tcPr>
          <w:p w14:paraId="77B00903" w14:textId="77777777" w:rsidR="00F26636" w:rsidRPr="00B874EA" w:rsidRDefault="00F26636" w:rsidP="00560B61">
            <w:pPr>
              <w:rPr>
                <w:rFonts w:ascii="Calibri" w:hAnsi="Calibri" w:cs="Calibri"/>
              </w:rPr>
            </w:pPr>
            <w:r w:rsidRPr="00B874EA">
              <w:rPr>
                <w:rFonts w:ascii="Calibri" w:hAnsi="Calibri" w:cs="Calibri"/>
              </w:rPr>
              <w:t xml:space="preserve"> About once a month</w:t>
            </w:r>
          </w:p>
        </w:tc>
        <w:tc>
          <w:tcPr>
            <w:tcW w:w="0" w:type="auto"/>
          </w:tcPr>
          <w:p w14:paraId="3756B70F"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14B9792B"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2A6A1B5F"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43A8E08E"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40BB87A5" w14:textId="77777777" w:rsidR="00F26636" w:rsidRPr="00B874EA" w:rsidRDefault="00F26636" w:rsidP="00560B61">
            <w:pPr>
              <w:jc w:val="right"/>
              <w:rPr>
                <w:rFonts w:ascii="Calibri" w:hAnsi="Calibri" w:cs="Calibri"/>
              </w:rPr>
            </w:pPr>
            <w:r w:rsidRPr="00B874EA">
              <w:rPr>
                <w:rFonts w:ascii="Calibri" w:hAnsi="Calibri" w:cs="Calibri"/>
              </w:rPr>
              <w:t>6</w:t>
            </w:r>
          </w:p>
        </w:tc>
      </w:tr>
      <w:tr w:rsidR="00F26636" w:rsidRPr="00B874EA" w14:paraId="77C74399" w14:textId="77777777" w:rsidTr="00560B61">
        <w:tc>
          <w:tcPr>
            <w:tcW w:w="0" w:type="auto"/>
          </w:tcPr>
          <w:p w14:paraId="09C1F962" w14:textId="77777777" w:rsidR="00F26636" w:rsidRPr="00B874EA" w:rsidRDefault="00F26636" w:rsidP="00560B61">
            <w:pPr>
              <w:rPr>
                <w:rFonts w:ascii="Calibri" w:hAnsi="Calibri" w:cs="Calibri"/>
              </w:rPr>
            </w:pPr>
            <w:r w:rsidRPr="00B874EA">
              <w:rPr>
                <w:rFonts w:ascii="Calibri" w:hAnsi="Calibri" w:cs="Calibri"/>
              </w:rPr>
              <w:t xml:space="preserve"> 2-3 times a month</w:t>
            </w:r>
          </w:p>
        </w:tc>
        <w:tc>
          <w:tcPr>
            <w:tcW w:w="0" w:type="auto"/>
          </w:tcPr>
          <w:p w14:paraId="7188EB8E"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2CC1A750"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1C3C844D"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58AC4873"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646452BF" w14:textId="77777777" w:rsidR="00F26636" w:rsidRPr="00B874EA" w:rsidRDefault="00F26636" w:rsidP="00560B61">
            <w:pPr>
              <w:jc w:val="right"/>
              <w:rPr>
                <w:rFonts w:ascii="Calibri" w:hAnsi="Calibri" w:cs="Calibri"/>
              </w:rPr>
            </w:pPr>
            <w:r w:rsidRPr="00B874EA">
              <w:rPr>
                <w:rFonts w:ascii="Calibri" w:hAnsi="Calibri" w:cs="Calibri"/>
              </w:rPr>
              <w:t>5</w:t>
            </w:r>
          </w:p>
        </w:tc>
      </w:tr>
      <w:tr w:rsidR="00F26636" w:rsidRPr="00B874EA" w14:paraId="5854DB2A" w14:textId="77777777" w:rsidTr="00560B61">
        <w:tc>
          <w:tcPr>
            <w:tcW w:w="0" w:type="auto"/>
          </w:tcPr>
          <w:p w14:paraId="32793919" w14:textId="77777777" w:rsidR="00F26636" w:rsidRPr="00B874EA" w:rsidRDefault="00F26636" w:rsidP="00560B61">
            <w:pPr>
              <w:rPr>
                <w:rFonts w:ascii="Calibri" w:hAnsi="Calibri" w:cs="Calibri"/>
              </w:rPr>
            </w:pPr>
            <w:r w:rsidRPr="00B874EA">
              <w:rPr>
                <w:rFonts w:ascii="Calibri" w:hAnsi="Calibri" w:cs="Calibri"/>
              </w:rPr>
              <w:t xml:space="preserve"> Nearly ever week</w:t>
            </w:r>
          </w:p>
        </w:tc>
        <w:tc>
          <w:tcPr>
            <w:tcW w:w="0" w:type="auto"/>
          </w:tcPr>
          <w:p w14:paraId="6F9038F0"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0AE54C9F"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19B925F0"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6EF1282C"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349F24D5" w14:textId="77777777" w:rsidR="00F26636" w:rsidRPr="00B874EA" w:rsidRDefault="00F26636" w:rsidP="00560B61">
            <w:pPr>
              <w:jc w:val="right"/>
              <w:rPr>
                <w:rFonts w:ascii="Calibri" w:hAnsi="Calibri" w:cs="Calibri"/>
              </w:rPr>
            </w:pPr>
            <w:r w:rsidRPr="00B874EA">
              <w:rPr>
                <w:rFonts w:ascii="Calibri" w:hAnsi="Calibri" w:cs="Calibri"/>
              </w:rPr>
              <w:t>5</w:t>
            </w:r>
          </w:p>
        </w:tc>
      </w:tr>
      <w:tr w:rsidR="00F26636" w:rsidRPr="00B874EA" w14:paraId="7B85D6FF" w14:textId="77777777" w:rsidTr="00560B61">
        <w:tc>
          <w:tcPr>
            <w:tcW w:w="0" w:type="auto"/>
          </w:tcPr>
          <w:p w14:paraId="4A68C7A7" w14:textId="77777777" w:rsidR="00F26636" w:rsidRPr="00B874EA" w:rsidRDefault="00F26636" w:rsidP="00560B61">
            <w:pPr>
              <w:rPr>
                <w:rFonts w:ascii="Calibri" w:hAnsi="Calibri" w:cs="Calibri"/>
              </w:rPr>
            </w:pPr>
            <w:r w:rsidRPr="00B874EA">
              <w:rPr>
                <w:rFonts w:ascii="Calibri" w:hAnsi="Calibri" w:cs="Calibri"/>
              </w:rPr>
              <w:t xml:space="preserve"> Every week</w:t>
            </w:r>
          </w:p>
        </w:tc>
        <w:tc>
          <w:tcPr>
            <w:tcW w:w="0" w:type="auto"/>
          </w:tcPr>
          <w:p w14:paraId="30C03300"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58715EF7"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10550D04"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29E0F96B"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36CD42BB" w14:textId="77777777" w:rsidR="00F26636" w:rsidRPr="00B874EA" w:rsidRDefault="00F26636" w:rsidP="00560B61">
            <w:pPr>
              <w:jc w:val="right"/>
              <w:rPr>
                <w:rFonts w:ascii="Calibri" w:hAnsi="Calibri" w:cs="Calibri"/>
              </w:rPr>
            </w:pPr>
            <w:r w:rsidRPr="00B874EA">
              <w:rPr>
                <w:rFonts w:ascii="Calibri" w:hAnsi="Calibri" w:cs="Calibri"/>
              </w:rPr>
              <w:t>8</w:t>
            </w:r>
          </w:p>
        </w:tc>
      </w:tr>
      <w:tr w:rsidR="00F26636" w:rsidRPr="00B874EA" w14:paraId="52472924" w14:textId="77777777" w:rsidTr="00560B61">
        <w:tc>
          <w:tcPr>
            <w:tcW w:w="0" w:type="auto"/>
          </w:tcPr>
          <w:p w14:paraId="5895F763" w14:textId="77777777" w:rsidR="00F26636" w:rsidRPr="00B874EA" w:rsidRDefault="00F26636" w:rsidP="00560B61">
            <w:pPr>
              <w:rPr>
                <w:rFonts w:ascii="Calibri" w:hAnsi="Calibri" w:cs="Calibri"/>
              </w:rPr>
            </w:pPr>
            <w:r w:rsidRPr="00B874EA">
              <w:rPr>
                <w:rFonts w:ascii="Calibri" w:hAnsi="Calibri" w:cs="Calibri"/>
              </w:rPr>
              <w:t xml:space="preserve"> Several times a week</w:t>
            </w:r>
          </w:p>
        </w:tc>
        <w:tc>
          <w:tcPr>
            <w:tcW w:w="0" w:type="auto"/>
          </w:tcPr>
          <w:p w14:paraId="0C406975"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1E1A74D7"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78010C95"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5B4C9DF9"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25553E63" w14:textId="77777777" w:rsidR="00F26636" w:rsidRPr="00B874EA" w:rsidRDefault="00F26636" w:rsidP="00560B61">
            <w:pPr>
              <w:jc w:val="right"/>
              <w:rPr>
                <w:rFonts w:ascii="Calibri" w:hAnsi="Calibri" w:cs="Calibri"/>
              </w:rPr>
            </w:pPr>
            <w:r w:rsidRPr="00B874EA">
              <w:rPr>
                <w:rFonts w:ascii="Calibri" w:hAnsi="Calibri" w:cs="Calibri"/>
              </w:rPr>
              <w:t>4</w:t>
            </w:r>
          </w:p>
        </w:tc>
      </w:tr>
      <w:tr w:rsidR="00F26636" w:rsidRPr="00B874EA" w14:paraId="6B09014C" w14:textId="77777777" w:rsidTr="00560B61">
        <w:tc>
          <w:tcPr>
            <w:tcW w:w="0" w:type="auto"/>
          </w:tcPr>
          <w:p w14:paraId="0F02275E"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60ACFA18" w14:textId="77777777" w:rsidR="00F26636" w:rsidRPr="00B874EA" w:rsidRDefault="00F26636" w:rsidP="00560B61">
            <w:pPr>
              <w:jc w:val="right"/>
              <w:rPr>
                <w:rFonts w:ascii="Calibri" w:hAnsi="Calibri" w:cs="Calibri"/>
              </w:rPr>
            </w:pPr>
            <w:r w:rsidRPr="00B874EA">
              <w:rPr>
                <w:rFonts w:ascii="Calibri" w:hAnsi="Calibri" w:cs="Calibri"/>
              </w:rPr>
              <w:t>443</w:t>
            </w:r>
          </w:p>
        </w:tc>
        <w:tc>
          <w:tcPr>
            <w:tcW w:w="0" w:type="auto"/>
          </w:tcPr>
          <w:p w14:paraId="6703465B" w14:textId="77777777" w:rsidR="00F26636" w:rsidRPr="00B874EA" w:rsidRDefault="00F26636" w:rsidP="00560B61">
            <w:pPr>
              <w:jc w:val="right"/>
              <w:rPr>
                <w:rFonts w:ascii="Calibri" w:hAnsi="Calibri" w:cs="Calibri"/>
              </w:rPr>
            </w:pPr>
            <w:r w:rsidRPr="00B874EA">
              <w:rPr>
                <w:rFonts w:ascii="Calibri" w:hAnsi="Calibri" w:cs="Calibri"/>
              </w:rPr>
              <w:t>229</w:t>
            </w:r>
          </w:p>
        </w:tc>
        <w:tc>
          <w:tcPr>
            <w:tcW w:w="0" w:type="auto"/>
          </w:tcPr>
          <w:p w14:paraId="03AEF085" w14:textId="77777777" w:rsidR="00F26636" w:rsidRPr="00B874EA" w:rsidRDefault="00F26636" w:rsidP="00560B61">
            <w:pPr>
              <w:jc w:val="right"/>
              <w:rPr>
                <w:rFonts w:ascii="Calibri" w:hAnsi="Calibri" w:cs="Calibri"/>
              </w:rPr>
            </w:pPr>
            <w:r w:rsidRPr="00B874EA">
              <w:rPr>
                <w:rFonts w:ascii="Calibri" w:hAnsi="Calibri" w:cs="Calibri"/>
              </w:rPr>
              <w:t>491</w:t>
            </w:r>
          </w:p>
        </w:tc>
        <w:tc>
          <w:tcPr>
            <w:tcW w:w="0" w:type="auto"/>
          </w:tcPr>
          <w:p w14:paraId="694DE186" w14:textId="77777777" w:rsidR="00F26636" w:rsidRPr="00B874EA" w:rsidRDefault="00F26636" w:rsidP="00560B61">
            <w:pPr>
              <w:jc w:val="right"/>
              <w:rPr>
                <w:rFonts w:ascii="Calibri" w:hAnsi="Calibri" w:cs="Calibri"/>
              </w:rPr>
            </w:pPr>
            <w:r w:rsidRPr="00B874EA">
              <w:rPr>
                <w:rFonts w:ascii="Calibri" w:hAnsi="Calibri" w:cs="Calibri"/>
              </w:rPr>
              <w:t>536</w:t>
            </w:r>
          </w:p>
        </w:tc>
        <w:tc>
          <w:tcPr>
            <w:tcW w:w="0" w:type="auto"/>
          </w:tcPr>
          <w:p w14:paraId="6BD1CF42" w14:textId="77777777" w:rsidR="00F26636" w:rsidRPr="00B874EA" w:rsidRDefault="00F26636" w:rsidP="00560B61">
            <w:pPr>
              <w:jc w:val="right"/>
              <w:rPr>
                <w:rFonts w:ascii="Calibri" w:hAnsi="Calibri" w:cs="Calibri"/>
              </w:rPr>
            </w:pPr>
            <w:r w:rsidRPr="00B874EA">
              <w:rPr>
                <w:rFonts w:ascii="Calibri" w:hAnsi="Calibri" w:cs="Calibri"/>
              </w:rPr>
              <w:t>1,750</w:t>
            </w:r>
          </w:p>
        </w:tc>
      </w:tr>
    </w:tbl>
    <w:p w14:paraId="5383B738" w14:textId="77777777" w:rsidR="00F26636" w:rsidRPr="00B874EA" w:rsidRDefault="00F26636" w:rsidP="00F26636">
      <w:pPr>
        <w:rPr>
          <w:rFonts w:ascii="Calibri" w:hAnsi="Calibri" w:cs="Calibri"/>
        </w:rPr>
      </w:pPr>
    </w:p>
    <w:p w14:paraId="7F18CDDC" w14:textId="77777777" w:rsidR="00F26636" w:rsidRPr="00B874EA" w:rsidRDefault="00F26636" w:rsidP="00F26636">
      <w:pPr>
        <w:rPr>
          <w:rFonts w:ascii="Calibri" w:hAnsi="Calibri" w:cs="Calibri"/>
          <w:b/>
          <w:sz w:val="24"/>
        </w:rPr>
      </w:pPr>
      <w:r w:rsidRPr="00B874EA">
        <w:rPr>
          <w:rFonts w:ascii="Calibri" w:hAnsi="Calibri" w:cs="Calibri"/>
          <w:b/>
          <w:sz w:val="24"/>
        </w:rPr>
        <w:t>UNWEIGHTED DEMOGRAPHICS</w:t>
      </w:r>
    </w:p>
    <w:p w14:paraId="759E6E0D"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PID1. Generally speaking, do you think of yourself as a Republican, a Democrat, an independent, or what?</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F26636" w:rsidRPr="00B874EA" w14:paraId="7D5D4C8F" w14:textId="77777777" w:rsidTr="00560B61">
        <w:tc>
          <w:tcPr>
            <w:tcW w:w="0" w:type="auto"/>
            <w:tcBorders>
              <w:top w:val="thick" w:sz="0" w:space="0" w:color="000000"/>
            </w:tcBorders>
          </w:tcPr>
          <w:p w14:paraId="59F0CFBF"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065EC94D"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72E368BB" w14:textId="77777777" w:rsidTr="00560B61">
        <w:tc>
          <w:tcPr>
            <w:tcW w:w="0" w:type="auto"/>
          </w:tcPr>
          <w:p w14:paraId="7F4F15FD"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180B777C"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0AF38B2B"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3C2EB029"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6628EFEE"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4B8971E6"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46AB4E14" w14:textId="77777777" w:rsidTr="00560B61">
        <w:tc>
          <w:tcPr>
            <w:tcW w:w="0" w:type="auto"/>
            <w:tcBorders>
              <w:bottom w:val="thick" w:sz="0" w:space="0" w:color="000000"/>
            </w:tcBorders>
          </w:tcPr>
          <w:p w14:paraId="1935C885"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3F5A5016"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6BF378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0C31B13"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7F2959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061E56E"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2ABFA6AD" w14:textId="77777777" w:rsidTr="00560B61">
        <w:tc>
          <w:tcPr>
            <w:tcW w:w="0" w:type="auto"/>
            <w:tcBorders>
              <w:top w:val="thick" w:sz="0" w:space="0" w:color="000000"/>
            </w:tcBorders>
          </w:tcPr>
          <w:p w14:paraId="34DF3A0C" w14:textId="77777777" w:rsidR="00F26636" w:rsidRPr="00B874EA" w:rsidRDefault="00F26636" w:rsidP="00560B61">
            <w:pPr>
              <w:rPr>
                <w:rFonts w:ascii="Calibri" w:hAnsi="Calibri" w:cs="Calibri"/>
              </w:rPr>
            </w:pPr>
            <w:r w:rsidRPr="00B874EA">
              <w:rPr>
                <w:rFonts w:ascii="Calibri" w:hAnsi="Calibri" w:cs="Calibri"/>
              </w:rPr>
              <w:t>Democrat</w:t>
            </w:r>
          </w:p>
        </w:tc>
        <w:tc>
          <w:tcPr>
            <w:tcW w:w="0" w:type="auto"/>
            <w:tcBorders>
              <w:top w:val="thick" w:sz="0" w:space="0" w:color="000000"/>
            </w:tcBorders>
          </w:tcPr>
          <w:p w14:paraId="72C2ABFB" w14:textId="77777777" w:rsidR="00F26636" w:rsidRPr="00B874EA" w:rsidRDefault="00F26636" w:rsidP="00560B61">
            <w:pPr>
              <w:jc w:val="right"/>
              <w:rPr>
                <w:rFonts w:ascii="Calibri" w:hAnsi="Calibri" w:cs="Calibri"/>
              </w:rPr>
            </w:pPr>
            <w:r w:rsidRPr="00B874EA">
              <w:rPr>
                <w:rFonts w:ascii="Calibri" w:hAnsi="Calibri" w:cs="Calibri"/>
              </w:rPr>
              <w:t>53</w:t>
            </w:r>
          </w:p>
        </w:tc>
        <w:tc>
          <w:tcPr>
            <w:tcW w:w="0" w:type="auto"/>
            <w:tcBorders>
              <w:top w:val="thick" w:sz="0" w:space="0" w:color="000000"/>
            </w:tcBorders>
          </w:tcPr>
          <w:p w14:paraId="314CC348" w14:textId="77777777" w:rsidR="00F26636" w:rsidRPr="00B874EA" w:rsidRDefault="00F26636" w:rsidP="00560B61">
            <w:pPr>
              <w:jc w:val="right"/>
              <w:rPr>
                <w:rFonts w:ascii="Calibri" w:hAnsi="Calibri" w:cs="Calibri"/>
              </w:rPr>
            </w:pPr>
            <w:r w:rsidRPr="00B874EA">
              <w:rPr>
                <w:rFonts w:ascii="Calibri" w:hAnsi="Calibri" w:cs="Calibri"/>
              </w:rPr>
              <w:t>41</w:t>
            </w:r>
          </w:p>
        </w:tc>
        <w:tc>
          <w:tcPr>
            <w:tcW w:w="0" w:type="auto"/>
            <w:tcBorders>
              <w:top w:val="thick" w:sz="0" w:space="0" w:color="000000"/>
            </w:tcBorders>
          </w:tcPr>
          <w:p w14:paraId="68EC67D0" w14:textId="77777777" w:rsidR="00F26636" w:rsidRPr="00B874EA" w:rsidRDefault="00F26636" w:rsidP="00560B61">
            <w:pPr>
              <w:jc w:val="right"/>
              <w:rPr>
                <w:rFonts w:ascii="Calibri" w:hAnsi="Calibri" w:cs="Calibri"/>
              </w:rPr>
            </w:pPr>
            <w:r w:rsidRPr="00B874EA">
              <w:rPr>
                <w:rFonts w:ascii="Calibri" w:hAnsi="Calibri" w:cs="Calibri"/>
              </w:rPr>
              <w:t>42</w:t>
            </w:r>
          </w:p>
        </w:tc>
        <w:tc>
          <w:tcPr>
            <w:tcW w:w="0" w:type="auto"/>
            <w:tcBorders>
              <w:top w:val="thick" w:sz="0" w:space="0" w:color="000000"/>
            </w:tcBorders>
          </w:tcPr>
          <w:p w14:paraId="50577B6A"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Borders>
              <w:top w:val="thick" w:sz="0" w:space="0" w:color="000000"/>
            </w:tcBorders>
          </w:tcPr>
          <w:p w14:paraId="47267E14" w14:textId="77777777" w:rsidR="00F26636" w:rsidRPr="00B874EA" w:rsidRDefault="00F26636" w:rsidP="00560B61">
            <w:pPr>
              <w:jc w:val="right"/>
              <w:rPr>
                <w:rFonts w:ascii="Calibri" w:hAnsi="Calibri" w:cs="Calibri"/>
              </w:rPr>
            </w:pPr>
            <w:r w:rsidRPr="00B874EA">
              <w:rPr>
                <w:rFonts w:ascii="Calibri" w:hAnsi="Calibri" w:cs="Calibri"/>
              </w:rPr>
              <w:t>42</w:t>
            </w:r>
          </w:p>
        </w:tc>
      </w:tr>
      <w:tr w:rsidR="00F26636" w:rsidRPr="00B874EA" w14:paraId="7B70C8DA" w14:textId="77777777" w:rsidTr="00560B61">
        <w:tc>
          <w:tcPr>
            <w:tcW w:w="0" w:type="auto"/>
          </w:tcPr>
          <w:p w14:paraId="1569F36C" w14:textId="77777777" w:rsidR="00F26636" w:rsidRPr="00B874EA" w:rsidRDefault="00F26636" w:rsidP="00560B61">
            <w:pPr>
              <w:rPr>
                <w:rFonts w:ascii="Calibri" w:hAnsi="Calibri" w:cs="Calibri"/>
              </w:rPr>
            </w:pPr>
            <w:r w:rsidRPr="00B874EA">
              <w:rPr>
                <w:rFonts w:ascii="Calibri" w:hAnsi="Calibri" w:cs="Calibri"/>
              </w:rPr>
              <w:t>Republican</w:t>
            </w:r>
          </w:p>
        </w:tc>
        <w:tc>
          <w:tcPr>
            <w:tcW w:w="0" w:type="auto"/>
          </w:tcPr>
          <w:p w14:paraId="1CAC2F08"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1495139C" w14:textId="77777777" w:rsidR="00F26636" w:rsidRPr="00B874EA" w:rsidRDefault="00F26636" w:rsidP="00560B61">
            <w:pPr>
              <w:jc w:val="right"/>
              <w:rPr>
                <w:rFonts w:ascii="Calibri" w:hAnsi="Calibri" w:cs="Calibri"/>
              </w:rPr>
            </w:pPr>
            <w:r w:rsidRPr="00B874EA">
              <w:rPr>
                <w:rFonts w:ascii="Calibri" w:hAnsi="Calibri" w:cs="Calibri"/>
              </w:rPr>
              <w:t>19</w:t>
            </w:r>
          </w:p>
        </w:tc>
        <w:tc>
          <w:tcPr>
            <w:tcW w:w="0" w:type="auto"/>
          </w:tcPr>
          <w:p w14:paraId="361E0903" w14:textId="77777777" w:rsidR="00F26636" w:rsidRPr="00B874EA" w:rsidRDefault="00F26636" w:rsidP="00560B61">
            <w:pPr>
              <w:jc w:val="right"/>
              <w:rPr>
                <w:rFonts w:ascii="Calibri" w:hAnsi="Calibri" w:cs="Calibri"/>
              </w:rPr>
            </w:pPr>
            <w:r w:rsidRPr="00B874EA">
              <w:rPr>
                <w:rFonts w:ascii="Calibri" w:hAnsi="Calibri" w:cs="Calibri"/>
              </w:rPr>
              <w:t>16</w:t>
            </w:r>
          </w:p>
        </w:tc>
        <w:tc>
          <w:tcPr>
            <w:tcW w:w="0" w:type="auto"/>
          </w:tcPr>
          <w:p w14:paraId="394C7A8D"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4606517B" w14:textId="77777777" w:rsidR="00F26636" w:rsidRPr="00B874EA" w:rsidRDefault="00F26636" w:rsidP="00560B61">
            <w:pPr>
              <w:jc w:val="right"/>
              <w:rPr>
                <w:rFonts w:ascii="Calibri" w:hAnsi="Calibri" w:cs="Calibri"/>
              </w:rPr>
            </w:pPr>
            <w:r w:rsidRPr="00B874EA">
              <w:rPr>
                <w:rFonts w:ascii="Calibri" w:hAnsi="Calibri" w:cs="Calibri"/>
              </w:rPr>
              <w:t>19</w:t>
            </w:r>
          </w:p>
        </w:tc>
      </w:tr>
      <w:tr w:rsidR="00F26636" w:rsidRPr="00B874EA" w14:paraId="20FFB190" w14:textId="77777777" w:rsidTr="00560B61">
        <w:tc>
          <w:tcPr>
            <w:tcW w:w="0" w:type="auto"/>
          </w:tcPr>
          <w:p w14:paraId="30D645FD" w14:textId="77777777" w:rsidR="00F26636" w:rsidRPr="00B874EA" w:rsidRDefault="00F26636" w:rsidP="00560B61">
            <w:pPr>
              <w:rPr>
                <w:rFonts w:ascii="Calibri" w:hAnsi="Calibri" w:cs="Calibri"/>
              </w:rPr>
            </w:pPr>
            <w:r w:rsidRPr="00B874EA">
              <w:rPr>
                <w:rFonts w:ascii="Calibri" w:hAnsi="Calibri" w:cs="Calibri"/>
              </w:rPr>
              <w:t>Independent</w:t>
            </w:r>
          </w:p>
        </w:tc>
        <w:tc>
          <w:tcPr>
            <w:tcW w:w="0" w:type="auto"/>
          </w:tcPr>
          <w:p w14:paraId="2747B8E1"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Pr>
          <w:p w14:paraId="058C4B89"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Pr>
          <w:p w14:paraId="723A784B"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Pr>
          <w:p w14:paraId="4825D7EC"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Pr>
          <w:p w14:paraId="6ED94A2E" w14:textId="77777777" w:rsidR="00F26636" w:rsidRPr="00B874EA" w:rsidRDefault="00F26636" w:rsidP="00560B61">
            <w:pPr>
              <w:jc w:val="right"/>
              <w:rPr>
                <w:rFonts w:ascii="Calibri" w:hAnsi="Calibri" w:cs="Calibri"/>
              </w:rPr>
            </w:pPr>
            <w:r w:rsidRPr="00B874EA">
              <w:rPr>
                <w:rFonts w:ascii="Calibri" w:hAnsi="Calibri" w:cs="Calibri"/>
              </w:rPr>
              <w:t>26</w:t>
            </w:r>
          </w:p>
        </w:tc>
      </w:tr>
      <w:tr w:rsidR="00F26636" w:rsidRPr="00B874EA" w14:paraId="5203B1D3" w14:textId="77777777" w:rsidTr="00560B61">
        <w:tc>
          <w:tcPr>
            <w:tcW w:w="0" w:type="auto"/>
          </w:tcPr>
          <w:p w14:paraId="0C4B95B1" w14:textId="77777777" w:rsidR="00F26636" w:rsidRPr="00B874EA" w:rsidRDefault="00F26636" w:rsidP="00560B61">
            <w:pPr>
              <w:rPr>
                <w:rFonts w:ascii="Calibri" w:hAnsi="Calibri" w:cs="Calibri"/>
              </w:rPr>
            </w:pPr>
            <w:r w:rsidRPr="00B874EA">
              <w:rPr>
                <w:rFonts w:ascii="Calibri" w:hAnsi="Calibri" w:cs="Calibri"/>
              </w:rPr>
              <w:t>Something else</w:t>
            </w:r>
          </w:p>
        </w:tc>
        <w:tc>
          <w:tcPr>
            <w:tcW w:w="0" w:type="auto"/>
          </w:tcPr>
          <w:p w14:paraId="4ABA5981"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Pr>
          <w:p w14:paraId="6A087829"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61F6B5FA"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50B0260A"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10B02EE5" w14:textId="77777777" w:rsidR="00F26636" w:rsidRPr="00B874EA" w:rsidRDefault="00F26636" w:rsidP="00560B61">
            <w:pPr>
              <w:jc w:val="right"/>
              <w:rPr>
                <w:rFonts w:ascii="Calibri" w:hAnsi="Calibri" w:cs="Calibri"/>
              </w:rPr>
            </w:pPr>
            <w:r w:rsidRPr="00B874EA">
              <w:rPr>
                <w:rFonts w:ascii="Calibri" w:hAnsi="Calibri" w:cs="Calibri"/>
              </w:rPr>
              <w:t>12</w:t>
            </w:r>
          </w:p>
        </w:tc>
      </w:tr>
      <w:tr w:rsidR="00F26636" w:rsidRPr="00B874EA" w14:paraId="60C064E0" w14:textId="77777777" w:rsidTr="00560B61">
        <w:tc>
          <w:tcPr>
            <w:tcW w:w="0" w:type="auto"/>
          </w:tcPr>
          <w:p w14:paraId="72C9D30D" w14:textId="77777777" w:rsidR="00F26636" w:rsidRPr="00B874EA" w:rsidRDefault="00F26636" w:rsidP="00560B61">
            <w:pPr>
              <w:rPr>
                <w:rFonts w:ascii="Calibri" w:hAnsi="Calibri" w:cs="Calibri"/>
              </w:rPr>
            </w:pPr>
            <w:r w:rsidRPr="00B874EA">
              <w:rPr>
                <w:rFonts w:ascii="Calibri" w:hAnsi="Calibri" w:cs="Calibri"/>
              </w:rPr>
              <w:t>DON’T KNOW</w:t>
            </w:r>
          </w:p>
        </w:tc>
        <w:tc>
          <w:tcPr>
            <w:tcW w:w="0" w:type="auto"/>
          </w:tcPr>
          <w:p w14:paraId="43B28D0A"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3D98117"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A3A1BA2"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6242EC3E"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C6DF0EC"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6FFAB83B" w14:textId="77777777" w:rsidTr="00560B61">
        <w:tc>
          <w:tcPr>
            <w:tcW w:w="0" w:type="auto"/>
          </w:tcPr>
          <w:p w14:paraId="4FEAC8BB"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7D238239"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5647D22C"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1C56B96E"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46146376"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1738900B"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08AAFF52" w14:textId="77777777" w:rsidTr="00560B61">
        <w:tc>
          <w:tcPr>
            <w:tcW w:w="0" w:type="auto"/>
          </w:tcPr>
          <w:p w14:paraId="007A9F28"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7B386E69"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3EF0AAC8"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31D48A9B"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41D62EE1"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50D14E05"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231196AD" w14:textId="77777777" w:rsidR="00F26636" w:rsidRPr="00B874EA" w:rsidRDefault="00F26636" w:rsidP="00F26636">
      <w:pPr>
        <w:rPr>
          <w:rFonts w:ascii="Calibri" w:hAnsi="Calibri" w:cs="Calibri"/>
          <w:i/>
          <w:sz w:val="24"/>
        </w:rPr>
      </w:pPr>
    </w:p>
    <w:p w14:paraId="2AACF684" w14:textId="77777777" w:rsidR="00FC08A0" w:rsidRDefault="00FC08A0" w:rsidP="00F26636">
      <w:pPr>
        <w:rPr>
          <w:rFonts w:ascii="Calibri" w:hAnsi="Calibri" w:cs="Calibri"/>
          <w:b/>
          <w:bCs/>
          <w:i/>
          <w:sz w:val="24"/>
        </w:rPr>
      </w:pPr>
    </w:p>
    <w:p w14:paraId="4879F9B9" w14:textId="77777777" w:rsidR="00FC08A0" w:rsidRDefault="00FC08A0" w:rsidP="00F26636">
      <w:pPr>
        <w:rPr>
          <w:rFonts w:ascii="Calibri" w:hAnsi="Calibri" w:cs="Calibri"/>
          <w:b/>
          <w:bCs/>
          <w:i/>
          <w:sz w:val="24"/>
        </w:rPr>
      </w:pPr>
    </w:p>
    <w:p w14:paraId="74CE32ED"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UNWEIGHTED PIDI.  Do you think of yourself as closer to the Republican Party or to the Democratic Party?</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09"/>
        <w:gridCol w:w="648"/>
        <w:gridCol w:w="662"/>
        <w:gridCol w:w="706"/>
        <w:gridCol w:w="706"/>
        <w:gridCol w:w="672"/>
      </w:tblGrid>
      <w:tr w:rsidR="00F26636" w:rsidRPr="00B874EA" w14:paraId="134AB2DB" w14:textId="77777777" w:rsidTr="00560B61">
        <w:tc>
          <w:tcPr>
            <w:tcW w:w="0" w:type="auto"/>
            <w:tcBorders>
              <w:top w:val="thick" w:sz="0" w:space="0" w:color="000000"/>
            </w:tcBorders>
          </w:tcPr>
          <w:p w14:paraId="2584A443"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6C9E630C"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76C4065D" w14:textId="77777777" w:rsidTr="00560B61">
        <w:tc>
          <w:tcPr>
            <w:tcW w:w="0" w:type="auto"/>
          </w:tcPr>
          <w:p w14:paraId="33BC39D3"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57032B51"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2FA1B032"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68F14BF9"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0BFC792F"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6FC1BEDD"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47A736A2" w14:textId="77777777" w:rsidTr="00560B61">
        <w:tc>
          <w:tcPr>
            <w:tcW w:w="0" w:type="auto"/>
            <w:tcBorders>
              <w:bottom w:val="thick" w:sz="0" w:space="0" w:color="000000"/>
            </w:tcBorders>
          </w:tcPr>
          <w:p w14:paraId="59351525"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647913E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3FDF24B"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044EB8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F0B9FE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C0284A3"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4D18E5EC" w14:textId="77777777" w:rsidTr="00560B61">
        <w:tc>
          <w:tcPr>
            <w:tcW w:w="0" w:type="auto"/>
            <w:tcBorders>
              <w:top w:val="thick" w:sz="0" w:space="0" w:color="000000"/>
            </w:tcBorders>
          </w:tcPr>
          <w:p w14:paraId="74E7C163" w14:textId="77777777" w:rsidR="00F26636" w:rsidRPr="00B874EA" w:rsidRDefault="00F26636" w:rsidP="00560B61">
            <w:pPr>
              <w:rPr>
                <w:rFonts w:ascii="Calibri" w:hAnsi="Calibri" w:cs="Calibri"/>
              </w:rPr>
            </w:pPr>
            <w:r w:rsidRPr="00B874EA">
              <w:rPr>
                <w:rFonts w:ascii="Calibri" w:hAnsi="Calibri" w:cs="Calibri"/>
              </w:rPr>
              <w:t>Closer to the Republican Party</w:t>
            </w:r>
          </w:p>
        </w:tc>
        <w:tc>
          <w:tcPr>
            <w:tcW w:w="0" w:type="auto"/>
            <w:tcBorders>
              <w:top w:val="thick" w:sz="0" w:space="0" w:color="000000"/>
            </w:tcBorders>
          </w:tcPr>
          <w:p w14:paraId="79F2D950"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Borders>
              <w:top w:val="thick" w:sz="0" w:space="0" w:color="000000"/>
            </w:tcBorders>
          </w:tcPr>
          <w:p w14:paraId="7487D70F"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Borders>
              <w:top w:val="thick" w:sz="0" w:space="0" w:color="000000"/>
            </w:tcBorders>
          </w:tcPr>
          <w:p w14:paraId="1A52442D"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Borders>
              <w:top w:val="thick" w:sz="0" w:space="0" w:color="000000"/>
            </w:tcBorders>
          </w:tcPr>
          <w:p w14:paraId="610E3136" w14:textId="77777777" w:rsidR="00F26636" w:rsidRPr="00B874EA" w:rsidRDefault="00F26636" w:rsidP="00560B61">
            <w:pPr>
              <w:jc w:val="right"/>
              <w:rPr>
                <w:rFonts w:ascii="Calibri" w:hAnsi="Calibri" w:cs="Calibri"/>
              </w:rPr>
            </w:pPr>
            <w:r w:rsidRPr="00B874EA">
              <w:rPr>
                <w:rFonts w:ascii="Calibri" w:hAnsi="Calibri" w:cs="Calibri"/>
              </w:rPr>
              <w:t>23</w:t>
            </w:r>
          </w:p>
        </w:tc>
        <w:tc>
          <w:tcPr>
            <w:tcW w:w="0" w:type="auto"/>
            <w:tcBorders>
              <w:top w:val="thick" w:sz="0" w:space="0" w:color="000000"/>
            </w:tcBorders>
          </w:tcPr>
          <w:p w14:paraId="7882CDAA" w14:textId="77777777" w:rsidR="00F26636" w:rsidRPr="00B874EA" w:rsidRDefault="00F26636" w:rsidP="00560B61">
            <w:pPr>
              <w:jc w:val="right"/>
              <w:rPr>
                <w:rFonts w:ascii="Calibri" w:hAnsi="Calibri" w:cs="Calibri"/>
              </w:rPr>
            </w:pPr>
            <w:r w:rsidRPr="00B874EA">
              <w:rPr>
                <w:rFonts w:ascii="Calibri" w:hAnsi="Calibri" w:cs="Calibri"/>
              </w:rPr>
              <w:t>15</w:t>
            </w:r>
          </w:p>
        </w:tc>
      </w:tr>
      <w:tr w:rsidR="00F26636" w:rsidRPr="00B874EA" w14:paraId="37633D1F" w14:textId="77777777" w:rsidTr="00560B61">
        <w:tc>
          <w:tcPr>
            <w:tcW w:w="0" w:type="auto"/>
          </w:tcPr>
          <w:p w14:paraId="4F396F9E" w14:textId="77777777" w:rsidR="00F26636" w:rsidRPr="00B874EA" w:rsidRDefault="00F26636" w:rsidP="00560B61">
            <w:pPr>
              <w:rPr>
                <w:rFonts w:ascii="Calibri" w:hAnsi="Calibri" w:cs="Calibri"/>
              </w:rPr>
            </w:pPr>
            <w:r w:rsidRPr="00B874EA">
              <w:rPr>
                <w:rFonts w:ascii="Calibri" w:hAnsi="Calibri" w:cs="Calibri"/>
              </w:rPr>
              <w:t>Closer to the Democratic Party</w:t>
            </w:r>
          </w:p>
        </w:tc>
        <w:tc>
          <w:tcPr>
            <w:tcW w:w="0" w:type="auto"/>
          </w:tcPr>
          <w:p w14:paraId="697BD4EA" w14:textId="77777777" w:rsidR="00F26636" w:rsidRPr="00B874EA" w:rsidRDefault="00F26636" w:rsidP="00560B61">
            <w:pPr>
              <w:jc w:val="right"/>
              <w:rPr>
                <w:rFonts w:ascii="Calibri" w:hAnsi="Calibri" w:cs="Calibri"/>
              </w:rPr>
            </w:pPr>
            <w:r w:rsidRPr="00B874EA">
              <w:rPr>
                <w:rFonts w:ascii="Calibri" w:hAnsi="Calibri" w:cs="Calibri"/>
              </w:rPr>
              <w:t>42</w:t>
            </w:r>
          </w:p>
        </w:tc>
        <w:tc>
          <w:tcPr>
            <w:tcW w:w="0" w:type="auto"/>
          </w:tcPr>
          <w:p w14:paraId="4EA41103" w14:textId="77777777" w:rsidR="00F26636" w:rsidRPr="00B874EA" w:rsidRDefault="00F26636" w:rsidP="00560B61">
            <w:pPr>
              <w:jc w:val="right"/>
              <w:rPr>
                <w:rFonts w:ascii="Calibri" w:hAnsi="Calibri" w:cs="Calibri"/>
              </w:rPr>
            </w:pPr>
            <w:r w:rsidRPr="00B874EA">
              <w:rPr>
                <w:rFonts w:ascii="Calibri" w:hAnsi="Calibri" w:cs="Calibri"/>
              </w:rPr>
              <w:t>42</w:t>
            </w:r>
          </w:p>
        </w:tc>
        <w:tc>
          <w:tcPr>
            <w:tcW w:w="0" w:type="auto"/>
          </w:tcPr>
          <w:p w14:paraId="072D9189" w14:textId="77777777" w:rsidR="00F26636" w:rsidRPr="00B874EA" w:rsidRDefault="00F26636" w:rsidP="00560B61">
            <w:pPr>
              <w:jc w:val="right"/>
              <w:rPr>
                <w:rFonts w:ascii="Calibri" w:hAnsi="Calibri" w:cs="Calibri"/>
              </w:rPr>
            </w:pPr>
            <w:r w:rsidRPr="00B874EA">
              <w:rPr>
                <w:rFonts w:ascii="Calibri" w:hAnsi="Calibri" w:cs="Calibri"/>
              </w:rPr>
              <w:t>36</w:t>
            </w:r>
          </w:p>
        </w:tc>
        <w:tc>
          <w:tcPr>
            <w:tcW w:w="0" w:type="auto"/>
          </w:tcPr>
          <w:p w14:paraId="7A34E864"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Pr>
          <w:p w14:paraId="5AC44A4C" w14:textId="77777777" w:rsidR="00F26636" w:rsidRPr="00B874EA" w:rsidRDefault="00F26636" w:rsidP="00560B61">
            <w:pPr>
              <w:jc w:val="right"/>
              <w:rPr>
                <w:rFonts w:ascii="Calibri" w:hAnsi="Calibri" w:cs="Calibri"/>
              </w:rPr>
            </w:pPr>
            <w:r w:rsidRPr="00B874EA">
              <w:rPr>
                <w:rFonts w:ascii="Calibri" w:hAnsi="Calibri" w:cs="Calibri"/>
              </w:rPr>
              <w:t>38</w:t>
            </w:r>
          </w:p>
        </w:tc>
      </w:tr>
      <w:tr w:rsidR="00F26636" w:rsidRPr="00B874EA" w14:paraId="432693E8" w14:textId="77777777" w:rsidTr="00560B61">
        <w:tc>
          <w:tcPr>
            <w:tcW w:w="0" w:type="auto"/>
          </w:tcPr>
          <w:p w14:paraId="752C9D3C" w14:textId="77777777" w:rsidR="00F26636" w:rsidRPr="00B874EA" w:rsidRDefault="00F26636" w:rsidP="00560B61">
            <w:pPr>
              <w:rPr>
                <w:rFonts w:ascii="Calibri" w:hAnsi="Calibri" w:cs="Calibri"/>
              </w:rPr>
            </w:pPr>
            <w:r w:rsidRPr="00B874EA">
              <w:rPr>
                <w:rFonts w:ascii="Calibri" w:hAnsi="Calibri" w:cs="Calibri"/>
              </w:rPr>
              <w:t>Neither</w:t>
            </w:r>
          </w:p>
        </w:tc>
        <w:tc>
          <w:tcPr>
            <w:tcW w:w="0" w:type="auto"/>
          </w:tcPr>
          <w:p w14:paraId="4B98F1DE" w14:textId="77777777" w:rsidR="00F26636" w:rsidRPr="00B874EA" w:rsidRDefault="00F26636" w:rsidP="00560B61">
            <w:pPr>
              <w:jc w:val="right"/>
              <w:rPr>
                <w:rFonts w:ascii="Calibri" w:hAnsi="Calibri" w:cs="Calibri"/>
              </w:rPr>
            </w:pPr>
            <w:r w:rsidRPr="00B874EA">
              <w:rPr>
                <w:rFonts w:ascii="Calibri" w:hAnsi="Calibri" w:cs="Calibri"/>
              </w:rPr>
              <w:t>47</w:t>
            </w:r>
          </w:p>
        </w:tc>
        <w:tc>
          <w:tcPr>
            <w:tcW w:w="0" w:type="auto"/>
          </w:tcPr>
          <w:p w14:paraId="4583C137" w14:textId="77777777" w:rsidR="00F26636" w:rsidRPr="00B874EA" w:rsidRDefault="00F26636" w:rsidP="00560B61">
            <w:pPr>
              <w:jc w:val="right"/>
              <w:rPr>
                <w:rFonts w:ascii="Calibri" w:hAnsi="Calibri" w:cs="Calibri"/>
              </w:rPr>
            </w:pPr>
            <w:r w:rsidRPr="00B874EA">
              <w:rPr>
                <w:rFonts w:ascii="Calibri" w:hAnsi="Calibri" w:cs="Calibri"/>
              </w:rPr>
              <w:t>43</w:t>
            </w:r>
          </w:p>
        </w:tc>
        <w:tc>
          <w:tcPr>
            <w:tcW w:w="0" w:type="auto"/>
          </w:tcPr>
          <w:p w14:paraId="6A984693" w14:textId="77777777" w:rsidR="00F26636" w:rsidRPr="00B874EA" w:rsidRDefault="00F26636" w:rsidP="00560B61">
            <w:pPr>
              <w:jc w:val="right"/>
              <w:rPr>
                <w:rFonts w:ascii="Calibri" w:hAnsi="Calibri" w:cs="Calibri"/>
              </w:rPr>
            </w:pPr>
            <w:r w:rsidRPr="00B874EA">
              <w:rPr>
                <w:rFonts w:ascii="Calibri" w:hAnsi="Calibri" w:cs="Calibri"/>
              </w:rPr>
              <w:t>48</w:t>
            </w:r>
          </w:p>
        </w:tc>
        <w:tc>
          <w:tcPr>
            <w:tcW w:w="0" w:type="auto"/>
          </w:tcPr>
          <w:p w14:paraId="6ED86F4F" w14:textId="77777777" w:rsidR="00F26636" w:rsidRPr="00B874EA" w:rsidRDefault="00F26636" w:rsidP="00560B61">
            <w:pPr>
              <w:jc w:val="right"/>
              <w:rPr>
                <w:rFonts w:ascii="Calibri" w:hAnsi="Calibri" w:cs="Calibri"/>
              </w:rPr>
            </w:pPr>
            <w:r w:rsidRPr="00B874EA">
              <w:rPr>
                <w:rFonts w:ascii="Calibri" w:hAnsi="Calibri" w:cs="Calibri"/>
              </w:rPr>
              <w:t>42</w:t>
            </w:r>
          </w:p>
        </w:tc>
        <w:tc>
          <w:tcPr>
            <w:tcW w:w="0" w:type="auto"/>
          </w:tcPr>
          <w:p w14:paraId="003317D9" w14:textId="77777777" w:rsidR="00F26636" w:rsidRPr="00B874EA" w:rsidRDefault="00F26636" w:rsidP="00560B61">
            <w:pPr>
              <w:jc w:val="right"/>
              <w:rPr>
                <w:rFonts w:ascii="Calibri" w:hAnsi="Calibri" w:cs="Calibri"/>
              </w:rPr>
            </w:pPr>
            <w:r w:rsidRPr="00B874EA">
              <w:rPr>
                <w:rFonts w:ascii="Calibri" w:hAnsi="Calibri" w:cs="Calibri"/>
              </w:rPr>
              <w:t>45</w:t>
            </w:r>
          </w:p>
        </w:tc>
      </w:tr>
      <w:tr w:rsidR="00F26636" w:rsidRPr="00B874EA" w14:paraId="373F394F" w14:textId="77777777" w:rsidTr="00560B61">
        <w:tc>
          <w:tcPr>
            <w:tcW w:w="0" w:type="auto"/>
          </w:tcPr>
          <w:p w14:paraId="3A050E57" w14:textId="77777777" w:rsidR="00F26636" w:rsidRPr="00B874EA" w:rsidRDefault="00F26636" w:rsidP="00560B61">
            <w:pPr>
              <w:rPr>
                <w:rFonts w:ascii="Calibri" w:hAnsi="Calibri" w:cs="Calibri"/>
              </w:rPr>
            </w:pPr>
            <w:r w:rsidRPr="00B874EA">
              <w:rPr>
                <w:rFonts w:ascii="Calibri" w:hAnsi="Calibri" w:cs="Calibri"/>
              </w:rPr>
              <w:t>DON’T KNOW</w:t>
            </w:r>
          </w:p>
        </w:tc>
        <w:tc>
          <w:tcPr>
            <w:tcW w:w="0" w:type="auto"/>
          </w:tcPr>
          <w:p w14:paraId="6F03E669"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3AB3CF0"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B4D8127"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47609753"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F9A230B"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4211016C" w14:textId="77777777" w:rsidTr="00560B61">
        <w:tc>
          <w:tcPr>
            <w:tcW w:w="0" w:type="auto"/>
          </w:tcPr>
          <w:p w14:paraId="0F865D26"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30B03F4A"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7478D478"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5A7BF096"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5FC98108"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5068083E" w14:textId="77777777" w:rsidR="00F26636" w:rsidRPr="00B874EA" w:rsidRDefault="00F26636" w:rsidP="00560B61">
            <w:pPr>
              <w:jc w:val="right"/>
              <w:rPr>
                <w:rFonts w:ascii="Calibri" w:hAnsi="Calibri" w:cs="Calibri"/>
              </w:rPr>
            </w:pPr>
            <w:r w:rsidRPr="00B874EA">
              <w:rPr>
                <w:rFonts w:ascii="Calibri" w:hAnsi="Calibri" w:cs="Calibri"/>
              </w:rPr>
              <w:t>2</w:t>
            </w:r>
          </w:p>
        </w:tc>
      </w:tr>
      <w:tr w:rsidR="00F26636" w:rsidRPr="00B874EA" w14:paraId="534EE5AB" w14:textId="77777777" w:rsidTr="00560B61">
        <w:tc>
          <w:tcPr>
            <w:tcW w:w="0" w:type="auto"/>
          </w:tcPr>
          <w:p w14:paraId="21707057"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719286DB" w14:textId="77777777" w:rsidR="00F26636" w:rsidRPr="00B874EA" w:rsidRDefault="00F26636" w:rsidP="00560B61">
            <w:pPr>
              <w:jc w:val="right"/>
              <w:rPr>
                <w:rFonts w:ascii="Calibri" w:hAnsi="Calibri" w:cs="Calibri"/>
              </w:rPr>
            </w:pPr>
            <w:r w:rsidRPr="00B874EA">
              <w:rPr>
                <w:rFonts w:ascii="Calibri" w:hAnsi="Calibri" w:cs="Calibri"/>
              </w:rPr>
              <w:t>330</w:t>
            </w:r>
          </w:p>
        </w:tc>
        <w:tc>
          <w:tcPr>
            <w:tcW w:w="0" w:type="auto"/>
          </w:tcPr>
          <w:p w14:paraId="1D4C63D1" w14:textId="77777777" w:rsidR="00F26636" w:rsidRPr="00B874EA" w:rsidRDefault="00F26636" w:rsidP="00560B61">
            <w:pPr>
              <w:jc w:val="right"/>
              <w:rPr>
                <w:rFonts w:ascii="Calibri" w:hAnsi="Calibri" w:cs="Calibri"/>
              </w:rPr>
            </w:pPr>
            <w:r w:rsidRPr="00B874EA">
              <w:rPr>
                <w:rFonts w:ascii="Calibri" w:hAnsi="Calibri" w:cs="Calibri"/>
              </w:rPr>
              <w:t>214</w:t>
            </w:r>
          </w:p>
        </w:tc>
        <w:tc>
          <w:tcPr>
            <w:tcW w:w="0" w:type="auto"/>
          </w:tcPr>
          <w:p w14:paraId="169DFDE7" w14:textId="77777777" w:rsidR="00F26636" w:rsidRPr="00B874EA" w:rsidRDefault="00F26636" w:rsidP="00560B61">
            <w:pPr>
              <w:jc w:val="right"/>
              <w:rPr>
                <w:rFonts w:ascii="Calibri" w:hAnsi="Calibri" w:cs="Calibri"/>
              </w:rPr>
            </w:pPr>
            <w:r w:rsidRPr="00B874EA">
              <w:rPr>
                <w:rFonts w:ascii="Calibri" w:hAnsi="Calibri" w:cs="Calibri"/>
              </w:rPr>
              <w:t>402</w:t>
            </w:r>
          </w:p>
        </w:tc>
        <w:tc>
          <w:tcPr>
            <w:tcW w:w="0" w:type="auto"/>
          </w:tcPr>
          <w:p w14:paraId="46224A81" w14:textId="77777777" w:rsidR="00F26636" w:rsidRPr="00B874EA" w:rsidRDefault="00F26636" w:rsidP="00560B61">
            <w:pPr>
              <w:jc w:val="right"/>
              <w:rPr>
                <w:rFonts w:ascii="Calibri" w:hAnsi="Calibri" w:cs="Calibri"/>
              </w:rPr>
            </w:pPr>
            <w:r w:rsidRPr="00B874EA">
              <w:rPr>
                <w:rFonts w:ascii="Calibri" w:hAnsi="Calibri" w:cs="Calibri"/>
              </w:rPr>
              <w:t>364</w:t>
            </w:r>
          </w:p>
        </w:tc>
        <w:tc>
          <w:tcPr>
            <w:tcW w:w="0" w:type="auto"/>
          </w:tcPr>
          <w:p w14:paraId="2C910A8F" w14:textId="77777777" w:rsidR="00F26636" w:rsidRPr="00B874EA" w:rsidRDefault="00F26636" w:rsidP="00560B61">
            <w:pPr>
              <w:jc w:val="right"/>
              <w:rPr>
                <w:rFonts w:ascii="Calibri" w:hAnsi="Calibri" w:cs="Calibri"/>
              </w:rPr>
            </w:pPr>
            <w:r w:rsidRPr="00B874EA">
              <w:rPr>
                <w:rFonts w:ascii="Calibri" w:hAnsi="Calibri" w:cs="Calibri"/>
              </w:rPr>
              <w:t>1,365</w:t>
            </w:r>
          </w:p>
        </w:tc>
      </w:tr>
    </w:tbl>
    <w:p w14:paraId="14CDA32C" w14:textId="77777777" w:rsidR="00F26636" w:rsidRPr="00B874EA" w:rsidRDefault="00F26636" w:rsidP="00F26636">
      <w:pPr>
        <w:rPr>
          <w:rFonts w:ascii="Calibri" w:hAnsi="Calibri" w:cs="Calibri"/>
        </w:rPr>
      </w:pPr>
    </w:p>
    <w:p w14:paraId="2FF97E7D" w14:textId="77777777" w:rsidR="00F26636" w:rsidRPr="00B874EA" w:rsidRDefault="00F26636" w:rsidP="00F26636">
      <w:pPr>
        <w:rPr>
          <w:rFonts w:ascii="Calibri" w:hAnsi="Calibri" w:cs="Calibri"/>
        </w:rPr>
      </w:pPr>
    </w:p>
    <w:p w14:paraId="11766165"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PIDA. Would you call yourself a strong Democrat or a not very strong Democrat?</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24"/>
        <w:gridCol w:w="648"/>
        <w:gridCol w:w="662"/>
        <w:gridCol w:w="706"/>
        <w:gridCol w:w="706"/>
        <w:gridCol w:w="632"/>
      </w:tblGrid>
      <w:tr w:rsidR="00F26636" w:rsidRPr="00B874EA" w14:paraId="68F8B47A" w14:textId="77777777" w:rsidTr="00560B61">
        <w:tc>
          <w:tcPr>
            <w:tcW w:w="0" w:type="auto"/>
            <w:tcBorders>
              <w:top w:val="thick" w:sz="0" w:space="0" w:color="000000"/>
            </w:tcBorders>
          </w:tcPr>
          <w:p w14:paraId="05832D52"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146E5D29"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5B3EFA97" w14:textId="77777777" w:rsidTr="00560B61">
        <w:tc>
          <w:tcPr>
            <w:tcW w:w="0" w:type="auto"/>
          </w:tcPr>
          <w:p w14:paraId="28308A35"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6932DD95"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5F6B7E29"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39D3CD5A"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0D79C31A"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133E61EA"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67EE6BA6" w14:textId="77777777" w:rsidTr="00560B61">
        <w:tc>
          <w:tcPr>
            <w:tcW w:w="0" w:type="auto"/>
            <w:tcBorders>
              <w:bottom w:val="thick" w:sz="0" w:space="0" w:color="000000"/>
            </w:tcBorders>
          </w:tcPr>
          <w:p w14:paraId="1A204F9F"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649B354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158505E"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41002FD"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54F596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025DF26"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507138B9" w14:textId="77777777" w:rsidTr="00560B61">
        <w:tc>
          <w:tcPr>
            <w:tcW w:w="0" w:type="auto"/>
            <w:tcBorders>
              <w:top w:val="thick" w:sz="0" w:space="0" w:color="000000"/>
            </w:tcBorders>
          </w:tcPr>
          <w:p w14:paraId="40A4BE02" w14:textId="77777777" w:rsidR="00F26636" w:rsidRPr="00B874EA" w:rsidRDefault="00F26636" w:rsidP="00560B61">
            <w:pPr>
              <w:rPr>
                <w:rFonts w:ascii="Calibri" w:hAnsi="Calibri" w:cs="Calibri"/>
              </w:rPr>
            </w:pPr>
            <w:r w:rsidRPr="00B874EA">
              <w:rPr>
                <w:rFonts w:ascii="Calibri" w:hAnsi="Calibri" w:cs="Calibri"/>
              </w:rPr>
              <w:t>Strong Republican</w:t>
            </w:r>
          </w:p>
        </w:tc>
        <w:tc>
          <w:tcPr>
            <w:tcW w:w="0" w:type="auto"/>
            <w:tcBorders>
              <w:top w:val="thick" w:sz="0" w:space="0" w:color="000000"/>
            </w:tcBorders>
          </w:tcPr>
          <w:p w14:paraId="0B1A327D" w14:textId="77777777" w:rsidR="00F26636" w:rsidRPr="00B874EA" w:rsidRDefault="00F26636" w:rsidP="00560B61">
            <w:pPr>
              <w:jc w:val="right"/>
              <w:rPr>
                <w:rFonts w:ascii="Calibri" w:hAnsi="Calibri" w:cs="Calibri"/>
              </w:rPr>
            </w:pPr>
            <w:r w:rsidRPr="00B874EA">
              <w:rPr>
                <w:rFonts w:ascii="Calibri" w:hAnsi="Calibri" w:cs="Calibri"/>
              </w:rPr>
              <w:t>54</w:t>
            </w:r>
          </w:p>
        </w:tc>
        <w:tc>
          <w:tcPr>
            <w:tcW w:w="0" w:type="auto"/>
            <w:tcBorders>
              <w:top w:val="thick" w:sz="0" w:space="0" w:color="000000"/>
            </w:tcBorders>
          </w:tcPr>
          <w:p w14:paraId="070F9E22" w14:textId="77777777" w:rsidR="00F26636" w:rsidRPr="00B874EA" w:rsidRDefault="00F26636" w:rsidP="00560B61">
            <w:pPr>
              <w:jc w:val="right"/>
              <w:rPr>
                <w:rFonts w:ascii="Calibri" w:hAnsi="Calibri" w:cs="Calibri"/>
              </w:rPr>
            </w:pPr>
            <w:r w:rsidRPr="00B874EA">
              <w:rPr>
                <w:rFonts w:ascii="Calibri" w:hAnsi="Calibri" w:cs="Calibri"/>
              </w:rPr>
              <w:t>37</w:t>
            </w:r>
          </w:p>
        </w:tc>
        <w:tc>
          <w:tcPr>
            <w:tcW w:w="0" w:type="auto"/>
            <w:tcBorders>
              <w:top w:val="thick" w:sz="0" w:space="0" w:color="000000"/>
            </w:tcBorders>
          </w:tcPr>
          <w:p w14:paraId="7D324515" w14:textId="77777777" w:rsidR="00F26636" w:rsidRPr="00B874EA" w:rsidRDefault="00F26636" w:rsidP="00560B61">
            <w:pPr>
              <w:jc w:val="right"/>
              <w:rPr>
                <w:rFonts w:ascii="Calibri" w:hAnsi="Calibri" w:cs="Calibri"/>
              </w:rPr>
            </w:pPr>
            <w:r w:rsidRPr="00B874EA">
              <w:rPr>
                <w:rFonts w:ascii="Calibri" w:hAnsi="Calibri" w:cs="Calibri"/>
              </w:rPr>
              <w:t>53</w:t>
            </w:r>
          </w:p>
        </w:tc>
        <w:tc>
          <w:tcPr>
            <w:tcW w:w="0" w:type="auto"/>
            <w:tcBorders>
              <w:top w:val="thick" w:sz="0" w:space="0" w:color="000000"/>
            </w:tcBorders>
          </w:tcPr>
          <w:p w14:paraId="0C912274" w14:textId="77777777" w:rsidR="00F26636" w:rsidRPr="00B874EA" w:rsidRDefault="00F26636" w:rsidP="00560B61">
            <w:pPr>
              <w:jc w:val="right"/>
              <w:rPr>
                <w:rFonts w:ascii="Calibri" w:hAnsi="Calibri" w:cs="Calibri"/>
              </w:rPr>
            </w:pPr>
            <w:r w:rsidRPr="00B874EA">
              <w:rPr>
                <w:rFonts w:ascii="Calibri" w:hAnsi="Calibri" w:cs="Calibri"/>
              </w:rPr>
              <w:t>43</w:t>
            </w:r>
          </w:p>
        </w:tc>
        <w:tc>
          <w:tcPr>
            <w:tcW w:w="0" w:type="auto"/>
            <w:tcBorders>
              <w:top w:val="thick" w:sz="0" w:space="0" w:color="000000"/>
            </w:tcBorders>
          </w:tcPr>
          <w:p w14:paraId="36E37E4E" w14:textId="77777777" w:rsidR="00F26636" w:rsidRPr="00B874EA" w:rsidRDefault="00F26636" w:rsidP="00560B61">
            <w:pPr>
              <w:jc w:val="right"/>
              <w:rPr>
                <w:rFonts w:ascii="Calibri" w:hAnsi="Calibri" w:cs="Calibri"/>
              </w:rPr>
            </w:pPr>
            <w:r w:rsidRPr="00B874EA">
              <w:rPr>
                <w:rFonts w:ascii="Calibri" w:hAnsi="Calibri" w:cs="Calibri"/>
              </w:rPr>
              <w:t>47</w:t>
            </w:r>
          </w:p>
        </w:tc>
      </w:tr>
      <w:tr w:rsidR="00F26636" w:rsidRPr="00B874EA" w14:paraId="704F372A" w14:textId="77777777" w:rsidTr="00560B61">
        <w:tc>
          <w:tcPr>
            <w:tcW w:w="0" w:type="auto"/>
          </w:tcPr>
          <w:p w14:paraId="2299E880" w14:textId="77777777" w:rsidR="00F26636" w:rsidRPr="00B874EA" w:rsidRDefault="00F26636" w:rsidP="00560B61">
            <w:pPr>
              <w:rPr>
                <w:rFonts w:ascii="Calibri" w:hAnsi="Calibri" w:cs="Calibri"/>
              </w:rPr>
            </w:pPr>
            <w:r w:rsidRPr="00B874EA">
              <w:rPr>
                <w:rFonts w:ascii="Calibri" w:hAnsi="Calibri" w:cs="Calibri"/>
              </w:rPr>
              <w:t>Not very strong Republican</w:t>
            </w:r>
          </w:p>
        </w:tc>
        <w:tc>
          <w:tcPr>
            <w:tcW w:w="0" w:type="auto"/>
          </w:tcPr>
          <w:p w14:paraId="0579416F" w14:textId="77777777" w:rsidR="00F26636" w:rsidRPr="00B874EA" w:rsidRDefault="00F26636" w:rsidP="00560B61">
            <w:pPr>
              <w:jc w:val="right"/>
              <w:rPr>
                <w:rFonts w:ascii="Calibri" w:hAnsi="Calibri" w:cs="Calibri"/>
              </w:rPr>
            </w:pPr>
            <w:r w:rsidRPr="00B874EA">
              <w:rPr>
                <w:rFonts w:ascii="Calibri" w:hAnsi="Calibri" w:cs="Calibri"/>
              </w:rPr>
              <w:t>45</w:t>
            </w:r>
          </w:p>
        </w:tc>
        <w:tc>
          <w:tcPr>
            <w:tcW w:w="0" w:type="auto"/>
          </w:tcPr>
          <w:p w14:paraId="17CFE504" w14:textId="77777777" w:rsidR="00F26636" w:rsidRPr="00B874EA" w:rsidRDefault="00F26636" w:rsidP="00560B61">
            <w:pPr>
              <w:jc w:val="right"/>
              <w:rPr>
                <w:rFonts w:ascii="Calibri" w:hAnsi="Calibri" w:cs="Calibri"/>
              </w:rPr>
            </w:pPr>
            <w:r w:rsidRPr="00B874EA">
              <w:rPr>
                <w:rFonts w:ascii="Calibri" w:hAnsi="Calibri" w:cs="Calibri"/>
              </w:rPr>
              <w:t>62</w:t>
            </w:r>
          </w:p>
        </w:tc>
        <w:tc>
          <w:tcPr>
            <w:tcW w:w="0" w:type="auto"/>
          </w:tcPr>
          <w:p w14:paraId="1D918BF1" w14:textId="77777777" w:rsidR="00F26636" w:rsidRPr="00B874EA" w:rsidRDefault="00F26636" w:rsidP="00560B61">
            <w:pPr>
              <w:jc w:val="right"/>
              <w:rPr>
                <w:rFonts w:ascii="Calibri" w:hAnsi="Calibri" w:cs="Calibri"/>
              </w:rPr>
            </w:pPr>
            <w:r w:rsidRPr="00B874EA">
              <w:rPr>
                <w:rFonts w:ascii="Calibri" w:hAnsi="Calibri" w:cs="Calibri"/>
              </w:rPr>
              <w:t>45</w:t>
            </w:r>
          </w:p>
        </w:tc>
        <w:tc>
          <w:tcPr>
            <w:tcW w:w="0" w:type="auto"/>
          </w:tcPr>
          <w:p w14:paraId="73B26CF2" w14:textId="77777777" w:rsidR="00F26636" w:rsidRPr="00B874EA" w:rsidRDefault="00F26636" w:rsidP="00560B61">
            <w:pPr>
              <w:jc w:val="right"/>
              <w:rPr>
                <w:rFonts w:ascii="Calibri" w:hAnsi="Calibri" w:cs="Calibri"/>
              </w:rPr>
            </w:pPr>
            <w:r w:rsidRPr="00B874EA">
              <w:rPr>
                <w:rFonts w:ascii="Calibri" w:hAnsi="Calibri" w:cs="Calibri"/>
              </w:rPr>
              <w:t>56</w:t>
            </w:r>
          </w:p>
        </w:tc>
        <w:tc>
          <w:tcPr>
            <w:tcW w:w="0" w:type="auto"/>
          </w:tcPr>
          <w:p w14:paraId="1F0A7C4C" w14:textId="77777777" w:rsidR="00F26636" w:rsidRPr="00B874EA" w:rsidRDefault="00F26636" w:rsidP="00560B61">
            <w:pPr>
              <w:jc w:val="right"/>
              <w:rPr>
                <w:rFonts w:ascii="Calibri" w:hAnsi="Calibri" w:cs="Calibri"/>
              </w:rPr>
            </w:pPr>
            <w:r w:rsidRPr="00B874EA">
              <w:rPr>
                <w:rFonts w:ascii="Calibri" w:hAnsi="Calibri" w:cs="Calibri"/>
              </w:rPr>
              <w:t>52</w:t>
            </w:r>
          </w:p>
        </w:tc>
      </w:tr>
      <w:tr w:rsidR="00F26636" w:rsidRPr="00B874EA" w14:paraId="3915C590" w14:textId="77777777" w:rsidTr="00560B61">
        <w:tc>
          <w:tcPr>
            <w:tcW w:w="0" w:type="auto"/>
          </w:tcPr>
          <w:p w14:paraId="2A043202"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7DFF31FE"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422DD11D"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72BC187A"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5040372"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76050174"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524FE8C1" w14:textId="77777777" w:rsidTr="00560B61">
        <w:tc>
          <w:tcPr>
            <w:tcW w:w="0" w:type="auto"/>
          </w:tcPr>
          <w:p w14:paraId="1348FA0F"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71ADD5A2" w14:textId="77777777" w:rsidR="00F26636" w:rsidRPr="00B874EA" w:rsidRDefault="00F26636" w:rsidP="00560B61">
            <w:pPr>
              <w:jc w:val="right"/>
              <w:rPr>
                <w:rFonts w:ascii="Calibri" w:hAnsi="Calibri" w:cs="Calibri"/>
              </w:rPr>
            </w:pPr>
            <w:r w:rsidRPr="00B874EA">
              <w:rPr>
                <w:rFonts w:ascii="Calibri" w:hAnsi="Calibri" w:cs="Calibri"/>
              </w:rPr>
              <w:t>91</w:t>
            </w:r>
          </w:p>
        </w:tc>
        <w:tc>
          <w:tcPr>
            <w:tcW w:w="0" w:type="auto"/>
          </w:tcPr>
          <w:p w14:paraId="34E98CEE" w14:textId="77777777" w:rsidR="00F26636" w:rsidRPr="00B874EA" w:rsidRDefault="00F26636" w:rsidP="00560B61">
            <w:pPr>
              <w:jc w:val="right"/>
              <w:rPr>
                <w:rFonts w:ascii="Calibri" w:hAnsi="Calibri" w:cs="Calibri"/>
              </w:rPr>
            </w:pPr>
            <w:r w:rsidRPr="00B874EA">
              <w:rPr>
                <w:rFonts w:ascii="Calibri" w:hAnsi="Calibri" w:cs="Calibri"/>
              </w:rPr>
              <w:t>103</w:t>
            </w:r>
          </w:p>
        </w:tc>
        <w:tc>
          <w:tcPr>
            <w:tcW w:w="0" w:type="auto"/>
          </w:tcPr>
          <w:p w14:paraId="7ED061A5" w14:textId="77777777" w:rsidR="00F26636" w:rsidRPr="00B874EA" w:rsidRDefault="00F26636" w:rsidP="00560B61">
            <w:pPr>
              <w:jc w:val="right"/>
              <w:rPr>
                <w:rFonts w:ascii="Calibri" w:hAnsi="Calibri" w:cs="Calibri"/>
              </w:rPr>
            </w:pPr>
            <w:r w:rsidRPr="00B874EA">
              <w:rPr>
                <w:rFonts w:ascii="Calibri" w:hAnsi="Calibri" w:cs="Calibri"/>
              </w:rPr>
              <w:t>152</w:t>
            </w:r>
          </w:p>
        </w:tc>
        <w:tc>
          <w:tcPr>
            <w:tcW w:w="0" w:type="auto"/>
          </w:tcPr>
          <w:p w14:paraId="1B3EF952" w14:textId="77777777" w:rsidR="00F26636" w:rsidRPr="00B874EA" w:rsidRDefault="00F26636" w:rsidP="00560B61">
            <w:pPr>
              <w:jc w:val="right"/>
              <w:rPr>
                <w:rFonts w:ascii="Calibri" w:hAnsi="Calibri" w:cs="Calibri"/>
              </w:rPr>
            </w:pPr>
            <w:r w:rsidRPr="00B874EA">
              <w:rPr>
                <w:rFonts w:ascii="Calibri" w:hAnsi="Calibri" w:cs="Calibri"/>
              </w:rPr>
              <w:t>270</w:t>
            </w:r>
          </w:p>
        </w:tc>
        <w:tc>
          <w:tcPr>
            <w:tcW w:w="0" w:type="auto"/>
          </w:tcPr>
          <w:p w14:paraId="59EF745D" w14:textId="77777777" w:rsidR="00F26636" w:rsidRPr="00B874EA" w:rsidRDefault="00F26636" w:rsidP="00560B61">
            <w:pPr>
              <w:jc w:val="right"/>
              <w:rPr>
                <w:rFonts w:ascii="Calibri" w:hAnsi="Calibri" w:cs="Calibri"/>
              </w:rPr>
            </w:pPr>
            <w:r w:rsidRPr="00B874EA">
              <w:rPr>
                <w:rFonts w:ascii="Calibri" w:hAnsi="Calibri" w:cs="Calibri"/>
              </w:rPr>
              <w:t>638</w:t>
            </w:r>
          </w:p>
        </w:tc>
      </w:tr>
    </w:tbl>
    <w:p w14:paraId="5EA10D34" w14:textId="77777777" w:rsidR="00F26636" w:rsidRPr="00B874EA" w:rsidRDefault="00F26636" w:rsidP="00F26636">
      <w:pPr>
        <w:rPr>
          <w:rFonts w:ascii="Calibri" w:hAnsi="Calibri" w:cs="Calibri"/>
        </w:rPr>
      </w:pPr>
    </w:p>
    <w:p w14:paraId="63845C9B"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PIDB. Would you call yourself a strong Republican or a not very strong Republican?</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28"/>
        <w:gridCol w:w="648"/>
        <w:gridCol w:w="662"/>
        <w:gridCol w:w="706"/>
        <w:gridCol w:w="706"/>
        <w:gridCol w:w="672"/>
      </w:tblGrid>
      <w:tr w:rsidR="00F26636" w:rsidRPr="00B874EA" w14:paraId="04A57537" w14:textId="77777777" w:rsidTr="00560B61">
        <w:tc>
          <w:tcPr>
            <w:tcW w:w="0" w:type="auto"/>
            <w:tcBorders>
              <w:top w:val="thick" w:sz="0" w:space="0" w:color="000000"/>
            </w:tcBorders>
          </w:tcPr>
          <w:p w14:paraId="67E1828B"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5159FF56"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49327056" w14:textId="77777777" w:rsidTr="00560B61">
        <w:tc>
          <w:tcPr>
            <w:tcW w:w="0" w:type="auto"/>
          </w:tcPr>
          <w:p w14:paraId="5A8E72D4"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25D82388"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6FD7DD30"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474D70E6"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00F10824"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39D205BA"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7F63B568" w14:textId="77777777" w:rsidTr="00560B61">
        <w:tc>
          <w:tcPr>
            <w:tcW w:w="0" w:type="auto"/>
            <w:tcBorders>
              <w:bottom w:val="thick" w:sz="0" w:space="0" w:color="000000"/>
            </w:tcBorders>
          </w:tcPr>
          <w:p w14:paraId="2F0C684A"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0A099895"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D2F3A5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7DEB80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646F83B"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BADA36E"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6FB91CAD" w14:textId="77777777" w:rsidTr="00560B61">
        <w:tc>
          <w:tcPr>
            <w:tcW w:w="0" w:type="auto"/>
            <w:tcBorders>
              <w:top w:val="thick" w:sz="0" w:space="0" w:color="000000"/>
            </w:tcBorders>
          </w:tcPr>
          <w:p w14:paraId="2F336020" w14:textId="77777777" w:rsidR="00F26636" w:rsidRPr="00B874EA" w:rsidRDefault="00F26636" w:rsidP="00560B61">
            <w:pPr>
              <w:rPr>
                <w:rFonts w:ascii="Calibri" w:hAnsi="Calibri" w:cs="Calibri"/>
              </w:rPr>
            </w:pPr>
            <w:r w:rsidRPr="00B874EA">
              <w:rPr>
                <w:rFonts w:ascii="Calibri" w:hAnsi="Calibri" w:cs="Calibri"/>
              </w:rPr>
              <w:t>Strong Democrat</w:t>
            </w:r>
          </w:p>
        </w:tc>
        <w:tc>
          <w:tcPr>
            <w:tcW w:w="0" w:type="auto"/>
            <w:tcBorders>
              <w:top w:val="thick" w:sz="0" w:space="0" w:color="000000"/>
            </w:tcBorders>
          </w:tcPr>
          <w:p w14:paraId="60FB8384" w14:textId="77777777" w:rsidR="00F26636" w:rsidRPr="00B874EA" w:rsidRDefault="00F26636" w:rsidP="00560B61">
            <w:pPr>
              <w:jc w:val="right"/>
              <w:rPr>
                <w:rFonts w:ascii="Calibri" w:hAnsi="Calibri" w:cs="Calibri"/>
              </w:rPr>
            </w:pPr>
            <w:r w:rsidRPr="00B874EA">
              <w:rPr>
                <w:rFonts w:ascii="Calibri" w:hAnsi="Calibri" w:cs="Calibri"/>
              </w:rPr>
              <w:t>65</w:t>
            </w:r>
          </w:p>
        </w:tc>
        <w:tc>
          <w:tcPr>
            <w:tcW w:w="0" w:type="auto"/>
            <w:tcBorders>
              <w:top w:val="thick" w:sz="0" w:space="0" w:color="000000"/>
            </w:tcBorders>
          </w:tcPr>
          <w:p w14:paraId="2BF13B44" w14:textId="77777777" w:rsidR="00F26636" w:rsidRPr="00B874EA" w:rsidRDefault="00F26636" w:rsidP="00560B61">
            <w:pPr>
              <w:jc w:val="right"/>
              <w:rPr>
                <w:rFonts w:ascii="Calibri" w:hAnsi="Calibri" w:cs="Calibri"/>
              </w:rPr>
            </w:pPr>
            <w:r w:rsidRPr="00B874EA">
              <w:rPr>
                <w:rFonts w:ascii="Calibri" w:hAnsi="Calibri" w:cs="Calibri"/>
              </w:rPr>
              <w:t>43</w:t>
            </w:r>
          </w:p>
        </w:tc>
        <w:tc>
          <w:tcPr>
            <w:tcW w:w="0" w:type="auto"/>
            <w:tcBorders>
              <w:top w:val="thick" w:sz="0" w:space="0" w:color="000000"/>
            </w:tcBorders>
          </w:tcPr>
          <w:p w14:paraId="607B7126" w14:textId="77777777" w:rsidR="00F26636" w:rsidRPr="00B874EA" w:rsidRDefault="00F26636" w:rsidP="00560B61">
            <w:pPr>
              <w:jc w:val="right"/>
              <w:rPr>
                <w:rFonts w:ascii="Calibri" w:hAnsi="Calibri" w:cs="Calibri"/>
              </w:rPr>
            </w:pPr>
            <w:r w:rsidRPr="00B874EA">
              <w:rPr>
                <w:rFonts w:ascii="Calibri" w:hAnsi="Calibri" w:cs="Calibri"/>
              </w:rPr>
              <w:t>54</w:t>
            </w:r>
          </w:p>
        </w:tc>
        <w:tc>
          <w:tcPr>
            <w:tcW w:w="0" w:type="auto"/>
            <w:tcBorders>
              <w:top w:val="thick" w:sz="0" w:space="0" w:color="000000"/>
            </w:tcBorders>
          </w:tcPr>
          <w:p w14:paraId="7AB0A9A6" w14:textId="77777777" w:rsidR="00F26636" w:rsidRPr="00B874EA" w:rsidRDefault="00F26636" w:rsidP="00560B61">
            <w:pPr>
              <w:jc w:val="right"/>
              <w:rPr>
                <w:rFonts w:ascii="Calibri" w:hAnsi="Calibri" w:cs="Calibri"/>
              </w:rPr>
            </w:pPr>
            <w:r w:rsidRPr="00B874EA">
              <w:rPr>
                <w:rFonts w:ascii="Calibri" w:hAnsi="Calibri" w:cs="Calibri"/>
              </w:rPr>
              <w:t>57</w:t>
            </w:r>
          </w:p>
        </w:tc>
        <w:tc>
          <w:tcPr>
            <w:tcW w:w="0" w:type="auto"/>
            <w:tcBorders>
              <w:top w:val="thick" w:sz="0" w:space="0" w:color="000000"/>
            </w:tcBorders>
          </w:tcPr>
          <w:p w14:paraId="66694641" w14:textId="77777777" w:rsidR="00F26636" w:rsidRPr="00B874EA" w:rsidRDefault="00F26636" w:rsidP="00560B61">
            <w:pPr>
              <w:jc w:val="right"/>
              <w:rPr>
                <w:rFonts w:ascii="Calibri" w:hAnsi="Calibri" w:cs="Calibri"/>
              </w:rPr>
            </w:pPr>
            <w:r w:rsidRPr="00B874EA">
              <w:rPr>
                <w:rFonts w:ascii="Calibri" w:hAnsi="Calibri" w:cs="Calibri"/>
              </w:rPr>
              <w:t>57</w:t>
            </w:r>
          </w:p>
        </w:tc>
      </w:tr>
      <w:tr w:rsidR="00F26636" w:rsidRPr="00B874EA" w14:paraId="3E0E3BFA" w14:textId="77777777" w:rsidTr="00560B61">
        <w:tc>
          <w:tcPr>
            <w:tcW w:w="0" w:type="auto"/>
          </w:tcPr>
          <w:p w14:paraId="2B8E1CB9" w14:textId="77777777" w:rsidR="00F26636" w:rsidRPr="00B874EA" w:rsidRDefault="00F26636" w:rsidP="00560B61">
            <w:pPr>
              <w:rPr>
                <w:rFonts w:ascii="Calibri" w:hAnsi="Calibri" w:cs="Calibri"/>
              </w:rPr>
            </w:pPr>
            <w:r w:rsidRPr="00B874EA">
              <w:rPr>
                <w:rFonts w:ascii="Calibri" w:hAnsi="Calibri" w:cs="Calibri"/>
              </w:rPr>
              <w:t>Not very strong Democrat</w:t>
            </w:r>
          </w:p>
        </w:tc>
        <w:tc>
          <w:tcPr>
            <w:tcW w:w="0" w:type="auto"/>
          </w:tcPr>
          <w:p w14:paraId="05F0B310"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Pr>
          <w:p w14:paraId="7E1215B8" w14:textId="77777777" w:rsidR="00F26636" w:rsidRPr="00B874EA" w:rsidRDefault="00F26636" w:rsidP="00560B61">
            <w:pPr>
              <w:jc w:val="right"/>
              <w:rPr>
                <w:rFonts w:ascii="Calibri" w:hAnsi="Calibri" w:cs="Calibri"/>
              </w:rPr>
            </w:pPr>
            <w:r w:rsidRPr="00B874EA">
              <w:rPr>
                <w:rFonts w:ascii="Calibri" w:hAnsi="Calibri" w:cs="Calibri"/>
              </w:rPr>
              <w:t>57</w:t>
            </w:r>
          </w:p>
        </w:tc>
        <w:tc>
          <w:tcPr>
            <w:tcW w:w="0" w:type="auto"/>
          </w:tcPr>
          <w:p w14:paraId="16D83ACB" w14:textId="77777777" w:rsidR="00F26636" w:rsidRPr="00B874EA" w:rsidRDefault="00F26636" w:rsidP="00560B61">
            <w:pPr>
              <w:jc w:val="right"/>
              <w:rPr>
                <w:rFonts w:ascii="Calibri" w:hAnsi="Calibri" w:cs="Calibri"/>
              </w:rPr>
            </w:pPr>
            <w:r w:rsidRPr="00B874EA">
              <w:rPr>
                <w:rFonts w:ascii="Calibri" w:hAnsi="Calibri" w:cs="Calibri"/>
              </w:rPr>
              <w:t>46</w:t>
            </w:r>
          </w:p>
        </w:tc>
        <w:tc>
          <w:tcPr>
            <w:tcW w:w="0" w:type="auto"/>
          </w:tcPr>
          <w:p w14:paraId="00543679" w14:textId="77777777" w:rsidR="00F26636" w:rsidRPr="00B874EA" w:rsidRDefault="00F26636" w:rsidP="00560B61">
            <w:pPr>
              <w:jc w:val="right"/>
              <w:rPr>
                <w:rFonts w:ascii="Calibri" w:hAnsi="Calibri" w:cs="Calibri"/>
              </w:rPr>
            </w:pPr>
            <w:r w:rsidRPr="00B874EA">
              <w:rPr>
                <w:rFonts w:ascii="Calibri" w:hAnsi="Calibri" w:cs="Calibri"/>
              </w:rPr>
              <w:t>43</w:t>
            </w:r>
          </w:p>
        </w:tc>
        <w:tc>
          <w:tcPr>
            <w:tcW w:w="0" w:type="auto"/>
          </w:tcPr>
          <w:p w14:paraId="39BA6054" w14:textId="77777777" w:rsidR="00F26636" w:rsidRPr="00B874EA" w:rsidRDefault="00F26636" w:rsidP="00560B61">
            <w:pPr>
              <w:jc w:val="right"/>
              <w:rPr>
                <w:rFonts w:ascii="Calibri" w:hAnsi="Calibri" w:cs="Calibri"/>
              </w:rPr>
            </w:pPr>
            <w:r w:rsidRPr="00B874EA">
              <w:rPr>
                <w:rFonts w:ascii="Calibri" w:hAnsi="Calibri" w:cs="Calibri"/>
              </w:rPr>
              <w:t>43</w:t>
            </w:r>
          </w:p>
        </w:tc>
      </w:tr>
      <w:tr w:rsidR="00F26636" w:rsidRPr="00B874EA" w14:paraId="1997A656" w14:textId="77777777" w:rsidTr="00560B61">
        <w:tc>
          <w:tcPr>
            <w:tcW w:w="0" w:type="auto"/>
          </w:tcPr>
          <w:p w14:paraId="431FB64B"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32A1383C"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6DF7193B"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B8FD88E"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18739DA0"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672B507"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082CB186" w14:textId="77777777" w:rsidTr="00560B61">
        <w:tc>
          <w:tcPr>
            <w:tcW w:w="0" w:type="auto"/>
          </w:tcPr>
          <w:p w14:paraId="69D4EE15"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28BE885A" w14:textId="77777777" w:rsidR="00F26636" w:rsidRPr="00B874EA" w:rsidRDefault="00F26636" w:rsidP="00560B61">
            <w:pPr>
              <w:jc w:val="right"/>
              <w:rPr>
                <w:rFonts w:ascii="Calibri" w:hAnsi="Calibri" w:cs="Calibri"/>
              </w:rPr>
            </w:pPr>
            <w:r w:rsidRPr="00B874EA">
              <w:rPr>
                <w:rFonts w:ascii="Calibri" w:hAnsi="Calibri" w:cs="Calibri"/>
              </w:rPr>
              <w:t>475</w:t>
            </w:r>
          </w:p>
        </w:tc>
        <w:tc>
          <w:tcPr>
            <w:tcW w:w="0" w:type="auto"/>
          </w:tcPr>
          <w:p w14:paraId="3081ADAD" w14:textId="77777777" w:rsidR="00F26636" w:rsidRPr="00B874EA" w:rsidRDefault="00F26636" w:rsidP="00560B61">
            <w:pPr>
              <w:jc w:val="right"/>
              <w:rPr>
                <w:rFonts w:ascii="Calibri" w:hAnsi="Calibri" w:cs="Calibri"/>
              </w:rPr>
            </w:pPr>
            <w:r w:rsidRPr="00B874EA">
              <w:rPr>
                <w:rFonts w:ascii="Calibri" w:hAnsi="Calibri" w:cs="Calibri"/>
              </w:rPr>
              <w:t>222</w:t>
            </w:r>
          </w:p>
        </w:tc>
        <w:tc>
          <w:tcPr>
            <w:tcW w:w="0" w:type="auto"/>
          </w:tcPr>
          <w:p w14:paraId="79F09C89" w14:textId="77777777" w:rsidR="00F26636" w:rsidRPr="00B874EA" w:rsidRDefault="00F26636" w:rsidP="00560B61">
            <w:pPr>
              <w:jc w:val="right"/>
              <w:rPr>
                <w:rFonts w:ascii="Calibri" w:hAnsi="Calibri" w:cs="Calibri"/>
              </w:rPr>
            </w:pPr>
            <w:r w:rsidRPr="00B874EA">
              <w:rPr>
                <w:rFonts w:ascii="Calibri" w:hAnsi="Calibri" w:cs="Calibri"/>
              </w:rPr>
              <w:t>401</w:t>
            </w:r>
          </w:p>
        </w:tc>
        <w:tc>
          <w:tcPr>
            <w:tcW w:w="0" w:type="auto"/>
          </w:tcPr>
          <w:p w14:paraId="1EB23A0B" w14:textId="77777777" w:rsidR="00F26636" w:rsidRPr="00B874EA" w:rsidRDefault="00F26636" w:rsidP="00560B61">
            <w:pPr>
              <w:jc w:val="right"/>
              <w:rPr>
                <w:rFonts w:ascii="Calibri" w:hAnsi="Calibri" w:cs="Calibri"/>
              </w:rPr>
            </w:pPr>
            <w:r w:rsidRPr="00B874EA">
              <w:rPr>
                <w:rFonts w:ascii="Calibri" w:hAnsi="Calibri" w:cs="Calibri"/>
              </w:rPr>
              <w:t>269</w:t>
            </w:r>
          </w:p>
        </w:tc>
        <w:tc>
          <w:tcPr>
            <w:tcW w:w="0" w:type="auto"/>
          </w:tcPr>
          <w:p w14:paraId="36697EA8" w14:textId="77777777" w:rsidR="00F26636" w:rsidRPr="00B874EA" w:rsidRDefault="00F26636" w:rsidP="00560B61">
            <w:pPr>
              <w:jc w:val="right"/>
              <w:rPr>
                <w:rFonts w:ascii="Calibri" w:hAnsi="Calibri" w:cs="Calibri"/>
              </w:rPr>
            </w:pPr>
            <w:r w:rsidRPr="00B874EA">
              <w:rPr>
                <w:rFonts w:ascii="Calibri" w:hAnsi="Calibri" w:cs="Calibri"/>
              </w:rPr>
              <w:t>1,424</w:t>
            </w:r>
          </w:p>
        </w:tc>
      </w:tr>
    </w:tbl>
    <w:p w14:paraId="35A327E3" w14:textId="77777777" w:rsidR="00F26636" w:rsidRPr="00B874EA" w:rsidRDefault="00F26636" w:rsidP="00F26636">
      <w:pPr>
        <w:jc w:val="center"/>
        <w:rPr>
          <w:rFonts w:ascii="Calibri" w:hAnsi="Calibri" w:cs="Calibri"/>
          <w:i/>
          <w:sz w:val="24"/>
        </w:rPr>
      </w:pPr>
    </w:p>
    <w:p w14:paraId="0A6E0AE6" w14:textId="77777777" w:rsidR="00FC08A0" w:rsidRDefault="00FC08A0" w:rsidP="00F26636">
      <w:pPr>
        <w:rPr>
          <w:rFonts w:ascii="Calibri" w:hAnsi="Calibri" w:cs="Calibri"/>
          <w:b/>
          <w:bCs/>
          <w:i/>
          <w:sz w:val="24"/>
        </w:rPr>
      </w:pPr>
    </w:p>
    <w:p w14:paraId="3AA4C11E" w14:textId="77777777" w:rsidR="00FC08A0" w:rsidRDefault="00FC08A0" w:rsidP="00F26636">
      <w:pPr>
        <w:rPr>
          <w:rFonts w:ascii="Calibri" w:hAnsi="Calibri" w:cs="Calibri"/>
          <w:b/>
          <w:bCs/>
          <w:i/>
          <w:sz w:val="24"/>
        </w:rPr>
      </w:pPr>
    </w:p>
    <w:p w14:paraId="5D917224" w14:textId="77777777" w:rsidR="00FC08A0" w:rsidRDefault="00FC08A0" w:rsidP="00F26636">
      <w:pPr>
        <w:rPr>
          <w:rFonts w:ascii="Calibri" w:hAnsi="Calibri" w:cs="Calibri"/>
          <w:b/>
          <w:bCs/>
          <w:i/>
          <w:sz w:val="24"/>
        </w:rPr>
      </w:pPr>
    </w:p>
    <w:p w14:paraId="2FD4AB8A" w14:textId="77777777" w:rsidR="00FC08A0" w:rsidRDefault="00FC08A0" w:rsidP="00F26636">
      <w:pPr>
        <w:rPr>
          <w:rFonts w:ascii="Calibri" w:hAnsi="Calibri" w:cs="Calibri"/>
          <w:b/>
          <w:bCs/>
          <w:i/>
          <w:sz w:val="24"/>
        </w:rPr>
      </w:pPr>
    </w:p>
    <w:p w14:paraId="0CC5AC85" w14:textId="77777777" w:rsidR="00FC08A0" w:rsidRDefault="00FC08A0" w:rsidP="00F26636">
      <w:pPr>
        <w:rPr>
          <w:rFonts w:ascii="Calibri" w:hAnsi="Calibri" w:cs="Calibri"/>
          <w:b/>
          <w:bCs/>
          <w:i/>
          <w:sz w:val="24"/>
        </w:rPr>
      </w:pPr>
    </w:p>
    <w:p w14:paraId="4F3E10DF"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UNWEIGHTED Combines PID1, PIDI, PIDA, and PIDB</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524"/>
        <w:gridCol w:w="648"/>
        <w:gridCol w:w="662"/>
        <w:gridCol w:w="706"/>
        <w:gridCol w:w="706"/>
        <w:gridCol w:w="672"/>
      </w:tblGrid>
      <w:tr w:rsidR="00F26636" w:rsidRPr="00B874EA" w14:paraId="7A0DFE9A" w14:textId="77777777" w:rsidTr="00560B61">
        <w:tc>
          <w:tcPr>
            <w:tcW w:w="0" w:type="auto"/>
            <w:tcBorders>
              <w:top w:val="thick" w:sz="0" w:space="0" w:color="000000"/>
            </w:tcBorders>
          </w:tcPr>
          <w:p w14:paraId="1B1A19F3"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53623812"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0614E3DC" w14:textId="77777777" w:rsidTr="00560B61">
        <w:tc>
          <w:tcPr>
            <w:tcW w:w="0" w:type="auto"/>
          </w:tcPr>
          <w:p w14:paraId="05ED41A6"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79FC3FC3"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5D272076"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41153C30"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66B2D7CD"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760DAF8E"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029331AD" w14:textId="77777777" w:rsidTr="00560B61">
        <w:tc>
          <w:tcPr>
            <w:tcW w:w="0" w:type="auto"/>
            <w:tcBorders>
              <w:bottom w:val="thick" w:sz="0" w:space="0" w:color="000000"/>
            </w:tcBorders>
          </w:tcPr>
          <w:p w14:paraId="6A761967"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4FB9843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B133A15"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BA7FF43"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6F879B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56158AA"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431EE0F0" w14:textId="77777777" w:rsidTr="00560B61">
        <w:tc>
          <w:tcPr>
            <w:tcW w:w="0" w:type="auto"/>
            <w:tcBorders>
              <w:top w:val="thick" w:sz="0" w:space="0" w:color="000000"/>
            </w:tcBorders>
          </w:tcPr>
          <w:p w14:paraId="63E56B00" w14:textId="77777777" w:rsidR="00F26636" w:rsidRPr="00B874EA" w:rsidRDefault="00F26636" w:rsidP="00560B61">
            <w:pPr>
              <w:rPr>
                <w:rFonts w:ascii="Calibri" w:hAnsi="Calibri" w:cs="Calibri"/>
              </w:rPr>
            </w:pPr>
            <w:r w:rsidRPr="00B874EA">
              <w:rPr>
                <w:rFonts w:ascii="Calibri" w:hAnsi="Calibri" w:cs="Calibri"/>
              </w:rPr>
              <w:t>Strong Dem</w:t>
            </w:r>
          </w:p>
        </w:tc>
        <w:tc>
          <w:tcPr>
            <w:tcW w:w="0" w:type="auto"/>
            <w:tcBorders>
              <w:top w:val="thick" w:sz="0" w:space="0" w:color="000000"/>
            </w:tcBorders>
          </w:tcPr>
          <w:p w14:paraId="7346BED5"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Borders>
              <w:top w:val="thick" w:sz="0" w:space="0" w:color="000000"/>
            </w:tcBorders>
          </w:tcPr>
          <w:p w14:paraId="7C13EE6E" w14:textId="77777777" w:rsidR="00F26636" w:rsidRPr="00B874EA" w:rsidRDefault="00F26636" w:rsidP="00560B61">
            <w:pPr>
              <w:jc w:val="right"/>
              <w:rPr>
                <w:rFonts w:ascii="Calibri" w:hAnsi="Calibri" w:cs="Calibri"/>
              </w:rPr>
            </w:pPr>
            <w:r w:rsidRPr="00B874EA">
              <w:rPr>
                <w:rFonts w:ascii="Calibri" w:hAnsi="Calibri" w:cs="Calibri"/>
              </w:rPr>
              <w:t>18</w:t>
            </w:r>
          </w:p>
        </w:tc>
        <w:tc>
          <w:tcPr>
            <w:tcW w:w="0" w:type="auto"/>
            <w:tcBorders>
              <w:top w:val="thick" w:sz="0" w:space="0" w:color="000000"/>
            </w:tcBorders>
          </w:tcPr>
          <w:p w14:paraId="23AEF84F" w14:textId="77777777" w:rsidR="00F26636" w:rsidRPr="00B874EA" w:rsidRDefault="00F26636" w:rsidP="00560B61">
            <w:pPr>
              <w:jc w:val="right"/>
              <w:rPr>
                <w:rFonts w:ascii="Calibri" w:hAnsi="Calibri" w:cs="Calibri"/>
              </w:rPr>
            </w:pPr>
            <w:r w:rsidRPr="00B874EA">
              <w:rPr>
                <w:rFonts w:ascii="Calibri" w:hAnsi="Calibri" w:cs="Calibri"/>
              </w:rPr>
              <w:t>23</w:t>
            </w:r>
          </w:p>
        </w:tc>
        <w:tc>
          <w:tcPr>
            <w:tcW w:w="0" w:type="auto"/>
            <w:tcBorders>
              <w:top w:val="thick" w:sz="0" w:space="0" w:color="000000"/>
            </w:tcBorders>
          </w:tcPr>
          <w:p w14:paraId="0A78BC67"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Borders>
              <w:top w:val="thick" w:sz="0" w:space="0" w:color="000000"/>
            </w:tcBorders>
          </w:tcPr>
          <w:p w14:paraId="54E07CC1" w14:textId="77777777" w:rsidR="00F26636" w:rsidRPr="00B874EA" w:rsidRDefault="00F26636" w:rsidP="00560B61">
            <w:pPr>
              <w:jc w:val="right"/>
              <w:rPr>
                <w:rFonts w:ascii="Calibri" w:hAnsi="Calibri" w:cs="Calibri"/>
              </w:rPr>
            </w:pPr>
            <w:r w:rsidRPr="00B874EA">
              <w:rPr>
                <w:rFonts w:ascii="Calibri" w:hAnsi="Calibri" w:cs="Calibri"/>
              </w:rPr>
              <w:t>24</w:t>
            </w:r>
          </w:p>
        </w:tc>
      </w:tr>
      <w:tr w:rsidR="00F26636" w:rsidRPr="00B874EA" w14:paraId="1080CB0C" w14:textId="77777777" w:rsidTr="00560B61">
        <w:tc>
          <w:tcPr>
            <w:tcW w:w="0" w:type="auto"/>
          </w:tcPr>
          <w:p w14:paraId="12A83573" w14:textId="77777777" w:rsidR="00F26636" w:rsidRPr="00B874EA" w:rsidRDefault="00F26636" w:rsidP="00560B61">
            <w:pPr>
              <w:rPr>
                <w:rFonts w:ascii="Calibri" w:hAnsi="Calibri" w:cs="Calibri"/>
              </w:rPr>
            </w:pPr>
            <w:r w:rsidRPr="00B874EA">
              <w:rPr>
                <w:rFonts w:ascii="Calibri" w:hAnsi="Calibri" w:cs="Calibri"/>
              </w:rPr>
              <w:t>Not Strong Dem</w:t>
            </w:r>
          </w:p>
        </w:tc>
        <w:tc>
          <w:tcPr>
            <w:tcW w:w="0" w:type="auto"/>
          </w:tcPr>
          <w:p w14:paraId="5A174395" w14:textId="77777777" w:rsidR="00F26636" w:rsidRPr="00B874EA" w:rsidRDefault="00F26636" w:rsidP="00560B61">
            <w:pPr>
              <w:jc w:val="right"/>
              <w:rPr>
                <w:rFonts w:ascii="Calibri" w:hAnsi="Calibri" w:cs="Calibri"/>
              </w:rPr>
            </w:pPr>
            <w:r w:rsidRPr="00B874EA">
              <w:rPr>
                <w:rFonts w:ascii="Calibri" w:hAnsi="Calibri" w:cs="Calibri"/>
              </w:rPr>
              <w:t>19</w:t>
            </w:r>
          </w:p>
        </w:tc>
        <w:tc>
          <w:tcPr>
            <w:tcW w:w="0" w:type="auto"/>
          </w:tcPr>
          <w:p w14:paraId="49889DEB"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Pr>
          <w:p w14:paraId="191F24B4" w14:textId="77777777" w:rsidR="00F26636" w:rsidRPr="00B874EA" w:rsidRDefault="00F26636" w:rsidP="00560B61">
            <w:pPr>
              <w:jc w:val="right"/>
              <w:rPr>
                <w:rFonts w:ascii="Calibri" w:hAnsi="Calibri" w:cs="Calibri"/>
              </w:rPr>
            </w:pPr>
            <w:r w:rsidRPr="00B874EA">
              <w:rPr>
                <w:rFonts w:ascii="Calibri" w:hAnsi="Calibri" w:cs="Calibri"/>
              </w:rPr>
              <w:t>19</w:t>
            </w:r>
          </w:p>
        </w:tc>
        <w:tc>
          <w:tcPr>
            <w:tcW w:w="0" w:type="auto"/>
          </w:tcPr>
          <w:p w14:paraId="5ACFC92F"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7065E7F6" w14:textId="77777777" w:rsidR="00F26636" w:rsidRPr="00B874EA" w:rsidRDefault="00F26636" w:rsidP="00560B61">
            <w:pPr>
              <w:jc w:val="right"/>
              <w:rPr>
                <w:rFonts w:ascii="Calibri" w:hAnsi="Calibri" w:cs="Calibri"/>
              </w:rPr>
            </w:pPr>
            <w:r w:rsidRPr="00B874EA">
              <w:rPr>
                <w:rFonts w:ascii="Calibri" w:hAnsi="Calibri" w:cs="Calibri"/>
              </w:rPr>
              <w:t>18</w:t>
            </w:r>
          </w:p>
        </w:tc>
      </w:tr>
      <w:tr w:rsidR="00F26636" w:rsidRPr="00B874EA" w14:paraId="4A6AF9FF" w14:textId="77777777" w:rsidTr="00560B61">
        <w:tc>
          <w:tcPr>
            <w:tcW w:w="0" w:type="auto"/>
          </w:tcPr>
          <w:p w14:paraId="37FA3672" w14:textId="77777777" w:rsidR="00F26636" w:rsidRPr="00B874EA" w:rsidRDefault="00F26636" w:rsidP="00560B61">
            <w:pPr>
              <w:rPr>
                <w:rFonts w:ascii="Calibri" w:hAnsi="Calibri" w:cs="Calibri"/>
              </w:rPr>
            </w:pPr>
            <w:r w:rsidRPr="00B874EA">
              <w:rPr>
                <w:rFonts w:ascii="Calibri" w:hAnsi="Calibri" w:cs="Calibri"/>
              </w:rPr>
              <w:t>Close to Dem</w:t>
            </w:r>
          </w:p>
        </w:tc>
        <w:tc>
          <w:tcPr>
            <w:tcW w:w="0" w:type="auto"/>
          </w:tcPr>
          <w:p w14:paraId="150777E7" w14:textId="77777777" w:rsidR="00F26636" w:rsidRPr="00B874EA" w:rsidRDefault="00F26636" w:rsidP="00560B61">
            <w:pPr>
              <w:jc w:val="right"/>
              <w:rPr>
                <w:rFonts w:ascii="Calibri" w:hAnsi="Calibri" w:cs="Calibri"/>
              </w:rPr>
            </w:pPr>
            <w:r w:rsidRPr="00B874EA">
              <w:rPr>
                <w:rFonts w:ascii="Calibri" w:hAnsi="Calibri" w:cs="Calibri"/>
              </w:rPr>
              <w:t>16</w:t>
            </w:r>
          </w:p>
        </w:tc>
        <w:tc>
          <w:tcPr>
            <w:tcW w:w="0" w:type="auto"/>
          </w:tcPr>
          <w:p w14:paraId="5A8F8D24"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50268F12"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724B7C14"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54E40399" w14:textId="77777777" w:rsidR="00F26636" w:rsidRPr="00B874EA" w:rsidRDefault="00F26636" w:rsidP="00560B61">
            <w:pPr>
              <w:jc w:val="right"/>
              <w:rPr>
                <w:rFonts w:ascii="Calibri" w:hAnsi="Calibri" w:cs="Calibri"/>
              </w:rPr>
            </w:pPr>
            <w:r w:rsidRPr="00B874EA">
              <w:rPr>
                <w:rFonts w:ascii="Calibri" w:hAnsi="Calibri" w:cs="Calibri"/>
              </w:rPr>
              <w:t>15</w:t>
            </w:r>
          </w:p>
        </w:tc>
      </w:tr>
      <w:tr w:rsidR="00F26636" w:rsidRPr="00B874EA" w14:paraId="57E053F7" w14:textId="77777777" w:rsidTr="00560B61">
        <w:tc>
          <w:tcPr>
            <w:tcW w:w="0" w:type="auto"/>
          </w:tcPr>
          <w:p w14:paraId="05057751" w14:textId="77777777" w:rsidR="00F26636" w:rsidRPr="00B874EA" w:rsidRDefault="00F26636" w:rsidP="00560B61">
            <w:pPr>
              <w:rPr>
                <w:rFonts w:ascii="Calibri" w:hAnsi="Calibri" w:cs="Calibri"/>
              </w:rPr>
            </w:pPr>
            <w:r w:rsidRPr="00B874EA">
              <w:rPr>
                <w:rFonts w:ascii="Calibri" w:hAnsi="Calibri" w:cs="Calibri"/>
              </w:rPr>
              <w:t>Independent</w:t>
            </w:r>
          </w:p>
        </w:tc>
        <w:tc>
          <w:tcPr>
            <w:tcW w:w="0" w:type="auto"/>
          </w:tcPr>
          <w:p w14:paraId="3DBF236F"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68BF3E53"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0BC6F0AA" w14:textId="77777777" w:rsidR="00F26636" w:rsidRPr="00B874EA" w:rsidRDefault="00F26636" w:rsidP="00560B61">
            <w:pPr>
              <w:jc w:val="right"/>
              <w:rPr>
                <w:rFonts w:ascii="Calibri" w:hAnsi="Calibri" w:cs="Calibri"/>
              </w:rPr>
            </w:pPr>
            <w:r w:rsidRPr="00B874EA">
              <w:rPr>
                <w:rFonts w:ascii="Calibri" w:hAnsi="Calibri" w:cs="Calibri"/>
              </w:rPr>
              <w:t>20</w:t>
            </w:r>
          </w:p>
        </w:tc>
        <w:tc>
          <w:tcPr>
            <w:tcW w:w="0" w:type="auto"/>
          </w:tcPr>
          <w:p w14:paraId="6A0B5C8F"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50EAB9A2" w14:textId="77777777" w:rsidR="00F26636" w:rsidRPr="00B874EA" w:rsidRDefault="00F26636" w:rsidP="00560B61">
            <w:pPr>
              <w:jc w:val="right"/>
              <w:rPr>
                <w:rFonts w:ascii="Calibri" w:hAnsi="Calibri" w:cs="Calibri"/>
              </w:rPr>
            </w:pPr>
            <w:r w:rsidRPr="00B874EA">
              <w:rPr>
                <w:rFonts w:ascii="Calibri" w:hAnsi="Calibri" w:cs="Calibri"/>
              </w:rPr>
              <w:t>18</w:t>
            </w:r>
          </w:p>
        </w:tc>
      </w:tr>
      <w:tr w:rsidR="00F26636" w:rsidRPr="00B874EA" w14:paraId="2E7304CA" w14:textId="77777777" w:rsidTr="00560B61">
        <w:tc>
          <w:tcPr>
            <w:tcW w:w="0" w:type="auto"/>
          </w:tcPr>
          <w:p w14:paraId="54021BF2" w14:textId="77777777" w:rsidR="00F26636" w:rsidRPr="00B874EA" w:rsidRDefault="00F26636" w:rsidP="00560B61">
            <w:pPr>
              <w:rPr>
                <w:rFonts w:ascii="Calibri" w:hAnsi="Calibri" w:cs="Calibri"/>
              </w:rPr>
            </w:pPr>
            <w:r w:rsidRPr="00B874EA">
              <w:rPr>
                <w:rFonts w:ascii="Calibri" w:hAnsi="Calibri" w:cs="Calibri"/>
              </w:rPr>
              <w:t>Close to Rep</w:t>
            </w:r>
          </w:p>
        </w:tc>
        <w:tc>
          <w:tcPr>
            <w:tcW w:w="0" w:type="auto"/>
          </w:tcPr>
          <w:p w14:paraId="6FF6FE5C"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7188FB64"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2F2121CB"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251A22F8"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76BC3CBD" w14:textId="77777777" w:rsidR="00F26636" w:rsidRPr="00B874EA" w:rsidRDefault="00F26636" w:rsidP="00560B61">
            <w:pPr>
              <w:jc w:val="right"/>
              <w:rPr>
                <w:rFonts w:ascii="Calibri" w:hAnsi="Calibri" w:cs="Calibri"/>
              </w:rPr>
            </w:pPr>
            <w:r w:rsidRPr="00B874EA">
              <w:rPr>
                <w:rFonts w:ascii="Calibri" w:hAnsi="Calibri" w:cs="Calibri"/>
              </w:rPr>
              <w:t>6</w:t>
            </w:r>
          </w:p>
        </w:tc>
      </w:tr>
      <w:tr w:rsidR="00F26636" w:rsidRPr="00B874EA" w14:paraId="752D9772" w14:textId="77777777" w:rsidTr="00560B61">
        <w:tc>
          <w:tcPr>
            <w:tcW w:w="0" w:type="auto"/>
          </w:tcPr>
          <w:p w14:paraId="0D8B830A" w14:textId="77777777" w:rsidR="00F26636" w:rsidRPr="00B874EA" w:rsidRDefault="00F26636" w:rsidP="00560B61">
            <w:pPr>
              <w:rPr>
                <w:rFonts w:ascii="Calibri" w:hAnsi="Calibri" w:cs="Calibri"/>
              </w:rPr>
            </w:pPr>
            <w:r w:rsidRPr="00B874EA">
              <w:rPr>
                <w:rFonts w:ascii="Calibri" w:hAnsi="Calibri" w:cs="Calibri"/>
              </w:rPr>
              <w:t>Not Strong Rep</w:t>
            </w:r>
          </w:p>
        </w:tc>
        <w:tc>
          <w:tcPr>
            <w:tcW w:w="0" w:type="auto"/>
          </w:tcPr>
          <w:p w14:paraId="3C2EDF50"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6D39E13E"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6082F7EA"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1B6DB788"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5B26A8FB" w14:textId="77777777" w:rsidR="00F26636" w:rsidRPr="00B874EA" w:rsidRDefault="00F26636" w:rsidP="00560B61">
            <w:pPr>
              <w:jc w:val="right"/>
              <w:rPr>
                <w:rFonts w:ascii="Calibri" w:hAnsi="Calibri" w:cs="Calibri"/>
              </w:rPr>
            </w:pPr>
            <w:r w:rsidRPr="00B874EA">
              <w:rPr>
                <w:rFonts w:ascii="Calibri" w:hAnsi="Calibri" w:cs="Calibri"/>
              </w:rPr>
              <w:t>10</w:t>
            </w:r>
          </w:p>
        </w:tc>
      </w:tr>
      <w:tr w:rsidR="00F26636" w:rsidRPr="00B874EA" w14:paraId="16785F12" w14:textId="77777777" w:rsidTr="00560B61">
        <w:tc>
          <w:tcPr>
            <w:tcW w:w="0" w:type="auto"/>
          </w:tcPr>
          <w:p w14:paraId="7117F0B0" w14:textId="77777777" w:rsidR="00F26636" w:rsidRPr="00B874EA" w:rsidRDefault="00F26636" w:rsidP="00560B61">
            <w:pPr>
              <w:rPr>
                <w:rFonts w:ascii="Calibri" w:hAnsi="Calibri" w:cs="Calibri"/>
              </w:rPr>
            </w:pPr>
            <w:r w:rsidRPr="00B874EA">
              <w:rPr>
                <w:rFonts w:ascii="Calibri" w:hAnsi="Calibri" w:cs="Calibri"/>
              </w:rPr>
              <w:t>Strong Rep</w:t>
            </w:r>
          </w:p>
        </w:tc>
        <w:tc>
          <w:tcPr>
            <w:tcW w:w="0" w:type="auto"/>
          </w:tcPr>
          <w:p w14:paraId="3E798EF1"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586D88E5"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7D298EC2"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3E5692F3"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1A505277" w14:textId="77777777" w:rsidR="00F26636" w:rsidRPr="00B874EA" w:rsidRDefault="00F26636" w:rsidP="00560B61">
            <w:pPr>
              <w:jc w:val="right"/>
              <w:rPr>
                <w:rFonts w:ascii="Calibri" w:hAnsi="Calibri" w:cs="Calibri"/>
              </w:rPr>
            </w:pPr>
            <w:r w:rsidRPr="00B874EA">
              <w:rPr>
                <w:rFonts w:ascii="Calibri" w:hAnsi="Calibri" w:cs="Calibri"/>
              </w:rPr>
              <w:t>9</w:t>
            </w:r>
          </w:p>
        </w:tc>
      </w:tr>
      <w:tr w:rsidR="00F26636" w:rsidRPr="00B874EA" w14:paraId="0BEF4592" w14:textId="77777777" w:rsidTr="00560B61">
        <w:tc>
          <w:tcPr>
            <w:tcW w:w="0" w:type="auto"/>
          </w:tcPr>
          <w:p w14:paraId="22E40617"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20CA5DF3" w14:textId="77777777" w:rsidR="00F26636" w:rsidRPr="00B874EA" w:rsidRDefault="00F26636" w:rsidP="00560B61">
            <w:pPr>
              <w:jc w:val="right"/>
              <w:rPr>
                <w:rFonts w:ascii="Calibri" w:hAnsi="Calibri" w:cs="Calibri"/>
              </w:rPr>
            </w:pPr>
            <w:r w:rsidRPr="00B874EA">
              <w:rPr>
                <w:rFonts w:ascii="Calibri" w:hAnsi="Calibri" w:cs="Calibri"/>
              </w:rPr>
              <w:t>886</w:t>
            </w:r>
          </w:p>
        </w:tc>
        <w:tc>
          <w:tcPr>
            <w:tcW w:w="0" w:type="auto"/>
          </w:tcPr>
          <w:p w14:paraId="0E82F298" w14:textId="77777777" w:rsidR="00F26636" w:rsidRPr="00B874EA" w:rsidRDefault="00F26636" w:rsidP="00560B61">
            <w:pPr>
              <w:jc w:val="right"/>
              <w:rPr>
                <w:rFonts w:ascii="Calibri" w:hAnsi="Calibri" w:cs="Calibri"/>
              </w:rPr>
            </w:pPr>
            <w:r w:rsidRPr="00B874EA">
              <w:rPr>
                <w:rFonts w:ascii="Calibri" w:hAnsi="Calibri" w:cs="Calibri"/>
              </w:rPr>
              <w:t>534</w:t>
            </w:r>
          </w:p>
        </w:tc>
        <w:tc>
          <w:tcPr>
            <w:tcW w:w="0" w:type="auto"/>
          </w:tcPr>
          <w:p w14:paraId="50A1775A" w14:textId="77777777" w:rsidR="00F26636" w:rsidRPr="00B874EA" w:rsidRDefault="00F26636" w:rsidP="00560B61">
            <w:pPr>
              <w:jc w:val="right"/>
              <w:rPr>
                <w:rFonts w:ascii="Calibri" w:hAnsi="Calibri" w:cs="Calibri"/>
              </w:rPr>
            </w:pPr>
            <w:r w:rsidRPr="00B874EA">
              <w:rPr>
                <w:rFonts w:ascii="Calibri" w:hAnsi="Calibri" w:cs="Calibri"/>
              </w:rPr>
              <w:t>946</w:t>
            </w:r>
          </w:p>
        </w:tc>
        <w:tc>
          <w:tcPr>
            <w:tcW w:w="0" w:type="auto"/>
          </w:tcPr>
          <w:p w14:paraId="5D6C9222" w14:textId="77777777" w:rsidR="00F26636" w:rsidRPr="00B874EA" w:rsidRDefault="00F26636" w:rsidP="00560B61">
            <w:pPr>
              <w:jc w:val="right"/>
              <w:rPr>
                <w:rFonts w:ascii="Calibri" w:hAnsi="Calibri" w:cs="Calibri"/>
              </w:rPr>
            </w:pPr>
            <w:r w:rsidRPr="00B874EA">
              <w:rPr>
                <w:rFonts w:ascii="Calibri" w:hAnsi="Calibri" w:cs="Calibri"/>
              </w:rPr>
              <w:t>895</w:t>
            </w:r>
          </w:p>
        </w:tc>
        <w:tc>
          <w:tcPr>
            <w:tcW w:w="0" w:type="auto"/>
          </w:tcPr>
          <w:p w14:paraId="292F0569" w14:textId="77777777" w:rsidR="00F26636" w:rsidRPr="00B874EA" w:rsidRDefault="00F26636" w:rsidP="00560B61">
            <w:pPr>
              <w:jc w:val="right"/>
              <w:rPr>
                <w:rFonts w:ascii="Calibri" w:hAnsi="Calibri" w:cs="Calibri"/>
              </w:rPr>
            </w:pPr>
            <w:r w:rsidRPr="00B874EA">
              <w:rPr>
                <w:rFonts w:ascii="Calibri" w:hAnsi="Calibri" w:cs="Calibri"/>
              </w:rPr>
              <w:t>3,395</w:t>
            </w:r>
          </w:p>
        </w:tc>
      </w:tr>
    </w:tbl>
    <w:p w14:paraId="754C9CE5" w14:textId="77777777" w:rsidR="00F26636" w:rsidRPr="00B874EA" w:rsidRDefault="00F26636" w:rsidP="00F26636">
      <w:pPr>
        <w:rPr>
          <w:rFonts w:ascii="Calibri" w:hAnsi="Calibri" w:cs="Calibri"/>
          <w:i/>
          <w:sz w:val="24"/>
        </w:rPr>
      </w:pPr>
    </w:p>
    <w:p w14:paraId="172BF980"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AGE</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83"/>
        <w:gridCol w:w="648"/>
        <w:gridCol w:w="662"/>
        <w:gridCol w:w="706"/>
        <w:gridCol w:w="706"/>
        <w:gridCol w:w="672"/>
      </w:tblGrid>
      <w:tr w:rsidR="00F26636" w:rsidRPr="00B874EA" w14:paraId="010535EC" w14:textId="77777777" w:rsidTr="00560B61">
        <w:tc>
          <w:tcPr>
            <w:tcW w:w="0" w:type="auto"/>
            <w:tcBorders>
              <w:top w:val="thick" w:sz="0" w:space="0" w:color="000000"/>
            </w:tcBorders>
          </w:tcPr>
          <w:p w14:paraId="0D0F642B"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22826FBC"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69BE67BE" w14:textId="77777777" w:rsidTr="00560B61">
        <w:tc>
          <w:tcPr>
            <w:tcW w:w="0" w:type="auto"/>
          </w:tcPr>
          <w:p w14:paraId="3FF2622C"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50ACF7BE"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16A91D73"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70DB8E0E"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31E5A1A7"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5177532B"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7F234306" w14:textId="77777777" w:rsidTr="00560B61">
        <w:tc>
          <w:tcPr>
            <w:tcW w:w="0" w:type="auto"/>
            <w:tcBorders>
              <w:bottom w:val="thick" w:sz="0" w:space="0" w:color="000000"/>
            </w:tcBorders>
          </w:tcPr>
          <w:p w14:paraId="489EDD08"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1192632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7F2DAE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AC4ED44"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FCF34A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B22BFC1"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7C3FE9B8" w14:textId="77777777" w:rsidTr="00560B61">
        <w:tc>
          <w:tcPr>
            <w:tcW w:w="0" w:type="auto"/>
            <w:tcBorders>
              <w:top w:val="thick" w:sz="0" w:space="0" w:color="000000"/>
            </w:tcBorders>
          </w:tcPr>
          <w:p w14:paraId="06CF3D63" w14:textId="77777777" w:rsidR="00F26636" w:rsidRPr="00B874EA" w:rsidRDefault="00F26636" w:rsidP="00560B61">
            <w:pPr>
              <w:rPr>
                <w:rFonts w:ascii="Calibri" w:hAnsi="Calibri" w:cs="Calibri"/>
              </w:rPr>
            </w:pPr>
            <w:r w:rsidRPr="00B874EA">
              <w:rPr>
                <w:rFonts w:ascii="Calibri" w:hAnsi="Calibri" w:cs="Calibri"/>
              </w:rPr>
              <w:t>18-24</w:t>
            </w:r>
          </w:p>
        </w:tc>
        <w:tc>
          <w:tcPr>
            <w:tcW w:w="0" w:type="auto"/>
            <w:tcBorders>
              <w:top w:val="thick" w:sz="0" w:space="0" w:color="000000"/>
            </w:tcBorders>
          </w:tcPr>
          <w:p w14:paraId="5772AA59" w14:textId="77777777" w:rsidR="00F26636" w:rsidRPr="00B874EA" w:rsidRDefault="00F26636" w:rsidP="00560B61">
            <w:pPr>
              <w:jc w:val="right"/>
              <w:rPr>
                <w:rFonts w:ascii="Calibri" w:hAnsi="Calibri" w:cs="Calibri"/>
              </w:rPr>
            </w:pPr>
            <w:r w:rsidRPr="00B874EA">
              <w:rPr>
                <w:rFonts w:ascii="Calibri" w:hAnsi="Calibri" w:cs="Calibri"/>
              </w:rPr>
              <w:t>40</w:t>
            </w:r>
          </w:p>
        </w:tc>
        <w:tc>
          <w:tcPr>
            <w:tcW w:w="0" w:type="auto"/>
            <w:tcBorders>
              <w:top w:val="thick" w:sz="0" w:space="0" w:color="000000"/>
            </w:tcBorders>
          </w:tcPr>
          <w:p w14:paraId="64FDF8B0" w14:textId="77777777" w:rsidR="00F26636" w:rsidRPr="00B874EA" w:rsidRDefault="00F26636" w:rsidP="00560B61">
            <w:pPr>
              <w:jc w:val="right"/>
              <w:rPr>
                <w:rFonts w:ascii="Calibri" w:hAnsi="Calibri" w:cs="Calibri"/>
              </w:rPr>
            </w:pPr>
            <w:r w:rsidRPr="00B874EA">
              <w:rPr>
                <w:rFonts w:ascii="Calibri" w:hAnsi="Calibri" w:cs="Calibri"/>
              </w:rPr>
              <w:t>31</w:t>
            </w:r>
          </w:p>
        </w:tc>
        <w:tc>
          <w:tcPr>
            <w:tcW w:w="0" w:type="auto"/>
            <w:tcBorders>
              <w:top w:val="thick" w:sz="0" w:space="0" w:color="000000"/>
            </w:tcBorders>
          </w:tcPr>
          <w:p w14:paraId="7E3A6867" w14:textId="77777777" w:rsidR="00F26636" w:rsidRPr="00B874EA" w:rsidRDefault="00F26636" w:rsidP="00560B61">
            <w:pPr>
              <w:jc w:val="right"/>
              <w:rPr>
                <w:rFonts w:ascii="Calibri" w:hAnsi="Calibri" w:cs="Calibri"/>
              </w:rPr>
            </w:pPr>
            <w:r w:rsidRPr="00B874EA">
              <w:rPr>
                <w:rFonts w:ascii="Calibri" w:hAnsi="Calibri" w:cs="Calibri"/>
              </w:rPr>
              <w:t>37</w:t>
            </w:r>
          </w:p>
        </w:tc>
        <w:tc>
          <w:tcPr>
            <w:tcW w:w="0" w:type="auto"/>
            <w:tcBorders>
              <w:top w:val="thick" w:sz="0" w:space="0" w:color="000000"/>
            </w:tcBorders>
          </w:tcPr>
          <w:p w14:paraId="21C429E9"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Borders>
              <w:top w:val="thick" w:sz="0" w:space="0" w:color="000000"/>
            </w:tcBorders>
          </w:tcPr>
          <w:p w14:paraId="7D889819" w14:textId="77777777" w:rsidR="00F26636" w:rsidRPr="00B874EA" w:rsidRDefault="00F26636" w:rsidP="00560B61">
            <w:pPr>
              <w:jc w:val="right"/>
              <w:rPr>
                <w:rFonts w:ascii="Calibri" w:hAnsi="Calibri" w:cs="Calibri"/>
              </w:rPr>
            </w:pPr>
            <w:r w:rsidRPr="00B874EA">
              <w:rPr>
                <w:rFonts w:ascii="Calibri" w:hAnsi="Calibri" w:cs="Calibri"/>
              </w:rPr>
              <w:t>36</w:t>
            </w:r>
          </w:p>
        </w:tc>
      </w:tr>
      <w:tr w:rsidR="00F26636" w:rsidRPr="00B874EA" w14:paraId="4C34299C" w14:textId="77777777" w:rsidTr="00560B61">
        <w:tc>
          <w:tcPr>
            <w:tcW w:w="0" w:type="auto"/>
          </w:tcPr>
          <w:p w14:paraId="3AF634C0" w14:textId="77777777" w:rsidR="00F26636" w:rsidRPr="00B874EA" w:rsidRDefault="00F26636" w:rsidP="00560B61">
            <w:pPr>
              <w:rPr>
                <w:rFonts w:ascii="Calibri" w:hAnsi="Calibri" w:cs="Calibri"/>
              </w:rPr>
            </w:pPr>
            <w:r w:rsidRPr="00B874EA">
              <w:rPr>
                <w:rFonts w:ascii="Calibri" w:hAnsi="Calibri" w:cs="Calibri"/>
              </w:rPr>
              <w:t>25-30</w:t>
            </w:r>
          </w:p>
        </w:tc>
        <w:tc>
          <w:tcPr>
            <w:tcW w:w="0" w:type="auto"/>
          </w:tcPr>
          <w:p w14:paraId="12527BCD"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016416FB"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Pr>
          <w:p w14:paraId="77D254CD"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Pr>
          <w:p w14:paraId="5B0C3076" w14:textId="77777777" w:rsidR="00F26636" w:rsidRPr="00B874EA" w:rsidRDefault="00F26636" w:rsidP="00560B61">
            <w:pPr>
              <w:jc w:val="right"/>
              <w:rPr>
                <w:rFonts w:ascii="Calibri" w:hAnsi="Calibri" w:cs="Calibri"/>
              </w:rPr>
            </w:pPr>
            <w:r w:rsidRPr="00B874EA">
              <w:rPr>
                <w:rFonts w:ascii="Calibri" w:hAnsi="Calibri" w:cs="Calibri"/>
              </w:rPr>
              <w:t>33</w:t>
            </w:r>
          </w:p>
        </w:tc>
        <w:tc>
          <w:tcPr>
            <w:tcW w:w="0" w:type="auto"/>
          </w:tcPr>
          <w:p w14:paraId="7DAC0B23" w14:textId="77777777" w:rsidR="00F26636" w:rsidRPr="00B874EA" w:rsidRDefault="00F26636" w:rsidP="00560B61">
            <w:pPr>
              <w:jc w:val="right"/>
              <w:rPr>
                <w:rFonts w:ascii="Calibri" w:hAnsi="Calibri" w:cs="Calibri"/>
              </w:rPr>
            </w:pPr>
            <w:r w:rsidRPr="00B874EA">
              <w:rPr>
                <w:rFonts w:ascii="Calibri" w:hAnsi="Calibri" w:cs="Calibri"/>
              </w:rPr>
              <w:t>32</w:t>
            </w:r>
          </w:p>
        </w:tc>
      </w:tr>
      <w:tr w:rsidR="00F26636" w:rsidRPr="00B874EA" w14:paraId="5C3CB885" w14:textId="77777777" w:rsidTr="00560B61">
        <w:tc>
          <w:tcPr>
            <w:tcW w:w="0" w:type="auto"/>
          </w:tcPr>
          <w:p w14:paraId="082D3518" w14:textId="77777777" w:rsidR="00F26636" w:rsidRPr="00B874EA" w:rsidRDefault="00F26636" w:rsidP="00560B61">
            <w:pPr>
              <w:rPr>
                <w:rFonts w:ascii="Calibri" w:hAnsi="Calibri" w:cs="Calibri"/>
              </w:rPr>
            </w:pPr>
            <w:r w:rsidRPr="00B874EA">
              <w:rPr>
                <w:rFonts w:ascii="Calibri" w:hAnsi="Calibri" w:cs="Calibri"/>
              </w:rPr>
              <w:t>31-36</w:t>
            </w:r>
          </w:p>
        </w:tc>
        <w:tc>
          <w:tcPr>
            <w:tcW w:w="0" w:type="auto"/>
          </w:tcPr>
          <w:p w14:paraId="495A9104"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327A223E"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Pr>
          <w:p w14:paraId="12806B8F"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63AB07EA"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Pr>
          <w:p w14:paraId="335B9A57" w14:textId="77777777" w:rsidR="00F26636" w:rsidRPr="00B874EA" w:rsidRDefault="00F26636" w:rsidP="00560B61">
            <w:pPr>
              <w:jc w:val="right"/>
              <w:rPr>
                <w:rFonts w:ascii="Calibri" w:hAnsi="Calibri" w:cs="Calibri"/>
              </w:rPr>
            </w:pPr>
            <w:r w:rsidRPr="00B874EA">
              <w:rPr>
                <w:rFonts w:ascii="Calibri" w:hAnsi="Calibri" w:cs="Calibri"/>
              </w:rPr>
              <w:t>32</w:t>
            </w:r>
          </w:p>
        </w:tc>
      </w:tr>
      <w:tr w:rsidR="00F26636" w:rsidRPr="00B874EA" w14:paraId="6C6F96CB" w14:textId="77777777" w:rsidTr="00560B61">
        <w:tc>
          <w:tcPr>
            <w:tcW w:w="0" w:type="auto"/>
          </w:tcPr>
          <w:p w14:paraId="207FBA02"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5F0FA396"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7603888E"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009AB257"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49B865BB"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4223A4A1"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0FF8CF94" w14:textId="77777777" w:rsidR="00F26636" w:rsidRPr="00B874EA" w:rsidRDefault="00F26636" w:rsidP="00F26636">
      <w:pPr>
        <w:rPr>
          <w:rFonts w:ascii="Calibri" w:hAnsi="Calibri" w:cs="Calibri"/>
          <w:i/>
          <w:sz w:val="24"/>
        </w:rPr>
      </w:pPr>
    </w:p>
    <w:p w14:paraId="57400E8C"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GENDER</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809"/>
        <w:gridCol w:w="648"/>
        <w:gridCol w:w="662"/>
        <w:gridCol w:w="706"/>
        <w:gridCol w:w="706"/>
        <w:gridCol w:w="672"/>
      </w:tblGrid>
      <w:tr w:rsidR="00F26636" w:rsidRPr="00B874EA" w14:paraId="36B04167" w14:textId="77777777" w:rsidTr="00560B61">
        <w:tc>
          <w:tcPr>
            <w:tcW w:w="0" w:type="auto"/>
            <w:tcBorders>
              <w:top w:val="thick" w:sz="0" w:space="0" w:color="000000"/>
            </w:tcBorders>
          </w:tcPr>
          <w:p w14:paraId="4F7AEA06"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3970C7DD"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2CB405CD" w14:textId="77777777" w:rsidTr="00560B61">
        <w:tc>
          <w:tcPr>
            <w:tcW w:w="0" w:type="auto"/>
          </w:tcPr>
          <w:p w14:paraId="22C9D746"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34545D84"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23945690"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0CC9A257"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2E6596C8"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0A5652D2"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12A56008" w14:textId="77777777" w:rsidTr="00560B61">
        <w:tc>
          <w:tcPr>
            <w:tcW w:w="0" w:type="auto"/>
            <w:tcBorders>
              <w:bottom w:val="thick" w:sz="0" w:space="0" w:color="000000"/>
            </w:tcBorders>
          </w:tcPr>
          <w:p w14:paraId="114F5634"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2BAABC5E"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00933D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C15D8A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D26597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341E972"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7F5D89D9" w14:textId="77777777" w:rsidTr="00560B61">
        <w:tc>
          <w:tcPr>
            <w:tcW w:w="0" w:type="auto"/>
            <w:tcBorders>
              <w:top w:val="thick" w:sz="0" w:space="0" w:color="000000"/>
            </w:tcBorders>
          </w:tcPr>
          <w:p w14:paraId="6D61CD6D" w14:textId="77777777" w:rsidR="00F26636" w:rsidRPr="00B874EA" w:rsidRDefault="00F26636" w:rsidP="00560B61">
            <w:pPr>
              <w:rPr>
                <w:rFonts w:ascii="Calibri" w:hAnsi="Calibri" w:cs="Calibri"/>
              </w:rPr>
            </w:pPr>
            <w:r w:rsidRPr="00B874EA">
              <w:rPr>
                <w:rFonts w:ascii="Calibri" w:hAnsi="Calibri" w:cs="Calibri"/>
              </w:rPr>
              <w:t>Male</w:t>
            </w:r>
          </w:p>
        </w:tc>
        <w:tc>
          <w:tcPr>
            <w:tcW w:w="0" w:type="auto"/>
            <w:tcBorders>
              <w:top w:val="thick" w:sz="0" w:space="0" w:color="000000"/>
            </w:tcBorders>
          </w:tcPr>
          <w:p w14:paraId="5C12BA1E" w14:textId="77777777" w:rsidR="00F26636" w:rsidRPr="00B874EA" w:rsidRDefault="00F26636" w:rsidP="00560B61">
            <w:pPr>
              <w:jc w:val="right"/>
              <w:rPr>
                <w:rFonts w:ascii="Calibri" w:hAnsi="Calibri" w:cs="Calibri"/>
              </w:rPr>
            </w:pPr>
            <w:r w:rsidRPr="00B874EA">
              <w:rPr>
                <w:rFonts w:ascii="Calibri" w:hAnsi="Calibri" w:cs="Calibri"/>
              </w:rPr>
              <w:t>49</w:t>
            </w:r>
          </w:p>
        </w:tc>
        <w:tc>
          <w:tcPr>
            <w:tcW w:w="0" w:type="auto"/>
            <w:tcBorders>
              <w:top w:val="thick" w:sz="0" w:space="0" w:color="000000"/>
            </w:tcBorders>
          </w:tcPr>
          <w:p w14:paraId="557B03EA" w14:textId="77777777" w:rsidR="00F26636" w:rsidRPr="00B874EA" w:rsidRDefault="00F26636" w:rsidP="00560B61">
            <w:pPr>
              <w:jc w:val="right"/>
              <w:rPr>
                <w:rFonts w:ascii="Calibri" w:hAnsi="Calibri" w:cs="Calibri"/>
              </w:rPr>
            </w:pPr>
            <w:r w:rsidRPr="00B874EA">
              <w:rPr>
                <w:rFonts w:ascii="Calibri" w:hAnsi="Calibri" w:cs="Calibri"/>
              </w:rPr>
              <w:t>50</w:t>
            </w:r>
          </w:p>
        </w:tc>
        <w:tc>
          <w:tcPr>
            <w:tcW w:w="0" w:type="auto"/>
            <w:tcBorders>
              <w:top w:val="thick" w:sz="0" w:space="0" w:color="000000"/>
            </w:tcBorders>
          </w:tcPr>
          <w:p w14:paraId="6B51FAE0" w14:textId="77777777" w:rsidR="00F26636" w:rsidRPr="00B874EA" w:rsidRDefault="00F26636" w:rsidP="00560B61">
            <w:pPr>
              <w:jc w:val="right"/>
              <w:rPr>
                <w:rFonts w:ascii="Calibri" w:hAnsi="Calibri" w:cs="Calibri"/>
              </w:rPr>
            </w:pPr>
            <w:r w:rsidRPr="00B874EA">
              <w:rPr>
                <w:rFonts w:ascii="Calibri" w:hAnsi="Calibri" w:cs="Calibri"/>
              </w:rPr>
              <w:t>44</w:t>
            </w:r>
          </w:p>
        </w:tc>
        <w:tc>
          <w:tcPr>
            <w:tcW w:w="0" w:type="auto"/>
            <w:tcBorders>
              <w:top w:val="thick" w:sz="0" w:space="0" w:color="000000"/>
            </w:tcBorders>
          </w:tcPr>
          <w:p w14:paraId="43125F88" w14:textId="77777777" w:rsidR="00F26636" w:rsidRPr="00B874EA" w:rsidRDefault="00F26636" w:rsidP="00560B61">
            <w:pPr>
              <w:jc w:val="right"/>
              <w:rPr>
                <w:rFonts w:ascii="Calibri" w:hAnsi="Calibri" w:cs="Calibri"/>
              </w:rPr>
            </w:pPr>
            <w:r w:rsidRPr="00B874EA">
              <w:rPr>
                <w:rFonts w:ascii="Calibri" w:hAnsi="Calibri" w:cs="Calibri"/>
              </w:rPr>
              <w:t>52</w:t>
            </w:r>
          </w:p>
        </w:tc>
        <w:tc>
          <w:tcPr>
            <w:tcW w:w="0" w:type="auto"/>
            <w:tcBorders>
              <w:top w:val="thick" w:sz="0" w:space="0" w:color="000000"/>
            </w:tcBorders>
          </w:tcPr>
          <w:p w14:paraId="32E7BD7F" w14:textId="77777777" w:rsidR="00F26636" w:rsidRPr="00B874EA" w:rsidRDefault="00F26636" w:rsidP="00560B61">
            <w:pPr>
              <w:jc w:val="right"/>
              <w:rPr>
                <w:rFonts w:ascii="Calibri" w:hAnsi="Calibri" w:cs="Calibri"/>
              </w:rPr>
            </w:pPr>
            <w:r w:rsidRPr="00B874EA">
              <w:rPr>
                <w:rFonts w:ascii="Calibri" w:hAnsi="Calibri" w:cs="Calibri"/>
              </w:rPr>
              <w:t>49</w:t>
            </w:r>
          </w:p>
        </w:tc>
      </w:tr>
      <w:tr w:rsidR="00F26636" w:rsidRPr="00B874EA" w14:paraId="526BD768" w14:textId="77777777" w:rsidTr="00560B61">
        <w:tc>
          <w:tcPr>
            <w:tcW w:w="0" w:type="auto"/>
          </w:tcPr>
          <w:p w14:paraId="427E4C6F" w14:textId="77777777" w:rsidR="00F26636" w:rsidRPr="00B874EA" w:rsidRDefault="00F26636" w:rsidP="00560B61">
            <w:pPr>
              <w:rPr>
                <w:rFonts w:ascii="Calibri" w:hAnsi="Calibri" w:cs="Calibri"/>
              </w:rPr>
            </w:pPr>
            <w:r w:rsidRPr="00B874EA">
              <w:rPr>
                <w:rFonts w:ascii="Calibri" w:hAnsi="Calibri" w:cs="Calibri"/>
              </w:rPr>
              <w:t>Female</w:t>
            </w:r>
          </w:p>
        </w:tc>
        <w:tc>
          <w:tcPr>
            <w:tcW w:w="0" w:type="auto"/>
          </w:tcPr>
          <w:p w14:paraId="024708E2" w14:textId="77777777" w:rsidR="00F26636" w:rsidRPr="00B874EA" w:rsidRDefault="00F26636" w:rsidP="00560B61">
            <w:pPr>
              <w:jc w:val="right"/>
              <w:rPr>
                <w:rFonts w:ascii="Calibri" w:hAnsi="Calibri" w:cs="Calibri"/>
              </w:rPr>
            </w:pPr>
            <w:r w:rsidRPr="00B874EA">
              <w:rPr>
                <w:rFonts w:ascii="Calibri" w:hAnsi="Calibri" w:cs="Calibri"/>
              </w:rPr>
              <w:t>51</w:t>
            </w:r>
          </w:p>
        </w:tc>
        <w:tc>
          <w:tcPr>
            <w:tcW w:w="0" w:type="auto"/>
          </w:tcPr>
          <w:p w14:paraId="7A2C6F4F" w14:textId="77777777" w:rsidR="00F26636" w:rsidRPr="00B874EA" w:rsidRDefault="00F26636" w:rsidP="00560B61">
            <w:pPr>
              <w:jc w:val="right"/>
              <w:rPr>
                <w:rFonts w:ascii="Calibri" w:hAnsi="Calibri" w:cs="Calibri"/>
              </w:rPr>
            </w:pPr>
            <w:r w:rsidRPr="00B874EA">
              <w:rPr>
                <w:rFonts w:ascii="Calibri" w:hAnsi="Calibri" w:cs="Calibri"/>
              </w:rPr>
              <w:t>50</w:t>
            </w:r>
          </w:p>
        </w:tc>
        <w:tc>
          <w:tcPr>
            <w:tcW w:w="0" w:type="auto"/>
          </w:tcPr>
          <w:p w14:paraId="15B72629" w14:textId="77777777" w:rsidR="00F26636" w:rsidRPr="00B874EA" w:rsidRDefault="00F26636" w:rsidP="00560B61">
            <w:pPr>
              <w:jc w:val="right"/>
              <w:rPr>
                <w:rFonts w:ascii="Calibri" w:hAnsi="Calibri" w:cs="Calibri"/>
              </w:rPr>
            </w:pPr>
            <w:r w:rsidRPr="00B874EA">
              <w:rPr>
                <w:rFonts w:ascii="Calibri" w:hAnsi="Calibri" w:cs="Calibri"/>
              </w:rPr>
              <w:t>56</w:t>
            </w:r>
          </w:p>
        </w:tc>
        <w:tc>
          <w:tcPr>
            <w:tcW w:w="0" w:type="auto"/>
          </w:tcPr>
          <w:p w14:paraId="2E3FB20F" w14:textId="77777777" w:rsidR="00F26636" w:rsidRPr="00B874EA" w:rsidRDefault="00F26636" w:rsidP="00560B61">
            <w:pPr>
              <w:jc w:val="right"/>
              <w:rPr>
                <w:rFonts w:ascii="Calibri" w:hAnsi="Calibri" w:cs="Calibri"/>
              </w:rPr>
            </w:pPr>
            <w:r w:rsidRPr="00B874EA">
              <w:rPr>
                <w:rFonts w:ascii="Calibri" w:hAnsi="Calibri" w:cs="Calibri"/>
              </w:rPr>
              <w:t>48</w:t>
            </w:r>
          </w:p>
        </w:tc>
        <w:tc>
          <w:tcPr>
            <w:tcW w:w="0" w:type="auto"/>
          </w:tcPr>
          <w:p w14:paraId="5C9EC802" w14:textId="77777777" w:rsidR="00F26636" w:rsidRPr="00B874EA" w:rsidRDefault="00F26636" w:rsidP="00560B61">
            <w:pPr>
              <w:jc w:val="right"/>
              <w:rPr>
                <w:rFonts w:ascii="Calibri" w:hAnsi="Calibri" w:cs="Calibri"/>
              </w:rPr>
            </w:pPr>
            <w:r w:rsidRPr="00B874EA">
              <w:rPr>
                <w:rFonts w:ascii="Calibri" w:hAnsi="Calibri" w:cs="Calibri"/>
              </w:rPr>
              <w:t>51</w:t>
            </w:r>
          </w:p>
        </w:tc>
      </w:tr>
      <w:tr w:rsidR="00F26636" w:rsidRPr="00B874EA" w14:paraId="02D933B6" w14:textId="77777777" w:rsidTr="00560B61">
        <w:tc>
          <w:tcPr>
            <w:tcW w:w="0" w:type="auto"/>
          </w:tcPr>
          <w:p w14:paraId="0E339317"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6B9E98D1"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3E59845C"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0B378FC6"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6D9343F1"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45A26A6A"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61A1805E" w14:textId="77777777" w:rsidR="00F26636" w:rsidRPr="00B874EA" w:rsidRDefault="00F26636" w:rsidP="00F26636">
      <w:pPr>
        <w:jc w:val="center"/>
        <w:rPr>
          <w:rFonts w:ascii="Calibri" w:hAnsi="Calibri" w:cs="Calibri"/>
          <w:i/>
          <w:sz w:val="24"/>
        </w:rPr>
      </w:pPr>
    </w:p>
    <w:p w14:paraId="16782690" w14:textId="77777777" w:rsidR="00FC08A0" w:rsidRDefault="00FC08A0" w:rsidP="00F26636">
      <w:pPr>
        <w:rPr>
          <w:rFonts w:ascii="Calibri" w:hAnsi="Calibri" w:cs="Calibri"/>
          <w:b/>
          <w:bCs/>
          <w:i/>
          <w:sz w:val="24"/>
        </w:rPr>
      </w:pPr>
    </w:p>
    <w:p w14:paraId="0BC67949"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RACE/ETHNICITY</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12"/>
        <w:gridCol w:w="672"/>
      </w:tblGrid>
      <w:tr w:rsidR="00F26636" w:rsidRPr="00B874EA" w14:paraId="1979E91F" w14:textId="77777777" w:rsidTr="00560B61">
        <w:tc>
          <w:tcPr>
            <w:tcW w:w="0" w:type="auto"/>
            <w:tcBorders>
              <w:top w:val="thick" w:sz="0" w:space="0" w:color="000000"/>
              <w:bottom w:val="thick" w:sz="0" w:space="0" w:color="000000"/>
            </w:tcBorders>
          </w:tcPr>
          <w:p w14:paraId="5827958C"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01A10643" w14:textId="77777777" w:rsidR="00F26636" w:rsidRPr="00B874EA" w:rsidRDefault="00F26636" w:rsidP="00560B61">
            <w:pPr>
              <w:jc w:val="center"/>
              <w:rPr>
                <w:rFonts w:ascii="Calibri" w:hAnsi="Calibri" w:cs="Calibri"/>
              </w:rPr>
            </w:pPr>
            <w:r>
              <w:rPr>
                <w:rFonts w:ascii="Calibri" w:hAnsi="Calibri" w:cs="Calibri"/>
              </w:rPr>
              <w:t xml:space="preserve">     %</w:t>
            </w:r>
          </w:p>
        </w:tc>
      </w:tr>
      <w:tr w:rsidR="00F26636" w:rsidRPr="00B874EA" w14:paraId="4A0B13A5" w14:textId="77777777" w:rsidTr="00560B61">
        <w:tc>
          <w:tcPr>
            <w:tcW w:w="0" w:type="auto"/>
            <w:tcBorders>
              <w:top w:val="thick" w:sz="0" w:space="0" w:color="000000"/>
            </w:tcBorders>
          </w:tcPr>
          <w:p w14:paraId="74F10740" w14:textId="77777777" w:rsidR="00F26636" w:rsidRPr="00B874EA" w:rsidRDefault="00F26636" w:rsidP="00560B61">
            <w:pPr>
              <w:rPr>
                <w:rFonts w:ascii="Calibri" w:hAnsi="Calibri" w:cs="Calibri"/>
              </w:rPr>
            </w:pPr>
            <w:r w:rsidRPr="00B874EA">
              <w:rPr>
                <w:rFonts w:ascii="Calibri" w:hAnsi="Calibri" w:cs="Calibri"/>
              </w:rPr>
              <w:t>Black</w:t>
            </w:r>
          </w:p>
        </w:tc>
        <w:tc>
          <w:tcPr>
            <w:tcW w:w="0" w:type="auto"/>
            <w:tcBorders>
              <w:top w:val="thick" w:sz="0" w:space="0" w:color="000000"/>
            </w:tcBorders>
          </w:tcPr>
          <w:p w14:paraId="5DB02868" w14:textId="77777777" w:rsidR="00F26636" w:rsidRPr="00B874EA" w:rsidRDefault="00F26636" w:rsidP="00560B61">
            <w:pPr>
              <w:jc w:val="right"/>
              <w:rPr>
                <w:rFonts w:ascii="Calibri" w:hAnsi="Calibri" w:cs="Calibri"/>
              </w:rPr>
            </w:pPr>
            <w:r w:rsidRPr="00B874EA">
              <w:rPr>
                <w:rFonts w:ascii="Calibri" w:hAnsi="Calibri" w:cs="Calibri"/>
              </w:rPr>
              <w:t>26</w:t>
            </w:r>
          </w:p>
        </w:tc>
      </w:tr>
      <w:tr w:rsidR="00F26636" w:rsidRPr="00B874EA" w14:paraId="3762758B" w14:textId="77777777" w:rsidTr="00560B61">
        <w:tc>
          <w:tcPr>
            <w:tcW w:w="0" w:type="auto"/>
          </w:tcPr>
          <w:p w14:paraId="25FD7011" w14:textId="77777777" w:rsidR="00F26636" w:rsidRPr="00B874EA" w:rsidRDefault="00F26636" w:rsidP="00560B61">
            <w:pPr>
              <w:rPr>
                <w:rFonts w:ascii="Calibri" w:hAnsi="Calibri" w:cs="Calibri"/>
              </w:rPr>
            </w:pPr>
            <w:r w:rsidRPr="00B874EA">
              <w:rPr>
                <w:rFonts w:ascii="Calibri" w:hAnsi="Calibri" w:cs="Calibri"/>
              </w:rPr>
              <w:t>Asian</w:t>
            </w:r>
          </w:p>
        </w:tc>
        <w:tc>
          <w:tcPr>
            <w:tcW w:w="0" w:type="auto"/>
          </w:tcPr>
          <w:p w14:paraId="06C10ED3" w14:textId="77777777" w:rsidR="00F26636" w:rsidRPr="00B874EA" w:rsidRDefault="00F26636" w:rsidP="00560B61">
            <w:pPr>
              <w:jc w:val="right"/>
              <w:rPr>
                <w:rFonts w:ascii="Calibri" w:hAnsi="Calibri" w:cs="Calibri"/>
              </w:rPr>
            </w:pPr>
            <w:r w:rsidRPr="00B874EA">
              <w:rPr>
                <w:rFonts w:ascii="Calibri" w:hAnsi="Calibri" w:cs="Calibri"/>
              </w:rPr>
              <w:t>16</w:t>
            </w:r>
          </w:p>
        </w:tc>
      </w:tr>
      <w:tr w:rsidR="00F26636" w:rsidRPr="00B874EA" w14:paraId="7A022089" w14:textId="77777777" w:rsidTr="00560B61">
        <w:tc>
          <w:tcPr>
            <w:tcW w:w="0" w:type="auto"/>
          </w:tcPr>
          <w:p w14:paraId="57441482" w14:textId="77777777" w:rsidR="00F26636" w:rsidRPr="00B874EA" w:rsidRDefault="00F26636" w:rsidP="00560B61">
            <w:pPr>
              <w:rPr>
                <w:rFonts w:ascii="Calibri" w:hAnsi="Calibri" w:cs="Calibri"/>
              </w:rPr>
            </w:pPr>
            <w:r w:rsidRPr="00B874EA">
              <w:rPr>
                <w:rFonts w:ascii="Calibri" w:hAnsi="Calibri" w:cs="Calibri"/>
              </w:rPr>
              <w:t>Latinx</w:t>
            </w:r>
          </w:p>
        </w:tc>
        <w:tc>
          <w:tcPr>
            <w:tcW w:w="0" w:type="auto"/>
          </w:tcPr>
          <w:p w14:paraId="69D3B636" w14:textId="77777777" w:rsidR="00F26636" w:rsidRPr="00B874EA" w:rsidRDefault="00F26636" w:rsidP="00560B61">
            <w:pPr>
              <w:jc w:val="right"/>
              <w:rPr>
                <w:rFonts w:ascii="Calibri" w:hAnsi="Calibri" w:cs="Calibri"/>
              </w:rPr>
            </w:pPr>
            <w:r w:rsidRPr="00B874EA">
              <w:rPr>
                <w:rFonts w:ascii="Calibri" w:hAnsi="Calibri" w:cs="Calibri"/>
              </w:rPr>
              <w:t>28</w:t>
            </w:r>
          </w:p>
        </w:tc>
      </w:tr>
      <w:tr w:rsidR="00F26636" w:rsidRPr="00B874EA" w14:paraId="7DB71EDB" w14:textId="77777777" w:rsidTr="00560B61">
        <w:tc>
          <w:tcPr>
            <w:tcW w:w="0" w:type="auto"/>
          </w:tcPr>
          <w:p w14:paraId="3EA72FB1" w14:textId="77777777" w:rsidR="00F26636" w:rsidRPr="00B874EA" w:rsidRDefault="00F26636" w:rsidP="00560B61">
            <w:pPr>
              <w:rPr>
                <w:rFonts w:ascii="Calibri" w:hAnsi="Calibri" w:cs="Calibri"/>
              </w:rPr>
            </w:pPr>
            <w:r w:rsidRPr="00B874EA">
              <w:rPr>
                <w:rFonts w:ascii="Calibri" w:hAnsi="Calibri" w:cs="Calibri"/>
              </w:rPr>
              <w:t>White</w:t>
            </w:r>
          </w:p>
        </w:tc>
        <w:tc>
          <w:tcPr>
            <w:tcW w:w="0" w:type="auto"/>
          </w:tcPr>
          <w:p w14:paraId="2EDD5FF6" w14:textId="77777777" w:rsidR="00F26636" w:rsidRPr="00B874EA" w:rsidRDefault="00F26636" w:rsidP="00560B61">
            <w:pPr>
              <w:jc w:val="right"/>
              <w:rPr>
                <w:rFonts w:ascii="Calibri" w:hAnsi="Calibri" w:cs="Calibri"/>
              </w:rPr>
            </w:pPr>
            <w:r w:rsidRPr="00B874EA">
              <w:rPr>
                <w:rFonts w:ascii="Calibri" w:hAnsi="Calibri" w:cs="Calibri"/>
              </w:rPr>
              <w:t>26</w:t>
            </w:r>
          </w:p>
        </w:tc>
      </w:tr>
      <w:tr w:rsidR="00F26636" w:rsidRPr="00B874EA" w14:paraId="321E4C93" w14:textId="77777777" w:rsidTr="00560B61">
        <w:tc>
          <w:tcPr>
            <w:tcW w:w="0" w:type="auto"/>
          </w:tcPr>
          <w:p w14:paraId="7527A420"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0CD06779" w14:textId="77777777" w:rsidR="00F26636" w:rsidRPr="00B874EA" w:rsidRDefault="00F26636" w:rsidP="00560B61">
            <w:pPr>
              <w:jc w:val="right"/>
              <w:rPr>
                <w:rFonts w:ascii="Calibri" w:hAnsi="Calibri" w:cs="Calibri"/>
              </w:rPr>
            </w:pPr>
            <w:r w:rsidRPr="00B874EA">
              <w:rPr>
                <w:rFonts w:ascii="Calibri" w:hAnsi="Calibri" w:cs="Calibri"/>
              </w:rPr>
              <w:t>3,427</w:t>
            </w:r>
          </w:p>
        </w:tc>
      </w:tr>
      <w:tr w:rsidR="00F26636" w:rsidRPr="00B874EA" w14:paraId="58E2F69D" w14:textId="77777777" w:rsidTr="00560B61">
        <w:tc>
          <w:tcPr>
            <w:tcW w:w="0" w:type="auto"/>
          </w:tcPr>
          <w:p w14:paraId="4F6C5F0B" w14:textId="77777777" w:rsidR="00F26636" w:rsidRPr="00B874EA" w:rsidRDefault="00F26636" w:rsidP="00560B61">
            <w:pPr>
              <w:rPr>
                <w:rFonts w:ascii="Calibri" w:hAnsi="Calibri" w:cs="Calibri"/>
              </w:rPr>
            </w:pPr>
          </w:p>
        </w:tc>
        <w:tc>
          <w:tcPr>
            <w:tcW w:w="0" w:type="auto"/>
          </w:tcPr>
          <w:p w14:paraId="0B871951" w14:textId="77777777" w:rsidR="00F26636" w:rsidRPr="00B874EA" w:rsidRDefault="00F26636" w:rsidP="00560B61">
            <w:pPr>
              <w:jc w:val="right"/>
              <w:rPr>
                <w:rFonts w:ascii="Calibri" w:hAnsi="Calibri" w:cs="Calibri"/>
              </w:rPr>
            </w:pPr>
          </w:p>
        </w:tc>
      </w:tr>
    </w:tbl>
    <w:p w14:paraId="161BDC19" w14:textId="77777777" w:rsidR="00F26636" w:rsidRPr="00B874EA" w:rsidRDefault="00F26636" w:rsidP="00F26636">
      <w:pPr>
        <w:rPr>
          <w:rFonts w:ascii="Calibri" w:hAnsi="Calibri" w:cs="Calibri"/>
        </w:rPr>
      </w:pPr>
    </w:p>
    <w:p w14:paraId="1A6C174A" w14:textId="77777777" w:rsidR="00FC08A0" w:rsidRDefault="00FC08A0" w:rsidP="00F26636">
      <w:pPr>
        <w:rPr>
          <w:rFonts w:ascii="Calibri" w:hAnsi="Calibri" w:cs="Calibri"/>
          <w:b/>
          <w:bCs/>
          <w:i/>
          <w:sz w:val="24"/>
        </w:rPr>
      </w:pPr>
    </w:p>
    <w:p w14:paraId="45D7769C"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UNWEIGHTED MARITAL STATUS</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2"/>
        <w:gridCol w:w="648"/>
        <w:gridCol w:w="662"/>
        <w:gridCol w:w="706"/>
        <w:gridCol w:w="706"/>
        <w:gridCol w:w="672"/>
      </w:tblGrid>
      <w:tr w:rsidR="00F26636" w:rsidRPr="00B874EA" w14:paraId="3BCF5DA2" w14:textId="77777777" w:rsidTr="00560B61">
        <w:tc>
          <w:tcPr>
            <w:tcW w:w="0" w:type="auto"/>
            <w:tcBorders>
              <w:top w:val="thick" w:sz="0" w:space="0" w:color="000000"/>
            </w:tcBorders>
          </w:tcPr>
          <w:p w14:paraId="75EE1C1B"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4AB9250E"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0C24C54F" w14:textId="77777777" w:rsidTr="00560B61">
        <w:tc>
          <w:tcPr>
            <w:tcW w:w="0" w:type="auto"/>
          </w:tcPr>
          <w:p w14:paraId="1D47D7A3"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68283C23"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6A980632"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65329330"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60458F46"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67964D6A"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1BB62B10" w14:textId="77777777" w:rsidTr="00560B61">
        <w:tc>
          <w:tcPr>
            <w:tcW w:w="0" w:type="auto"/>
            <w:tcBorders>
              <w:bottom w:val="thick" w:sz="0" w:space="0" w:color="000000"/>
            </w:tcBorders>
          </w:tcPr>
          <w:p w14:paraId="79B22D74"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4386BF77"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36C09AE"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2BC1CB3"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5A5B34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0DA8F3F"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5897B092" w14:textId="77777777" w:rsidTr="00560B61">
        <w:tc>
          <w:tcPr>
            <w:tcW w:w="0" w:type="auto"/>
            <w:tcBorders>
              <w:top w:val="thick" w:sz="0" w:space="0" w:color="000000"/>
            </w:tcBorders>
          </w:tcPr>
          <w:p w14:paraId="369EBE6F" w14:textId="77777777" w:rsidR="00F26636" w:rsidRPr="00B874EA" w:rsidRDefault="00F26636" w:rsidP="00560B61">
            <w:pPr>
              <w:rPr>
                <w:rFonts w:ascii="Calibri" w:hAnsi="Calibri" w:cs="Calibri"/>
              </w:rPr>
            </w:pPr>
            <w:r w:rsidRPr="00B874EA">
              <w:rPr>
                <w:rFonts w:ascii="Calibri" w:hAnsi="Calibri" w:cs="Calibri"/>
              </w:rPr>
              <w:t>Married</w:t>
            </w:r>
          </w:p>
        </w:tc>
        <w:tc>
          <w:tcPr>
            <w:tcW w:w="0" w:type="auto"/>
            <w:tcBorders>
              <w:top w:val="thick" w:sz="0" w:space="0" w:color="000000"/>
            </w:tcBorders>
          </w:tcPr>
          <w:p w14:paraId="02FC75F4"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Borders>
              <w:top w:val="thick" w:sz="0" w:space="0" w:color="000000"/>
            </w:tcBorders>
          </w:tcPr>
          <w:p w14:paraId="2A45CC03"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Borders>
              <w:top w:val="thick" w:sz="0" w:space="0" w:color="000000"/>
            </w:tcBorders>
          </w:tcPr>
          <w:p w14:paraId="52B055AC"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Borders>
              <w:top w:val="thick" w:sz="0" w:space="0" w:color="000000"/>
            </w:tcBorders>
          </w:tcPr>
          <w:p w14:paraId="51D39C5F" w14:textId="77777777" w:rsidR="00F26636" w:rsidRPr="00B874EA" w:rsidRDefault="00F26636" w:rsidP="00560B61">
            <w:pPr>
              <w:jc w:val="right"/>
              <w:rPr>
                <w:rFonts w:ascii="Calibri" w:hAnsi="Calibri" w:cs="Calibri"/>
              </w:rPr>
            </w:pPr>
            <w:r w:rsidRPr="00B874EA">
              <w:rPr>
                <w:rFonts w:ascii="Calibri" w:hAnsi="Calibri" w:cs="Calibri"/>
              </w:rPr>
              <w:t>37</w:t>
            </w:r>
          </w:p>
        </w:tc>
        <w:tc>
          <w:tcPr>
            <w:tcW w:w="0" w:type="auto"/>
            <w:tcBorders>
              <w:top w:val="thick" w:sz="0" w:space="0" w:color="000000"/>
            </w:tcBorders>
          </w:tcPr>
          <w:p w14:paraId="3E22D023" w14:textId="77777777" w:rsidR="00F26636" w:rsidRPr="00B874EA" w:rsidRDefault="00F26636" w:rsidP="00560B61">
            <w:pPr>
              <w:jc w:val="right"/>
              <w:rPr>
                <w:rFonts w:ascii="Calibri" w:hAnsi="Calibri" w:cs="Calibri"/>
              </w:rPr>
            </w:pPr>
            <w:r w:rsidRPr="00B874EA">
              <w:rPr>
                <w:rFonts w:ascii="Calibri" w:hAnsi="Calibri" w:cs="Calibri"/>
              </w:rPr>
              <w:t>28</w:t>
            </w:r>
          </w:p>
        </w:tc>
      </w:tr>
      <w:tr w:rsidR="00F26636" w:rsidRPr="00B874EA" w14:paraId="56B0E253" w14:textId="77777777" w:rsidTr="00560B61">
        <w:tc>
          <w:tcPr>
            <w:tcW w:w="0" w:type="auto"/>
          </w:tcPr>
          <w:p w14:paraId="4E5DB36B" w14:textId="77777777" w:rsidR="00F26636" w:rsidRPr="00B874EA" w:rsidRDefault="00F26636" w:rsidP="00560B61">
            <w:pPr>
              <w:rPr>
                <w:rFonts w:ascii="Calibri" w:hAnsi="Calibri" w:cs="Calibri"/>
              </w:rPr>
            </w:pPr>
            <w:r w:rsidRPr="00B874EA">
              <w:rPr>
                <w:rFonts w:ascii="Calibri" w:hAnsi="Calibri" w:cs="Calibri"/>
              </w:rPr>
              <w:t>Widowed</w:t>
            </w:r>
          </w:p>
        </w:tc>
        <w:tc>
          <w:tcPr>
            <w:tcW w:w="0" w:type="auto"/>
          </w:tcPr>
          <w:p w14:paraId="7BB8FCAA"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02C1FC13"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66F0112F"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22D01F54"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54EAF89"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50FF910A" w14:textId="77777777" w:rsidTr="00560B61">
        <w:tc>
          <w:tcPr>
            <w:tcW w:w="0" w:type="auto"/>
          </w:tcPr>
          <w:p w14:paraId="5AE775E6" w14:textId="77777777" w:rsidR="00F26636" w:rsidRPr="00B874EA" w:rsidRDefault="00F26636" w:rsidP="00560B61">
            <w:pPr>
              <w:rPr>
                <w:rFonts w:ascii="Calibri" w:hAnsi="Calibri" w:cs="Calibri"/>
              </w:rPr>
            </w:pPr>
            <w:r w:rsidRPr="00B874EA">
              <w:rPr>
                <w:rFonts w:ascii="Calibri" w:hAnsi="Calibri" w:cs="Calibri"/>
              </w:rPr>
              <w:t>Divorced</w:t>
            </w:r>
          </w:p>
        </w:tc>
        <w:tc>
          <w:tcPr>
            <w:tcW w:w="0" w:type="auto"/>
          </w:tcPr>
          <w:p w14:paraId="7CA2DA08"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0E93712D"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49698006"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6F613441"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7F1E85CA" w14:textId="77777777" w:rsidR="00F26636" w:rsidRPr="00B874EA" w:rsidRDefault="00F26636" w:rsidP="00560B61">
            <w:pPr>
              <w:jc w:val="right"/>
              <w:rPr>
                <w:rFonts w:ascii="Calibri" w:hAnsi="Calibri" w:cs="Calibri"/>
              </w:rPr>
            </w:pPr>
            <w:r w:rsidRPr="00B874EA">
              <w:rPr>
                <w:rFonts w:ascii="Calibri" w:hAnsi="Calibri" w:cs="Calibri"/>
              </w:rPr>
              <w:t>3</w:t>
            </w:r>
          </w:p>
        </w:tc>
      </w:tr>
      <w:tr w:rsidR="00F26636" w:rsidRPr="00B874EA" w14:paraId="77EC958D" w14:textId="77777777" w:rsidTr="00560B61">
        <w:tc>
          <w:tcPr>
            <w:tcW w:w="0" w:type="auto"/>
          </w:tcPr>
          <w:p w14:paraId="776C13CE" w14:textId="77777777" w:rsidR="00F26636" w:rsidRPr="00B874EA" w:rsidRDefault="00F26636" w:rsidP="00560B61">
            <w:pPr>
              <w:rPr>
                <w:rFonts w:ascii="Calibri" w:hAnsi="Calibri" w:cs="Calibri"/>
              </w:rPr>
            </w:pPr>
            <w:r w:rsidRPr="00B874EA">
              <w:rPr>
                <w:rFonts w:ascii="Calibri" w:hAnsi="Calibri" w:cs="Calibri"/>
              </w:rPr>
              <w:t>Separated</w:t>
            </w:r>
          </w:p>
        </w:tc>
        <w:tc>
          <w:tcPr>
            <w:tcW w:w="0" w:type="auto"/>
          </w:tcPr>
          <w:p w14:paraId="0840CA9D"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38A9976B"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5D22A80E"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1596062B"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777545F" w14:textId="77777777" w:rsidR="00F26636" w:rsidRPr="00B874EA" w:rsidRDefault="00F26636" w:rsidP="00560B61">
            <w:pPr>
              <w:jc w:val="right"/>
              <w:rPr>
                <w:rFonts w:ascii="Calibri" w:hAnsi="Calibri" w:cs="Calibri"/>
              </w:rPr>
            </w:pPr>
            <w:r w:rsidRPr="00B874EA">
              <w:rPr>
                <w:rFonts w:ascii="Calibri" w:hAnsi="Calibri" w:cs="Calibri"/>
              </w:rPr>
              <w:t>2</w:t>
            </w:r>
          </w:p>
        </w:tc>
      </w:tr>
      <w:tr w:rsidR="00F26636" w:rsidRPr="00B874EA" w14:paraId="17DBE787" w14:textId="77777777" w:rsidTr="00560B61">
        <w:tc>
          <w:tcPr>
            <w:tcW w:w="0" w:type="auto"/>
          </w:tcPr>
          <w:p w14:paraId="4A3248A5" w14:textId="77777777" w:rsidR="00F26636" w:rsidRPr="00B874EA" w:rsidRDefault="00F26636" w:rsidP="00560B61">
            <w:pPr>
              <w:rPr>
                <w:rFonts w:ascii="Calibri" w:hAnsi="Calibri" w:cs="Calibri"/>
              </w:rPr>
            </w:pPr>
            <w:r w:rsidRPr="00B874EA">
              <w:rPr>
                <w:rFonts w:ascii="Calibri" w:hAnsi="Calibri" w:cs="Calibri"/>
              </w:rPr>
              <w:t>Never married</w:t>
            </w:r>
          </w:p>
        </w:tc>
        <w:tc>
          <w:tcPr>
            <w:tcW w:w="0" w:type="auto"/>
          </w:tcPr>
          <w:p w14:paraId="0619B6B0" w14:textId="77777777" w:rsidR="00F26636" w:rsidRPr="00B874EA" w:rsidRDefault="00F26636" w:rsidP="00560B61">
            <w:pPr>
              <w:jc w:val="right"/>
              <w:rPr>
                <w:rFonts w:ascii="Calibri" w:hAnsi="Calibri" w:cs="Calibri"/>
              </w:rPr>
            </w:pPr>
            <w:r w:rsidRPr="00B874EA">
              <w:rPr>
                <w:rFonts w:ascii="Calibri" w:hAnsi="Calibri" w:cs="Calibri"/>
              </w:rPr>
              <w:t>64</w:t>
            </w:r>
          </w:p>
        </w:tc>
        <w:tc>
          <w:tcPr>
            <w:tcW w:w="0" w:type="auto"/>
          </w:tcPr>
          <w:p w14:paraId="23824220" w14:textId="77777777" w:rsidR="00F26636" w:rsidRPr="00B874EA" w:rsidRDefault="00F26636" w:rsidP="00560B61">
            <w:pPr>
              <w:jc w:val="right"/>
              <w:rPr>
                <w:rFonts w:ascii="Calibri" w:hAnsi="Calibri" w:cs="Calibri"/>
              </w:rPr>
            </w:pPr>
            <w:r w:rsidRPr="00B874EA">
              <w:rPr>
                <w:rFonts w:ascii="Calibri" w:hAnsi="Calibri" w:cs="Calibri"/>
              </w:rPr>
              <w:t>58</w:t>
            </w:r>
          </w:p>
        </w:tc>
        <w:tc>
          <w:tcPr>
            <w:tcW w:w="0" w:type="auto"/>
          </w:tcPr>
          <w:p w14:paraId="572F8457" w14:textId="77777777" w:rsidR="00F26636" w:rsidRPr="00B874EA" w:rsidRDefault="00F26636" w:rsidP="00560B61">
            <w:pPr>
              <w:jc w:val="right"/>
              <w:rPr>
                <w:rFonts w:ascii="Calibri" w:hAnsi="Calibri" w:cs="Calibri"/>
              </w:rPr>
            </w:pPr>
            <w:r w:rsidRPr="00B874EA">
              <w:rPr>
                <w:rFonts w:ascii="Calibri" w:hAnsi="Calibri" w:cs="Calibri"/>
              </w:rPr>
              <w:t>45</w:t>
            </w:r>
          </w:p>
        </w:tc>
        <w:tc>
          <w:tcPr>
            <w:tcW w:w="0" w:type="auto"/>
          </w:tcPr>
          <w:p w14:paraId="54F4D8B8" w14:textId="77777777" w:rsidR="00F26636" w:rsidRPr="00B874EA" w:rsidRDefault="00F26636" w:rsidP="00560B61">
            <w:pPr>
              <w:jc w:val="right"/>
              <w:rPr>
                <w:rFonts w:ascii="Calibri" w:hAnsi="Calibri" w:cs="Calibri"/>
              </w:rPr>
            </w:pPr>
            <w:r w:rsidRPr="00B874EA">
              <w:rPr>
                <w:rFonts w:ascii="Calibri" w:hAnsi="Calibri" w:cs="Calibri"/>
              </w:rPr>
              <w:t>46</w:t>
            </w:r>
          </w:p>
        </w:tc>
        <w:tc>
          <w:tcPr>
            <w:tcW w:w="0" w:type="auto"/>
          </w:tcPr>
          <w:p w14:paraId="502ADFE3" w14:textId="77777777" w:rsidR="00F26636" w:rsidRPr="00B874EA" w:rsidRDefault="00F26636" w:rsidP="00560B61">
            <w:pPr>
              <w:jc w:val="right"/>
              <w:rPr>
                <w:rFonts w:ascii="Calibri" w:hAnsi="Calibri" w:cs="Calibri"/>
              </w:rPr>
            </w:pPr>
            <w:r w:rsidRPr="00B874EA">
              <w:rPr>
                <w:rFonts w:ascii="Calibri" w:hAnsi="Calibri" w:cs="Calibri"/>
              </w:rPr>
              <w:t>52</w:t>
            </w:r>
          </w:p>
        </w:tc>
      </w:tr>
      <w:tr w:rsidR="00F26636" w:rsidRPr="00B874EA" w14:paraId="280843B8" w14:textId="77777777" w:rsidTr="00560B61">
        <w:tc>
          <w:tcPr>
            <w:tcW w:w="0" w:type="auto"/>
          </w:tcPr>
          <w:p w14:paraId="6A4DD445" w14:textId="77777777" w:rsidR="00F26636" w:rsidRPr="00B874EA" w:rsidRDefault="00F26636" w:rsidP="00560B61">
            <w:pPr>
              <w:rPr>
                <w:rFonts w:ascii="Calibri" w:hAnsi="Calibri" w:cs="Calibri"/>
              </w:rPr>
            </w:pPr>
            <w:r w:rsidRPr="00B874EA">
              <w:rPr>
                <w:rFonts w:ascii="Calibri" w:hAnsi="Calibri" w:cs="Calibri"/>
              </w:rPr>
              <w:t>Living with partner</w:t>
            </w:r>
          </w:p>
        </w:tc>
        <w:tc>
          <w:tcPr>
            <w:tcW w:w="0" w:type="auto"/>
          </w:tcPr>
          <w:p w14:paraId="46D55E0A"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028592F5"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59637501"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578C8374"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49BCCB0"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51222577" w14:textId="77777777" w:rsidTr="00560B61">
        <w:tc>
          <w:tcPr>
            <w:tcW w:w="0" w:type="auto"/>
          </w:tcPr>
          <w:p w14:paraId="601AC421" w14:textId="77777777" w:rsidR="00F26636" w:rsidRPr="00B874EA" w:rsidRDefault="00F26636" w:rsidP="00560B61">
            <w:pPr>
              <w:rPr>
                <w:rFonts w:ascii="Calibri" w:hAnsi="Calibri" w:cs="Calibri"/>
              </w:rPr>
            </w:pPr>
            <w:r w:rsidRPr="00B874EA">
              <w:rPr>
                <w:rFonts w:ascii="Calibri" w:hAnsi="Calibri" w:cs="Calibri"/>
              </w:rPr>
              <w:t>SKIPPED/ REFUSED</w:t>
            </w:r>
          </w:p>
        </w:tc>
        <w:tc>
          <w:tcPr>
            <w:tcW w:w="0" w:type="auto"/>
          </w:tcPr>
          <w:p w14:paraId="7DE32177"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D87DFA0"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09AA750"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81165A8"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E759D59"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1648CB3E" w14:textId="77777777" w:rsidTr="00560B61">
        <w:tc>
          <w:tcPr>
            <w:tcW w:w="0" w:type="auto"/>
          </w:tcPr>
          <w:p w14:paraId="260420AC"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0766232E"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74605421"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2E886D93"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42E07658"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3828F4EC"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01A9C445" w14:textId="77777777" w:rsidR="00F26636" w:rsidRPr="00B874EA" w:rsidRDefault="00F26636" w:rsidP="00F26636">
      <w:pPr>
        <w:rPr>
          <w:rFonts w:ascii="Calibri" w:hAnsi="Calibri" w:cs="Calibri"/>
          <w:i/>
          <w:sz w:val="24"/>
        </w:rPr>
      </w:pPr>
    </w:p>
    <w:p w14:paraId="3FC63578" w14:textId="77777777" w:rsidR="00FC08A0" w:rsidRDefault="00FC08A0" w:rsidP="00F26636">
      <w:pPr>
        <w:rPr>
          <w:rFonts w:ascii="Calibri" w:hAnsi="Calibri" w:cs="Calibri"/>
          <w:b/>
          <w:bCs/>
          <w:i/>
          <w:sz w:val="24"/>
        </w:rPr>
      </w:pPr>
    </w:p>
    <w:p w14:paraId="68DB4E20"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EMPLOYMENT STATUS</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74"/>
        <w:gridCol w:w="648"/>
        <w:gridCol w:w="662"/>
        <w:gridCol w:w="706"/>
        <w:gridCol w:w="706"/>
        <w:gridCol w:w="672"/>
      </w:tblGrid>
      <w:tr w:rsidR="00F26636" w:rsidRPr="00B874EA" w14:paraId="6B9C02B4" w14:textId="77777777" w:rsidTr="00560B61">
        <w:tc>
          <w:tcPr>
            <w:tcW w:w="0" w:type="auto"/>
            <w:tcBorders>
              <w:top w:val="thick" w:sz="0" w:space="0" w:color="000000"/>
            </w:tcBorders>
          </w:tcPr>
          <w:p w14:paraId="40511145"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01105BBD"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7137CAC8" w14:textId="77777777" w:rsidTr="00560B61">
        <w:tc>
          <w:tcPr>
            <w:tcW w:w="0" w:type="auto"/>
          </w:tcPr>
          <w:p w14:paraId="5B209133"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0B6F46CB"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46FB977D"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3CEF63A9"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46CF2EA6"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153D717F"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1718EEF7" w14:textId="77777777" w:rsidTr="00560B61">
        <w:tc>
          <w:tcPr>
            <w:tcW w:w="0" w:type="auto"/>
            <w:tcBorders>
              <w:bottom w:val="thick" w:sz="0" w:space="0" w:color="000000"/>
            </w:tcBorders>
          </w:tcPr>
          <w:p w14:paraId="046B5CF6"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25D9F80D"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60DC46B"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9351177"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3EBDED8"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AD0CB6D"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294A5742" w14:textId="77777777" w:rsidTr="00560B61">
        <w:tc>
          <w:tcPr>
            <w:tcW w:w="0" w:type="auto"/>
            <w:tcBorders>
              <w:top w:val="thick" w:sz="0" w:space="0" w:color="000000"/>
            </w:tcBorders>
          </w:tcPr>
          <w:p w14:paraId="32942F75" w14:textId="77777777" w:rsidR="00F26636" w:rsidRPr="00B874EA" w:rsidRDefault="00F26636" w:rsidP="00560B61">
            <w:pPr>
              <w:rPr>
                <w:rFonts w:ascii="Calibri" w:hAnsi="Calibri" w:cs="Calibri"/>
              </w:rPr>
            </w:pPr>
            <w:r w:rsidRPr="00B874EA">
              <w:rPr>
                <w:rFonts w:ascii="Calibri" w:hAnsi="Calibri" w:cs="Calibri"/>
              </w:rPr>
              <w:t>Employed</w:t>
            </w:r>
          </w:p>
        </w:tc>
        <w:tc>
          <w:tcPr>
            <w:tcW w:w="0" w:type="auto"/>
            <w:tcBorders>
              <w:top w:val="thick" w:sz="0" w:space="0" w:color="000000"/>
            </w:tcBorders>
          </w:tcPr>
          <w:p w14:paraId="79ED580B" w14:textId="77777777" w:rsidR="00F26636" w:rsidRPr="00B874EA" w:rsidRDefault="00F26636" w:rsidP="00560B61">
            <w:pPr>
              <w:jc w:val="right"/>
              <w:rPr>
                <w:rFonts w:ascii="Calibri" w:hAnsi="Calibri" w:cs="Calibri"/>
              </w:rPr>
            </w:pPr>
            <w:r w:rsidRPr="00B874EA">
              <w:rPr>
                <w:rFonts w:ascii="Calibri" w:hAnsi="Calibri" w:cs="Calibri"/>
              </w:rPr>
              <w:t>70</w:t>
            </w:r>
          </w:p>
        </w:tc>
        <w:tc>
          <w:tcPr>
            <w:tcW w:w="0" w:type="auto"/>
            <w:tcBorders>
              <w:top w:val="thick" w:sz="0" w:space="0" w:color="000000"/>
            </w:tcBorders>
          </w:tcPr>
          <w:p w14:paraId="21579536" w14:textId="77777777" w:rsidR="00F26636" w:rsidRPr="00B874EA" w:rsidRDefault="00F26636" w:rsidP="00560B61">
            <w:pPr>
              <w:jc w:val="right"/>
              <w:rPr>
                <w:rFonts w:ascii="Calibri" w:hAnsi="Calibri" w:cs="Calibri"/>
              </w:rPr>
            </w:pPr>
            <w:r w:rsidRPr="00B874EA">
              <w:rPr>
                <w:rFonts w:ascii="Calibri" w:hAnsi="Calibri" w:cs="Calibri"/>
              </w:rPr>
              <w:t>71</w:t>
            </w:r>
          </w:p>
        </w:tc>
        <w:tc>
          <w:tcPr>
            <w:tcW w:w="0" w:type="auto"/>
            <w:tcBorders>
              <w:top w:val="thick" w:sz="0" w:space="0" w:color="000000"/>
            </w:tcBorders>
          </w:tcPr>
          <w:p w14:paraId="3803EBCB" w14:textId="77777777" w:rsidR="00F26636" w:rsidRPr="00B874EA" w:rsidRDefault="00F26636" w:rsidP="00560B61">
            <w:pPr>
              <w:jc w:val="right"/>
              <w:rPr>
                <w:rFonts w:ascii="Calibri" w:hAnsi="Calibri" w:cs="Calibri"/>
              </w:rPr>
            </w:pPr>
            <w:r w:rsidRPr="00B874EA">
              <w:rPr>
                <w:rFonts w:ascii="Calibri" w:hAnsi="Calibri" w:cs="Calibri"/>
              </w:rPr>
              <w:t>69</w:t>
            </w:r>
          </w:p>
        </w:tc>
        <w:tc>
          <w:tcPr>
            <w:tcW w:w="0" w:type="auto"/>
            <w:tcBorders>
              <w:top w:val="thick" w:sz="0" w:space="0" w:color="000000"/>
            </w:tcBorders>
          </w:tcPr>
          <w:p w14:paraId="0979A6E9" w14:textId="77777777" w:rsidR="00F26636" w:rsidRPr="00B874EA" w:rsidRDefault="00F26636" w:rsidP="00560B61">
            <w:pPr>
              <w:jc w:val="right"/>
              <w:rPr>
                <w:rFonts w:ascii="Calibri" w:hAnsi="Calibri" w:cs="Calibri"/>
              </w:rPr>
            </w:pPr>
            <w:r w:rsidRPr="00B874EA">
              <w:rPr>
                <w:rFonts w:ascii="Calibri" w:hAnsi="Calibri" w:cs="Calibri"/>
              </w:rPr>
              <w:t>78</w:t>
            </w:r>
          </w:p>
        </w:tc>
        <w:tc>
          <w:tcPr>
            <w:tcW w:w="0" w:type="auto"/>
            <w:tcBorders>
              <w:top w:val="thick" w:sz="0" w:space="0" w:color="000000"/>
            </w:tcBorders>
          </w:tcPr>
          <w:p w14:paraId="1B04FC28" w14:textId="77777777" w:rsidR="00F26636" w:rsidRPr="00B874EA" w:rsidRDefault="00F26636" w:rsidP="00560B61">
            <w:pPr>
              <w:jc w:val="right"/>
              <w:rPr>
                <w:rFonts w:ascii="Calibri" w:hAnsi="Calibri" w:cs="Calibri"/>
              </w:rPr>
            </w:pPr>
            <w:r w:rsidRPr="00B874EA">
              <w:rPr>
                <w:rFonts w:ascii="Calibri" w:hAnsi="Calibri" w:cs="Calibri"/>
              </w:rPr>
              <w:t>72</w:t>
            </w:r>
          </w:p>
        </w:tc>
      </w:tr>
      <w:tr w:rsidR="00F26636" w:rsidRPr="00B874EA" w14:paraId="48CC84A8" w14:textId="77777777" w:rsidTr="00560B61">
        <w:tc>
          <w:tcPr>
            <w:tcW w:w="0" w:type="auto"/>
          </w:tcPr>
          <w:p w14:paraId="240258D1" w14:textId="77777777" w:rsidR="00F26636" w:rsidRPr="00B874EA" w:rsidRDefault="00F26636" w:rsidP="00560B61">
            <w:pPr>
              <w:rPr>
                <w:rFonts w:ascii="Calibri" w:hAnsi="Calibri" w:cs="Calibri"/>
              </w:rPr>
            </w:pPr>
            <w:r w:rsidRPr="00B874EA">
              <w:rPr>
                <w:rFonts w:ascii="Calibri" w:hAnsi="Calibri" w:cs="Calibri"/>
              </w:rPr>
              <w:t>Not employed</w:t>
            </w:r>
          </w:p>
        </w:tc>
        <w:tc>
          <w:tcPr>
            <w:tcW w:w="0" w:type="auto"/>
          </w:tcPr>
          <w:p w14:paraId="09161B9A" w14:textId="77777777" w:rsidR="00F26636" w:rsidRPr="00B874EA" w:rsidRDefault="00F26636" w:rsidP="00560B61">
            <w:pPr>
              <w:jc w:val="right"/>
              <w:rPr>
                <w:rFonts w:ascii="Calibri" w:hAnsi="Calibri" w:cs="Calibri"/>
              </w:rPr>
            </w:pPr>
            <w:r w:rsidRPr="00B874EA">
              <w:rPr>
                <w:rFonts w:ascii="Calibri" w:hAnsi="Calibri" w:cs="Calibri"/>
              </w:rPr>
              <w:t>30</w:t>
            </w:r>
          </w:p>
        </w:tc>
        <w:tc>
          <w:tcPr>
            <w:tcW w:w="0" w:type="auto"/>
          </w:tcPr>
          <w:p w14:paraId="302D95F9"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Pr>
          <w:p w14:paraId="5FDF3FAE" w14:textId="77777777" w:rsidR="00F26636" w:rsidRPr="00B874EA" w:rsidRDefault="00F26636" w:rsidP="00560B61">
            <w:pPr>
              <w:jc w:val="right"/>
              <w:rPr>
                <w:rFonts w:ascii="Calibri" w:hAnsi="Calibri" w:cs="Calibri"/>
              </w:rPr>
            </w:pPr>
            <w:r w:rsidRPr="00B874EA">
              <w:rPr>
                <w:rFonts w:ascii="Calibri" w:hAnsi="Calibri" w:cs="Calibri"/>
              </w:rPr>
              <w:t>31</w:t>
            </w:r>
          </w:p>
        </w:tc>
        <w:tc>
          <w:tcPr>
            <w:tcW w:w="0" w:type="auto"/>
          </w:tcPr>
          <w:p w14:paraId="129AE854" w14:textId="77777777" w:rsidR="00F26636" w:rsidRPr="00B874EA" w:rsidRDefault="00F26636" w:rsidP="00560B61">
            <w:pPr>
              <w:jc w:val="right"/>
              <w:rPr>
                <w:rFonts w:ascii="Calibri" w:hAnsi="Calibri" w:cs="Calibri"/>
              </w:rPr>
            </w:pPr>
            <w:r w:rsidRPr="00B874EA">
              <w:rPr>
                <w:rFonts w:ascii="Calibri" w:hAnsi="Calibri" w:cs="Calibri"/>
              </w:rPr>
              <w:t>22</w:t>
            </w:r>
          </w:p>
        </w:tc>
        <w:tc>
          <w:tcPr>
            <w:tcW w:w="0" w:type="auto"/>
          </w:tcPr>
          <w:p w14:paraId="5BCFAA7E" w14:textId="77777777" w:rsidR="00F26636" w:rsidRPr="00B874EA" w:rsidRDefault="00F26636" w:rsidP="00560B61">
            <w:pPr>
              <w:jc w:val="right"/>
              <w:rPr>
                <w:rFonts w:ascii="Calibri" w:hAnsi="Calibri" w:cs="Calibri"/>
              </w:rPr>
            </w:pPr>
            <w:r w:rsidRPr="00B874EA">
              <w:rPr>
                <w:rFonts w:ascii="Calibri" w:hAnsi="Calibri" w:cs="Calibri"/>
              </w:rPr>
              <w:t>28</w:t>
            </w:r>
          </w:p>
        </w:tc>
      </w:tr>
      <w:tr w:rsidR="00F26636" w:rsidRPr="00B874EA" w14:paraId="70BB6D0E" w14:textId="77777777" w:rsidTr="00560B61">
        <w:tc>
          <w:tcPr>
            <w:tcW w:w="0" w:type="auto"/>
          </w:tcPr>
          <w:p w14:paraId="6909F58C"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3E1DF7DE"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1EBACABB"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7F001B8E"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422E1C8F"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7E0A6B18"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61539D4E" w14:textId="77777777" w:rsidR="00F26636" w:rsidRPr="00B874EA" w:rsidRDefault="00F26636" w:rsidP="00F26636">
      <w:pPr>
        <w:rPr>
          <w:rFonts w:ascii="Calibri" w:hAnsi="Calibri" w:cs="Calibri"/>
        </w:rPr>
      </w:pPr>
    </w:p>
    <w:p w14:paraId="5DE63829" w14:textId="77777777" w:rsidR="00F26636" w:rsidRPr="00B874EA" w:rsidRDefault="00F26636" w:rsidP="00F26636">
      <w:pPr>
        <w:jc w:val="center"/>
        <w:rPr>
          <w:rFonts w:ascii="Calibri" w:hAnsi="Calibri" w:cs="Calibri"/>
          <w:b/>
          <w:bCs/>
          <w:i/>
          <w:sz w:val="24"/>
        </w:rPr>
      </w:pPr>
    </w:p>
    <w:p w14:paraId="640563FE"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EDUCATION</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5"/>
        <w:gridCol w:w="648"/>
        <w:gridCol w:w="662"/>
        <w:gridCol w:w="706"/>
        <w:gridCol w:w="706"/>
        <w:gridCol w:w="672"/>
      </w:tblGrid>
      <w:tr w:rsidR="00F26636" w:rsidRPr="00B874EA" w14:paraId="0AC2412A" w14:textId="77777777" w:rsidTr="00560B61">
        <w:trPr>
          <w:trHeight w:val="180"/>
        </w:trPr>
        <w:tc>
          <w:tcPr>
            <w:tcW w:w="0" w:type="auto"/>
            <w:tcBorders>
              <w:top w:val="thick" w:sz="0" w:space="0" w:color="000000"/>
            </w:tcBorders>
          </w:tcPr>
          <w:p w14:paraId="3DDA0514"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7001A921"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6D5D9C2F" w14:textId="77777777" w:rsidTr="00560B61">
        <w:tc>
          <w:tcPr>
            <w:tcW w:w="0" w:type="auto"/>
          </w:tcPr>
          <w:p w14:paraId="594AAA91"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207E735D"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2E1C85D6"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17472E6C"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20CCAA3F"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66ABF186"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22B8629B" w14:textId="77777777" w:rsidTr="00560B61">
        <w:tc>
          <w:tcPr>
            <w:tcW w:w="0" w:type="auto"/>
            <w:tcBorders>
              <w:bottom w:val="thick" w:sz="0" w:space="0" w:color="000000"/>
            </w:tcBorders>
          </w:tcPr>
          <w:p w14:paraId="3B3DB69A"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499311C7"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A1DE559"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7F449F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1C58EB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3021A51"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160E21FB" w14:textId="77777777" w:rsidTr="00560B61">
        <w:tc>
          <w:tcPr>
            <w:tcW w:w="0" w:type="auto"/>
            <w:tcBorders>
              <w:top w:val="thick" w:sz="0" w:space="0" w:color="000000"/>
            </w:tcBorders>
          </w:tcPr>
          <w:p w14:paraId="16AB8B3C" w14:textId="77777777" w:rsidR="00F26636" w:rsidRPr="00B874EA" w:rsidRDefault="00F26636" w:rsidP="00560B61">
            <w:pPr>
              <w:rPr>
                <w:rFonts w:ascii="Calibri" w:hAnsi="Calibri" w:cs="Calibri"/>
              </w:rPr>
            </w:pPr>
            <w:r w:rsidRPr="00B874EA">
              <w:rPr>
                <w:rFonts w:ascii="Calibri" w:hAnsi="Calibri" w:cs="Calibri"/>
              </w:rPr>
              <w:t>No HS diploma</w:t>
            </w:r>
          </w:p>
        </w:tc>
        <w:tc>
          <w:tcPr>
            <w:tcW w:w="0" w:type="auto"/>
            <w:tcBorders>
              <w:top w:val="thick" w:sz="0" w:space="0" w:color="000000"/>
            </w:tcBorders>
          </w:tcPr>
          <w:p w14:paraId="4E0935BE"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Borders>
              <w:top w:val="thick" w:sz="0" w:space="0" w:color="000000"/>
            </w:tcBorders>
          </w:tcPr>
          <w:p w14:paraId="525F95A9"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Borders>
              <w:top w:val="thick" w:sz="0" w:space="0" w:color="000000"/>
            </w:tcBorders>
          </w:tcPr>
          <w:p w14:paraId="37FD53DB"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Borders>
              <w:top w:val="thick" w:sz="0" w:space="0" w:color="000000"/>
            </w:tcBorders>
          </w:tcPr>
          <w:p w14:paraId="0C86BBC6"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Borders>
              <w:top w:val="thick" w:sz="0" w:space="0" w:color="000000"/>
            </w:tcBorders>
          </w:tcPr>
          <w:p w14:paraId="27DE4BC9" w14:textId="77777777" w:rsidR="00F26636" w:rsidRPr="00B874EA" w:rsidRDefault="00F26636" w:rsidP="00560B61">
            <w:pPr>
              <w:jc w:val="right"/>
              <w:rPr>
                <w:rFonts w:ascii="Calibri" w:hAnsi="Calibri" w:cs="Calibri"/>
              </w:rPr>
            </w:pPr>
            <w:r w:rsidRPr="00B874EA">
              <w:rPr>
                <w:rFonts w:ascii="Calibri" w:hAnsi="Calibri" w:cs="Calibri"/>
              </w:rPr>
              <w:t>7</w:t>
            </w:r>
          </w:p>
        </w:tc>
      </w:tr>
      <w:tr w:rsidR="00F26636" w:rsidRPr="00B874EA" w14:paraId="06BCD2F3" w14:textId="77777777" w:rsidTr="00560B61">
        <w:tc>
          <w:tcPr>
            <w:tcW w:w="0" w:type="auto"/>
          </w:tcPr>
          <w:p w14:paraId="373A6A5C" w14:textId="77777777" w:rsidR="00F26636" w:rsidRPr="00B874EA" w:rsidRDefault="00F26636" w:rsidP="00560B61">
            <w:pPr>
              <w:rPr>
                <w:rFonts w:ascii="Calibri" w:hAnsi="Calibri" w:cs="Calibri"/>
              </w:rPr>
            </w:pPr>
            <w:r w:rsidRPr="00B874EA">
              <w:rPr>
                <w:rFonts w:ascii="Calibri" w:hAnsi="Calibri" w:cs="Calibri"/>
              </w:rPr>
              <w:t>HS graduate or equivalent</w:t>
            </w:r>
          </w:p>
        </w:tc>
        <w:tc>
          <w:tcPr>
            <w:tcW w:w="0" w:type="auto"/>
          </w:tcPr>
          <w:p w14:paraId="570F0C89"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Pr>
          <w:p w14:paraId="7760B7B0" w14:textId="77777777" w:rsidR="00F26636" w:rsidRPr="00B874EA" w:rsidRDefault="00F26636" w:rsidP="00560B61">
            <w:pPr>
              <w:jc w:val="right"/>
              <w:rPr>
                <w:rFonts w:ascii="Calibri" w:hAnsi="Calibri" w:cs="Calibri"/>
              </w:rPr>
            </w:pPr>
            <w:r w:rsidRPr="00B874EA">
              <w:rPr>
                <w:rFonts w:ascii="Calibri" w:hAnsi="Calibri" w:cs="Calibri"/>
              </w:rPr>
              <w:t>11</w:t>
            </w:r>
          </w:p>
        </w:tc>
        <w:tc>
          <w:tcPr>
            <w:tcW w:w="0" w:type="auto"/>
          </w:tcPr>
          <w:p w14:paraId="5473C58F" w14:textId="77777777" w:rsidR="00F26636" w:rsidRPr="00B874EA" w:rsidRDefault="00F26636" w:rsidP="00560B61">
            <w:pPr>
              <w:jc w:val="right"/>
              <w:rPr>
                <w:rFonts w:ascii="Calibri" w:hAnsi="Calibri" w:cs="Calibri"/>
              </w:rPr>
            </w:pPr>
            <w:r w:rsidRPr="00B874EA">
              <w:rPr>
                <w:rFonts w:ascii="Calibri" w:hAnsi="Calibri" w:cs="Calibri"/>
              </w:rPr>
              <w:t>22</w:t>
            </w:r>
          </w:p>
        </w:tc>
        <w:tc>
          <w:tcPr>
            <w:tcW w:w="0" w:type="auto"/>
          </w:tcPr>
          <w:p w14:paraId="786EEB11"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523CEF80" w14:textId="77777777" w:rsidR="00F26636" w:rsidRPr="00B874EA" w:rsidRDefault="00F26636" w:rsidP="00560B61">
            <w:pPr>
              <w:jc w:val="right"/>
              <w:rPr>
                <w:rFonts w:ascii="Calibri" w:hAnsi="Calibri" w:cs="Calibri"/>
              </w:rPr>
            </w:pPr>
            <w:r w:rsidRPr="00B874EA">
              <w:rPr>
                <w:rFonts w:ascii="Calibri" w:hAnsi="Calibri" w:cs="Calibri"/>
              </w:rPr>
              <w:t>20</w:t>
            </w:r>
          </w:p>
        </w:tc>
      </w:tr>
      <w:tr w:rsidR="00F26636" w:rsidRPr="00B874EA" w14:paraId="610BA6EA" w14:textId="77777777" w:rsidTr="00560B61">
        <w:tc>
          <w:tcPr>
            <w:tcW w:w="0" w:type="auto"/>
          </w:tcPr>
          <w:p w14:paraId="14F578C4" w14:textId="77777777" w:rsidR="00F26636" w:rsidRPr="00B874EA" w:rsidRDefault="00F26636" w:rsidP="00560B61">
            <w:pPr>
              <w:rPr>
                <w:rFonts w:ascii="Calibri" w:hAnsi="Calibri" w:cs="Calibri"/>
              </w:rPr>
            </w:pPr>
            <w:r w:rsidRPr="00B874EA">
              <w:rPr>
                <w:rFonts w:ascii="Calibri" w:hAnsi="Calibri" w:cs="Calibri"/>
              </w:rPr>
              <w:t>Some college</w:t>
            </w:r>
          </w:p>
        </w:tc>
        <w:tc>
          <w:tcPr>
            <w:tcW w:w="0" w:type="auto"/>
          </w:tcPr>
          <w:p w14:paraId="2826AB6E" w14:textId="77777777" w:rsidR="00F26636" w:rsidRPr="00B874EA" w:rsidRDefault="00F26636" w:rsidP="00560B61">
            <w:pPr>
              <w:jc w:val="right"/>
              <w:rPr>
                <w:rFonts w:ascii="Calibri" w:hAnsi="Calibri" w:cs="Calibri"/>
              </w:rPr>
            </w:pPr>
            <w:r w:rsidRPr="00B874EA">
              <w:rPr>
                <w:rFonts w:ascii="Calibri" w:hAnsi="Calibri" w:cs="Calibri"/>
              </w:rPr>
              <w:t>39</w:t>
            </w:r>
          </w:p>
        </w:tc>
        <w:tc>
          <w:tcPr>
            <w:tcW w:w="0" w:type="auto"/>
          </w:tcPr>
          <w:p w14:paraId="6E8B6596" w14:textId="77777777" w:rsidR="00F26636" w:rsidRPr="00B874EA" w:rsidRDefault="00F26636" w:rsidP="00560B61">
            <w:pPr>
              <w:jc w:val="right"/>
              <w:rPr>
                <w:rFonts w:ascii="Calibri" w:hAnsi="Calibri" w:cs="Calibri"/>
              </w:rPr>
            </w:pPr>
            <w:r w:rsidRPr="00B874EA">
              <w:rPr>
                <w:rFonts w:ascii="Calibri" w:hAnsi="Calibri" w:cs="Calibri"/>
              </w:rPr>
              <w:t>21</w:t>
            </w:r>
          </w:p>
        </w:tc>
        <w:tc>
          <w:tcPr>
            <w:tcW w:w="0" w:type="auto"/>
          </w:tcPr>
          <w:p w14:paraId="74C52865" w14:textId="77777777" w:rsidR="00F26636" w:rsidRPr="00B874EA" w:rsidRDefault="00F26636" w:rsidP="00560B61">
            <w:pPr>
              <w:jc w:val="right"/>
              <w:rPr>
                <w:rFonts w:ascii="Calibri" w:hAnsi="Calibri" w:cs="Calibri"/>
              </w:rPr>
            </w:pPr>
            <w:r w:rsidRPr="00B874EA">
              <w:rPr>
                <w:rFonts w:ascii="Calibri" w:hAnsi="Calibri" w:cs="Calibri"/>
              </w:rPr>
              <w:t>38</w:t>
            </w:r>
          </w:p>
        </w:tc>
        <w:tc>
          <w:tcPr>
            <w:tcW w:w="0" w:type="auto"/>
          </w:tcPr>
          <w:p w14:paraId="4AABA31A" w14:textId="77777777" w:rsidR="00F26636" w:rsidRPr="00B874EA" w:rsidRDefault="00F26636" w:rsidP="00560B61">
            <w:pPr>
              <w:jc w:val="right"/>
              <w:rPr>
                <w:rFonts w:ascii="Calibri" w:hAnsi="Calibri" w:cs="Calibri"/>
              </w:rPr>
            </w:pPr>
            <w:r w:rsidRPr="00B874EA">
              <w:rPr>
                <w:rFonts w:ascii="Calibri" w:hAnsi="Calibri" w:cs="Calibri"/>
              </w:rPr>
              <w:t>36</w:t>
            </w:r>
          </w:p>
        </w:tc>
        <w:tc>
          <w:tcPr>
            <w:tcW w:w="0" w:type="auto"/>
          </w:tcPr>
          <w:p w14:paraId="359CF264" w14:textId="77777777" w:rsidR="00F26636" w:rsidRPr="00B874EA" w:rsidRDefault="00F26636" w:rsidP="00560B61">
            <w:pPr>
              <w:jc w:val="right"/>
              <w:rPr>
                <w:rFonts w:ascii="Calibri" w:hAnsi="Calibri" w:cs="Calibri"/>
              </w:rPr>
            </w:pPr>
            <w:r w:rsidRPr="00B874EA">
              <w:rPr>
                <w:rFonts w:ascii="Calibri" w:hAnsi="Calibri" w:cs="Calibri"/>
              </w:rPr>
              <w:t>35</w:t>
            </w:r>
          </w:p>
        </w:tc>
      </w:tr>
      <w:tr w:rsidR="00F26636" w:rsidRPr="00B874EA" w14:paraId="75A1467F" w14:textId="77777777" w:rsidTr="00560B61">
        <w:tc>
          <w:tcPr>
            <w:tcW w:w="0" w:type="auto"/>
          </w:tcPr>
          <w:p w14:paraId="170F4EE1" w14:textId="77777777" w:rsidR="00F26636" w:rsidRPr="00B874EA" w:rsidRDefault="00F26636" w:rsidP="00560B61">
            <w:pPr>
              <w:rPr>
                <w:rFonts w:ascii="Calibri" w:hAnsi="Calibri" w:cs="Calibri"/>
              </w:rPr>
            </w:pPr>
            <w:r w:rsidRPr="00B874EA">
              <w:rPr>
                <w:rFonts w:ascii="Calibri" w:hAnsi="Calibri" w:cs="Calibri"/>
              </w:rPr>
              <w:t>BA or above</w:t>
            </w:r>
          </w:p>
        </w:tc>
        <w:tc>
          <w:tcPr>
            <w:tcW w:w="0" w:type="auto"/>
          </w:tcPr>
          <w:p w14:paraId="4151C87B"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Pr>
          <w:p w14:paraId="7985001B" w14:textId="77777777" w:rsidR="00F26636" w:rsidRPr="00B874EA" w:rsidRDefault="00F26636" w:rsidP="00560B61">
            <w:pPr>
              <w:jc w:val="right"/>
              <w:rPr>
                <w:rFonts w:ascii="Calibri" w:hAnsi="Calibri" w:cs="Calibri"/>
              </w:rPr>
            </w:pPr>
            <w:r w:rsidRPr="00B874EA">
              <w:rPr>
                <w:rFonts w:ascii="Calibri" w:hAnsi="Calibri" w:cs="Calibri"/>
              </w:rPr>
              <w:t>65</w:t>
            </w:r>
          </w:p>
        </w:tc>
        <w:tc>
          <w:tcPr>
            <w:tcW w:w="0" w:type="auto"/>
          </w:tcPr>
          <w:p w14:paraId="7E61FB73"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Pr>
          <w:p w14:paraId="0FF85D7F" w14:textId="77777777" w:rsidR="00F26636" w:rsidRPr="00B874EA" w:rsidRDefault="00F26636" w:rsidP="00560B61">
            <w:pPr>
              <w:jc w:val="right"/>
              <w:rPr>
                <w:rFonts w:ascii="Calibri" w:hAnsi="Calibri" w:cs="Calibri"/>
              </w:rPr>
            </w:pPr>
            <w:r w:rsidRPr="00B874EA">
              <w:rPr>
                <w:rFonts w:ascii="Calibri" w:hAnsi="Calibri" w:cs="Calibri"/>
              </w:rPr>
              <w:t>42</w:t>
            </w:r>
          </w:p>
        </w:tc>
        <w:tc>
          <w:tcPr>
            <w:tcW w:w="0" w:type="auto"/>
          </w:tcPr>
          <w:p w14:paraId="46278835" w14:textId="77777777" w:rsidR="00F26636" w:rsidRPr="00B874EA" w:rsidRDefault="00F26636" w:rsidP="00560B61">
            <w:pPr>
              <w:jc w:val="right"/>
              <w:rPr>
                <w:rFonts w:ascii="Calibri" w:hAnsi="Calibri" w:cs="Calibri"/>
              </w:rPr>
            </w:pPr>
            <w:r w:rsidRPr="00B874EA">
              <w:rPr>
                <w:rFonts w:ascii="Calibri" w:hAnsi="Calibri" w:cs="Calibri"/>
              </w:rPr>
              <w:t>38</w:t>
            </w:r>
          </w:p>
        </w:tc>
      </w:tr>
      <w:tr w:rsidR="00F26636" w:rsidRPr="00B874EA" w14:paraId="5C2FFC5D" w14:textId="77777777" w:rsidTr="00560B61">
        <w:trPr>
          <w:trHeight w:val="90"/>
        </w:trPr>
        <w:tc>
          <w:tcPr>
            <w:tcW w:w="0" w:type="auto"/>
          </w:tcPr>
          <w:p w14:paraId="471A6FE5"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5C438479"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253DFF75"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567DFBC0"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3A2FE332"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5A2BC4F6"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37F16450" w14:textId="77777777" w:rsidR="00F26636" w:rsidRPr="00B874EA" w:rsidRDefault="00F26636" w:rsidP="00F26636">
      <w:pPr>
        <w:rPr>
          <w:rFonts w:ascii="Calibri" w:hAnsi="Calibri" w:cs="Calibri"/>
        </w:rPr>
      </w:pPr>
    </w:p>
    <w:p w14:paraId="31FE104A" w14:textId="77777777" w:rsidR="00FC08A0" w:rsidRDefault="00FC08A0" w:rsidP="00F26636">
      <w:pPr>
        <w:rPr>
          <w:rFonts w:ascii="Calibri" w:hAnsi="Calibri" w:cs="Calibri"/>
          <w:b/>
          <w:bCs/>
          <w:i/>
          <w:sz w:val="24"/>
        </w:rPr>
      </w:pPr>
    </w:p>
    <w:p w14:paraId="7AC3BC99" w14:textId="77777777" w:rsidR="00FC08A0" w:rsidRDefault="00FC08A0" w:rsidP="00F26636">
      <w:pPr>
        <w:rPr>
          <w:rFonts w:ascii="Calibri" w:hAnsi="Calibri" w:cs="Calibri"/>
          <w:b/>
          <w:bCs/>
          <w:i/>
          <w:sz w:val="24"/>
        </w:rPr>
      </w:pPr>
    </w:p>
    <w:p w14:paraId="422731FE" w14:textId="77777777" w:rsidR="00FC08A0" w:rsidRDefault="00FC08A0" w:rsidP="00F26636">
      <w:pPr>
        <w:rPr>
          <w:rFonts w:ascii="Calibri" w:hAnsi="Calibri" w:cs="Calibri"/>
          <w:b/>
          <w:bCs/>
          <w:i/>
          <w:sz w:val="24"/>
        </w:rPr>
      </w:pPr>
    </w:p>
    <w:p w14:paraId="74B5B337" w14:textId="77777777" w:rsidR="00FC08A0" w:rsidRDefault="00FC08A0" w:rsidP="00F26636">
      <w:pPr>
        <w:rPr>
          <w:rFonts w:ascii="Calibri" w:hAnsi="Calibri" w:cs="Calibri"/>
          <w:b/>
          <w:bCs/>
          <w:i/>
          <w:sz w:val="24"/>
        </w:rPr>
      </w:pPr>
    </w:p>
    <w:p w14:paraId="79A92BEE" w14:textId="77777777" w:rsidR="00FC08A0" w:rsidRDefault="00FC08A0" w:rsidP="00F26636">
      <w:pPr>
        <w:rPr>
          <w:rFonts w:ascii="Calibri" w:hAnsi="Calibri" w:cs="Calibri"/>
          <w:b/>
          <w:bCs/>
          <w:i/>
          <w:sz w:val="24"/>
        </w:rPr>
      </w:pPr>
    </w:p>
    <w:p w14:paraId="42A21373"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UNWEIGHTED HOUSEHOLD INCOME</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528"/>
        <w:gridCol w:w="648"/>
        <w:gridCol w:w="662"/>
        <w:gridCol w:w="706"/>
        <w:gridCol w:w="706"/>
        <w:gridCol w:w="672"/>
      </w:tblGrid>
      <w:tr w:rsidR="00F26636" w:rsidRPr="00B874EA" w14:paraId="7CF37AA4" w14:textId="77777777" w:rsidTr="00560B61">
        <w:tc>
          <w:tcPr>
            <w:tcW w:w="0" w:type="auto"/>
            <w:tcBorders>
              <w:top w:val="thick" w:sz="0" w:space="0" w:color="000000"/>
            </w:tcBorders>
          </w:tcPr>
          <w:p w14:paraId="5ED0FA11"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12164F78"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63A57BE0" w14:textId="77777777" w:rsidTr="00560B61">
        <w:tc>
          <w:tcPr>
            <w:tcW w:w="0" w:type="auto"/>
          </w:tcPr>
          <w:p w14:paraId="23B4F3CB" w14:textId="77777777" w:rsidR="00F26636" w:rsidRPr="00B874EA" w:rsidRDefault="00F26636" w:rsidP="00560B61">
            <w:pPr>
              <w:rPr>
                <w:rFonts w:ascii="Calibri" w:hAnsi="Calibri" w:cs="Calibri"/>
              </w:rPr>
            </w:pPr>
          </w:p>
        </w:tc>
        <w:tc>
          <w:tcPr>
            <w:tcW w:w="0" w:type="auto"/>
            <w:tcBorders>
              <w:top w:val="thick" w:sz="0" w:space="0" w:color="000000"/>
              <w:bottom w:val="thick" w:sz="0" w:space="0" w:color="000000"/>
            </w:tcBorders>
          </w:tcPr>
          <w:p w14:paraId="6FF9834B"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522EB833"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655D625A"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4A931121"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0704F130"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02CE9261" w14:textId="77777777" w:rsidTr="00560B61">
        <w:tc>
          <w:tcPr>
            <w:tcW w:w="0" w:type="auto"/>
            <w:tcBorders>
              <w:bottom w:val="thick" w:sz="0" w:space="0" w:color="000000"/>
            </w:tcBorders>
          </w:tcPr>
          <w:p w14:paraId="5E8E3E7A"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11FFC31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BEAF024"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F0B58D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15B053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6BE31CA3"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7B36B9BC" w14:textId="77777777" w:rsidTr="00560B61">
        <w:tc>
          <w:tcPr>
            <w:tcW w:w="0" w:type="auto"/>
            <w:tcBorders>
              <w:top w:val="thick" w:sz="0" w:space="0" w:color="000000"/>
            </w:tcBorders>
          </w:tcPr>
          <w:p w14:paraId="49D23BC6" w14:textId="77777777" w:rsidR="00F26636" w:rsidRPr="00B874EA" w:rsidRDefault="00F26636" w:rsidP="00560B61">
            <w:pPr>
              <w:rPr>
                <w:rFonts w:ascii="Calibri" w:hAnsi="Calibri" w:cs="Calibri"/>
              </w:rPr>
            </w:pPr>
            <w:r w:rsidRPr="00B874EA">
              <w:rPr>
                <w:rFonts w:ascii="Calibri" w:hAnsi="Calibri" w:cs="Calibri"/>
              </w:rPr>
              <w:t>Under $10,000</w:t>
            </w:r>
          </w:p>
        </w:tc>
        <w:tc>
          <w:tcPr>
            <w:tcW w:w="0" w:type="auto"/>
            <w:tcBorders>
              <w:top w:val="thick" w:sz="0" w:space="0" w:color="000000"/>
            </w:tcBorders>
          </w:tcPr>
          <w:p w14:paraId="214BFF0A" w14:textId="77777777" w:rsidR="00F26636" w:rsidRPr="00B874EA" w:rsidRDefault="00F26636" w:rsidP="00560B61">
            <w:pPr>
              <w:jc w:val="right"/>
              <w:rPr>
                <w:rFonts w:ascii="Calibri" w:hAnsi="Calibri" w:cs="Calibri"/>
              </w:rPr>
            </w:pPr>
            <w:r w:rsidRPr="00B874EA">
              <w:rPr>
                <w:rFonts w:ascii="Calibri" w:hAnsi="Calibri" w:cs="Calibri"/>
              </w:rPr>
              <w:t>22</w:t>
            </w:r>
          </w:p>
        </w:tc>
        <w:tc>
          <w:tcPr>
            <w:tcW w:w="0" w:type="auto"/>
            <w:tcBorders>
              <w:top w:val="thick" w:sz="0" w:space="0" w:color="000000"/>
            </w:tcBorders>
          </w:tcPr>
          <w:p w14:paraId="7B83E085"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Borders>
              <w:top w:val="thick" w:sz="0" w:space="0" w:color="000000"/>
            </w:tcBorders>
          </w:tcPr>
          <w:p w14:paraId="0D494FDF"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Borders>
              <w:top w:val="thick" w:sz="0" w:space="0" w:color="000000"/>
            </w:tcBorders>
          </w:tcPr>
          <w:p w14:paraId="5089D3BC"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Borders>
              <w:top w:val="thick" w:sz="0" w:space="0" w:color="000000"/>
            </w:tcBorders>
          </w:tcPr>
          <w:p w14:paraId="528CB634" w14:textId="77777777" w:rsidR="00F26636" w:rsidRPr="00B874EA" w:rsidRDefault="00F26636" w:rsidP="00560B61">
            <w:pPr>
              <w:jc w:val="right"/>
              <w:rPr>
                <w:rFonts w:ascii="Calibri" w:hAnsi="Calibri" w:cs="Calibri"/>
              </w:rPr>
            </w:pPr>
            <w:r w:rsidRPr="00B874EA">
              <w:rPr>
                <w:rFonts w:ascii="Calibri" w:hAnsi="Calibri" w:cs="Calibri"/>
              </w:rPr>
              <w:t>13</w:t>
            </w:r>
          </w:p>
        </w:tc>
      </w:tr>
      <w:tr w:rsidR="00F26636" w:rsidRPr="00B874EA" w14:paraId="141A2A29" w14:textId="77777777" w:rsidTr="00560B61">
        <w:tc>
          <w:tcPr>
            <w:tcW w:w="0" w:type="auto"/>
          </w:tcPr>
          <w:p w14:paraId="7D80611F" w14:textId="77777777" w:rsidR="00F26636" w:rsidRPr="00B874EA" w:rsidRDefault="00F26636" w:rsidP="00560B61">
            <w:pPr>
              <w:rPr>
                <w:rFonts w:ascii="Calibri" w:hAnsi="Calibri" w:cs="Calibri"/>
              </w:rPr>
            </w:pPr>
            <w:r w:rsidRPr="00B874EA">
              <w:rPr>
                <w:rFonts w:ascii="Calibri" w:hAnsi="Calibri" w:cs="Calibri"/>
              </w:rPr>
              <w:t>$10,000 to under $20,000</w:t>
            </w:r>
          </w:p>
        </w:tc>
        <w:tc>
          <w:tcPr>
            <w:tcW w:w="0" w:type="auto"/>
          </w:tcPr>
          <w:p w14:paraId="411ADDF8"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3EC248BD"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3E6D45BD"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01193DA7"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405EE8EA" w14:textId="77777777" w:rsidR="00F26636" w:rsidRPr="00B874EA" w:rsidRDefault="00F26636" w:rsidP="00560B61">
            <w:pPr>
              <w:jc w:val="right"/>
              <w:rPr>
                <w:rFonts w:ascii="Calibri" w:hAnsi="Calibri" w:cs="Calibri"/>
              </w:rPr>
            </w:pPr>
            <w:r w:rsidRPr="00B874EA">
              <w:rPr>
                <w:rFonts w:ascii="Calibri" w:hAnsi="Calibri" w:cs="Calibri"/>
              </w:rPr>
              <w:t>10</w:t>
            </w:r>
          </w:p>
        </w:tc>
      </w:tr>
      <w:tr w:rsidR="00F26636" w:rsidRPr="00B874EA" w14:paraId="4F93CCC2" w14:textId="77777777" w:rsidTr="00560B61">
        <w:tc>
          <w:tcPr>
            <w:tcW w:w="0" w:type="auto"/>
          </w:tcPr>
          <w:p w14:paraId="4AD01AF8" w14:textId="77777777" w:rsidR="00F26636" w:rsidRPr="00B874EA" w:rsidRDefault="00F26636" w:rsidP="00560B61">
            <w:pPr>
              <w:rPr>
                <w:rFonts w:ascii="Calibri" w:hAnsi="Calibri" w:cs="Calibri"/>
              </w:rPr>
            </w:pPr>
            <w:r w:rsidRPr="00B874EA">
              <w:rPr>
                <w:rFonts w:ascii="Calibri" w:hAnsi="Calibri" w:cs="Calibri"/>
              </w:rPr>
              <w:t>$20,000 to under $30,000</w:t>
            </w:r>
          </w:p>
        </w:tc>
        <w:tc>
          <w:tcPr>
            <w:tcW w:w="0" w:type="auto"/>
          </w:tcPr>
          <w:p w14:paraId="2CA77F27"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30C5B397"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2B877914"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073CCA36"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42263A35" w14:textId="77777777" w:rsidR="00F26636" w:rsidRPr="00B874EA" w:rsidRDefault="00F26636" w:rsidP="00560B61">
            <w:pPr>
              <w:jc w:val="right"/>
              <w:rPr>
                <w:rFonts w:ascii="Calibri" w:hAnsi="Calibri" w:cs="Calibri"/>
              </w:rPr>
            </w:pPr>
            <w:r w:rsidRPr="00B874EA">
              <w:rPr>
                <w:rFonts w:ascii="Calibri" w:hAnsi="Calibri" w:cs="Calibri"/>
              </w:rPr>
              <w:t>12</w:t>
            </w:r>
          </w:p>
        </w:tc>
      </w:tr>
      <w:tr w:rsidR="00F26636" w:rsidRPr="00B874EA" w14:paraId="442F6A64" w14:textId="77777777" w:rsidTr="00560B61">
        <w:tc>
          <w:tcPr>
            <w:tcW w:w="0" w:type="auto"/>
          </w:tcPr>
          <w:p w14:paraId="74230F95" w14:textId="77777777" w:rsidR="00F26636" w:rsidRPr="00B874EA" w:rsidRDefault="00F26636" w:rsidP="00560B61">
            <w:pPr>
              <w:rPr>
                <w:rFonts w:ascii="Calibri" w:hAnsi="Calibri" w:cs="Calibri"/>
              </w:rPr>
            </w:pPr>
            <w:r w:rsidRPr="00B874EA">
              <w:rPr>
                <w:rFonts w:ascii="Calibri" w:hAnsi="Calibri" w:cs="Calibri"/>
              </w:rPr>
              <w:t>$30,000 to under $40,000</w:t>
            </w:r>
          </w:p>
        </w:tc>
        <w:tc>
          <w:tcPr>
            <w:tcW w:w="0" w:type="auto"/>
          </w:tcPr>
          <w:p w14:paraId="0019B08F"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749700F0"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600BF0B9"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451EC24C"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4810B653" w14:textId="77777777" w:rsidR="00F26636" w:rsidRPr="00B874EA" w:rsidRDefault="00F26636" w:rsidP="00560B61">
            <w:pPr>
              <w:jc w:val="right"/>
              <w:rPr>
                <w:rFonts w:ascii="Calibri" w:hAnsi="Calibri" w:cs="Calibri"/>
              </w:rPr>
            </w:pPr>
            <w:r w:rsidRPr="00B874EA">
              <w:rPr>
                <w:rFonts w:ascii="Calibri" w:hAnsi="Calibri" w:cs="Calibri"/>
              </w:rPr>
              <w:t>10</w:t>
            </w:r>
          </w:p>
        </w:tc>
      </w:tr>
      <w:tr w:rsidR="00F26636" w:rsidRPr="00B874EA" w14:paraId="21E0C049" w14:textId="77777777" w:rsidTr="00560B61">
        <w:tc>
          <w:tcPr>
            <w:tcW w:w="0" w:type="auto"/>
          </w:tcPr>
          <w:p w14:paraId="6A1148CE" w14:textId="77777777" w:rsidR="00F26636" w:rsidRPr="00B874EA" w:rsidRDefault="00F26636" w:rsidP="00560B61">
            <w:pPr>
              <w:rPr>
                <w:rFonts w:ascii="Calibri" w:hAnsi="Calibri" w:cs="Calibri"/>
              </w:rPr>
            </w:pPr>
            <w:r w:rsidRPr="00B874EA">
              <w:rPr>
                <w:rFonts w:ascii="Calibri" w:hAnsi="Calibri" w:cs="Calibri"/>
              </w:rPr>
              <w:t>$40,000 to under $50,000</w:t>
            </w:r>
          </w:p>
        </w:tc>
        <w:tc>
          <w:tcPr>
            <w:tcW w:w="0" w:type="auto"/>
          </w:tcPr>
          <w:p w14:paraId="3422F5CE"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3C3CBA0D"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00BA52E1"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070A202A"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2A8094FF" w14:textId="77777777" w:rsidR="00F26636" w:rsidRPr="00B874EA" w:rsidRDefault="00F26636" w:rsidP="00560B61">
            <w:pPr>
              <w:jc w:val="right"/>
              <w:rPr>
                <w:rFonts w:ascii="Calibri" w:hAnsi="Calibri" w:cs="Calibri"/>
              </w:rPr>
            </w:pPr>
            <w:r w:rsidRPr="00B874EA">
              <w:rPr>
                <w:rFonts w:ascii="Calibri" w:hAnsi="Calibri" w:cs="Calibri"/>
              </w:rPr>
              <w:t>8</w:t>
            </w:r>
          </w:p>
        </w:tc>
      </w:tr>
      <w:tr w:rsidR="00F26636" w:rsidRPr="00B874EA" w14:paraId="01A25958" w14:textId="77777777" w:rsidTr="00560B61">
        <w:tc>
          <w:tcPr>
            <w:tcW w:w="0" w:type="auto"/>
          </w:tcPr>
          <w:p w14:paraId="463D70D8" w14:textId="77777777" w:rsidR="00F26636" w:rsidRPr="00B874EA" w:rsidRDefault="00F26636" w:rsidP="00560B61">
            <w:pPr>
              <w:rPr>
                <w:rFonts w:ascii="Calibri" w:hAnsi="Calibri" w:cs="Calibri"/>
              </w:rPr>
            </w:pPr>
            <w:r w:rsidRPr="00B874EA">
              <w:rPr>
                <w:rFonts w:ascii="Calibri" w:hAnsi="Calibri" w:cs="Calibri"/>
              </w:rPr>
              <w:t>$50,000 to under $75,000</w:t>
            </w:r>
          </w:p>
        </w:tc>
        <w:tc>
          <w:tcPr>
            <w:tcW w:w="0" w:type="auto"/>
          </w:tcPr>
          <w:p w14:paraId="3E1EF921"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548434D" w14:textId="77777777" w:rsidR="00F26636" w:rsidRPr="00B874EA" w:rsidRDefault="00F26636" w:rsidP="00560B61">
            <w:pPr>
              <w:jc w:val="right"/>
              <w:rPr>
                <w:rFonts w:ascii="Calibri" w:hAnsi="Calibri" w:cs="Calibri"/>
              </w:rPr>
            </w:pPr>
            <w:r w:rsidRPr="00B874EA">
              <w:rPr>
                <w:rFonts w:ascii="Calibri" w:hAnsi="Calibri" w:cs="Calibri"/>
              </w:rPr>
              <w:t>20</w:t>
            </w:r>
          </w:p>
        </w:tc>
        <w:tc>
          <w:tcPr>
            <w:tcW w:w="0" w:type="auto"/>
          </w:tcPr>
          <w:p w14:paraId="004AB26D"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4CAB9DB8" w14:textId="77777777" w:rsidR="00F26636" w:rsidRPr="00B874EA" w:rsidRDefault="00F26636" w:rsidP="00560B61">
            <w:pPr>
              <w:jc w:val="right"/>
              <w:rPr>
                <w:rFonts w:ascii="Calibri" w:hAnsi="Calibri" w:cs="Calibri"/>
              </w:rPr>
            </w:pPr>
            <w:r w:rsidRPr="00B874EA">
              <w:rPr>
                <w:rFonts w:ascii="Calibri" w:hAnsi="Calibri" w:cs="Calibri"/>
              </w:rPr>
              <w:t>18</w:t>
            </w:r>
          </w:p>
        </w:tc>
        <w:tc>
          <w:tcPr>
            <w:tcW w:w="0" w:type="auto"/>
          </w:tcPr>
          <w:p w14:paraId="6ECE766E" w14:textId="77777777" w:rsidR="00F26636" w:rsidRPr="00B874EA" w:rsidRDefault="00F26636" w:rsidP="00560B61">
            <w:pPr>
              <w:jc w:val="right"/>
              <w:rPr>
                <w:rFonts w:ascii="Calibri" w:hAnsi="Calibri" w:cs="Calibri"/>
              </w:rPr>
            </w:pPr>
            <w:r w:rsidRPr="00B874EA">
              <w:rPr>
                <w:rFonts w:ascii="Calibri" w:hAnsi="Calibri" w:cs="Calibri"/>
              </w:rPr>
              <w:t>17</w:t>
            </w:r>
          </w:p>
        </w:tc>
      </w:tr>
      <w:tr w:rsidR="00F26636" w:rsidRPr="00B874EA" w14:paraId="2188D228" w14:textId="77777777" w:rsidTr="00560B61">
        <w:tc>
          <w:tcPr>
            <w:tcW w:w="0" w:type="auto"/>
          </w:tcPr>
          <w:p w14:paraId="4C4A305A" w14:textId="77777777" w:rsidR="00F26636" w:rsidRPr="00B874EA" w:rsidRDefault="00F26636" w:rsidP="00560B61">
            <w:pPr>
              <w:rPr>
                <w:rFonts w:ascii="Calibri" w:hAnsi="Calibri" w:cs="Calibri"/>
              </w:rPr>
            </w:pPr>
            <w:r w:rsidRPr="00B874EA">
              <w:rPr>
                <w:rFonts w:ascii="Calibri" w:hAnsi="Calibri" w:cs="Calibri"/>
              </w:rPr>
              <w:t>$75,000 to under $100,000</w:t>
            </w:r>
          </w:p>
        </w:tc>
        <w:tc>
          <w:tcPr>
            <w:tcW w:w="0" w:type="auto"/>
          </w:tcPr>
          <w:p w14:paraId="552DCD0E"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592067A7" w14:textId="77777777" w:rsidR="00F26636" w:rsidRPr="00B874EA" w:rsidRDefault="00F26636" w:rsidP="00560B61">
            <w:pPr>
              <w:jc w:val="right"/>
              <w:rPr>
                <w:rFonts w:ascii="Calibri" w:hAnsi="Calibri" w:cs="Calibri"/>
              </w:rPr>
            </w:pPr>
            <w:r w:rsidRPr="00B874EA">
              <w:rPr>
                <w:rFonts w:ascii="Calibri" w:hAnsi="Calibri" w:cs="Calibri"/>
              </w:rPr>
              <w:t>16</w:t>
            </w:r>
          </w:p>
        </w:tc>
        <w:tc>
          <w:tcPr>
            <w:tcW w:w="0" w:type="auto"/>
          </w:tcPr>
          <w:p w14:paraId="4B355C24"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591CAF30" w14:textId="77777777" w:rsidR="00F26636" w:rsidRPr="00B874EA" w:rsidRDefault="00F26636" w:rsidP="00560B61">
            <w:pPr>
              <w:jc w:val="right"/>
              <w:rPr>
                <w:rFonts w:ascii="Calibri" w:hAnsi="Calibri" w:cs="Calibri"/>
              </w:rPr>
            </w:pPr>
            <w:r w:rsidRPr="00B874EA">
              <w:rPr>
                <w:rFonts w:ascii="Calibri" w:hAnsi="Calibri" w:cs="Calibri"/>
              </w:rPr>
              <w:t>17</w:t>
            </w:r>
          </w:p>
        </w:tc>
        <w:tc>
          <w:tcPr>
            <w:tcW w:w="0" w:type="auto"/>
          </w:tcPr>
          <w:p w14:paraId="3C79A3AC" w14:textId="77777777" w:rsidR="00F26636" w:rsidRPr="00B874EA" w:rsidRDefault="00F26636" w:rsidP="00560B61">
            <w:pPr>
              <w:jc w:val="right"/>
              <w:rPr>
                <w:rFonts w:ascii="Calibri" w:hAnsi="Calibri" w:cs="Calibri"/>
              </w:rPr>
            </w:pPr>
            <w:r w:rsidRPr="00B874EA">
              <w:rPr>
                <w:rFonts w:ascii="Calibri" w:hAnsi="Calibri" w:cs="Calibri"/>
              </w:rPr>
              <w:t>13</w:t>
            </w:r>
          </w:p>
        </w:tc>
      </w:tr>
      <w:tr w:rsidR="00F26636" w:rsidRPr="00B874EA" w14:paraId="0DE2D886" w14:textId="77777777" w:rsidTr="00560B61">
        <w:tc>
          <w:tcPr>
            <w:tcW w:w="0" w:type="auto"/>
          </w:tcPr>
          <w:p w14:paraId="18F305C0" w14:textId="77777777" w:rsidR="00F26636" w:rsidRPr="00B874EA" w:rsidRDefault="00F26636" w:rsidP="00560B61">
            <w:pPr>
              <w:rPr>
                <w:rFonts w:ascii="Calibri" w:hAnsi="Calibri" w:cs="Calibri"/>
              </w:rPr>
            </w:pPr>
            <w:r w:rsidRPr="00B874EA">
              <w:rPr>
                <w:rFonts w:ascii="Calibri" w:hAnsi="Calibri" w:cs="Calibri"/>
              </w:rPr>
              <w:t>$100,000 to under $150,000</w:t>
            </w:r>
          </w:p>
        </w:tc>
        <w:tc>
          <w:tcPr>
            <w:tcW w:w="0" w:type="auto"/>
          </w:tcPr>
          <w:p w14:paraId="3E305996"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5FE9AA3B" w14:textId="77777777" w:rsidR="00F26636" w:rsidRPr="00B874EA" w:rsidRDefault="00F26636" w:rsidP="00560B61">
            <w:pPr>
              <w:jc w:val="right"/>
              <w:rPr>
                <w:rFonts w:ascii="Calibri" w:hAnsi="Calibri" w:cs="Calibri"/>
              </w:rPr>
            </w:pPr>
            <w:r w:rsidRPr="00B874EA">
              <w:rPr>
                <w:rFonts w:ascii="Calibri" w:hAnsi="Calibri" w:cs="Calibri"/>
              </w:rPr>
              <w:t>18</w:t>
            </w:r>
          </w:p>
        </w:tc>
        <w:tc>
          <w:tcPr>
            <w:tcW w:w="0" w:type="auto"/>
          </w:tcPr>
          <w:p w14:paraId="22347200"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5106384D"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76AAB4B1" w14:textId="77777777" w:rsidR="00F26636" w:rsidRPr="00B874EA" w:rsidRDefault="00F26636" w:rsidP="00560B61">
            <w:pPr>
              <w:jc w:val="right"/>
              <w:rPr>
                <w:rFonts w:ascii="Calibri" w:hAnsi="Calibri" w:cs="Calibri"/>
              </w:rPr>
            </w:pPr>
            <w:r w:rsidRPr="00B874EA">
              <w:rPr>
                <w:rFonts w:ascii="Calibri" w:hAnsi="Calibri" w:cs="Calibri"/>
              </w:rPr>
              <w:t>11</w:t>
            </w:r>
          </w:p>
        </w:tc>
      </w:tr>
      <w:tr w:rsidR="00F26636" w:rsidRPr="00B874EA" w14:paraId="09CDDB9A" w14:textId="77777777" w:rsidTr="00560B61">
        <w:tc>
          <w:tcPr>
            <w:tcW w:w="0" w:type="auto"/>
          </w:tcPr>
          <w:p w14:paraId="529947A6" w14:textId="77777777" w:rsidR="00F26636" w:rsidRPr="00B874EA" w:rsidRDefault="00F26636" w:rsidP="00560B61">
            <w:pPr>
              <w:rPr>
                <w:rFonts w:ascii="Calibri" w:hAnsi="Calibri" w:cs="Calibri"/>
              </w:rPr>
            </w:pPr>
            <w:r w:rsidRPr="00B874EA">
              <w:rPr>
                <w:rFonts w:ascii="Calibri" w:hAnsi="Calibri" w:cs="Calibri"/>
              </w:rPr>
              <w:t>$150,000 or more</w:t>
            </w:r>
          </w:p>
        </w:tc>
        <w:tc>
          <w:tcPr>
            <w:tcW w:w="0" w:type="auto"/>
          </w:tcPr>
          <w:p w14:paraId="5D5E8345"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0DDED15A"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381210A9"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2815E841"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6B7BDCAD" w14:textId="77777777" w:rsidR="00F26636" w:rsidRPr="00B874EA" w:rsidRDefault="00F26636" w:rsidP="00560B61">
            <w:pPr>
              <w:jc w:val="right"/>
              <w:rPr>
                <w:rFonts w:ascii="Calibri" w:hAnsi="Calibri" w:cs="Calibri"/>
              </w:rPr>
            </w:pPr>
            <w:r w:rsidRPr="00B874EA">
              <w:rPr>
                <w:rFonts w:ascii="Calibri" w:hAnsi="Calibri" w:cs="Calibri"/>
              </w:rPr>
              <w:t>7</w:t>
            </w:r>
          </w:p>
        </w:tc>
      </w:tr>
      <w:tr w:rsidR="00F26636" w:rsidRPr="00B874EA" w14:paraId="3C77B603" w14:textId="77777777" w:rsidTr="00560B61">
        <w:tc>
          <w:tcPr>
            <w:tcW w:w="0" w:type="auto"/>
          </w:tcPr>
          <w:p w14:paraId="396E5513"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58C2813C" w14:textId="77777777" w:rsidR="00F26636" w:rsidRPr="00B874EA" w:rsidRDefault="00F26636" w:rsidP="00560B61">
            <w:pPr>
              <w:jc w:val="right"/>
              <w:rPr>
                <w:rFonts w:ascii="Calibri" w:hAnsi="Calibri" w:cs="Calibri"/>
              </w:rPr>
            </w:pPr>
            <w:r w:rsidRPr="00B874EA">
              <w:rPr>
                <w:rFonts w:ascii="Calibri" w:hAnsi="Calibri" w:cs="Calibri"/>
              </w:rPr>
              <w:t>896</w:t>
            </w:r>
          </w:p>
        </w:tc>
        <w:tc>
          <w:tcPr>
            <w:tcW w:w="0" w:type="auto"/>
          </w:tcPr>
          <w:p w14:paraId="38E4B1A4" w14:textId="77777777" w:rsidR="00F26636" w:rsidRPr="00B874EA" w:rsidRDefault="00F26636" w:rsidP="00560B61">
            <w:pPr>
              <w:jc w:val="right"/>
              <w:rPr>
                <w:rFonts w:ascii="Calibri" w:hAnsi="Calibri" w:cs="Calibri"/>
              </w:rPr>
            </w:pPr>
            <w:r w:rsidRPr="00B874EA">
              <w:rPr>
                <w:rFonts w:ascii="Calibri" w:hAnsi="Calibri" w:cs="Calibri"/>
              </w:rPr>
              <w:t>539</w:t>
            </w:r>
          </w:p>
        </w:tc>
        <w:tc>
          <w:tcPr>
            <w:tcW w:w="0" w:type="auto"/>
          </w:tcPr>
          <w:p w14:paraId="387FA80F" w14:textId="77777777" w:rsidR="00F26636" w:rsidRPr="00B874EA" w:rsidRDefault="00F26636" w:rsidP="00560B61">
            <w:pPr>
              <w:jc w:val="right"/>
              <w:rPr>
                <w:rFonts w:ascii="Calibri" w:hAnsi="Calibri" w:cs="Calibri"/>
              </w:rPr>
            </w:pPr>
            <w:r w:rsidRPr="00B874EA">
              <w:rPr>
                <w:rFonts w:ascii="Calibri" w:hAnsi="Calibri" w:cs="Calibri"/>
              </w:rPr>
              <w:t>955</w:t>
            </w:r>
          </w:p>
        </w:tc>
        <w:tc>
          <w:tcPr>
            <w:tcW w:w="0" w:type="auto"/>
          </w:tcPr>
          <w:p w14:paraId="145F2C3B" w14:textId="77777777" w:rsidR="00F26636" w:rsidRPr="00B874EA" w:rsidRDefault="00F26636" w:rsidP="00560B61">
            <w:pPr>
              <w:jc w:val="right"/>
              <w:rPr>
                <w:rFonts w:ascii="Calibri" w:hAnsi="Calibri" w:cs="Calibri"/>
              </w:rPr>
            </w:pPr>
            <w:r w:rsidRPr="00B874EA">
              <w:rPr>
                <w:rFonts w:ascii="Calibri" w:hAnsi="Calibri" w:cs="Calibri"/>
              </w:rPr>
              <w:t>903</w:t>
            </w:r>
          </w:p>
        </w:tc>
        <w:tc>
          <w:tcPr>
            <w:tcW w:w="0" w:type="auto"/>
          </w:tcPr>
          <w:p w14:paraId="223092AD" w14:textId="77777777" w:rsidR="00F26636" w:rsidRPr="00B874EA" w:rsidRDefault="00F26636" w:rsidP="00560B61">
            <w:pPr>
              <w:jc w:val="right"/>
              <w:rPr>
                <w:rFonts w:ascii="Calibri" w:hAnsi="Calibri" w:cs="Calibri"/>
              </w:rPr>
            </w:pPr>
            <w:r w:rsidRPr="00B874EA">
              <w:rPr>
                <w:rFonts w:ascii="Calibri" w:hAnsi="Calibri" w:cs="Calibri"/>
              </w:rPr>
              <w:t>3,427</w:t>
            </w:r>
          </w:p>
        </w:tc>
      </w:tr>
    </w:tbl>
    <w:p w14:paraId="578E6FA6" w14:textId="77777777" w:rsidR="00F26636" w:rsidRPr="00B874EA" w:rsidRDefault="00F26636" w:rsidP="00F26636">
      <w:pPr>
        <w:rPr>
          <w:rFonts w:ascii="Calibri" w:hAnsi="Calibri" w:cs="Calibri"/>
          <w:i/>
          <w:sz w:val="24"/>
        </w:rPr>
      </w:pPr>
    </w:p>
    <w:p w14:paraId="0E5E15FD"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What is your present religion, if any?</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39"/>
        <w:gridCol w:w="648"/>
        <w:gridCol w:w="662"/>
        <w:gridCol w:w="706"/>
        <w:gridCol w:w="706"/>
        <w:gridCol w:w="672"/>
      </w:tblGrid>
      <w:tr w:rsidR="00F26636" w:rsidRPr="00B874EA" w14:paraId="2EF45D40" w14:textId="77777777" w:rsidTr="00560B61">
        <w:tc>
          <w:tcPr>
            <w:tcW w:w="0" w:type="auto"/>
            <w:tcBorders>
              <w:top w:val="thick" w:sz="0" w:space="0" w:color="000000"/>
            </w:tcBorders>
          </w:tcPr>
          <w:p w14:paraId="4A7E46DA"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6970FF05"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5DA024F0" w14:textId="77777777" w:rsidTr="00560B61">
        <w:tc>
          <w:tcPr>
            <w:tcW w:w="0" w:type="auto"/>
          </w:tcPr>
          <w:p w14:paraId="6FAA3272"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6F5E2337"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0979F317"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266F6172"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19FA0CB6"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28C661BC"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7FA04443" w14:textId="77777777" w:rsidTr="00560B61">
        <w:tc>
          <w:tcPr>
            <w:tcW w:w="0" w:type="auto"/>
            <w:tcBorders>
              <w:bottom w:val="thick" w:sz="0" w:space="0" w:color="000000"/>
            </w:tcBorders>
          </w:tcPr>
          <w:p w14:paraId="63B5FB81"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577E686A"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778A192"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59DB299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7D67D1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0A8A886C"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12E060F4" w14:textId="77777777" w:rsidTr="00560B61">
        <w:tc>
          <w:tcPr>
            <w:tcW w:w="0" w:type="auto"/>
            <w:tcBorders>
              <w:top w:val="thick" w:sz="0" w:space="0" w:color="000000"/>
            </w:tcBorders>
          </w:tcPr>
          <w:p w14:paraId="4267C4E9" w14:textId="77777777" w:rsidR="00F26636" w:rsidRPr="00B874EA" w:rsidRDefault="00F26636" w:rsidP="00560B61">
            <w:pPr>
              <w:rPr>
                <w:rFonts w:ascii="Calibri" w:hAnsi="Calibri" w:cs="Calibri"/>
              </w:rPr>
            </w:pPr>
            <w:r w:rsidRPr="00B874EA">
              <w:rPr>
                <w:rFonts w:ascii="Calibri" w:hAnsi="Calibri" w:cs="Calibri"/>
              </w:rPr>
              <w:t xml:space="preserve"> Protestant</w:t>
            </w:r>
          </w:p>
        </w:tc>
        <w:tc>
          <w:tcPr>
            <w:tcW w:w="0" w:type="auto"/>
            <w:tcBorders>
              <w:top w:val="thick" w:sz="0" w:space="0" w:color="000000"/>
            </w:tcBorders>
          </w:tcPr>
          <w:p w14:paraId="21FA012D" w14:textId="77777777" w:rsidR="00F26636" w:rsidRPr="00B874EA" w:rsidRDefault="00F26636" w:rsidP="00560B61">
            <w:pPr>
              <w:jc w:val="right"/>
              <w:rPr>
                <w:rFonts w:ascii="Calibri" w:hAnsi="Calibri" w:cs="Calibri"/>
              </w:rPr>
            </w:pPr>
            <w:r w:rsidRPr="00B874EA">
              <w:rPr>
                <w:rFonts w:ascii="Calibri" w:hAnsi="Calibri" w:cs="Calibri"/>
              </w:rPr>
              <w:t>31</w:t>
            </w:r>
          </w:p>
        </w:tc>
        <w:tc>
          <w:tcPr>
            <w:tcW w:w="0" w:type="auto"/>
            <w:tcBorders>
              <w:top w:val="thick" w:sz="0" w:space="0" w:color="000000"/>
            </w:tcBorders>
          </w:tcPr>
          <w:p w14:paraId="0F0BEFB8"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Borders>
              <w:top w:val="thick" w:sz="0" w:space="0" w:color="000000"/>
            </w:tcBorders>
          </w:tcPr>
          <w:p w14:paraId="57F82D8D"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Borders>
              <w:top w:val="thick" w:sz="0" w:space="0" w:color="000000"/>
            </w:tcBorders>
          </w:tcPr>
          <w:p w14:paraId="66F84D8A" w14:textId="77777777" w:rsidR="00F26636" w:rsidRPr="00B874EA" w:rsidRDefault="00F26636" w:rsidP="00560B61">
            <w:pPr>
              <w:jc w:val="right"/>
              <w:rPr>
                <w:rFonts w:ascii="Calibri" w:hAnsi="Calibri" w:cs="Calibri"/>
              </w:rPr>
            </w:pPr>
            <w:r w:rsidRPr="00B874EA">
              <w:rPr>
                <w:rFonts w:ascii="Calibri" w:hAnsi="Calibri" w:cs="Calibri"/>
              </w:rPr>
              <w:t>23</w:t>
            </w:r>
          </w:p>
        </w:tc>
        <w:tc>
          <w:tcPr>
            <w:tcW w:w="0" w:type="auto"/>
            <w:tcBorders>
              <w:top w:val="thick" w:sz="0" w:space="0" w:color="000000"/>
            </w:tcBorders>
          </w:tcPr>
          <w:p w14:paraId="5EC3A6BC" w14:textId="77777777" w:rsidR="00F26636" w:rsidRPr="00B874EA" w:rsidRDefault="00F26636" w:rsidP="00560B61">
            <w:pPr>
              <w:jc w:val="right"/>
              <w:rPr>
                <w:rFonts w:ascii="Calibri" w:hAnsi="Calibri" w:cs="Calibri"/>
              </w:rPr>
            </w:pPr>
            <w:r w:rsidRPr="00B874EA">
              <w:rPr>
                <w:rFonts w:ascii="Calibri" w:hAnsi="Calibri" w:cs="Calibri"/>
              </w:rPr>
              <w:t>21</w:t>
            </w:r>
          </w:p>
        </w:tc>
      </w:tr>
      <w:tr w:rsidR="00F26636" w:rsidRPr="00B874EA" w14:paraId="70466320" w14:textId="77777777" w:rsidTr="00560B61">
        <w:tc>
          <w:tcPr>
            <w:tcW w:w="0" w:type="auto"/>
          </w:tcPr>
          <w:p w14:paraId="44F41E46" w14:textId="77777777" w:rsidR="00F26636" w:rsidRPr="00B874EA" w:rsidRDefault="00F26636" w:rsidP="00560B61">
            <w:pPr>
              <w:rPr>
                <w:rFonts w:ascii="Calibri" w:hAnsi="Calibri" w:cs="Calibri"/>
              </w:rPr>
            </w:pPr>
            <w:r w:rsidRPr="00B874EA">
              <w:rPr>
                <w:rFonts w:ascii="Calibri" w:hAnsi="Calibri" w:cs="Calibri"/>
              </w:rPr>
              <w:t xml:space="preserve"> Roman Catholic</w:t>
            </w:r>
          </w:p>
        </w:tc>
        <w:tc>
          <w:tcPr>
            <w:tcW w:w="0" w:type="auto"/>
          </w:tcPr>
          <w:p w14:paraId="643A2EA8"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271CCAF5"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16A2F060"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Pr>
          <w:p w14:paraId="03EC3E6A"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19230A14" w14:textId="77777777" w:rsidR="00F26636" w:rsidRPr="00B874EA" w:rsidRDefault="00F26636" w:rsidP="00560B61">
            <w:pPr>
              <w:jc w:val="right"/>
              <w:rPr>
                <w:rFonts w:ascii="Calibri" w:hAnsi="Calibri" w:cs="Calibri"/>
              </w:rPr>
            </w:pPr>
            <w:r w:rsidRPr="00B874EA">
              <w:rPr>
                <w:rFonts w:ascii="Calibri" w:hAnsi="Calibri" w:cs="Calibri"/>
              </w:rPr>
              <w:t>17</w:t>
            </w:r>
          </w:p>
        </w:tc>
      </w:tr>
      <w:tr w:rsidR="00F26636" w:rsidRPr="00B874EA" w14:paraId="6D69FA0A" w14:textId="77777777" w:rsidTr="00560B61">
        <w:tc>
          <w:tcPr>
            <w:tcW w:w="0" w:type="auto"/>
          </w:tcPr>
          <w:p w14:paraId="5755B5DD" w14:textId="77777777" w:rsidR="00F26636" w:rsidRPr="00B874EA" w:rsidRDefault="00F26636" w:rsidP="00560B61">
            <w:pPr>
              <w:rPr>
                <w:rFonts w:ascii="Calibri" w:hAnsi="Calibri" w:cs="Calibri"/>
              </w:rPr>
            </w:pPr>
            <w:r w:rsidRPr="00B874EA">
              <w:rPr>
                <w:rFonts w:ascii="Calibri" w:hAnsi="Calibri" w:cs="Calibri"/>
              </w:rPr>
              <w:t xml:space="preserve"> Mormon</w:t>
            </w:r>
          </w:p>
        </w:tc>
        <w:tc>
          <w:tcPr>
            <w:tcW w:w="0" w:type="auto"/>
          </w:tcPr>
          <w:p w14:paraId="0E2EC737"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39D39FC"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31C64A72"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1F22BF59"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13137B32"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441A76B3" w14:textId="77777777" w:rsidTr="00560B61">
        <w:tc>
          <w:tcPr>
            <w:tcW w:w="0" w:type="auto"/>
          </w:tcPr>
          <w:p w14:paraId="15AA3969" w14:textId="77777777" w:rsidR="00F26636" w:rsidRPr="00B874EA" w:rsidRDefault="00F26636" w:rsidP="00560B61">
            <w:pPr>
              <w:rPr>
                <w:rFonts w:ascii="Calibri" w:hAnsi="Calibri" w:cs="Calibri"/>
              </w:rPr>
            </w:pPr>
            <w:r w:rsidRPr="00B874EA">
              <w:rPr>
                <w:rFonts w:ascii="Calibri" w:hAnsi="Calibri" w:cs="Calibri"/>
              </w:rPr>
              <w:t xml:space="preserve"> Orthodox</w:t>
            </w:r>
          </w:p>
        </w:tc>
        <w:tc>
          <w:tcPr>
            <w:tcW w:w="0" w:type="auto"/>
          </w:tcPr>
          <w:p w14:paraId="3E693AA6"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65FBD369"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8EA4C93"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1F884652"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49FE83FE"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0FF1D37A" w14:textId="77777777" w:rsidTr="00560B61">
        <w:tc>
          <w:tcPr>
            <w:tcW w:w="0" w:type="auto"/>
          </w:tcPr>
          <w:p w14:paraId="4648792F" w14:textId="77777777" w:rsidR="00F26636" w:rsidRPr="00B874EA" w:rsidRDefault="00F26636" w:rsidP="00560B61">
            <w:pPr>
              <w:rPr>
                <w:rFonts w:ascii="Calibri" w:hAnsi="Calibri" w:cs="Calibri"/>
              </w:rPr>
            </w:pPr>
            <w:r w:rsidRPr="00B874EA">
              <w:rPr>
                <w:rFonts w:ascii="Calibri" w:hAnsi="Calibri" w:cs="Calibri"/>
              </w:rPr>
              <w:t xml:space="preserve"> Jewish</w:t>
            </w:r>
          </w:p>
        </w:tc>
        <w:tc>
          <w:tcPr>
            <w:tcW w:w="0" w:type="auto"/>
          </w:tcPr>
          <w:p w14:paraId="655DD6D7"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5C07DCFB"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4B57216"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2FE674DC"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371DDE9C"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04E87C89" w14:textId="77777777" w:rsidTr="00560B61">
        <w:tc>
          <w:tcPr>
            <w:tcW w:w="0" w:type="auto"/>
          </w:tcPr>
          <w:p w14:paraId="4B4AA9C4" w14:textId="77777777" w:rsidR="00F26636" w:rsidRPr="00B874EA" w:rsidRDefault="00F26636" w:rsidP="00560B61">
            <w:pPr>
              <w:rPr>
                <w:rFonts w:ascii="Calibri" w:hAnsi="Calibri" w:cs="Calibri"/>
              </w:rPr>
            </w:pPr>
            <w:r w:rsidRPr="00B874EA">
              <w:rPr>
                <w:rFonts w:ascii="Calibri" w:hAnsi="Calibri" w:cs="Calibri"/>
              </w:rPr>
              <w:t xml:space="preserve"> Muslim</w:t>
            </w:r>
          </w:p>
        </w:tc>
        <w:tc>
          <w:tcPr>
            <w:tcW w:w="0" w:type="auto"/>
          </w:tcPr>
          <w:p w14:paraId="0A5F91C2"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0F6772E1"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0EAEEC72"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67B1888F"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20D0CA2A" w14:textId="77777777" w:rsidR="00F26636" w:rsidRPr="00B874EA" w:rsidRDefault="00F26636" w:rsidP="00560B61">
            <w:pPr>
              <w:jc w:val="right"/>
              <w:rPr>
                <w:rFonts w:ascii="Calibri" w:hAnsi="Calibri" w:cs="Calibri"/>
              </w:rPr>
            </w:pPr>
            <w:r w:rsidRPr="00B874EA">
              <w:rPr>
                <w:rFonts w:ascii="Calibri" w:hAnsi="Calibri" w:cs="Calibri"/>
              </w:rPr>
              <w:t>2</w:t>
            </w:r>
          </w:p>
        </w:tc>
      </w:tr>
      <w:tr w:rsidR="00F26636" w:rsidRPr="00B874EA" w14:paraId="3891BB4D" w14:textId="77777777" w:rsidTr="00560B61">
        <w:tc>
          <w:tcPr>
            <w:tcW w:w="0" w:type="auto"/>
          </w:tcPr>
          <w:p w14:paraId="65FE4DFD" w14:textId="77777777" w:rsidR="00F26636" w:rsidRPr="00B874EA" w:rsidRDefault="00F26636" w:rsidP="00560B61">
            <w:pPr>
              <w:rPr>
                <w:rFonts w:ascii="Calibri" w:hAnsi="Calibri" w:cs="Calibri"/>
              </w:rPr>
            </w:pPr>
            <w:r w:rsidRPr="00B874EA">
              <w:rPr>
                <w:rFonts w:ascii="Calibri" w:hAnsi="Calibri" w:cs="Calibri"/>
              </w:rPr>
              <w:t xml:space="preserve"> Buddhist</w:t>
            </w:r>
          </w:p>
        </w:tc>
        <w:tc>
          <w:tcPr>
            <w:tcW w:w="0" w:type="auto"/>
          </w:tcPr>
          <w:p w14:paraId="6802C1EB"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4CD63A7F"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518F0A14"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77828957"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65DBB3E8" w14:textId="77777777" w:rsidR="00F26636" w:rsidRPr="00B874EA" w:rsidRDefault="00F26636" w:rsidP="00560B61">
            <w:pPr>
              <w:jc w:val="right"/>
              <w:rPr>
                <w:rFonts w:ascii="Calibri" w:hAnsi="Calibri" w:cs="Calibri"/>
              </w:rPr>
            </w:pPr>
            <w:r w:rsidRPr="00B874EA">
              <w:rPr>
                <w:rFonts w:ascii="Calibri" w:hAnsi="Calibri" w:cs="Calibri"/>
              </w:rPr>
              <w:t>1</w:t>
            </w:r>
          </w:p>
        </w:tc>
      </w:tr>
      <w:tr w:rsidR="00F26636" w:rsidRPr="00B874EA" w14:paraId="40773B31" w14:textId="77777777" w:rsidTr="00560B61">
        <w:tc>
          <w:tcPr>
            <w:tcW w:w="0" w:type="auto"/>
          </w:tcPr>
          <w:p w14:paraId="49CB41A7" w14:textId="77777777" w:rsidR="00F26636" w:rsidRPr="00B874EA" w:rsidRDefault="00F26636" w:rsidP="00560B61">
            <w:pPr>
              <w:rPr>
                <w:rFonts w:ascii="Calibri" w:hAnsi="Calibri" w:cs="Calibri"/>
              </w:rPr>
            </w:pPr>
            <w:r w:rsidRPr="00B874EA">
              <w:rPr>
                <w:rFonts w:ascii="Calibri" w:hAnsi="Calibri" w:cs="Calibri"/>
              </w:rPr>
              <w:t xml:space="preserve"> Hindu</w:t>
            </w:r>
          </w:p>
        </w:tc>
        <w:tc>
          <w:tcPr>
            <w:tcW w:w="0" w:type="auto"/>
          </w:tcPr>
          <w:p w14:paraId="15A284DA"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16CF693A"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2E049B3B"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1C3F304"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554E85FE" w14:textId="77777777" w:rsidR="00F26636" w:rsidRPr="00B874EA" w:rsidRDefault="00F26636" w:rsidP="00560B61">
            <w:pPr>
              <w:jc w:val="right"/>
              <w:rPr>
                <w:rFonts w:ascii="Calibri" w:hAnsi="Calibri" w:cs="Calibri"/>
              </w:rPr>
            </w:pPr>
            <w:r w:rsidRPr="00B874EA">
              <w:rPr>
                <w:rFonts w:ascii="Calibri" w:hAnsi="Calibri" w:cs="Calibri"/>
              </w:rPr>
              <w:t>2</w:t>
            </w:r>
          </w:p>
        </w:tc>
      </w:tr>
      <w:tr w:rsidR="00F26636" w:rsidRPr="00B874EA" w14:paraId="07681621" w14:textId="77777777" w:rsidTr="00560B61">
        <w:tc>
          <w:tcPr>
            <w:tcW w:w="0" w:type="auto"/>
          </w:tcPr>
          <w:p w14:paraId="39269015" w14:textId="77777777" w:rsidR="00F26636" w:rsidRPr="00B874EA" w:rsidRDefault="00F26636" w:rsidP="00560B61">
            <w:pPr>
              <w:rPr>
                <w:rFonts w:ascii="Calibri" w:hAnsi="Calibri" w:cs="Calibri"/>
              </w:rPr>
            </w:pPr>
            <w:r w:rsidRPr="00B874EA">
              <w:rPr>
                <w:rFonts w:ascii="Calibri" w:hAnsi="Calibri" w:cs="Calibri"/>
              </w:rPr>
              <w:t xml:space="preserve"> Atheist</w:t>
            </w:r>
          </w:p>
        </w:tc>
        <w:tc>
          <w:tcPr>
            <w:tcW w:w="0" w:type="auto"/>
          </w:tcPr>
          <w:p w14:paraId="177241D5"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155457CE"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5FB941FE" w14:textId="77777777" w:rsidR="00F26636" w:rsidRPr="00B874EA" w:rsidRDefault="00F26636" w:rsidP="00560B61">
            <w:pPr>
              <w:jc w:val="right"/>
              <w:rPr>
                <w:rFonts w:ascii="Calibri" w:hAnsi="Calibri" w:cs="Calibri"/>
              </w:rPr>
            </w:pPr>
            <w:r w:rsidRPr="00B874EA">
              <w:rPr>
                <w:rFonts w:ascii="Calibri" w:hAnsi="Calibri" w:cs="Calibri"/>
              </w:rPr>
              <w:t>2</w:t>
            </w:r>
          </w:p>
        </w:tc>
        <w:tc>
          <w:tcPr>
            <w:tcW w:w="0" w:type="auto"/>
          </w:tcPr>
          <w:p w14:paraId="6125840A"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77475A82" w14:textId="77777777" w:rsidR="00F26636" w:rsidRPr="00B874EA" w:rsidRDefault="00F26636" w:rsidP="00560B61">
            <w:pPr>
              <w:jc w:val="right"/>
              <w:rPr>
                <w:rFonts w:ascii="Calibri" w:hAnsi="Calibri" w:cs="Calibri"/>
              </w:rPr>
            </w:pPr>
            <w:r w:rsidRPr="00B874EA">
              <w:rPr>
                <w:rFonts w:ascii="Calibri" w:hAnsi="Calibri" w:cs="Calibri"/>
              </w:rPr>
              <w:t>3</w:t>
            </w:r>
          </w:p>
        </w:tc>
      </w:tr>
      <w:tr w:rsidR="00F26636" w:rsidRPr="00B874EA" w14:paraId="4075C658" w14:textId="77777777" w:rsidTr="00560B61">
        <w:tc>
          <w:tcPr>
            <w:tcW w:w="0" w:type="auto"/>
          </w:tcPr>
          <w:p w14:paraId="3F25AEDA" w14:textId="77777777" w:rsidR="00F26636" w:rsidRPr="00B874EA" w:rsidRDefault="00F26636" w:rsidP="00560B61">
            <w:pPr>
              <w:rPr>
                <w:rFonts w:ascii="Calibri" w:hAnsi="Calibri" w:cs="Calibri"/>
              </w:rPr>
            </w:pPr>
            <w:r w:rsidRPr="00B874EA">
              <w:rPr>
                <w:rFonts w:ascii="Calibri" w:hAnsi="Calibri" w:cs="Calibri"/>
              </w:rPr>
              <w:t xml:space="preserve"> Agnostic</w:t>
            </w:r>
          </w:p>
        </w:tc>
        <w:tc>
          <w:tcPr>
            <w:tcW w:w="0" w:type="auto"/>
          </w:tcPr>
          <w:p w14:paraId="23B1CA3F"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76A89FAF"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3E0303BF"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14B383F1"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45D967F4" w14:textId="77777777" w:rsidR="00F26636" w:rsidRPr="00B874EA" w:rsidRDefault="00F26636" w:rsidP="00560B61">
            <w:pPr>
              <w:jc w:val="right"/>
              <w:rPr>
                <w:rFonts w:ascii="Calibri" w:hAnsi="Calibri" w:cs="Calibri"/>
              </w:rPr>
            </w:pPr>
            <w:r w:rsidRPr="00B874EA">
              <w:rPr>
                <w:rFonts w:ascii="Calibri" w:hAnsi="Calibri" w:cs="Calibri"/>
              </w:rPr>
              <w:t>5</w:t>
            </w:r>
          </w:p>
        </w:tc>
      </w:tr>
      <w:tr w:rsidR="00F26636" w:rsidRPr="00B874EA" w14:paraId="28027F1A" w14:textId="77777777" w:rsidTr="00560B61">
        <w:tc>
          <w:tcPr>
            <w:tcW w:w="0" w:type="auto"/>
          </w:tcPr>
          <w:p w14:paraId="0146FB7C" w14:textId="77777777" w:rsidR="00F26636" w:rsidRPr="00B874EA" w:rsidRDefault="00F26636" w:rsidP="00560B61">
            <w:pPr>
              <w:rPr>
                <w:rFonts w:ascii="Calibri" w:hAnsi="Calibri" w:cs="Calibri"/>
              </w:rPr>
            </w:pPr>
            <w:r w:rsidRPr="00B874EA">
              <w:rPr>
                <w:rFonts w:ascii="Calibri" w:hAnsi="Calibri" w:cs="Calibri"/>
              </w:rPr>
              <w:t xml:space="preserve"> Nothing in particular</w:t>
            </w:r>
          </w:p>
        </w:tc>
        <w:tc>
          <w:tcPr>
            <w:tcW w:w="0" w:type="auto"/>
          </w:tcPr>
          <w:p w14:paraId="1B2A6B89" w14:textId="77777777" w:rsidR="00F26636" w:rsidRPr="00B874EA" w:rsidRDefault="00F26636" w:rsidP="00560B61">
            <w:pPr>
              <w:jc w:val="right"/>
              <w:rPr>
                <w:rFonts w:ascii="Calibri" w:hAnsi="Calibri" w:cs="Calibri"/>
              </w:rPr>
            </w:pPr>
            <w:r w:rsidRPr="00B874EA">
              <w:rPr>
                <w:rFonts w:ascii="Calibri" w:hAnsi="Calibri" w:cs="Calibri"/>
              </w:rPr>
              <w:t>23</w:t>
            </w:r>
          </w:p>
        </w:tc>
        <w:tc>
          <w:tcPr>
            <w:tcW w:w="0" w:type="auto"/>
          </w:tcPr>
          <w:p w14:paraId="456C360B" w14:textId="77777777" w:rsidR="00F26636" w:rsidRPr="00B874EA" w:rsidRDefault="00F26636" w:rsidP="00560B61">
            <w:pPr>
              <w:jc w:val="right"/>
              <w:rPr>
                <w:rFonts w:ascii="Calibri" w:hAnsi="Calibri" w:cs="Calibri"/>
              </w:rPr>
            </w:pPr>
            <w:r w:rsidRPr="00B874EA">
              <w:rPr>
                <w:rFonts w:ascii="Calibri" w:hAnsi="Calibri" w:cs="Calibri"/>
              </w:rPr>
              <w:t>37</w:t>
            </w:r>
          </w:p>
        </w:tc>
        <w:tc>
          <w:tcPr>
            <w:tcW w:w="0" w:type="auto"/>
          </w:tcPr>
          <w:p w14:paraId="63623014" w14:textId="77777777" w:rsidR="00F26636" w:rsidRPr="00B874EA" w:rsidRDefault="00F26636" w:rsidP="00560B61">
            <w:pPr>
              <w:jc w:val="right"/>
              <w:rPr>
                <w:rFonts w:ascii="Calibri" w:hAnsi="Calibri" w:cs="Calibri"/>
              </w:rPr>
            </w:pPr>
            <w:r w:rsidRPr="00B874EA">
              <w:rPr>
                <w:rFonts w:ascii="Calibri" w:hAnsi="Calibri" w:cs="Calibri"/>
              </w:rPr>
              <w:t>24</w:t>
            </w:r>
          </w:p>
        </w:tc>
        <w:tc>
          <w:tcPr>
            <w:tcW w:w="0" w:type="auto"/>
          </w:tcPr>
          <w:p w14:paraId="48DB5CF6"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Pr>
          <w:p w14:paraId="228A2036" w14:textId="77777777" w:rsidR="00F26636" w:rsidRPr="00B874EA" w:rsidRDefault="00F26636" w:rsidP="00560B61">
            <w:pPr>
              <w:jc w:val="right"/>
              <w:rPr>
                <w:rFonts w:ascii="Calibri" w:hAnsi="Calibri" w:cs="Calibri"/>
              </w:rPr>
            </w:pPr>
            <w:r w:rsidRPr="00B874EA">
              <w:rPr>
                <w:rFonts w:ascii="Calibri" w:hAnsi="Calibri" w:cs="Calibri"/>
              </w:rPr>
              <w:t>27</w:t>
            </w:r>
          </w:p>
        </w:tc>
      </w:tr>
      <w:tr w:rsidR="00F26636" w:rsidRPr="00B874EA" w14:paraId="030CE719" w14:textId="77777777" w:rsidTr="00560B61">
        <w:tc>
          <w:tcPr>
            <w:tcW w:w="0" w:type="auto"/>
          </w:tcPr>
          <w:p w14:paraId="02D2C6DD" w14:textId="77777777" w:rsidR="00F26636" w:rsidRPr="00B874EA" w:rsidRDefault="00F26636" w:rsidP="00560B61">
            <w:pPr>
              <w:rPr>
                <w:rFonts w:ascii="Calibri" w:hAnsi="Calibri" w:cs="Calibri"/>
              </w:rPr>
            </w:pPr>
            <w:r w:rsidRPr="00B874EA">
              <w:rPr>
                <w:rFonts w:ascii="Calibri" w:hAnsi="Calibri" w:cs="Calibri"/>
              </w:rPr>
              <w:t xml:space="preserve"> Just Christian</w:t>
            </w:r>
          </w:p>
        </w:tc>
        <w:tc>
          <w:tcPr>
            <w:tcW w:w="0" w:type="auto"/>
          </w:tcPr>
          <w:p w14:paraId="6B23CB86" w14:textId="77777777" w:rsidR="00F26636" w:rsidRPr="00B874EA" w:rsidRDefault="00F26636" w:rsidP="00560B61">
            <w:pPr>
              <w:jc w:val="right"/>
              <w:rPr>
                <w:rFonts w:ascii="Calibri" w:hAnsi="Calibri" w:cs="Calibri"/>
              </w:rPr>
            </w:pPr>
            <w:r w:rsidRPr="00B874EA">
              <w:rPr>
                <w:rFonts w:ascii="Calibri" w:hAnsi="Calibri" w:cs="Calibri"/>
              </w:rPr>
              <w:t>32</w:t>
            </w:r>
          </w:p>
        </w:tc>
        <w:tc>
          <w:tcPr>
            <w:tcW w:w="0" w:type="auto"/>
          </w:tcPr>
          <w:p w14:paraId="5743B935"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5C251BD1"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16A8FA8B"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6BA06343" w14:textId="77777777" w:rsidR="00F26636" w:rsidRPr="00B874EA" w:rsidRDefault="00F26636" w:rsidP="00560B61">
            <w:pPr>
              <w:jc w:val="right"/>
              <w:rPr>
                <w:rFonts w:ascii="Calibri" w:hAnsi="Calibri" w:cs="Calibri"/>
              </w:rPr>
            </w:pPr>
            <w:r w:rsidRPr="00B874EA">
              <w:rPr>
                <w:rFonts w:ascii="Calibri" w:hAnsi="Calibri" w:cs="Calibri"/>
              </w:rPr>
              <w:t>17</w:t>
            </w:r>
          </w:p>
        </w:tc>
      </w:tr>
      <w:tr w:rsidR="00F26636" w:rsidRPr="00B874EA" w14:paraId="0E69878C" w14:textId="77777777" w:rsidTr="00560B61">
        <w:tc>
          <w:tcPr>
            <w:tcW w:w="0" w:type="auto"/>
          </w:tcPr>
          <w:p w14:paraId="210A50F9" w14:textId="77777777" w:rsidR="00F26636" w:rsidRPr="00B874EA" w:rsidRDefault="00F26636" w:rsidP="00560B61">
            <w:pPr>
              <w:rPr>
                <w:rFonts w:ascii="Calibri" w:hAnsi="Calibri" w:cs="Calibri"/>
              </w:rPr>
            </w:pPr>
            <w:r w:rsidRPr="00B874EA">
              <w:rPr>
                <w:rFonts w:ascii="Calibri" w:hAnsi="Calibri" w:cs="Calibri"/>
              </w:rPr>
              <w:t xml:space="preserve"> Unitarian</w:t>
            </w:r>
          </w:p>
        </w:tc>
        <w:tc>
          <w:tcPr>
            <w:tcW w:w="0" w:type="auto"/>
          </w:tcPr>
          <w:p w14:paraId="23D11E5A"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28862E86" w14:textId="77777777" w:rsidR="00F26636" w:rsidRPr="00B874EA" w:rsidRDefault="00F26636" w:rsidP="00560B61">
            <w:pPr>
              <w:jc w:val="right"/>
              <w:rPr>
                <w:rFonts w:ascii="Calibri" w:hAnsi="Calibri" w:cs="Calibri"/>
              </w:rPr>
            </w:pPr>
            <w:r w:rsidRPr="00B874EA">
              <w:rPr>
                <w:rFonts w:ascii="Calibri" w:hAnsi="Calibri" w:cs="Calibri"/>
              </w:rPr>
              <w:t>1</w:t>
            </w:r>
          </w:p>
        </w:tc>
        <w:tc>
          <w:tcPr>
            <w:tcW w:w="0" w:type="auto"/>
          </w:tcPr>
          <w:p w14:paraId="3EB39DA0"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0BB2DFE4" w14:textId="77777777" w:rsidR="00F26636" w:rsidRPr="00B874EA" w:rsidRDefault="00F26636" w:rsidP="00560B61">
            <w:pPr>
              <w:jc w:val="right"/>
              <w:rPr>
                <w:rFonts w:ascii="Calibri" w:hAnsi="Calibri" w:cs="Calibri"/>
              </w:rPr>
            </w:pPr>
            <w:r w:rsidRPr="00B874EA">
              <w:rPr>
                <w:rFonts w:ascii="Calibri" w:hAnsi="Calibri" w:cs="Calibri"/>
              </w:rPr>
              <w:t>*</w:t>
            </w:r>
          </w:p>
        </w:tc>
        <w:tc>
          <w:tcPr>
            <w:tcW w:w="0" w:type="auto"/>
          </w:tcPr>
          <w:p w14:paraId="6843DC5B" w14:textId="77777777" w:rsidR="00F26636" w:rsidRPr="00B874EA" w:rsidRDefault="00F26636" w:rsidP="00560B61">
            <w:pPr>
              <w:jc w:val="right"/>
              <w:rPr>
                <w:rFonts w:ascii="Calibri" w:hAnsi="Calibri" w:cs="Calibri"/>
              </w:rPr>
            </w:pPr>
            <w:r w:rsidRPr="00B874EA">
              <w:rPr>
                <w:rFonts w:ascii="Calibri" w:hAnsi="Calibri" w:cs="Calibri"/>
              </w:rPr>
              <w:t>*</w:t>
            </w:r>
          </w:p>
        </w:tc>
      </w:tr>
      <w:tr w:rsidR="00F26636" w:rsidRPr="00B874EA" w14:paraId="2BE260BD" w14:textId="77777777" w:rsidTr="00560B61">
        <w:tc>
          <w:tcPr>
            <w:tcW w:w="0" w:type="auto"/>
          </w:tcPr>
          <w:p w14:paraId="0181BC56" w14:textId="77777777" w:rsidR="00F26636" w:rsidRPr="00B874EA" w:rsidRDefault="00F26636" w:rsidP="00560B61">
            <w:pPr>
              <w:rPr>
                <w:rFonts w:ascii="Calibri" w:hAnsi="Calibri" w:cs="Calibri"/>
              </w:rPr>
            </w:pPr>
            <w:r w:rsidRPr="00B874EA">
              <w:rPr>
                <w:rFonts w:ascii="Calibri" w:hAnsi="Calibri" w:cs="Calibri"/>
              </w:rPr>
              <w:t xml:space="preserve"> Something else</w:t>
            </w:r>
          </w:p>
        </w:tc>
        <w:tc>
          <w:tcPr>
            <w:tcW w:w="0" w:type="auto"/>
          </w:tcPr>
          <w:p w14:paraId="6922E4BD"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7AAE1B06"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044F9DDC"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7D67AAF4"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0D164F06" w14:textId="77777777" w:rsidR="00F26636" w:rsidRPr="00B874EA" w:rsidRDefault="00F26636" w:rsidP="00560B61">
            <w:pPr>
              <w:jc w:val="right"/>
              <w:rPr>
                <w:rFonts w:ascii="Calibri" w:hAnsi="Calibri" w:cs="Calibri"/>
              </w:rPr>
            </w:pPr>
            <w:r w:rsidRPr="00B874EA">
              <w:rPr>
                <w:rFonts w:ascii="Calibri" w:hAnsi="Calibri" w:cs="Calibri"/>
              </w:rPr>
              <w:t>3</w:t>
            </w:r>
          </w:p>
        </w:tc>
      </w:tr>
      <w:tr w:rsidR="00F26636" w:rsidRPr="00B874EA" w14:paraId="07D7C079" w14:textId="77777777" w:rsidTr="00560B61">
        <w:tc>
          <w:tcPr>
            <w:tcW w:w="0" w:type="auto"/>
          </w:tcPr>
          <w:p w14:paraId="26A5F80C"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48299F7A" w14:textId="77777777" w:rsidR="00F26636" w:rsidRPr="00B874EA" w:rsidRDefault="00F26636" w:rsidP="00560B61">
            <w:pPr>
              <w:jc w:val="right"/>
              <w:rPr>
                <w:rFonts w:ascii="Calibri" w:hAnsi="Calibri" w:cs="Calibri"/>
              </w:rPr>
            </w:pPr>
            <w:r w:rsidRPr="00B874EA">
              <w:rPr>
                <w:rFonts w:ascii="Calibri" w:hAnsi="Calibri" w:cs="Calibri"/>
              </w:rPr>
              <w:t>427</w:t>
            </w:r>
          </w:p>
        </w:tc>
        <w:tc>
          <w:tcPr>
            <w:tcW w:w="0" w:type="auto"/>
          </w:tcPr>
          <w:p w14:paraId="7FD7F138" w14:textId="77777777" w:rsidR="00F26636" w:rsidRPr="00B874EA" w:rsidRDefault="00F26636" w:rsidP="00560B61">
            <w:pPr>
              <w:jc w:val="right"/>
              <w:rPr>
                <w:rFonts w:ascii="Calibri" w:hAnsi="Calibri" w:cs="Calibri"/>
              </w:rPr>
            </w:pPr>
            <w:r w:rsidRPr="00B874EA">
              <w:rPr>
                <w:rFonts w:ascii="Calibri" w:hAnsi="Calibri" w:cs="Calibri"/>
              </w:rPr>
              <w:t>224</w:t>
            </w:r>
          </w:p>
        </w:tc>
        <w:tc>
          <w:tcPr>
            <w:tcW w:w="0" w:type="auto"/>
          </w:tcPr>
          <w:p w14:paraId="1A4DF2BF" w14:textId="77777777" w:rsidR="00F26636" w:rsidRPr="00B874EA" w:rsidRDefault="00F26636" w:rsidP="00560B61">
            <w:pPr>
              <w:jc w:val="right"/>
              <w:rPr>
                <w:rFonts w:ascii="Calibri" w:hAnsi="Calibri" w:cs="Calibri"/>
              </w:rPr>
            </w:pPr>
            <w:r w:rsidRPr="00B874EA">
              <w:rPr>
                <w:rFonts w:ascii="Calibri" w:hAnsi="Calibri" w:cs="Calibri"/>
              </w:rPr>
              <w:t>478</w:t>
            </w:r>
          </w:p>
        </w:tc>
        <w:tc>
          <w:tcPr>
            <w:tcW w:w="0" w:type="auto"/>
          </w:tcPr>
          <w:p w14:paraId="3B66578A" w14:textId="77777777" w:rsidR="00F26636" w:rsidRPr="00B874EA" w:rsidRDefault="00F26636" w:rsidP="00560B61">
            <w:pPr>
              <w:jc w:val="right"/>
              <w:rPr>
                <w:rFonts w:ascii="Calibri" w:hAnsi="Calibri" w:cs="Calibri"/>
              </w:rPr>
            </w:pPr>
            <w:r w:rsidRPr="00B874EA">
              <w:rPr>
                <w:rFonts w:ascii="Calibri" w:hAnsi="Calibri" w:cs="Calibri"/>
              </w:rPr>
              <w:t>530</w:t>
            </w:r>
          </w:p>
        </w:tc>
        <w:tc>
          <w:tcPr>
            <w:tcW w:w="0" w:type="auto"/>
          </w:tcPr>
          <w:p w14:paraId="60390DEA" w14:textId="77777777" w:rsidR="00F26636" w:rsidRPr="00B874EA" w:rsidRDefault="00F26636" w:rsidP="00560B61">
            <w:pPr>
              <w:jc w:val="right"/>
              <w:rPr>
                <w:rFonts w:ascii="Calibri" w:hAnsi="Calibri" w:cs="Calibri"/>
              </w:rPr>
            </w:pPr>
            <w:r w:rsidRPr="00B874EA">
              <w:rPr>
                <w:rFonts w:ascii="Calibri" w:hAnsi="Calibri" w:cs="Calibri"/>
              </w:rPr>
              <w:t>1,707</w:t>
            </w:r>
          </w:p>
        </w:tc>
      </w:tr>
    </w:tbl>
    <w:p w14:paraId="7AFF9C19" w14:textId="77777777" w:rsidR="00F26636" w:rsidRPr="00B874EA" w:rsidRDefault="00F26636" w:rsidP="00F26636">
      <w:pPr>
        <w:rPr>
          <w:rFonts w:ascii="Calibri" w:hAnsi="Calibri" w:cs="Calibri"/>
        </w:rPr>
      </w:pPr>
    </w:p>
    <w:p w14:paraId="335F6CD7" w14:textId="77777777" w:rsidR="00FC08A0" w:rsidRPr="00B874EA" w:rsidRDefault="00FC08A0" w:rsidP="00F26636">
      <w:pPr>
        <w:jc w:val="center"/>
        <w:rPr>
          <w:rFonts w:ascii="Calibri" w:hAnsi="Calibri" w:cs="Calibri"/>
          <w:b/>
          <w:bCs/>
          <w:i/>
          <w:sz w:val="24"/>
        </w:rPr>
      </w:pPr>
    </w:p>
    <w:p w14:paraId="191FA45F" w14:textId="77777777" w:rsidR="00F26636" w:rsidRPr="00B874EA" w:rsidRDefault="00F26636" w:rsidP="00F26636">
      <w:pPr>
        <w:rPr>
          <w:rFonts w:ascii="Calibri" w:hAnsi="Calibri" w:cs="Calibri"/>
          <w:b/>
          <w:bCs/>
          <w:sz w:val="24"/>
        </w:rPr>
      </w:pPr>
      <w:r w:rsidRPr="00B874EA">
        <w:rPr>
          <w:rFonts w:ascii="Calibri" w:hAnsi="Calibri" w:cs="Calibri"/>
          <w:b/>
          <w:bCs/>
          <w:i/>
          <w:sz w:val="24"/>
        </w:rPr>
        <w:t>UNWEIGHTED Would you describe yourself as a 'born-again' or evangelical Christian, or not?</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37"/>
        <w:gridCol w:w="648"/>
        <w:gridCol w:w="662"/>
        <w:gridCol w:w="706"/>
        <w:gridCol w:w="706"/>
        <w:gridCol w:w="672"/>
      </w:tblGrid>
      <w:tr w:rsidR="00F26636" w:rsidRPr="00B874EA" w14:paraId="5D0263B7" w14:textId="77777777" w:rsidTr="00560B61">
        <w:tc>
          <w:tcPr>
            <w:tcW w:w="0" w:type="auto"/>
            <w:tcBorders>
              <w:top w:val="thick" w:sz="0" w:space="0" w:color="000000"/>
            </w:tcBorders>
          </w:tcPr>
          <w:p w14:paraId="6DF1A0AF"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69AE410C"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32EF964B" w14:textId="77777777" w:rsidTr="00560B61">
        <w:tc>
          <w:tcPr>
            <w:tcW w:w="0" w:type="auto"/>
          </w:tcPr>
          <w:p w14:paraId="3FB85512"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1DA47B78"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4A215B99"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7CC3CE7A"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7ED50C9C"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4E51CB43"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6FB4DD3D" w14:textId="77777777" w:rsidTr="00560B61">
        <w:tc>
          <w:tcPr>
            <w:tcW w:w="0" w:type="auto"/>
            <w:tcBorders>
              <w:bottom w:val="thick" w:sz="0" w:space="0" w:color="000000"/>
            </w:tcBorders>
          </w:tcPr>
          <w:p w14:paraId="2C6583A1"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4D777CCC"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BFB789F"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94F55C8"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739ADAC1"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6C71D1F"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60566D3A" w14:textId="77777777" w:rsidTr="00560B61">
        <w:tc>
          <w:tcPr>
            <w:tcW w:w="0" w:type="auto"/>
            <w:tcBorders>
              <w:top w:val="thick" w:sz="0" w:space="0" w:color="000000"/>
            </w:tcBorders>
          </w:tcPr>
          <w:p w14:paraId="08986918" w14:textId="77777777" w:rsidR="00F26636" w:rsidRPr="00B874EA" w:rsidRDefault="00F26636" w:rsidP="00560B61">
            <w:pPr>
              <w:rPr>
                <w:rFonts w:ascii="Calibri" w:hAnsi="Calibri" w:cs="Calibri"/>
              </w:rPr>
            </w:pPr>
            <w:r w:rsidRPr="00B874EA">
              <w:rPr>
                <w:rFonts w:ascii="Calibri" w:hAnsi="Calibri" w:cs="Calibri"/>
              </w:rPr>
              <w:t xml:space="preserve"> Yes</w:t>
            </w:r>
          </w:p>
        </w:tc>
        <w:tc>
          <w:tcPr>
            <w:tcW w:w="0" w:type="auto"/>
            <w:tcBorders>
              <w:top w:val="thick" w:sz="0" w:space="0" w:color="000000"/>
            </w:tcBorders>
          </w:tcPr>
          <w:p w14:paraId="5A0481FA"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Borders>
              <w:top w:val="thick" w:sz="0" w:space="0" w:color="000000"/>
            </w:tcBorders>
          </w:tcPr>
          <w:p w14:paraId="79FB3FDD"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Borders>
              <w:top w:val="thick" w:sz="0" w:space="0" w:color="000000"/>
            </w:tcBorders>
          </w:tcPr>
          <w:p w14:paraId="36CDFEA4"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Borders>
              <w:top w:val="thick" w:sz="0" w:space="0" w:color="000000"/>
            </w:tcBorders>
          </w:tcPr>
          <w:p w14:paraId="17AEAF13" w14:textId="77777777" w:rsidR="00F26636" w:rsidRPr="00B874EA" w:rsidRDefault="00F26636" w:rsidP="00560B61">
            <w:pPr>
              <w:jc w:val="right"/>
              <w:rPr>
                <w:rFonts w:ascii="Calibri" w:hAnsi="Calibri" w:cs="Calibri"/>
              </w:rPr>
            </w:pPr>
            <w:r w:rsidRPr="00B874EA">
              <w:rPr>
                <w:rFonts w:ascii="Calibri" w:hAnsi="Calibri" w:cs="Calibri"/>
              </w:rPr>
              <w:t>28</w:t>
            </w:r>
          </w:p>
        </w:tc>
        <w:tc>
          <w:tcPr>
            <w:tcW w:w="0" w:type="auto"/>
            <w:tcBorders>
              <w:top w:val="thick" w:sz="0" w:space="0" w:color="000000"/>
            </w:tcBorders>
          </w:tcPr>
          <w:p w14:paraId="237F290C" w14:textId="77777777" w:rsidR="00F26636" w:rsidRPr="00B874EA" w:rsidRDefault="00F26636" w:rsidP="00560B61">
            <w:pPr>
              <w:jc w:val="right"/>
              <w:rPr>
                <w:rFonts w:ascii="Calibri" w:hAnsi="Calibri" w:cs="Calibri"/>
              </w:rPr>
            </w:pPr>
            <w:r w:rsidRPr="00B874EA">
              <w:rPr>
                <w:rFonts w:ascii="Calibri" w:hAnsi="Calibri" w:cs="Calibri"/>
              </w:rPr>
              <w:t>30</w:t>
            </w:r>
          </w:p>
        </w:tc>
      </w:tr>
      <w:tr w:rsidR="00F26636" w:rsidRPr="00B874EA" w14:paraId="78A0FBDD" w14:textId="77777777" w:rsidTr="00560B61">
        <w:tc>
          <w:tcPr>
            <w:tcW w:w="0" w:type="auto"/>
          </w:tcPr>
          <w:p w14:paraId="6EA928ED" w14:textId="77777777" w:rsidR="00F26636" w:rsidRPr="00B874EA" w:rsidRDefault="00F26636" w:rsidP="00560B61">
            <w:pPr>
              <w:rPr>
                <w:rFonts w:ascii="Calibri" w:hAnsi="Calibri" w:cs="Calibri"/>
              </w:rPr>
            </w:pPr>
            <w:r w:rsidRPr="00B874EA">
              <w:rPr>
                <w:rFonts w:ascii="Calibri" w:hAnsi="Calibri" w:cs="Calibri"/>
              </w:rPr>
              <w:t xml:space="preserve"> No</w:t>
            </w:r>
          </w:p>
        </w:tc>
        <w:tc>
          <w:tcPr>
            <w:tcW w:w="0" w:type="auto"/>
          </w:tcPr>
          <w:p w14:paraId="6A940AA6" w14:textId="77777777" w:rsidR="00F26636" w:rsidRPr="00B874EA" w:rsidRDefault="00F26636" w:rsidP="00560B61">
            <w:pPr>
              <w:jc w:val="right"/>
              <w:rPr>
                <w:rFonts w:ascii="Calibri" w:hAnsi="Calibri" w:cs="Calibri"/>
              </w:rPr>
            </w:pPr>
            <w:r w:rsidRPr="00B874EA">
              <w:rPr>
                <w:rFonts w:ascii="Calibri" w:hAnsi="Calibri" w:cs="Calibri"/>
              </w:rPr>
              <w:t>65</w:t>
            </w:r>
          </w:p>
        </w:tc>
        <w:tc>
          <w:tcPr>
            <w:tcW w:w="0" w:type="auto"/>
          </w:tcPr>
          <w:p w14:paraId="4C697A90" w14:textId="77777777" w:rsidR="00F26636" w:rsidRPr="00B874EA" w:rsidRDefault="00F26636" w:rsidP="00560B61">
            <w:pPr>
              <w:jc w:val="right"/>
              <w:rPr>
                <w:rFonts w:ascii="Calibri" w:hAnsi="Calibri" w:cs="Calibri"/>
              </w:rPr>
            </w:pPr>
            <w:r w:rsidRPr="00B874EA">
              <w:rPr>
                <w:rFonts w:ascii="Calibri" w:hAnsi="Calibri" w:cs="Calibri"/>
              </w:rPr>
              <w:t>73</w:t>
            </w:r>
          </w:p>
        </w:tc>
        <w:tc>
          <w:tcPr>
            <w:tcW w:w="0" w:type="auto"/>
          </w:tcPr>
          <w:p w14:paraId="058FD49C" w14:textId="77777777" w:rsidR="00F26636" w:rsidRPr="00B874EA" w:rsidRDefault="00F26636" w:rsidP="00560B61">
            <w:pPr>
              <w:jc w:val="right"/>
              <w:rPr>
                <w:rFonts w:ascii="Calibri" w:hAnsi="Calibri" w:cs="Calibri"/>
              </w:rPr>
            </w:pPr>
            <w:r w:rsidRPr="00B874EA">
              <w:rPr>
                <w:rFonts w:ascii="Calibri" w:hAnsi="Calibri" w:cs="Calibri"/>
              </w:rPr>
              <w:t>73</w:t>
            </w:r>
          </w:p>
        </w:tc>
        <w:tc>
          <w:tcPr>
            <w:tcW w:w="0" w:type="auto"/>
          </w:tcPr>
          <w:p w14:paraId="79DC2688" w14:textId="77777777" w:rsidR="00F26636" w:rsidRPr="00B874EA" w:rsidRDefault="00F26636" w:rsidP="00560B61">
            <w:pPr>
              <w:jc w:val="right"/>
              <w:rPr>
                <w:rFonts w:ascii="Calibri" w:hAnsi="Calibri" w:cs="Calibri"/>
              </w:rPr>
            </w:pPr>
            <w:r w:rsidRPr="00B874EA">
              <w:rPr>
                <w:rFonts w:ascii="Calibri" w:hAnsi="Calibri" w:cs="Calibri"/>
              </w:rPr>
              <w:t>72</w:t>
            </w:r>
          </w:p>
        </w:tc>
        <w:tc>
          <w:tcPr>
            <w:tcW w:w="0" w:type="auto"/>
          </w:tcPr>
          <w:p w14:paraId="0DBF22A6" w14:textId="77777777" w:rsidR="00F26636" w:rsidRPr="00B874EA" w:rsidRDefault="00F26636" w:rsidP="00560B61">
            <w:pPr>
              <w:jc w:val="right"/>
              <w:rPr>
                <w:rFonts w:ascii="Calibri" w:hAnsi="Calibri" w:cs="Calibri"/>
              </w:rPr>
            </w:pPr>
            <w:r w:rsidRPr="00B874EA">
              <w:rPr>
                <w:rFonts w:ascii="Calibri" w:hAnsi="Calibri" w:cs="Calibri"/>
              </w:rPr>
              <w:t>70</w:t>
            </w:r>
          </w:p>
        </w:tc>
      </w:tr>
      <w:tr w:rsidR="00F26636" w:rsidRPr="00B874EA" w14:paraId="04D3EA2C" w14:textId="77777777" w:rsidTr="00560B61">
        <w:tc>
          <w:tcPr>
            <w:tcW w:w="0" w:type="auto"/>
          </w:tcPr>
          <w:p w14:paraId="52EB4B04"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27A9AA80" w14:textId="77777777" w:rsidR="00F26636" w:rsidRPr="00B874EA" w:rsidRDefault="00F26636" w:rsidP="00560B61">
            <w:pPr>
              <w:jc w:val="right"/>
              <w:rPr>
                <w:rFonts w:ascii="Calibri" w:hAnsi="Calibri" w:cs="Calibri"/>
              </w:rPr>
            </w:pPr>
            <w:r w:rsidRPr="00B874EA">
              <w:rPr>
                <w:rFonts w:ascii="Calibri" w:hAnsi="Calibri" w:cs="Calibri"/>
              </w:rPr>
              <w:t>339</w:t>
            </w:r>
          </w:p>
        </w:tc>
        <w:tc>
          <w:tcPr>
            <w:tcW w:w="0" w:type="auto"/>
          </w:tcPr>
          <w:p w14:paraId="32FEC65E" w14:textId="77777777" w:rsidR="00F26636" w:rsidRPr="00B874EA" w:rsidRDefault="00F26636" w:rsidP="00560B61">
            <w:pPr>
              <w:jc w:val="right"/>
              <w:rPr>
                <w:rFonts w:ascii="Calibri" w:hAnsi="Calibri" w:cs="Calibri"/>
              </w:rPr>
            </w:pPr>
            <w:r w:rsidRPr="00B874EA">
              <w:rPr>
                <w:rFonts w:ascii="Calibri" w:hAnsi="Calibri" w:cs="Calibri"/>
              </w:rPr>
              <w:t>64</w:t>
            </w:r>
          </w:p>
        </w:tc>
        <w:tc>
          <w:tcPr>
            <w:tcW w:w="0" w:type="auto"/>
          </w:tcPr>
          <w:p w14:paraId="730CE421" w14:textId="77777777" w:rsidR="00F26636" w:rsidRPr="00B874EA" w:rsidRDefault="00F26636" w:rsidP="00560B61">
            <w:pPr>
              <w:jc w:val="right"/>
              <w:rPr>
                <w:rFonts w:ascii="Calibri" w:hAnsi="Calibri" w:cs="Calibri"/>
              </w:rPr>
            </w:pPr>
            <w:r w:rsidRPr="00B874EA">
              <w:rPr>
                <w:rFonts w:ascii="Calibri" w:hAnsi="Calibri" w:cs="Calibri"/>
              </w:rPr>
              <w:t>344</w:t>
            </w:r>
          </w:p>
        </w:tc>
        <w:tc>
          <w:tcPr>
            <w:tcW w:w="0" w:type="auto"/>
          </w:tcPr>
          <w:p w14:paraId="5098B9FA" w14:textId="77777777" w:rsidR="00F26636" w:rsidRPr="00B874EA" w:rsidRDefault="00F26636" w:rsidP="00560B61">
            <w:pPr>
              <w:jc w:val="right"/>
              <w:rPr>
                <w:rFonts w:ascii="Calibri" w:hAnsi="Calibri" w:cs="Calibri"/>
              </w:rPr>
            </w:pPr>
            <w:r w:rsidRPr="00B874EA">
              <w:rPr>
                <w:rFonts w:ascii="Calibri" w:hAnsi="Calibri" w:cs="Calibri"/>
              </w:rPr>
              <w:t>319</w:t>
            </w:r>
          </w:p>
        </w:tc>
        <w:tc>
          <w:tcPr>
            <w:tcW w:w="0" w:type="auto"/>
          </w:tcPr>
          <w:p w14:paraId="0E238C8E" w14:textId="77777777" w:rsidR="00F26636" w:rsidRPr="00B874EA" w:rsidRDefault="00F26636" w:rsidP="00560B61">
            <w:pPr>
              <w:jc w:val="right"/>
              <w:rPr>
                <w:rFonts w:ascii="Calibri" w:hAnsi="Calibri" w:cs="Calibri"/>
              </w:rPr>
            </w:pPr>
            <w:r w:rsidRPr="00B874EA">
              <w:rPr>
                <w:rFonts w:ascii="Calibri" w:hAnsi="Calibri" w:cs="Calibri"/>
              </w:rPr>
              <w:t>1,088</w:t>
            </w:r>
          </w:p>
        </w:tc>
      </w:tr>
    </w:tbl>
    <w:p w14:paraId="50CB5181" w14:textId="77777777" w:rsidR="00F26636" w:rsidRPr="00B874EA" w:rsidRDefault="00F26636" w:rsidP="00F26636">
      <w:pPr>
        <w:rPr>
          <w:rFonts w:ascii="Calibri" w:hAnsi="Calibri" w:cs="Calibri"/>
          <w:i/>
          <w:sz w:val="24"/>
        </w:rPr>
      </w:pPr>
    </w:p>
    <w:p w14:paraId="2302B28F" w14:textId="77777777" w:rsidR="00F26636" w:rsidRPr="00B874EA" w:rsidRDefault="00F26636" w:rsidP="00F26636">
      <w:pPr>
        <w:rPr>
          <w:rFonts w:ascii="Calibri" w:hAnsi="Calibri" w:cs="Calibri"/>
          <w:b/>
          <w:bCs/>
          <w:sz w:val="24"/>
        </w:rPr>
      </w:pPr>
      <w:r w:rsidRPr="00B874EA">
        <w:rPr>
          <w:rFonts w:ascii="Calibri" w:hAnsi="Calibri" w:cs="Calibri"/>
          <w:b/>
          <w:bCs/>
          <w:i/>
          <w:sz w:val="24"/>
        </w:rPr>
        <w:lastRenderedPageBreak/>
        <w:t>UNWEIGHTED How often do you attend religious services?</w:t>
      </w:r>
    </w:p>
    <w:tbl>
      <w:tblPr>
        <w:tblStyle w:val="TableGrid2"/>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47"/>
        <w:gridCol w:w="648"/>
        <w:gridCol w:w="662"/>
        <w:gridCol w:w="706"/>
        <w:gridCol w:w="706"/>
        <w:gridCol w:w="672"/>
      </w:tblGrid>
      <w:tr w:rsidR="00F26636" w:rsidRPr="00B874EA" w14:paraId="422673F6" w14:textId="77777777" w:rsidTr="00560B61">
        <w:tc>
          <w:tcPr>
            <w:tcW w:w="0" w:type="auto"/>
            <w:tcBorders>
              <w:top w:val="thick" w:sz="0" w:space="0" w:color="000000"/>
            </w:tcBorders>
          </w:tcPr>
          <w:p w14:paraId="3988D29E" w14:textId="77777777" w:rsidR="00F26636" w:rsidRPr="00B874EA" w:rsidRDefault="00F26636" w:rsidP="00560B61">
            <w:pPr>
              <w:rPr>
                <w:rFonts w:ascii="Calibri" w:hAnsi="Calibri" w:cs="Calibri"/>
              </w:rPr>
            </w:pPr>
          </w:p>
        </w:tc>
        <w:tc>
          <w:tcPr>
            <w:tcW w:w="0" w:type="auto"/>
            <w:gridSpan w:val="5"/>
            <w:tcBorders>
              <w:top w:val="thick" w:sz="0" w:space="0" w:color="000000"/>
              <w:bottom w:val="thick" w:sz="0" w:space="0" w:color="000000"/>
            </w:tcBorders>
          </w:tcPr>
          <w:p w14:paraId="5104D9DA" w14:textId="77777777" w:rsidR="00F26636" w:rsidRPr="00B874EA" w:rsidRDefault="00F26636" w:rsidP="00560B61">
            <w:pPr>
              <w:jc w:val="center"/>
              <w:rPr>
                <w:rFonts w:ascii="Calibri" w:hAnsi="Calibri" w:cs="Calibri"/>
              </w:rPr>
            </w:pPr>
            <w:r w:rsidRPr="00B874EA">
              <w:rPr>
                <w:rFonts w:ascii="Calibri" w:hAnsi="Calibri" w:cs="Calibri"/>
                <w:i/>
              </w:rPr>
              <w:t xml:space="preserve"> </w:t>
            </w:r>
          </w:p>
        </w:tc>
      </w:tr>
      <w:tr w:rsidR="00F26636" w:rsidRPr="00B874EA" w14:paraId="0C26AEF2" w14:textId="77777777" w:rsidTr="00560B61">
        <w:tc>
          <w:tcPr>
            <w:tcW w:w="0" w:type="auto"/>
          </w:tcPr>
          <w:p w14:paraId="583B7032" w14:textId="77777777" w:rsidR="00F26636" w:rsidRPr="00B874EA" w:rsidRDefault="00F26636" w:rsidP="00560B61">
            <w:pPr>
              <w:rPr>
                <w:rFonts w:ascii="Calibri" w:hAnsi="Calibri" w:cs="Calibri"/>
              </w:rPr>
            </w:pPr>
            <w:r w:rsidRPr="00B874EA">
              <w:rPr>
                <w:rFonts w:ascii="Calibri" w:hAnsi="Calibri" w:cs="Calibri"/>
                <w:i/>
              </w:rPr>
              <w:t xml:space="preserve"> </w:t>
            </w:r>
          </w:p>
        </w:tc>
        <w:tc>
          <w:tcPr>
            <w:tcW w:w="0" w:type="auto"/>
            <w:tcBorders>
              <w:top w:val="thick" w:sz="0" w:space="0" w:color="000000"/>
              <w:bottom w:val="thick" w:sz="0" w:space="0" w:color="000000"/>
            </w:tcBorders>
          </w:tcPr>
          <w:p w14:paraId="7B4C011B" w14:textId="77777777" w:rsidR="00F26636" w:rsidRPr="00B874EA" w:rsidRDefault="00F26636" w:rsidP="00560B61">
            <w:pPr>
              <w:jc w:val="center"/>
              <w:rPr>
                <w:rFonts w:ascii="Calibri" w:hAnsi="Calibri" w:cs="Calibri"/>
              </w:rPr>
            </w:pPr>
            <w:r w:rsidRPr="00B874EA">
              <w:rPr>
                <w:rFonts w:ascii="Calibri" w:hAnsi="Calibri" w:cs="Calibri"/>
                <w:i/>
              </w:rPr>
              <w:t>Black</w:t>
            </w:r>
          </w:p>
        </w:tc>
        <w:tc>
          <w:tcPr>
            <w:tcW w:w="0" w:type="auto"/>
            <w:tcBorders>
              <w:top w:val="thick" w:sz="0" w:space="0" w:color="000000"/>
              <w:bottom w:val="thick" w:sz="0" w:space="0" w:color="000000"/>
            </w:tcBorders>
          </w:tcPr>
          <w:p w14:paraId="2DD36BEF" w14:textId="77777777" w:rsidR="00F26636" w:rsidRPr="00B874EA" w:rsidRDefault="00F26636" w:rsidP="00560B61">
            <w:pPr>
              <w:jc w:val="center"/>
              <w:rPr>
                <w:rFonts w:ascii="Calibri" w:hAnsi="Calibri" w:cs="Calibri"/>
              </w:rPr>
            </w:pPr>
            <w:r w:rsidRPr="00B874EA">
              <w:rPr>
                <w:rFonts w:ascii="Calibri" w:hAnsi="Calibri" w:cs="Calibri"/>
                <w:i/>
              </w:rPr>
              <w:t>Asian</w:t>
            </w:r>
          </w:p>
        </w:tc>
        <w:tc>
          <w:tcPr>
            <w:tcW w:w="0" w:type="auto"/>
            <w:tcBorders>
              <w:top w:val="thick" w:sz="0" w:space="0" w:color="000000"/>
              <w:bottom w:val="thick" w:sz="0" w:space="0" w:color="000000"/>
            </w:tcBorders>
          </w:tcPr>
          <w:p w14:paraId="22E084DF" w14:textId="77777777" w:rsidR="00F26636" w:rsidRPr="00B874EA" w:rsidRDefault="00F26636" w:rsidP="00560B61">
            <w:pPr>
              <w:jc w:val="center"/>
              <w:rPr>
                <w:rFonts w:ascii="Calibri" w:hAnsi="Calibri" w:cs="Calibri"/>
              </w:rPr>
            </w:pPr>
            <w:r w:rsidRPr="00B874EA">
              <w:rPr>
                <w:rFonts w:ascii="Calibri" w:hAnsi="Calibri" w:cs="Calibri"/>
                <w:i/>
              </w:rPr>
              <w:t>Latinx</w:t>
            </w:r>
          </w:p>
        </w:tc>
        <w:tc>
          <w:tcPr>
            <w:tcW w:w="0" w:type="auto"/>
            <w:tcBorders>
              <w:top w:val="thick" w:sz="0" w:space="0" w:color="000000"/>
              <w:bottom w:val="thick" w:sz="0" w:space="0" w:color="000000"/>
            </w:tcBorders>
          </w:tcPr>
          <w:p w14:paraId="1A5618B6" w14:textId="77777777" w:rsidR="00F26636" w:rsidRPr="00B874EA" w:rsidRDefault="00F26636" w:rsidP="00560B61">
            <w:pPr>
              <w:jc w:val="center"/>
              <w:rPr>
                <w:rFonts w:ascii="Calibri" w:hAnsi="Calibri" w:cs="Calibri"/>
              </w:rPr>
            </w:pPr>
            <w:r w:rsidRPr="00B874EA">
              <w:rPr>
                <w:rFonts w:ascii="Calibri" w:hAnsi="Calibri" w:cs="Calibri"/>
                <w:i/>
              </w:rPr>
              <w:t>White</w:t>
            </w:r>
          </w:p>
        </w:tc>
        <w:tc>
          <w:tcPr>
            <w:tcW w:w="0" w:type="auto"/>
            <w:tcBorders>
              <w:bottom w:val="thick" w:sz="0" w:space="0" w:color="000000"/>
            </w:tcBorders>
          </w:tcPr>
          <w:p w14:paraId="73FEAC58" w14:textId="77777777" w:rsidR="00F26636" w:rsidRPr="00B874EA" w:rsidRDefault="00F26636" w:rsidP="00560B61">
            <w:pPr>
              <w:jc w:val="center"/>
              <w:rPr>
                <w:rFonts w:ascii="Calibri" w:hAnsi="Calibri" w:cs="Calibri"/>
              </w:rPr>
            </w:pPr>
            <w:r w:rsidRPr="00B874EA">
              <w:rPr>
                <w:rFonts w:ascii="Calibri" w:hAnsi="Calibri" w:cs="Calibri"/>
                <w:i/>
              </w:rPr>
              <w:t>Total</w:t>
            </w:r>
          </w:p>
        </w:tc>
      </w:tr>
      <w:tr w:rsidR="00F26636" w:rsidRPr="00B874EA" w14:paraId="4381DF2C" w14:textId="77777777" w:rsidTr="00560B61">
        <w:tc>
          <w:tcPr>
            <w:tcW w:w="0" w:type="auto"/>
            <w:tcBorders>
              <w:bottom w:val="thick" w:sz="0" w:space="0" w:color="000000"/>
            </w:tcBorders>
          </w:tcPr>
          <w:p w14:paraId="431240DF" w14:textId="77777777" w:rsidR="00F26636" w:rsidRPr="00B874EA" w:rsidRDefault="00F26636" w:rsidP="00560B61">
            <w:pPr>
              <w:jc w:val="center"/>
              <w:rPr>
                <w:rFonts w:ascii="Calibri" w:hAnsi="Calibri" w:cs="Calibri"/>
              </w:rPr>
            </w:pPr>
          </w:p>
        </w:tc>
        <w:tc>
          <w:tcPr>
            <w:tcW w:w="0" w:type="auto"/>
            <w:tcBorders>
              <w:top w:val="thick" w:sz="0" w:space="0" w:color="000000"/>
              <w:bottom w:val="thick" w:sz="0" w:space="0" w:color="000000"/>
            </w:tcBorders>
          </w:tcPr>
          <w:p w14:paraId="2E4F8560"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3BBC8FF6"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4BEBB346"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2C495547" w14:textId="77777777" w:rsidR="00F26636" w:rsidRPr="00B874EA" w:rsidRDefault="00F26636" w:rsidP="00560B61">
            <w:pPr>
              <w:jc w:val="center"/>
              <w:rPr>
                <w:rFonts w:ascii="Calibri" w:hAnsi="Calibri" w:cs="Calibri"/>
              </w:rPr>
            </w:pPr>
            <w:r w:rsidRPr="00B874EA">
              <w:rPr>
                <w:rFonts w:ascii="Calibri" w:hAnsi="Calibri" w:cs="Calibri"/>
              </w:rPr>
              <w:t>%</w:t>
            </w:r>
          </w:p>
        </w:tc>
        <w:tc>
          <w:tcPr>
            <w:tcW w:w="0" w:type="auto"/>
            <w:tcBorders>
              <w:top w:val="thick" w:sz="0" w:space="0" w:color="000000"/>
              <w:bottom w:val="thick" w:sz="0" w:space="0" w:color="000000"/>
            </w:tcBorders>
          </w:tcPr>
          <w:p w14:paraId="14595E43" w14:textId="77777777" w:rsidR="00F26636" w:rsidRPr="00B874EA" w:rsidRDefault="00F26636" w:rsidP="00560B61">
            <w:pPr>
              <w:jc w:val="center"/>
              <w:rPr>
                <w:rFonts w:ascii="Calibri" w:hAnsi="Calibri" w:cs="Calibri"/>
              </w:rPr>
            </w:pPr>
            <w:r w:rsidRPr="00B874EA">
              <w:rPr>
                <w:rFonts w:ascii="Calibri" w:hAnsi="Calibri" w:cs="Calibri"/>
              </w:rPr>
              <w:t>%</w:t>
            </w:r>
          </w:p>
        </w:tc>
      </w:tr>
      <w:tr w:rsidR="00F26636" w:rsidRPr="00B874EA" w14:paraId="2C997B52" w14:textId="77777777" w:rsidTr="00560B61">
        <w:tc>
          <w:tcPr>
            <w:tcW w:w="0" w:type="auto"/>
            <w:tcBorders>
              <w:top w:val="thick" w:sz="0" w:space="0" w:color="000000"/>
            </w:tcBorders>
          </w:tcPr>
          <w:p w14:paraId="685B629D" w14:textId="77777777" w:rsidR="00F26636" w:rsidRPr="00B874EA" w:rsidRDefault="00F26636" w:rsidP="00560B61">
            <w:pPr>
              <w:rPr>
                <w:rFonts w:ascii="Calibri" w:hAnsi="Calibri" w:cs="Calibri"/>
              </w:rPr>
            </w:pPr>
            <w:r w:rsidRPr="00B874EA">
              <w:rPr>
                <w:rFonts w:ascii="Calibri" w:hAnsi="Calibri" w:cs="Calibri"/>
              </w:rPr>
              <w:t xml:space="preserve"> Never</w:t>
            </w:r>
          </w:p>
        </w:tc>
        <w:tc>
          <w:tcPr>
            <w:tcW w:w="0" w:type="auto"/>
            <w:tcBorders>
              <w:top w:val="thick" w:sz="0" w:space="0" w:color="000000"/>
            </w:tcBorders>
          </w:tcPr>
          <w:p w14:paraId="14E313C1" w14:textId="77777777" w:rsidR="00F26636" w:rsidRPr="00B874EA" w:rsidRDefault="00F26636" w:rsidP="00560B61">
            <w:pPr>
              <w:jc w:val="right"/>
              <w:rPr>
                <w:rFonts w:ascii="Calibri" w:hAnsi="Calibri" w:cs="Calibri"/>
              </w:rPr>
            </w:pPr>
            <w:r w:rsidRPr="00B874EA">
              <w:rPr>
                <w:rFonts w:ascii="Calibri" w:hAnsi="Calibri" w:cs="Calibri"/>
              </w:rPr>
              <w:t>27</w:t>
            </w:r>
          </w:p>
        </w:tc>
        <w:tc>
          <w:tcPr>
            <w:tcW w:w="0" w:type="auto"/>
            <w:tcBorders>
              <w:top w:val="thick" w:sz="0" w:space="0" w:color="000000"/>
            </w:tcBorders>
          </w:tcPr>
          <w:p w14:paraId="66798A1C" w14:textId="77777777" w:rsidR="00F26636" w:rsidRPr="00B874EA" w:rsidRDefault="00F26636" w:rsidP="00560B61">
            <w:pPr>
              <w:jc w:val="right"/>
              <w:rPr>
                <w:rFonts w:ascii="Calibri" w:hAnsi="Calibri" w:cs="Calibri"/>
              </w:rPr>
            </w:pPr>
            <w:r w:rsidRPr="00B874EA">
              <w:rPr>
                <w:rFonts w:ascii="Calibri" w:hAnsi="Calibri" w:cs="Calibri"/>
              </w:rPr>
              <w:t>35</w:t>
            </w:r>
          </w:p>
        </w:tc>
        <w:tc>
          <w:tcPr>
            <w:tcW w:w="0" w:type="auto"/>
            <w:tcBorders>
              <w:top w:val="thick" w:sz="0" w:space="0" w:color="000000"/>
            </w:tcBorders>
          </w:tcPr>
          <w:p w14:paraId="5FB43A73" w14:textId="77777777" w:rsidR="00F26636" w:rsidRPr="00B874EA" w:rsidRDefault="00F26636" w:rsidP="00560B61">
            <w:pPr>
              <w:jc w:val="right"/>
              <w:rPr>
                <w:rFonts w:ascii="Calibri" w:hAnsi="Calibri" w:cs="Calibri"/>
              </w:rPr>
            </w:pPr>
            <w:r w:rsidRPr="00B874EA">
              <w:rPr>
                <w:rFonts w:ascii="Calibri" w:hAnsi="Calibri" w:cs="Calibri"/>
              </w:rPr>
              <w:t>29</w:t>
            </w:r>
          </w:p>
        </w:tc>
        <w:tc>
          <w:tcPr>
            <w:tcW w:w="0" w:type="auto"/>
            <w:tcBorders>
              <w:top w:val="thick" w:sz="0" w:space="0" w:color="000000"/>
            </w:tcBorders>
          </w:tcPr>
          <w:p w14:paraId="2033254C" w14:textId="77777777" w:rsidR="00F26636" w:rsidRPr="00B874EA" w:rsidRDefault="00F26636" w:rsidP="00560B61">
            <w:pPr>
              <w:jc w:val="right"/>
              <w:rPr>
                <w:rFonts w:ascii="Calibri" w:hAnsi="Calibri" w:cs="Calibri"/>
              </w:rPr>
            </w:pPr>
            <w:r w:rsidRPr="00B874EA">
              <w:rPr>
                <w:rFonts w:ascii="Calibri" w:hAnsi="Calibri" w:cs="Calibri"/>
              </w:rPr>
              <w:t>34</w:t>
            </w:r>
          </w:p>
        </w:tc>
        <w:tc>
          <w:tcPr>
            <w:tcW w:w="0" w:type="auto"/>
            <w:tcBorders>
              <w:top w:val="thick" w:sz="0" w:space="0" w:color="000000"/>
            </w:tcBorders>
          </w:tcPr>
          <w:p w14:paraId="652A8E14" w14:textId="77777777" w:rsidR="00F26636" w:rsidRPr="00B874EA" w:rsidRDefault="00F26636" w:rsidP="00560B61">
            <w:pPr>
              <w:jc w:val="right"/>
              <w:rPr>
                <w:rFonts w:ascii="Calibri" w:hAnsi="Calibri" w:cs="Calibri"/>
              </w:rPr>
            </w:pPr>
            <w:r w:rsidRPr="00B874EA">
              <w:rPr>
                <w:rFonts w:ascii="Calibri" w:hAnsi="Calibri" w:cs="Calibri"/>
              </w:rPr>
              <w:t>31</w:t>
            </w:r>
          </w:p>
        </w:tc>
      </w:tr>
      <w:tr w:rsidR="00F26636" w:rsidRPr="00B874EA" w14:paraId="074D99F6" w14:textId="77777777" w:rsidTr="00560B61">
        <w:tc>
          <w:tcPr>
            <w:tcW w:w="0" w:type="auto"/>
          </w:tcPr>
          <w:p w14:paraId="171CBB67" w14:textId="77777777" w:rsidR="00F26636" w:rsidRPr="00B874EA" w:rsidRDefault="00F26636" w:rsidP="00560B61">
            <w:pPr>
              <w:rPr>
                <w:rFonts w:ascii="Calibri" w:hAnsi="Calibri" w:cs="Calibri"/>
              </w:rPr>
            </w:pPr>
            <w:r w:rsidRPr="00B874EA">
              <w:rPr>
                <w:rFonts w:ascii="Calibri" w:hAnsi="Calibri" w:cs="Calibri"/>
              </w:rPr>
              <w:t xml:space="preserve"> Less than once per year</w:t>
            </w:r>
          </w:p>
        </w:tc>
        <w:tc>
          <w:tcPr>
            <w:tcW w:w="0" w:type="auto"/>
          </w:tcPr>
          <w:p w14:paraId="444E2440"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04D1902F"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769501E2"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D763EC0"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4C522B22" w14:textId="77777777" w:rsidR="00F26636" w:rsidRPr="00B874EA" w:rsidRDefault="00F26636" w:rsidP="00560B61">
            <w:pPr>
              <w:jc w:val="right"/>
              <w:rPr>
                <w:rFonts w:ascii="Calibri" w:hAnsi="Calibri" w:cs="Calibri"/>
              </w:rPr>
            </w:pPr>
            <w:r w:rsidRPr="00B874EA">
              <w:rPr>
                <w:rFonts w:ascii="Calibri" w:hAnsi="Calibri" w:cs="Calibri"/>
              </w:rPr>
              <w:t>14</w:t>
            </w:r>
          </w:p>
        </w:tc>
      </w:tr>
      <w:tr w:rsidR="00F26636" w:rsidRPr="00B874EA" w14:paraId="22C53D6E" w14:textId="77777777" w:rsidTr="00560B61">
        <w:tc>
          <w:tcPr>
            <w:tcW w:w="0" w:type="auto"/>
          </w:tcPr>
          <w:p w14:paraId="47182757" w14:textId="77777777" w:rsidR="00F26636" w:rsidRPr="00B874EA" w:rsidRDefault="00F26636" w:rsidP="00560B61">
            <w:pPr>
              <w:rPr>
                <w:rFonts w:ascii="Calibri" w:hAnsi="Calibri" w:cs="Calibri"/>
              </w:rPr>
            </w:pPr>
            <w:r w:rsidRPr="00B874EA">
              <w:rPr>
                <w:rFonts w:ascii="Calibri" w:hAnsi="Calibri" w:cs="Calibri"/>
              </w:rPr>
              <w:t xml:space="preserve"> About once or twice a year</w:t>
            </w:r>
          </w:p>
        </w:tc>
        <w:tc>
          <w:tcPr>
            <w:tcW w:w="0" w:type="auto"/>
          </w:tcPr>
          <w:p w14:paraId="04AA1E8F"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0D630149"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2A34FCE0" w14:textId="77777777" w:rsidR="00F26636" w:rsidRPr="00B874EA" w:rsidRDefault="00F26636" w:rsidP="00560B61">
            <w:pPr>
              <w:jc w:val="right"/>
              <w:rPr>
                <w:rFonts w:ascii="Calibri" w:hAnsi="Calibri" w:cs="Calibri"/>
              </w:rPr>
            </w:pPr>
            <w:r w:rsidRPr="00B874EA">
              <w:rPr>
                <w:rFonts w:ascii="Calibri" w:hAnsi="Calibri" w:cs="Calibri"/>
              </w:rPr>
              <w:t>13</w:t>
            </w:r>
          </w:p>
        </w:tc>
        <w:tc>
          <w:tcPr>
            <w:tcW w:w="0" w:type="auto"/>
          </w:tcPr>
          <w:p w14:paraId="4DD5EF6C" w14:textId="77777777" w:rsidR="00F26636" w:rsidRPr="00B874EA" w:rsidRDefault="00F26636" w:rsidP="00560B61">
            <w:pPr>
              <w:jc w:val="right"/>
              <w:rPr>
                <w:rFonts w:ascii="Calibri" w:hAnsi="Calibri" w:cs="Calibri"/>
              </w:rPr>
            </w:pPr>
            <w:r w:rsidRPr="00B874EA">
              <w:rPr>
                <w:rFonts w:ascii="Calibri" w:hAnsi="Calibri" w:cs="Calibri"/>
              </w:rPr>
              <w:t>15</w:t>
            </w:r>
          </w:p>
        </w:tc>
        <w:tc>
          <w:tcPr>
            <w:tcW w:w="0" w:type="auto"/>
          </w:tcPr>
          <w:p w14:paraId="234ED81B" w14:textId="77777777" w:rsidR="00F26636" w:rsidRPr="00B874EA" w:rsidRDefault="00F26636" w:rsidP="00560B61">
            <w:pPr>
              <w:jc w:val="right"/>
              <w:rPr>
                <w:rFonts w:ascii="Calibri" w:hAnsi="Calibri" w:cs="Calibri"/>
              </w:rPr>
            </w:pPr>
            <w:r w:rsidRPr="00B874EA">
              <w:rPr>
                <w:rFonts w:ascii="Calibri" w:hAnsi="Calibri" w:cs="Calibri"/>
              </w:rPr>
              <w:t>13</w:t>
            </w:r>
          </w:p>
        </w:tc>
      </w:tr>
      <w:tr w:rsidR="00F26636" w:rsidRPr="00B874EA" w14:paraId="70B2A116" w14:textId="77777777" w:rsidTr="00560B61">
        <w:tc>
          <w:tcPr>
            <w:tcW w:w="0" w:type="auto"/>
          </w:tcPr>
          <w:p w14:paraId="03D27297" w14:textId="77777777" w:rsidR="00F26636" w:rsidRPr="00B874EA" w:rsidRDefault="00F26636" w:rsidP="00560B61">
            <w:pPr>
              <w:rPr>
                <w:rFonts w:ascii="Calibri" w:hAnsi="Calibri" w:cs="Calibri"/>
              </w:rPr>
            </w:pPr>
            <w:r w:rsidRPr="00B874EA">
              <w:rPr>
                <w:rFonts w:ascii="Calibri" w:hAnsi="Calibri" w:cs="Calibri"/>
              </w:rPr>
              <w:t xml:space="preserve"> Several times a year</w:t>
            </w:r>
          </w:p>
        </w:tc>
        <w:tc>
          <w:tcPr>
            <w:tcW w:w="0" w:type="auto"/>
          </w:tcPr>
          <w:p w14:paraId="3B82C53A" w14:textId="77777777" w:rsidR="00F26636" w:rsidRPr="00B874EA" w:rsidRDefault="00F26636" w:rsidP="00560B61">
            <w:pPr>
              <w:jc w:val="right"/>
              <w:rPr>
                <w:rFonts w:ascii="Calibri" w:hAnsi="Calibri" w:cs="Calibri"/>
              </w:rPr>
            </w:pPr>
            <w:r w:rsidRPr="00B874EA">
              <w:rPr>
                <w:rFonts w:ascii="Calibri" w:hAnsi="Calibri" w:cs="Calibri"/>
              </w:rPr>
              <w:t>12</w:t>
            </w:r>
          </w:p>
        </w:tc>
        <w:tc>
          <w:tcPr>
            <w:tcW w:w="0" w:type="auto"/>
          </w:tcPr>
          <w:p w14:paraId="22D508A8"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61B9CC8D" w14:textId="77777777" w:rsidR="00F26636" w:rsidRPr="00B874EA" w:rsidRDefault="00F26636" w:rsidP="00560B61">
            <w:pPr>
              <w:jc w:val="right"/>
              <w:rPr>
                <w:rFonts w:ascii="Calibri" w:hAnsi="Calibri" w:cs="Calibri"/>
              </w:rPr>
            </w:pPr>
            <w:r w:rsidRPr="00B874EA">
              <w:rPr>
                <w:rFonts w:ascii="Calibri" w:hAnsi="Calibri" w:cs="Calibri"/>
              </w:rPr>
              <w:t>14</w:t>
            </w:r>
          </w:p>
        </w:tc>
        <w:tc>
          <w:tcPr>
            <w:tcW w:w="0" w:type="auto"/>
          </w:tcPr>
          <w:p w14:paraId="2FE92DEB" w14:textId="77777777" w:rsidR="00F26636" w:rsidRPr="00B874EA" w:rsidRDefault="00F26636" w:rsidP="00560B61">
            <w:pPr>
              <w:jc w:val="right"/>
              <w:rPr>
                <w:rFonts w:ascii="Calibri" w:hAnsi="Calibri" w:cs="Calibri"/>
              </w:rPr>
            </w:pPr>
            <w:r w:rsidRPr="00B874EA">
              <w:rPr>
                <w:rFonts w:ascii="Calibri" w:hAnsi="Calibri" w:cs="Calibri"/>
              </w:rPr>
              <w:t>9</w:t>
            </w:r>
          </w:p>
        </w:tc>
        <w:tc>
          <w:tcPr>
            <w:tcW w:w="0" w:type="auto"/>
          </w:tcPr>
          <w:p w14:paraId="1F934B0B" w14:textId="77777777" w:rsidR="00F26636" w:rsidRPr="00B874EA" w:rsidRDefault="00F26636" w:rsidP="00560B61">
            <w:pPr>
              <w:jc w:val="right"/>
              <w:rPr>
                <w:rFonts w:ascii="Calibri" w:hAnsi="Calibri" w:cs="Calibri"/>
              </w:rPr>
            </w:pPr>
            <w:r w:rsidRPr="00B874EA">
              <w:rPr>
                <w:rFonts w:ascii="Calibri" w:hAnsi="Calibri" w:cs="Calibri"/>
              </w:rPr>
              <w:t>12</w:t>
            </w:r>
          </w:p>
        </w:tc>
      </w:tr>
      <w:tr w:rsidR="00F26636" w:rsidRPr="00B874EA" w14:paraId="5394F765" w14:textId="77777777" w:rsidTr="00560B61">
        <w:tc>
          <w:tcPr>
            <w:tcW w:w="0" w:type="auto"/>
          </w:tcPr>
          <w:p w14:paraId="0FDABCC2" w14:textId="77777777" w:rsidR="00F26636" w:rsidRPr="00B874EA" w:rsidRDefault="00F26636" w:rsidP="00560B61">
            <w:pPr>
              <w:rPr>
                <w:rFonts w:ascii="Calibri" w:hAnsi="Calibri" w:cs="Calibri"/>
              </w:rPr>
            </w:pPr>
            <w:r w:rsidRPr="00B874EA">
              <w:rPr>
                <w:rFonts w:ascii="Calibri" w:hAnsi="Calibri" w:cs="Calibri"/>
              </w:rPr>
              <w:t xml:space="preserve"> About once a month</w:t>
            </w:r>
          </w:p>
        </w:tc>
        <w:tc>
          <w:tcPr>
            <w:tcW w:w="0" w:type="auto"/>
          </w:tcPr>
          <w:p w14:paraId="55882A61"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63CEA526"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09A2A1D0"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3F265778"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3CF66532" w14:textId="77777777" w:rsidR="00F26636" w:rsidRPr="00B874EA" w:rsidRDefault="00F26636" w:rsidP="00560B61">
            <w:pPr>
              <w:jc w:val="right"/>
              <w:rPr>
                <w:rFonts w:ascii="Calibri" w:hAnsi="Calibri" w:cs="Calibri"/>
              </w:rPr>
            </w:pPr>
            <w:r w:rsidRPr="00B874EA">
              <w:rPr>
                <w:rFonts w:ascii="Calibri" w:hAnsi="Calibri" w:cs="Calibri"/>
              </w:rPr>
              <w:t>6</w:t>
            </w:r>
          </w:p>
        </w:tc>
      </w:tr>
      <w:tr w:rsidR="00F26636" w:rsidRPr="00B874EA" w14:paraId="7859CCC2" w14:textId="77777777" w:rsidTr="00560B61">
        <w:tc>
          <w:tcPr>
            <w:tcW w:w="0" w:type="auto"/>
          </w:tcPr>
          <w:p w14:paraId="14E3BB6E" w14:textId="77777777" w:rsidR="00F26636" w:rsidRPr="00B874EA" w:rsidRDefault="00F26636" w:rsidP="00560B61">
            <w:pPr>
              <w:rPr>
                <w:rFonts w:ascii="Calibri" w:hAnsi="Calibri" w:cs="Calibri"/>
              </w:rPr>
            </w:pPr>
            <w:r w:rsidRPr="00B874EA">
              <w:rPr>
                <w:rFonts w:ascii="Calibri" w:hAnsi="Calibri" w:cs="Calibri"/>
              </w:rPr>
              <w:t xml:space="preserve"> 2-3 times a month</w:t>
            </w:r>
          </w:p>
        </w:tc>
        <w:tc>
          <w:tcPr>
            <w:tcW w:w="0" w:type="auto"/>
          </w:tcPr>
          <w:p w14:paraId="7F9A2759"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57E490F8"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769A5BDF"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1AC37BCA"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5870BEEF" w14:textId="77777777" w:rsidR="00F26636" w:rsidRPr="00B874EA" w:rsidRDefault="00F26636" w:rsidP="00560B61">
            <w:pPr>
              <w:jc w:val="right"/>
              <w:rPr>
                <w:rFonts w:ascii="Calibri" w:hAnsi="Calibri" w:cs="Calibri"/>
              </w:rPr>
            </w:pPr>
            <w:r w:rsidRPr="00B874EA">
              <w:rPr>
                <w:rFonts w:ascii="Calibri" w:hAnsi="Calibri" w:cs="Calibri"/>
              </w:rPr>
              <w:t>6</w:t>
            </w:r>
          </w:p>
        </w:tc>
      </w:tr>
      <w:tr w:rsidR="00F26636" w:rsidRPr="00B874EA" w14:paraId="3232723D" w14:textId="77777777" w:rsidTr="00560B61">
        <w:tc>
          <w:tcPr>
            <w:tcW w:w="0" w:type="auto"/>
          </w:tcPr>
          <w:p w14:paraId="28112AEF" w14:textId="77777777" w:rsidR="00F26636" w:rsidRPr="00B874EA" w:rsidRDefault="00F26636" w:rsidP="00560B61">
            <w:pPr>
              <w:rPr>
                <w:rFonts w:ascii="Calibri" w:hAnsi="Calibri" w:cs="Calibri"/>
              </w:rPr>
            </w:pPr>
            <w:r w:rsidRPr="00B874EA">
              <w:rPr>
                <w:rFonts w:ascii="Calibri" w:hAnsi="Calibri" w:cs="Calibri"/>
              </w:rPr>
              <w:t xml:space="preserve"> Nearly ever week</w:t>
            </w:r>
          </w:p>
        </w:tc>
        <w:tc>
          <w:tcPr>
            <w:tcW w:w="0" w:type="auto"/>
          </w:tcPr>
          <w:p w14:paraId="35A8E16D"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2ADCDAD5"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75C3D4BF" w14:textId="77777777" w:rsidR="00F26636" w:rsidRPr="00B874EA" w:rsidRDefault="00F26636" w:rsidP="00560B61">
            <w:pPr>
              <w:jc w:val="right"/>
              <w:rPr>
                <w:rFonts w:ascii="Calibri" w:hAnsi="Calibri" w:cs="Calibri"/>
              </w:rPr>
            </w:pPr>
            <w:r w:rsidRPr="00B874EA">
              <w:rPr>
                <w:rFonts w:ascii="Calibri" w:hAnsi="Calibri" w:cs="Calibri"/>
              </w:rPr>
              <w:t>5</w:t>
            </w:r>
          </w:p>
        </w:tc>
        <w:tc>
          <w:tcPr>
            <w:tcW w:w="0" w:type="auto"/>
          </w:tcPr>
          <w:p w14:paraId="74C5AC81" w14:textId="77777777" w:rsidR="00F26636" w:rsidRPr="00B874EA" w:rsidRDefault="00F26636" w:rsidP="00560B61">
            <w:pPr>
              <w:jc w:val="right"/>
              <w:rPr>
                <w:rFonts w:ascii="Calibri" w:hAnsi="Calibri" w:cs="Calibri"/>
              </w:rPr>
            </w:pPr>
            <w:r w:rsidRPr="00B874EA">
              <w:rPr>
                <w:rFonts w:ascii="Calibri" w:hAnsi="Calibri" w:cs="Calibri"/>
              </w:rPr>
              <w:t>6</w:t>
            </w:r>
          </w:p>
        </w:tc>
        <w:tc>
          <w:tcPr>
            <w:tcW w:w="0" w:type="auto"/>
          </w:tcPr>
          <w:p w14:paraId="5E77BA49" w14:textId="77777777" w:rsidR="00F26636" w:rsidRPr="00B874EA" w:rsidRDefault="00F26636" w:rsidP="00560B61">
            <w:pPr>
              <w:jc w:val="right"/>
              <w:rPr>
                <w:rFonts w:ascii="Calibri" w:hAnsi="Calibri" w:cs="Calibri"/>
              </w:rPr>
            </w:pPr>
            <w:r w:rsidRPr="00B874EA">
              <w:rPr>
                <w:rFonts w:ascii="Calibri" w:hAnsi="Calibri" w:cs="Calibri"/>
              </w:rPr>
              <w:t>5</w:t>
            </w:r>
          </w:p>
        </w:tc>
      </w:tr>
      <w:tr w:rsidR="00F26636" w:rsidRPr="00B874EA" w14:paraId="0A736281" w14:textId="77777777" w:rsidTr="00560B61">
        <w:tc>
          <w:tcPr>
            <w:tcW w:w="0" w:type="auto"/>
          </w:tcPr>
          <w:p w14:paraId="54556154" w14:textId="77777777" w:rsidR="00F26636" w:rsidRPr="00B874EA" w:rsidRDefault="00F26636" w:rsidP="00560B61">
            <w:pPr>
              <w:rPr>
                <w:rFonts w:ascii="Calibri" w:hAnsi="Calibri" w:cs="Calibri"/>
              </w:rPr>
            </w:pPr>
            <w:r w:rsidRPr="00B874EA">
              <w:rPr>
                <w:rFonts w:ascii="Calibri" w:hAnsi="Calibri" w:cs="Calibri"/>
              </w:rPr>
              <w:t xml:space="preserve"> Every week</w:t>
            </w:r>
          </w:p>
        </w:tc>
        <w:tc>
          <w:tcPr>
            <w:tcW w:w="0" w:type="auto"/>
          </w:tcPr>
          <w:p w14:paraId="6A83C52E" w14:textId="77777777" w:rsidR="00F26636" w:rsidRPr="00B874EA" w:rsidRDefault="00F26636" w:rsidP="00560B61">
            <w:pPr>
              <w:jc w:val="right"/>
              <w:rPr>
                <w:rFonts w:ascii="Calibri" w:hAnsi="Calibri" w:cs="Calibri"/>
              </w:rPr>
            </w:pPr>
            <w:r w:rsidRPr="00B874EA">
              <w:rPr>
                <w:rFonts w:ascii="Calibri" w:hAnsi="Calibri" w:cs="Calibri"/>
              </w:rPr>
              <w:t>10</w:t>
            </w:r>
          </w:p>
        </w:tc>
        <w:tc>
          <w:tcPr>
            <w:tcW w:w="0" w:type="auto"/>
          </w:tcPr>
          <w:p w14:paraId="5C30649A" w14:textId="77777777" w:rsidR="00F26636" w:rsidRPr="00B874EA" w:rsidRDefault="00F26636" w:rsidP="00560B61">
            <w:pPr>
              <w:jc w:val="right"/>
              <w:rPr>
                <w:rFonts w:ascii="Calibri" w:hAnsi="Calibri" w:cs="Calibri"/>
              </w:rPr>
            </w:pPr>
            <w:r w:rsidRPr="00B874EA">
              <w:rPr>
                <w:rFonts w:ascii="Calibri" w:hAnsi="Calibri" w:cs="Calibri"/>
              </w:rPr>
              <w:t>7</w:t>
            </w:r>
          </w:p>
        </w:tc>
        <w:tc>
          <w:tcPr>
            <w:tcW w:w="0" w:type="auto"/>
          </w:tcPr>
          <w:p w14:paraId="4790618E"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08FB56DC" w14:textId="77777777" w:rsidR="00F26636" w:rsidRPr="00B874EA" w:rsidRDefault="00F26636" w:rsidP="00560B61">
            <w:pPr>
              <w:jc w:val="right"/>
              <w:rPr>
                <w:rFonts w:ascii="Calibri" w:hAnsi="Calibri" w:cs="Calibri"/>
              </w:rPr>
            </w:pPr>
            <w:r w:rsidRPr="00B874EA">
              <w:rPr>
                <w:rFonts w:ascii="Calibri" w:hAnsi="Calibri" w:cs="Calibri"/>
              </w:rPr>
              <w:t>8</w:t>
            </w:r>
          </w:p>
        </w:tc>
        <w:tc>
          <w:tcPr>
            <w:tcW w:w="0" w:type="auto"/>
          </w:tcPr>
          <w:p w14:paraId="2D3FFA55" w14:textId="77777777" w:rsidR="00F26636" w:rsidRPr="00B874EA" w:rsidRDefault="00F26636" w:rsidP="00560B61">
            <w:pPr>
              <w:jc w:val="right"/>
              <w:rPr>
                <w:rFonts w:ascii="Calibri" w:hAnsi="Calibri" w:cs="Calibri"/>
              </w:rPr>
            </w:pPr>
            <w:r w:rsidRPr="00B874EA">
              <w:rPr>
                <w:rFonts w:ascii="Calibri" w:hAnsi="Calibri" w:cs="Calibri"/>
              </w:rPr>
              <w:t>8</w:t>
            </w:r>
          </w:p>
        </w:tc>
      </w:tr>
      <w:tr w:rsidR="00F26636" w:rsidRPr="00B874EA" w14:paraId="50A37BE2" w14:textId="77777777" w:rsidTr="00560B61">
        <w:tc>
          <w:tcPr>
            <w:tcW w:w="0" w:type="auto"/>
          </w:tcPr>
          <w:p w14:paraId="07969741" w14:textId="77777777" w:rsidR="00F26636" w:rsidRPr="00B874EA" w:rsidRDefault="00F26636" w:rsidP="00560B61">
            <w:pPr>
              <w:rPr>
                <w:rFonts w:ascii="Calibri" w:hAnsi="Calibri" w:cs="Calibri"/>
              </w:rPr>
            </w:pPr>
            <w:r w:rsidRPr="00B874EA">
              <w:rPr>
                <w:rFonts w:ascii="Calibri" w:hAnsi="Calibri" w:cs="Calibri"/>
              </w:rPr>
              <w:t xml:space="preserve"> Several times a week</w:t>
            </w:r>
          </w:p>
        </w:tc>
        <w:tc>
          <w:tcPr>
            <w:tcW w:w="0" w:type="auto"/>
          </w:tcPr>
          <w:p w14:paraId="3735486B"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1228065E"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2489014B" w14:textId="77777777" w:rsidR="00F26636" w:rsidRPr="00B874EA" w:rsidRDefault="00F26636" w:rsidP="00560B61">
            <w:pPr>
              <w:jc w:val="right"/>
              <w:rPr>
                <w:rFonts w:ascii="Calibri" w:hAnsi="Calibri" w:cs="Calibri"/>
              </w:rPr>
            </w:pPr>
            <w:r w:rsidRPr="00B874EA">
              <w:rPr>
                <w:rFonts w:ascii="Calibri" w:hAnsi="Calibri" w:cs="Calibri"/>
              </w:rPr>
              <w:t>3</w:t>
            </w:r>
          </w:p>
        </w:tc>
        <w:tc>
          <w:tcPr>
            <w:tcW w:w="0" w:type="auto"/>
          </w:tcPr>
          <w:p w14:paraId="3703561D" w14:textId="77777777" w:rsidR="00F26636" w:rsidRPr="00B874EA" w:rsidRDefault="00F26636" w:rsidP="00560B61">
            <w:pPr>
              <w:jc w:val="right"/>
              <w:rPr>
                <w:rFonts w:ascii="Calibri" w:hAnsi="Calibri" w:cs="Calibri"/>
              </w:rPr>
            </w:pPr>
            <w:r w:rsidRPr="00B874EA">
              <w:rPr>
                <w:rFonts w:ascii="Calibri" w:hAnsi="Calibri" w:cs="Calibri"/>
              </w:rPr>
              <w:t>4</w:t>
            </w:r>
          </w:p>
        </w:tc>
        <w:tc>
          <w:tcPr>
            <w:tcW w:w="0" w:type="auto"/>
          </w:tcPr>
          <w:p w14:paraId="160B7566" w14:textId="77777777" w:rsidR="00F26636" w:rsidRPr="00B874EA" w:rsidRDefault="00F26636" w:rsidP="00560B61">
            <w:pPr>
              <w:jc w:val="right"/>
              <w:rPr>
                <w:rFonts w:ascii="Calibri" w:hAnsi="Calibri" w:cs="Calibri"/>
              </w:rPr>
            </w:pPr>
            <w:r w:rsidRPr="00B874EA">
              <w:rPr>
                <w:rFonts w:ascii="Calibri" w:hAnsi="Calibri" w:cs="Calibri"/>
              </w:rPr>
              <w:t>4</w:t>
            </w:r>
          </w:p>
        </w:tc>
      </w:tr>
      <w:tr w:rsidR="00F26636" w:rsidRPr="00B874EA" w14:paraId="03BD9542" w14:textId="77777777" w:rsidTr="00560B61">
        <w:tc>
          <w:tcPr>
            <w:tcW w:w="0" w:type="auto"/>
          </w:tcPr>
          <w:p w14:paraId="2AD45EED" w14:textId="77777777" w:rsidR="00F26636" w:rsidRPr="00B874EA" w:rsidRDefault="00F26636" w:rsidP="00560B61">
            <w:pPr>
              <w:rPr>
                <w:rFonts w:ascii="Calibri" w:hAnsi="Calibri" w:cs="Calibri"/>
              </w:rPr>
            </w:pPr>
            <w:r w:rsidRPr="00B874EA">
              <w:rPr>
                <w:rFonts w:ascii="Calibri" w:hAnsi="Calibri" w:cs="Calibri"/>
              </w:rPr>
              <w:t>N</w:t>
            </w:r>
          </w:p>
        </w:tc>
        <w:tc>
          <w:tcPr>
            <w:tcW w:w="0" w:type="auto"/>
          </w:tcPr>
          <w:p w14:paraId="304A6B10" w14:textId="77777777" w:rsidR="00F26636" w:rsidRPr="00B874EA" w:rsidRDefault="00F26636" w:rsidP="00560B61">
            <w:pPr>
              <w:jc w:val="right"/>
              <w:rPr>
                <w:rFonts w:ascii="Calibri" w:hAnsi="Calibri" w:cs="Calibri"/>
              </w:rPr>
            </w:pPr>
            <w:r w:rsidRPr="00B874EA">
              <w:rPr>
                <w:rFonts w:ascii="Calibri" w:hAnsi="Calibri" w:cs="Calibri"/>
              </w:rPr>
              <w:t>443</w:t>
            </w:r>
          </w:p>
        </w:tc>
        <w:tc>
          <w:tcPr>
            <w:tcW w:w="0" w:type="auto"/>
          </w:tcPr>
          <w:p w14:paraId="31FA0ACC" w14:textId="77777777" w:rsidR="00F26636" w:rsidRPr="00B874EA" w:rsidRDefault="00F26636" w:rsidP="00560B61">
            <w:pPr>
              <w:jc w:val="right"/>
              <w:rPr>
                <w:rFonts w:ascii="Calibri" w:hAnsi="Calibri" w:cs="Calibri"/>
              </w:rPr>
            </w:pPr>
            <w:r w:rsidRPr="00B874EA">
              <w:rPr>
                <w:rFonts w:ascii="Calibri" w:hAnsi="Calibri" w:cs="Calibri"/>
              </w:rPr>
              <w:t>229</w:t>
            </w:r>
          </w:p>
        </w:tc>
        <w:tc>
          <w:tcPr>
            <w:tcW w:w="0" w:type="auto"/>
          </w:tcPr>
          <w:p w14:paraId="607D009C" w14:textId="77777777" w:rsidR="00F26636" w:rsidRPr="00B874EA" w:rsidRDefault="00F26636" w:rsidP="00560B61">
            <w:pPr>
              <w:jc w:val="right"/>
              <w:rPr>
                <w:rFonts w:ascii="Calibri" w:hAnsi="Calibri" w:cs="Calibri"/>
              </w:rPr>
            </w:pPr>
            <w:r w:rsidRPr="00B874EA">
              <w:rPr>
                <w:rFonts w:ascii="Calibri" w:hAnsi="Calibri" w:cs="Calibri"/>
              </w:rPr>
              <w:t>491</w:t>
            </w:r>
          </w:p>
        </w:tc>
        <w:tc>
          <w:tcPr>
            <w:tcW w:w="0" w:type="auto"/>
          </w:tcPr>
          <w:p w14:paraId="368D4BF8" w14:textId="77777777" w:rsidR="00F26636" w:rsidRPr="00B874EA" w:rsidRDefault="00F26636" w:rsidP="00560B61">
            <w:pPr>
              <w:jc w:val="right"/>
              <w:rPr>
                <w:rFonts w:ascii="Calibri" w:hAnsi="Calibri" w:cs="Calibri"/>
              </w:rPr>
            </w:pPr>
            <w:r w:rsidRPr="00B874EA">
              <w:rPr>
                <w:rFonts w:ascii="Calibri" w:hAnsi="Calibri" w:cs="Calibri"/>
              </w:rPr>
              <w:t>536</w:t>
            </w:r>
          </w:p>
        </w:tc>
        <w:tc>
          <w:tcPr>
            <w:tcW w:w="0" w:type="auto"/>
          </w:tcPr>
          <w:p w14:paraId="65A84720" w14:textId="77777777" w:rsidR="00F26636" w:rsidRPr="00B874EA" w:rsidRDefault="00F26636" w:rsidP="00560B61">
            <w:pPr>
              <w:jc w:val="right"/>
              <w:rPr>
                <w:rFonts w:ascii="Calibri" w:hAnsi="Calibri" w:cs="Calibri"/>
              </w:rPr>
            </w:pPr>
            <w:r w:rsidRPr="00B874EA">
              <w:rPr>
                <w:rFonts w:ascii="Calibri" w:hAnsi="Calibri" w:cs="Calibri"/>
              </w:rPr>
              <w:t>1,750</w:t>
            </w:r>
          </w:p>
        </w:tc>
      </w:tr>
    </w:tbl>
    <w:p w14:paraId="1B13B768" w14:textId="77777777" w:rsidR="00F26636" w:rsidRPr="00B874EA" w:rsidRDefault="00F26636" w:rsidP="00F26636">
      <w:pPr>
        <w:rPr>
          <w:rFonts w:ascii="Calibri" w:hAnsi="Calibri" w:cs="Calibri"/>
        </w:rPr>
      </w:pPr>
    </w:p>
    <w:p w14:paraId="5E6FCD9F" w14:textId="77777777" w:rsidR="00F26636" w:rsidRPr="00B874EA" w:rsidRDefault="00F26636" w:rsidP="00F26636">
      <w:pPr>
        <w:rPr>
          <w:rFonts w:ascii="Calibri" w:hAnsi="Calibri" w:cs="Calibri"/>
        </w:rPr>
      </w:pPr>
    </w:p>
    <w:p w14:paraId="0230397D" w14:textId="77777777" w:rsidR="00F26636" w:rsidRPr="00B874EA" w:rsidRDefault="00F26636" w:rsidP="00F26636">
      <w:pPr>
        <w:rPr>
          <w:rFonts w:ascii="Calibri" w:hAnsi="Calibri" w:cs="Calibri"/>
        </w:rPr>
      </w:pPr>
    </w:p>
    <w:p w14:paraId="0F1A1308" w14:textId="77777777" w:rsidR="00F26636" w:rsidRPr="00B874EA" w:rsidRDefault="00F26636" w:rsidP="00F26636">
      <w:pPr>
        <w:rPr>
          <w:rFonts w:ascii="Calibri" w:hAnsi="Calibri" w:cs="Calibri"/>
        </w:rPr>
      </w:pPr>
    </w:p>
    <w:p w14:paraId="7658CA3C" w14:textId="77777777" w:rsidR="00F26636" w:rsidRPr="00B874EA" w:rsidRDefault="00F26636" w:rsidP="00F26636">
      <w:pPr>
        <w:rPr>
          <w:rFonts w:ascii="Calibri" w:hAnsi="Calibri" w:cs="Calibri"/>
        </w:rPr>
      </w:pPr>
    </w:p>
    <w:p w14:paraId="475356B5" w14:textId="77777777" w:rsidR="00F26636" w:rsidRPr="00B874EA" w:rsidRDefault="00F26636" w:rsidP="00F26636">
      <w:pPr>
        <w:rPr>
          <w:rFonts w:ascii="Calibri" w:hAnsi="Calibri" w:cs="Calibri"/>
        </w:rPr>
      </w:pPr>
    </w:p>
    <w:p w14:paraId="633241C8" w14:textId="77777777" w:rsidR="00F26636" w:rsidRPr="00B874EA" w:rsidRDefault="00F26636" w:rsidP="00F26636">
      <w:pPr>
        <w:rPr>
          <w:rFonts w:ascii="Calibri" w:hAnsi="Calibri" w:cs="Calibri"/>
        </w:rPr>
      </w:pPr>
    </w:p>
    <w:p w14:paraId="1A12824E" w14:textId="77777777" w:rsidR="00F26636" w:rsidRPr="00B874EA" w:rsidRDefault="00F26636" w:rsidP="00F26636">
      <w:pPr>
        <w:rPr>
          <w:rFonts w:ascii="Calibri" w:hAnsi="Calibri" w:cs="Calibri"/>
        </w:rPr>
      </w:pPr>
    </w:p>
    <w:p w14:paraId="531DAC59" w14:textId="77777777" w:rsidR="00F26636" w:rsidRPr="00B874EA" w:rsidRDefault="00F26636" w:rsidP="00F26636">
      <w:pPr>
        <w:rPr>
          <w:rFonts w:ascii="Calibri" w:hAnsi="Calibri" w:cs="Calibri"/>
        </w:rPr>
      </w:pPr>
    </w:p>
    <w:p w14:paraId="3469AD25" w14:textId="77777777" w:rsidR="00F26636" w:rsidRPr="00B874EA" w:rsidRDefault="00F26636" w:rsidP="00F26636">
      <w:pPr>
        <w:rPr>
          <w:rFonts w:ascii="Calibri" w:hAnsi="Calibri" w:cs="Calibri"/>
        </w:rPr>
      </w:pPr>
    </w:p>
    <w:p w14:paraId="552443F9" w14:textId="77777777" w:rsidR="00F26636" w:rsidRPr="00B874EA" w:rsidRDefault="00F26636" w:rsidP="00F26636">
      <w:pPr>
        <w:rPr>
          <w:rFonts w:ascii="Calibri" w:hAnsi="Calibri" w:cs="Calibri"/>
        </w:rPr>
      </w:pPr>
    </w:p>
    <w:p w14:paraId="6B5097FF" w14:textId="77777777" w:rsidR="00F26636" w:rsidRPr="00B874EA" w:rsidRDefault="00F26636" w:rsidP="00F26636">
      <w:pPr>
        <w:rPr>
          <w:rFonts w:ascii="Calibri" w:hAnsi="Calibri" w:cs="Calibri"/>
        </w:rPr>
      </w:pPr>
    </w:p>
    <w:p w14:paraId="0DE40B19" w14:textId="77777777" w:rsidR="00F26636" w:rsidRPr="00B874EA" w:rsidRDefault="00F26636" w:rsidP="00F26636">
      <w:pPr>
        <w:rPr>
          <w:rFonts w:ascii="Calibri" w:hAnsi="Calibri" w:cs="Calibri"/>
        </w:rPr>
      </w:pPr>
    </w:p>
    <w:p w14:paraId="008A827F" w14:textId="77777777" w:rsidR="00F26636" w:rsidRPr="00B874EA" w:rsidRDefault="00F26636" w:rsidP="00F26636">
      <w:pPr>
        <w:rPr>
          <w:rFonts w:ascii="Calibri" w:hAnsi="Calibri" w:cs="Calibri"/>
        </w:rPr>
      </w:pPr>
    </w:p>
    <w:p w14:paraId="6EDF3A03" w14:textId="77777777" w:rsidR="00FC08A0" w:rsidRDefault="00FC08A0" w:rsidP="00F26636">
      <w:pPr>
        <w:spacing w:after="0" w:line="240" w:lineRule="auto"/>
        <w:jc w:val="center"/>
        <w:outlineLvl w:val="0"/>
        <w:rPr>
          <w:rFonts w:ascii="Calibri" w:eastAsiaTheme="minorHAnsi" w:hAnsi="Calibri" w:cs="Calibri"/>
          <w:b/>
          <w:sz w:val="28"/>
          <w:szCs w:val="21"/>
        </w:rPr>
      </w:pPr>
    </w:p>
    <w:p w14:paraId="04C170FE" w14:textId="77777777" w:rsidR="00FC08A0" w:rsidRDefault="00FC08A0" w:rsidP="00F26636">
      <w:pPr>
        <w:spacing w:after="0" w:line="240" w:lineRule="auto"/>
        <w:jc w:val="center"/>
        <w:outlineLvl w:val="0"/>
        <w:rPr>
          <w:rFonts w:ascii="Calibri" w:eastAsiaTheme="minorHAnsi" w:hAnsi="Calibri" w:cs="Calibri"/>
          <w:b/>
          <w:sz w:val="28"/>
          <w:szCs w:val="21"/>
        </w:rPr>
      </w:pPr>
    </w:p>
    <w:p w14:paraId="0C1862F8" w14:textId="77777777" w:rsidR="00FC08A0" w:rsidRDefault="00FC08A0" w:rsidP="00F26636">
      <w:pPr>
        <w:spacing w:after="0" w:line="240" w:lineRule="auto"/>
        <w:jc w:val="center"/>
        <w:outlineLvl w:val="0"/>
        <w:rPr>
          <w:rFonts w:ascii="Calibri" w:eastAsiaTheme="minorHAnsi" w:hAnsi="Calibri" w:cs="Calibri"/>
          <w:b/>
          <w:sz w:val="28"/>
          <w:szCs w:val="21"/>
        </w:rPr>
      </w:pPr>
    </w:p>
    <w:p w14:paraId="1E997B65" w14:textId="77777777" w:rsidR="00FC08A0" w:rsidRDefault="00FC08A0" w:rsidP="00F26636">
      <w:pPr>
        <w:spacing w:after="0" w:line="240" w:lineRule="auto"/>
        <w:jc w:val="center"/>
        <w:outlineLvl w:val="0"/>
        <w:rPr>
          <w:rFonts w:ascii="Calibri" w:eastAsiaTheme="minorHAnsi" w:hAnsi="Calibri" w:cs="Calibri"/>
          <w:b/>
          <w:sz w:val="28"/>
          <w:szCs w:val="21"/>
        </w:rPr>
      </w:pPr>
    </w:p>
    <w:p w14:paraId="011F871F" w14:textId="77777777" w:rsidR="00FC08A0" w:rsidRDefault="00FC08A0" w:rsidP="00F26636">
      <w:pPr>
        <w:spacing w:after="0" w:line="240" w:lineRule="auto"/>
        <w:jc w:val="center"/>
        <w:outlineLvl w:val="0"/>
        <w:rPr>
          <w:rFonts w:ascii="Calibri" w:eastAsiaTheme="minorHAnsi" w:hAnsi="Calibri" w:cs="Calibri"/>
          <w:b/>
          <w:sz w:val="28"/>
          <w:szCs w:val="21"/>
        </w:rPr>
      </w:pPr>
    </w:p>
    <w:p w14:paraId="318F50EF" w14:textId="77777777" w:rsidR="00FC08A0" w:rsidRDefault="00FC08A0" w:rsidP="00F26636">
      <w:pPr>
        <w:spacing w:after="0" w:line="240" w:lineRule="auto"/>
        <w:jc w:val="center"/>
        <w:outlineLvl w:val="0"/>
        <w:rPr>
          <w:rFonts w:ascii="Calibri" w:eastAsiaTheme="minorHAnsi" w:hAnsi="Calibri" w:cs="Calibri"/>
          <w:b/>
          <w:sz w:val="28"/>
          <w:szCs w:val="21"/>
        </w:rPr>
      </w:pPr>
    </w:p>
    <w:p w14:paraId="62209BCB" w14:textId="77777777" w:rsidR="00FC08A0" w:rsidRDefault="00FC08A0" w:rsidP="00F26636">
      <w:pPr>
        <w:spacing w:after="0" w:line="240" w:lineRule="auto"/>
        <w:jc w:val="center"/>
        <w:outlineLvl w:val="0"/>
        <w:rPr>
          <w:rFonts w:ascii="Calibri" w:eastAsiaTheme="minorHAnsi" w:hAnsi="Calibri" w:cs="Calibri"/>
          <w:b/>
          <w:sz w:val="28"/>
          <w:szCs w:val="21"/>
        </w:rPr>
      </w:pPr>
    </w:p>
    <w:p w14:paraId="5CBCEF64" w14:textId="77777777" w:rsidR="00F26636" w:rsidRPr="00B874EA" w:rsidRDefault="00F26636" w:rsidP="00F26636">
      <w:pPr>
        <w:spacing w:after="0" w:line="240" w:lineRule="auto"/>
        <w:jc w:val="center"/>
        <w:outlineLvl w:val="0"/>
        <w:rPr>
          <w:rFonts w:ascii="Calibri" w:eastAsiaTheme="minorHAnsi" w:hAnsi="Calibri" w:cs="Calibri"/>
          <w:b/>
          <w:sz w:val="28"/>
          <w:szCs w:val="21"/>
        </w:rPr>
      </w:pPr>
      <w:r w:rsidRPr="00B874EA">
        <w:rPr>
          <w:rFonts w:ascii="Calibri" w:eastAsiaTheme="minorHAnsi" w:hAnsi="Calibri" w:cs="Calibri"/>
          <w:b/>
          <w:sz w:val="28"/>
          <w:szCs w:val="21"/>
        </w:rPr>
        <w:lastRenderedPageBreak/>
        <w:t>STUDY METHODOLOGY</w:t>
      </w:r>
    </w:p>
    <w:p w14:paraId="5738C471" w14:textId="77777777" w:rsidR="00F26636" w:rsidRPr="00B874EA" w:rsidRDefault="00F26636" w:rsidP="00F26636">
      <w:pPr>
        <w:spacing w:after="0" w:line="240" w:lineRule="auto"/>
        <w:jc w:val="center"/>
        <w:outlineLvl w:val="0"/>
        <w:rPr>
          <w:rFonts w:ascii="Calibri" w:eastAsiaTheme="minorHAnsi" w:hAnsi="Calibri" w:cs="Calibri"/>
          <w:b/>
          <w:sz w:val="28"/>
          <w:szCs w:val="21"/>
        </w:rPr>
      </w:pPr>
    </w:p>
    <w:p w14:paraId="37D504AF" w14:textId="3FBC490E" w:rsidR="00F26636" w:rsidRPr="00B874EA" w:rsidRDefault="00F26636" w:rsidP="00F26636">
      <w:pPr>
        <w:autoSpaceDE w:val="0"/>
        <w:autoSpaceDN w:val="0"/>
        <w:rPr>
          <w:rFonts w:ascii="Calibri" w:hAnsi="Calibri" w:cs="Calibri"/>
          <w:sz w:val="24"/>
          <w:szCs w:val="24"/>
        </w:rPr>
      </w:pPr>
      <w:r w:rsidRPr="00B874EA">
        <w:rPr>
          <w:rFonts w:ascii="Calibri" w:hAnsi="Calibri" w:cs="Calibri"/>
          <w:sz w:val="24"/>
          <w:szCs w:val="24"/>
        </w:rPr>
        <w:t xml:space="preserve">The GenForward July survey is a project of Professor Cathy J. Cohen at the University of Chicago. Interviews were conducted with a representative sample from </w:t>
      </w:r>
      <w:proofErr w:type="spellStart"/>
      <w:r w:rsidRPr="00B874EA">
        <w:rPr>
          <w:rFonts w:ascii="Calibri" w:hAnsi="Calibri" w:cs="Calibri"/>
          <w:sz w:val="24"/>
          <w:szCs w:val="24"/>
        </w:rPr>
        <w:t>GenForward</w:t>
      </w:r>
      <w:r w:rsidRPr="00B874EA">
        <w:rPr>
          <w:rFonts w:ascii="Calibri" w:hAnsi="Calibri" w:cs="Calibri"/>
          <w:sz w:val="24"/>
          <w:szCs w:val="24"/>
          <w:vertAlign w:val="superscript"/>
        </w:rPr>
        <w:t>SM</w:t>
      </w:r>
      <w:proofErr w:type="spellEnd"/>
      <w:r w:rsidRPr="00B874EA">
        <w:rPr>
          <w:rFonts w:ascii="Calibri" w:hAnsi="Calibri" w:cs="Calibri"/>
          <w:sz w:val="24"/>
          <w:szCs w:val="24"/>
        </w:rPr>
        <w:t>, a nationally representative survey panel of adults ages 18-36 recruited and administered by NORC at the University of Chicago</w:t>
      </w:r>
      <w:r w:rsidR="000053CA">
        <w:rPr>
          <w:rFonts w:ascii="Calibri" w:hAnsi="Calibri" w:cs="Calibri"/>
          <w:sz w:val="24"/>
          <w:szCs w:val="24"/>
        </w:rPr>
        <w:t>.</w:t>
      </w:r>
    </w:p>
    <w:p w14:paraId="02217B0E" w14:textId="77777777" w:rsidR="00F26636" w:rsidRPr="00B874EA" w:rsidRDefault="00F26636" w:rsidP="00F26636">
      <w:pPr>
        <w:autoSpaceDE w:val="0"/>
        <w:autoSpaceDN w:val="0"/>
        <w:rPr>
          <w:rFonts w:ascii="Calibri" w:hAnsi="Calibri" w:cs="Calibri"/>
          <w:sz w:val="24"/>
          <w:szCs w:val="24"/>
        </w:rPr>
      </w:pPr>
      <w:r w:rsidRPr="00B874EA">
        <w:rPr>
          <w:rFonts w:ascii="Calibri" w:hAnsi="Calibri" w:cs="Calibri"/>
          <w:sz w:val="24"/>
          <w:szCs w:val="24"/>
        </w:rPr>
        <w:t>A total of 3,427 interviews were conducted between June 27</w:t>
      </w:r>
      <w:r w:rsidRPr="00B874EA">
        <w:rPr>
          <w:rFonts w:ascii="Calibri" w:hAnsi="Calibri" w:cs="Calibri"/>
          <w:sz w:val="24"/>
          <w:szCs w:val="24"/>
          <w:vertAlign w:val="superscript"/>
        </w:rPr>
        <w:t>th</w:t>
      </w:r>
      <w:r w:rsidRPr="00B874EA">
        <w:rPr>
          <w:rFonts w:ascii="Calibri" w:hAnsi="Calibri" w:cs="Calibri"/>
          <w:sz w:val="24"/>
          <w:szCs w:val="24"/>
        </w:rPr>
        <w:t xml:space="preserve"> and July 11</w:t>
      </w:r>
      <w:r w:rsidRPr="00B874EA">
        <w:rPr>
          <w:rFonts w:ascii="Calibri" w:hAnsi="Calibri" w:cs="Calibri"/>
          <w:sz w:val="24"/>
          <w:szCs w:val="24"/>
          <w:vertAlign w:val="superscript"/>
        </w:rPr>
        <w:t>th</w:t>
      </w:r>
      <w:r w:rsidRPr="00B874EA">
        <w:rPr>
          <w:rFonts w:ascii="Calibri" w:hAnsi="Calibri" w:cs="Calibri"/>
          <w:sz w:val="24"/>
          <w:szCs w:val="24"/>
        </w:rPr>
        <w:t xml:space="preserve">, 2019 with adults ages 18-36, including completed interviews with 896 African American young adults, 539 Asian American young adults, 995 Latinx young adults, 903 white young adults, and 134 young adults with other racial and ethnic backgrounds. The survey was offered in English and Spanish and via telephone and web modes.  </w:t>
      </w:r>
    </w:p>
    <w:p w14:paraId="597A7484" w14:textId="77777777" w:rsidR="00F26636" w:rsidRPr="00B874EA" w:rsidRDefault="00F26636" w:rsidP="00F26636">
      <w:pPr>
        <w:autoSpaceDE w:val="0"/>
        <w:autoSpaceDN w:val="0"/>
        <w:rPr>
          <w:rFonts w:ascii="Calibri" w:hAnsi="Calibri" w:cs="Calibri"/>
          <w:sz w:val="24"/>
          <w:szCs w:val="24"/>
        </w:rPr>
      </w:pPr>
      <w:r w:rsidRPr="00B874EA">
        <w:rPr>
          <w:rFonts w:ascii="Calibri" w:hAnsi="Calibri" w:cs="Calibri"/>
          <w:sz w:val="24"/>
          <w:szCs w:val="24"/>
        </w:rPr>
        <w:t>The GenForward survey was built from two sample sources:</w:t>
      </w:r>
    </w:p>
    <w:p w14:paraId="49D4E125" w14:textId="77777777" w:rsidR="00F26636" w:rsidRPr="00B874EA" w:rsidRDefault="00F26636" w:rsidP="00F26636">
      <w:pPr>
        <w:numPr>
          <w:ilvl w:val="0"/>
          <w:numId w:val="1"/>
        </w:numPr>
        <w:autoSpaceDE w:val="0"/>
        <w:autoSpaceDN w:val="0"/>
        <w:spacing w:after="0" w:line="240" w:lineRule="auto"/>
        <w:ind w:left="360"/>
        <w:contextualSpacing/>
        <w:rPr>
          <w:rFonts w:ascii="Calibri" w:eastAsiaTheme="minorHAnsi" w:hAnsi="Calibri" w:cs="Calibri"/>
          <w:sz w:val="24"/>
          <w:szCs w:val="24"/>
        </w:rPr>
      </w:pPr>
      <w:r w:rsidRPr="00B874EA">
        <w:rPr>
          <w:rFonts w:ascii="Calibri" w:eastAsiaTheme="minorHAnsi" w:hAnsi="Calibri" w:cs="Calibri"/>
          <w:sz w:val="24"/>
          <w:szCs w:val="24"/>
        </w:rPr>
        <w:t>Fifty-one percent of the completed interviews are sourced from NORC’s AmeriSpeak® Panel and from the Black Youth Project (BYP) panel of young adults recruited by NORC. AmeriSpeak is a probability based panel that also uses address-based sample but sourced from the NORC National Frame with enhanced sample coverage. During the initial recruitment phase of the AmeriSpeak panel, randomly selected U.S. households were sampled with a known, non-zero probability of selection and then contacted by U.S. mail, email, telephone, and field interviewers (face-to-face). The BYP sample is from a probability-based household panel that uses an address-based sample from a registered voter database of the entire U.S.  Households were selected using stratified random sampling to support over-sampling of households with African Americans, Latinxs, and Asian Americans ages 18-36. NORC contacted sampled households by U.S. mail and by telephone, inviting them to register and participate in public opinion surveys twice a month.</w:t>
      </w:r>
    </w:p>
    <w:p w14:paraId="06CE1639" w14:textId="77777777" w:rsidR="00F26636" w:rsidRPr="00B874EA" w:rsidRDefault="00F26636" w:rsidP="00F26636">
      <w:pPr>
        <w:numPr>
          <w:ilvl w:val="0"/>
          <w:numId w:val="1"/>
        </w:numPr>
        <w:autoSpaceDE w:val="0"/>
        <w:autoSpaceDN w:val="0"/>
        <w:spacing w:after="0" w:line="240" w:lineRule="auto"/>
        <w:ind w:left="360"/>
        <w:contextualSpacing/>
        <w:rPr>
          <w:rFonts w:ascii="Calibri" w:eastAsiaTheme="minorHAnsi" w:hAnsi="Calibri" w:cs="Calibri"/>
          <w:sz w:val="24"/>
          <w:szCs w:val="24"/>
        </w:rPr>
      </w:pPr>
      <w:r w:rsidRPr="00B874EA">
        <w:rPr>
          <w:rFonts w:ascii="Calibri" w:eastAsiaTheme="minorHAnsi" w:hAnsi="Calibri" w:cs="Calibri"/>
          <w:sz w:val="24"/>
          <w:szCs w:val="24"/>
        </w:rPr>
        <w:t xml:space="preserve">The AmeriSpeak panel sample was supplemented with respondents from the </w:t>
      </w:r>
      <w:proofErr w:type="spellStart"/>
      <w:r w:rsidRPr="00B874EA">
        <w:rPr>
          <w:rFonts w:ascii="Calibri" w:eastAsiaTheme="minorHAnsi" w:hAnsi="Calibri" w:cs="Calibri"/>
          <w:sz w:val="24"/>
          <w:szCs w:val="24"/>
        </w:rPr>
        <w:t>Dynata</w:t>
      </w:r>
      <w:proofErr w:type="spellEnd"/>
      <w:r w:rsidRPr="00B874EA">
        <w:rPr>
          <w:rFonts w:ascii="Calibri" w:eastAsiaTheme="minorHAnsi" w:hAnsi="Calibri" w:cs="Calibri"/>
          <w:sz w:val="24"/>
          <w:szCs w:val="24"/>
        </w:rPr>
        <w:t xml:space="preserve"> nonprobability online opt-in panel. Forty-nine percent of the completed interviews are sourced from the </w:t>
      </w:r>
      <w:proofErr w:type="spellStart"/>
      <w:r w:rsidRPr="00B874EA">
        <w:rPr>
          <w:rFonts w:ascii="Calibri" w:eastAsiaTheme="minorHAnsi" w:hAnsi="Calibri" w:cs="Calibri"/>
          <w:sz w:val="24"/>
          <w:szCs w:val="24"/>
        </w:rPr>
        <w:t>Dynata</w:t>
      </w:r>
      <w:proofErr w:type="spellEnd"/>
      <w:r w:rsidRPr="00B874EA">
        <w:rPr>
          <w:rFonts w:ascii="Calibri" w:eastAsiaTheme="minorHAnsi" w:hAnsi="Calibri" w:cs="Calibri"/>
          <w:sz w:val="24"/>
          <w:szCs w:val="24"/>
        </w:rPr>
        <w:t xml:space="preserve"> panel. To help to reduce potential bias in the nonprobability sample, </w:t>
      </w:r>
      <w:proofErr w:type="spellStart"/>
      <w:r w:rsidRPr="00B874EA">
        <w:rPr>
          <w:rFonts w:ascii="Calibri" w:eastAsiaTheme="minorHAnsi" w:hAnsi="Calibri" w:cs="Calibri"/>
          <w:sz w:val="24"/>
          <w:szCs w:val="24"/>
        </w:rPr>
        <w:t>Dynata</w:t>
      </w:r>
      <w:proofErr w:type="spellEnd"/>
      <w:r w:rsidRPr="00B874EA">
        <w:rPr>
          <w:rFonts w:ascii="Calibri" w:eastAsiaTheme="minorHAnsi" w:hAnsi="Calibri" w:cs="Calibri"/>
          <w:sz w:val="24"/>
          <w:szCs w:val="24"/>
        </w:rPr>
        <w:t xml:space="preserve"> attempted to balance the nonprobability respondent sample by age, race and ethnicity, gender, and partisanship. In order to incorporate the nonprobability sample, NORC used </w:t>
      </w:r>
      <w:proofErr w:type="spellStart"/>
      <w:r w:rsidRPr="00B874EA">
        <w:rPr>
          <w:rFonts w:ascii="Calibri" w:eastAsiaTheme="minorHAnsi" w:hAnsi="Calibri" w:cs="Calibri"/>
          <w:sz w:val="24"/>
          <w:szCs w:val="24"/>
        </w:rPr>
        <w:t>TrueNorth</w:t>
      </w:r>
      <w:proofErr w:type="spellEnd"/>
      <w:r w:rsidRPr="00B874EA">
        <w:rPr>
          <w:rFonts w:ascii="Calibri" w:eastAsiaTheme="minorHAnsi" w:hAnsi="Calibri" w:cs="Calibri"/>
          <w:sz w:val="24"/>
          <w:szCs w:val="24"/>
        </w:rPr>
        <w:t xml:space="preserve"> calibration services, an innovative hybrid calibration approach developed at NORC based on small area estimation methods in order to explicitly account for potential bias associated with the nonprobability sample. The purpose of </w:t>
      </w:r>
      <w:proofErr w:type="spellStart"/>
      <w:r w:rsidRPr="00B874EA">
        <w:rPr>
          <w:rFonts w:ascii="Calibri" w:eastAsiaTheme="minorHAnsi" w:hAnsi="Calibri" w:cs="Calibri"/>
          <w:sz w:val="24"/>
          <w:szCs w:val="24"/>
        </w:rPr>
        <w:t>TrueNorth</w:t>
      </w:r>
      <w:proofErr w:type="spellEnd"/>
      <w:r w:rsidRPr="00B874EA">
        <w:rPr>
          <w:rFonts w:ascii="Calibri" w:eastAsiaTheme="minorHAnsi" w:hAnsi="Calibri" w:cs="Calibri"/>
          <w:sz w:val="24"/>
          <w:szCs w:val="24"/>
        </w:rPr>
        <w:t xml:space="preserve"> calibration is to adjust the weights for the nonprobability sample so as to bring weighted distributions of the nonprobability sample in line with the population distribution for characteristics correlated with the survey variables. Such calibration adjustments help to reduce potential bias, yielding more accurate population estimates.</w:t>
      </w:r>
    </w:p>
    <w:p w14:paraId="2B372AA7" w14:textId="77777777" w:rsidR="00F26636" w:rsidRPr="00B874EA" w:rsidRDefault="00F26636" w:rsidP="00F26636">
      <w:pPr>
        <w:autoSpaceDE w:val="0"/>
        <w:autoSpaceDN w:val="0"/>
        <w:spacing w:after="0" w:line="240" w:lineRule="auto"/>
        <w:ind w:left="360"/>
        <w:contextualSpacing/>
        <w:rPr>
          <w:rFonts w:ascii="Calibri" w:eastAsiaTheme="minorHAnsi" w:hAnsi="Calibri" w:cs="Calibri"/>
          <w:sz w:val="24"/>
          <w:szCs w:val="24"/>
        </w:rPr>
      </w:pPr>
    </w:p>
    <w:p w14:paraId="7E6C0701" w14:textId="77777777" w:rsidR="00F26636" w:rsidRPr="00B874EA" w:rsidRDefault="00F26636" w:rsidP="00F26636">
      <w:pPr>
        <w:autoSpaceDE w:val="0"/>
        <w:autoSpaceDN w:val="0"/>
        <w:rPr>
          <w:rFonts w:ascii="Calibri" w:hAnsi="Calibri" w:cs="Calibri"/>
          <w:sz w:val="24"/>
          <w:szCs w:val="24"/>
        </w:rPr>
      </w:pPr>
      <w:r w:rsidRPr="00B874EA">
        <w:rPr>
          <w:rFonts w:ascii="Calibri" w:hAnsi="Calibri" w:cs="Calibri"/>
          <w:sz w:val="24"/>
          <w:szCs w:val="24"/>
        </w:rPr>
        <w:t>Panelists on both the BYP and AmeriSpeak panels are invited to register for the panel via the web or by telephone to participate in public opinion surveys.</w:t>
      </w:r>
    </w:p>
    <w:p w14:paraId="1155B65D" w14:textId="77777777" w:rsidR="00F26636" w:rsidRPr="00B874EA" w:rsidRDefault="00F26636" w:rsidP="00F26636">
      <w:pPr>
        <w:autoSpaceDE w:val="0"/>
        <w:autoSpaceDN w:val="0"/>
        <w:rPr>
          <w:rFonts w:ascii="Calibri" w:hAnsi="Calibri" w:cs="Calibri"/>
          <w:sz w:val="24"/>
          <w:szCs w:val="24"/>
        </w:rPr>
      </w:pPr>
      <w:r w:rsidRPr="00B874EA">
        <w:rPr>
          <w:rFonts w:ascii="Calibri" w:hAnsi="Calibri" w:cs="Calibri"/>
          <w:sz w:val="24"/>
          <w:szCs w:val="24"/>
        </w:rPr>
        <w:lastRenderedPageBreak/>
        <w:t>Of the 3,427 completed interviews in the GenForward July survey, 98 percent were completed by web and 2 percent by telephone. The survey completion rate is 20.0 percent. The weighted AAPOR RR3 panel recruitment rate is 20.3 percent and the weighted household panel retention rate is 85.5 percent, for a cumulative AAPOR Response Rate 3 of 3.4 percent. The overall margin of sampling error is +/- 2.40 percentage points at the 95 percent confidence level, including the design effect. Among subgroups, the margin of sampling error at the 95 percent confidence level is +/- 4.13 percentage points for African Americans, +/- 5.68 percentage points for Asian Americans, +/- 4.98 percentage points for Latinxs, and +/- 3.73 percentage points for whites.</w:t>
      </w:r>
    </w:p>
    <w:p w14:paraId="2041D126" w14:textId="77777777" w:rsidR="00F26636" w:rsidRPr="00B874EA" w:rsidRDefault="00F26636" w:rsidP="00F26636">
      <w:pPr>
        <w:rPr>
          <w:rFonts w:ascii="Calibri" w:hAnsi="Calibri" w:cs="Calibri"/>
          <w:sz w:val="24"/>
          <w:szCs w:val="24"/>
        </w:rPr>
      </w:pPr>
      <w:r w:rsidRPr="00B874EA">
        <w:rPr>
          <w:rFonts w:ascii="Calibri" w:hAnsi="Calibri" w:cs="Calibri"/>
          <w:sz w:val="24"/>
          <w:szCs w:val="24"/>
        </w:rPr>
        <w:t>To encourage cooperation, respondents were offered incentives for completing the survey that ranged from the cash-equivalent of $3 to the cash-equivalent of $10.</w:t>
      </w:r>
    </w:p>
    <w:p w14:paraId="18015D99" w14:textId="77777777" w:rsidR="00F26636" w:rsidRPr="00B874EA" w:rsidRDefault="00F26636" w:rsidP="00F26636">
      <w:pPr>
        <w:rPr>
          <w:rFonts w:ascii="Calibri" w:hAnsi="Calibri" w:cs="Calibri"/>
          <w:sz w:val="24"/>
          <w:szCs w:val="24"/>
        </w:rPr>
      </w:pPr>
      <w:r w:rsidRPr="00B874EA">
        <w:rPr>
          <w:rFonts w:ascii="Calibri" w:hAnsi="Calibri" w:cs="Calibri"/>
          <w:sz w:val="24"/>
          <w:szCs w:val="24"/>
        </w:rPr>
        <w:t xml:space="preserve">The interviews from the two probability-based sample sources were combined for statistical weighting and analysis. The combined panel samples provide sample coverage of approximately 97% of the U.S. household population. Those excluded from the sample include people with P.O. Box only addresses, some addresses not listed in the USPS Delivery Sequence File, and some newly constructed dwellings. The statistical weights incorporate the appropriate probability of selection for the BYP and AmeriSpeak samples, nonresponse adjustments, and also, raking ratio adjustments to population benchmarks for 18-64-year-old adults. A poststratification process is used to adjust for any survey nonresponse as well as any non-coverage or under- and over-sampling resulting from the study-specific sample design. The poststratification process was done separately for each racial/ethnic group and involved the following variables: age, gender, education, and census region. The weighted data, which reflect the U.S. population of adults ages 18-36, and the 18-36-year-old populations for African Americans, Latinxs, Asian Americans, and non-Latinx whites, were used for all analyses.  </w:t>
      </w:r>
    </w:p>
    <w:p w14:paraId="31B7CF16" w14:textId="49D90DB2" w:rsidR="003F2848" w:rsidRPr="00422C5D" w:rsidRDefault="003F2848" w:rsidP="00F26636">
      <w:pPr>
        <w:rPr>
          <w:rFonts w:ascii="Calibri" w:hAnsi="Calibri" w:cs="Calibri"/>
          <w:sz w:val="24"/>
          <w:szCs w:val="24"/>
        </w:rPr>
      </w:pPr>
      <w:r w:rsidRPr="00422C5D">
        <w:rPr>
          <w:rFonts w:ascii="Calibri" w:hAnsi="Calibri" w:cs="Calibri"/>
          <w:sz w:val="24"/>
          <w:szCs w:val="24"/>
        </w:rPr>
        <w:t xml:space="preserve"> </w:t>
      </w:r>
    </w:p>
    <w:p w14:paraId="58EB08F7" w14:textId="77777777" w:rsidR="003F2848" w:rsidRPr="0089793A" w:rsidRDefault="003F2848">
      <w:pPr>
        <w:rPr>
          <w:rFonts w:ascii="Calibri" w:hAnsi="Calibri" w:cs="Calibri"/>
        </w:rPr>
      </w:pPr>
    </w:p>
    <w:sectPr w:rsidR="003F2848" w:rsidRPr="0089793A" w:rsidSect="008F002B">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6C95A" w14:textId="77777777" w:rsidR="00E45E70" w:rsidRDefault="00E45E70" w:rsidP="008F002B">
      <w:pPr>
        <w:spacing w:after="0" w:line="240" w:lineRule="auto"/>
      </w:pPr>
      <w:r>
        <w:separator/>
      </w:r>
    </w:p>
  </w:endnote>
  <w:endnote w:type="continuationSeparator" w:id="0">
    <w:p w14:paraId="69D3BD72" w14:textId="77777777" w:rsidR="00E45E70" w:rsidRDefault="00E45E70" w:rsidP="008F0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D1461" w14:textId="77777777" w:rsidR="00AF2373" w:rsidRDefault="00AF2373" w:rsidP="008F00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D0265F" w14:textId="77777777" w:rsidR="00AF2373" w:rsidRDefault="00AF23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6D355" w14:textId="77777777" w:rsidR="00AF2373" w:rsidRPr="008F002B" w:rsidRDefault="00AF2373" w:rsidP="008F002B">
    <w:pPr>
      <w:pStyle w:val="Footer"/>
      <w:framePr w:wrap="around" w:vAnchor="text" w:hAnchor="margin" w:xAlign="center" w:y="1"/>
      <w:rPr>
        <w:rStyle w:val="PageNumber"/>
        <w:rFonts w:asciiTheme="majorHAnsi" w:hAnsiTheme="majorHAnsi"/>
      </w:rPr>
    </w:pPr>
    <w:r w:rsidRPr="008F002B">
      <w:rPr>
        <w:rStyle w:val="PageNumber"/>
        <w:rFonts w:asciiTheme="majorHAnsi" w:hAnsiTheme="majorHAnsi"/>
      </w:rPr>
      <w:fldChar w:fldCharType="begin"/>
    </w:r>
    <w:r w:rsidRPr="008F002B">
      <w:rPr>
        <w:rStyle w:val="PageNumber"/>
        <w:rFonts w:asciiTheme="majorHAnsi" w:hAnsiTheme="majorHAnsi"/>
      </w:rPr>
      <w:instrText xml:space="preserve">PAGE  </w:instrText>
    </w:r>
    <w:r w:rsidRPr="008F002B">
      <w:rPr>
        <w:rStyle w:val="PageNumber"/>
        <w:rFonts w:asciiTheme="majorHAnsi" w:hAnsiTheme="majorHAnsi"/>
      </w:rPr>
      <w:fldChar w:fldCharType="separate"/>
    </w:r>
    <w:r w:rsidR="00733346">
      <w:rPr>
        <w:rStyle w:val="PageNumber"/>
        <w:rFonts w:asciiTheme="majorHAnsi" w:hAnsiTheme="majorHAnsi"/>
        <w:noProof/>
      </w:rPr>
      <w:t>30</w:t>
    </w:r>
    <w:r w:rsidRPr="008F002B">
      <w:rPr>
        <w:rStyle w:val="PageNumber"/>
        <w:rFonts w:asciiTheme="majorHAnsi" w:hAnsiTheme="majorHAnsi"/>
      </w:rPr>
      <w:fldChar w:fldCharType="end"/>
    </w:r>
  </w:p>
  <w:p w14:paraId="67CF6D73" w14:textId="77777777" w:rsidR="00AF2373" w:rsidRDefault="00AF23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F8C27" w14:textId="77777777" w:rsidR="00AF2373" w:rsidRDefault="00AF2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610C8" w14:textId="77777777" w:rsidR="00E45E70" w:rsidRDefault="00E45E70" w:rsidP="008F002B">
      <w:pPr>
        <w:spacing w:after="0" w:line="240" w:lineRule="auto"/>
      </w:pPr>
      <w:r>
        <w:separator/>
      </w:r>
    </w:p>
  </w:footnote>
  <w:footnote w:type="continuationSeparator" w:id="0">
    <w:p w14:paraId="67E7AC82" w14:textId="77777777" w:rsidR="00E45E70" w:rsidRDefault="00E45E70" w:rsidP="008F0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9EBE1" w14:textId="5B414F09" w:rsidR="00AF2373" w:rsidRDefault="00AF23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545E1" w14:textId="7381E0A3" w:rsidR="00AF2373" w:rsidRPr="008F002B" w:rsidRDefault="00AF2373" w:rsidP="008F002B">
    <w:pPr>
      <w:pStyle w:val="Header"/>
      <w:jc w:val="right"/>
      <w:rPr>
        <w:rFonts w:asciiTheme="majorHAnsi" w:hAnsiTheme="majorHAnsi"/>
      </w:rPr>
    </w:pPr>
    <w:proofErr w:type="spellStart"/>
    <w:r w:rsidRPr="008F002B">
      <w:rPr>
        <w:rFonts w:asciiTheme="majorHAnsi" w:hAnsiTheme="majorHAnsi"/>
      </w:rPr>
      <w:t>GenForward</w:t>
    </w:r>
    <w:proofErr w:type="spellEnd"/>
    <w:r w:rsidRPr="008F002B">
      <w:rPr>
        <w:rFonts w:asciiTheme="majorHAnsi" w:hAnsiTheme="majorHAnsi"/>
      </w:rPr>
      <w:t xml:space="preserve"> July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91DE8" w14:textId="64383475" w:rsidR="00AF2373" w:rsidRDefault="00AF23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928FF"/>
    <w:multiLevelType w:val="hybridMultilevel"/>
    <w:tmpl w:val="0AAE1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0245E3C"/>
    <w:multiLevelType w:val="hybridMultilevel"/>
    <w:tmpl w:val="E79CE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FD0E1F"/>
    <w:multiLevelType w:val="hybridMultilevel"/>
    <w:tmpl w:val="E8C4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8A009D"/>
    <w:multiLevelType w:val="hybridMultilevel"/>
    <w:tmpl w:val="8E68D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E4"/>
    <w:rsid w:val="000053CA"/>
    <w:rsid w:val="00040B39"/>
    <w:rsid w:val="00085F5A"/>
    <w:rsid w:val="000B53CC"/>
    <w:rsid w:val="000B6A31"/>
    <w:rsid w:val="000F690E"/>
    <w:rsid w:val="00160764"/>
    <w:rsid w:val="00175625"/>
    <w:rsid w:val="00191819"/>
    <w:rsid w:val="001A5E0E"/>
    <w:rsid w:val="001B705E"/>
    <w:rsid w:val="001C7999"/>
    <w:rsid w:val="001F29F4"/>
    <w:rsid w:val="00201DA5"/>
    <w:rsid w:val="00206296"/>
    <w:rsid w:val="00222EE2"/>
    <w:rsid w:val="00285AAA"/>
    <w:rsid w:val="002919C0"/>
    <w:rsid w:val="002D12A0"/>
    <w:rsid w:val="002D51D3"/>
    <w:rsid w:val="002D7DB8"/>
    <w:rsid w:val="002E29EC"/>
    <w:rsid w:val="00332203"/>
    <w:rsid w:val="00382C0C"/>
    <w:rsid w:val="003E09EE"/>
    <w:rsid w:val="003E36BA"/>
    <w:rsid w:val="003F2848"/>
    <w:rsid w:val="00401D0A"/>
    <w:rsid w:val="00403D99"/>
    <w:rsid w:val="004058A0"/>
    <w:rsid w:val="00422C5D"/>
    <w:rsid w:val="00474595"/>
    <w:rsid w:val="004750AA"/>
    <w:rsid w:val="00477708"/>
    <w:rsid w:val="004A12B1"/>
    <w:rsid w:val="004A7608"/>
    <w:rsid w:val="004B68A6"/>
    <w:rsid w:val="004B69E1"/>
    <w:rsid w:val="005069CE"/>
    <w:rsid w:val="00514010"/>
    <w:rsid w:val="00560B61"/>
    <w:rsid w:val="00595557"/>
    <w:rsid w:val="005C4052"/>
    <w:rsid w:val="006638D3"/>
    <w:rsid w:val="00666470"/>
    <w:rsid w:val="00673E84"/>
    <w:rsid w:val="00676647"/>
    <w:rsid w:val="006852DF"/>
    <w:rsid w:val="00692A72"/>
    <w:rsid w:val="006C2C40"/>
    <w:rsid w:val="006E122A"/>
    <w:rsid w:val="006F71B0"/>
    <w:rsid w:val="007175AC"/>
    <w:rsid w:val="00733346"/>
    <w:rsid w:val="00797280"/>
    <w:rsid w:val="007B18C0"/>
    <w:rsid w:val="007B4D60"/>
    <w:rsid w:val="007C5212"/>
    <w:rsid w:val="007D7FE4"/>
    <w:rsid w:val="007E5BA8"/>
    <w:rsid w:val="007F1BA2"/>
    <w:rsid w:val="00806AC0"/>
    <w:rsid w:val="00847FE2"/>
    <w:rsid w:val="008648A4"/>
    <w:rsid w:val="00874A2F"/>
    <w:rsid w:val="00891EA6"/>
    <w:rsid w:val="00892065"/>
    <w:rsid w:val="0089793A"/>
    <w:rsid w:val="008B02A7"/>
    <w:rsid w:val="008F002B"/>
    <w:rsid w:val="009133EB"/>
    <w:rsid w:val="00977644"/>
    <w:rsid w:val="00992DC7"/>
    <w:rsid w:val="009A23F8"/>
    <w:rsid w:val="00A0109B"/>
    <w:rsid w:val="00A87C06"/>
    <w:rsid w:val="00AA0B34"/>
    <w:rsid w:val="00AB17BF"/>
    <w:rsid w:val="00AB2D41"/>
    <w:rsid w:val="00AC2CC0"/>
    <w:rsid w:val="00AF2373"/>
    <w:rsid w:val="00AF5E4B"/>
    <w:rsid w:val="00B350AE"/>
    <w:rsid w:val="00B36BC9"/>
    <w:rsid w:val="00B67B31"/>
    <w:rsid w:val="00B8568D"/>
    <w:rsid w:val="00BB1500"/>
    <w:rsid w:val="00BC6261"/>
    <w:rsid w:val="00BE3525"/>
    <w:rsid w:val="00C548BA"/>
    <w:rsid w:val="00C57E0C"/>
    <w:rsid w:val="00CD4B00"/>
    <w:rsid w:val="00CD68BE"/>
    <w:rsid w:val="00D0105E"/>
    <w:rsid w:val="00D43BA8"/>
    <w:rsid w:val="00D84A9E"/>
    <w:rsid w:val="00DA28D2"/>
    <w:rsid w:val="00DB48B8"/>
    <w:rsid w:val="00DD07B8"/>
    <w:rsid w:val="00DD0C4A"/>
    <w:rsid w:val="00E07D1C"/>
    <w:rsid w:val="00E12EBA"/>
    <w:rsid w:val="00E45E70"/>
    <w:rsid w:val="00E63B5C"/>
    <w:rsid w:val="00E9156E"/>
    <w:rsid w:val="00EB5035"/>
    <w:rsid w:val="00EB6CDE"/>
    <w:rsid w:val="00ED18BA"/>
    <w:rsid w:val="00ED1ED6"/>
    <w:rsid w:val="00ED7FE0"/>
    <w:rsid w:val="00EE15EF"/>
    <w:rsid w:val="00F01618"/>
    <w:rsid w:val="00F05DF2"/>
    <w:rsid w:val="00F17B11"/>
    <w:rsid w:val="00F26636"/>
    <w:rsid w:val="00F30077"/>
    <w:rsid w:val="00F5518C"/>
    <w:rsid w:val="00F773E8"/>
    <w:rsid w:val="00F93D0D"/>
    <w:rsid w:val="00F94D1D"/>
    <w:rsid w:val="00FA3811"/>
    <w:rsid w:val="00FC08A0"/>
    <w:rsid w:val="00FC65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E272AA"/>
  <w15:docId w15:val="{98CDBD90-36AE-8047-8B98-318873461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3277"/>
    <w:rPr>
      <w:rFonts w:ascii="Arial" w:eastAsia="Arial" w:hAnsi="Arial" w:cs="Arial"/>
      <w:sz w:val="20"/>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character" w:styleId="PlaceholderText">
    <w:name w:val="Placeholder Text"/>
    <w:basedOn w:val="DefaultParagraphFont"/>
    <w:uiPriority w:val="99"/>
    <w:unhideWhenUsed/>
    <w:rsid w:val="005069CE"/>
    <w:rPr>
      <w:color w:val="808080"/>
    </w:rPr>
  </w:style>
  <w:style w:type="paragraph" w:styleId="BalloonText">
    <w:name w:val="Balloon Text"/>
    <w:basedOn w:val="Normal"/>
    <w:link w:val="BalloonTextChar"/>
    <w:uiPriority w:val="99"/>
    <w:semiHidden/>
    <w:unhideWhenUsed/>
    <w:rsid w:val="005069C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069CE"/>
    <w:rPr>
      <w:rFonts w:ascii="Lucida Grande" w:eastAsia="Arial" w:hAnsi="Lucida Grande" w:cs="Arial"/>
      <w:sz w:val="18"/>
      <w:szCs w:val="18"/>
    </w:rPr>
  </w:style>
  <w:style w:type="paragraph" w:styleId="NormalWeb">
    <w:name w:val="Normal (Web)"/>
    <w:basedOn w:val="Normal"/>
    <w:uiPriority w:val="99"/>
    <w:rsid w:val="003F2848"/>
    <w:pPr>
      <w:spacing w:before="100" w:beforeAutospacing="1" w:after="100" w:afterAutospacing="1" w:line="240" w:lineRule="auto"/>
    </w:pPr>
    <w:rPr>
      <w:rFonts w:ascii="Arial Unicode MS" w:eastAsia="Times New Roman" w:hAnsi="Arial Unicode MS" w:cs="Arial Unicode MS"/>
      <w:sz w:val="24"/>
      <w:szCs w:val="24"/>
    </w:rPr>
  </w:style>
  <w:style w:type="paragraph" w:styleId="NoSpacing">
    <w:name w:val="No Spacing"/>
    <w:link w:val="NoSpacingChar"/>
    <w:uiPriority w:val="1"/>
    <w:qFormat/>
    <w:rsid w:val="003F2848"/>
    <w:pPr>
      <w:spacing w:after="0" w:line="240" w:lineRule="auto"/>
    </w:pPr>
  </w:style>
  <w:style w:type="paragraph" w:styleId="ListParagraph">
    <w:name w:val="List Paragraph"/>
    <w:basedOn w:val="Normal"/>
    <w:link w:val="ListParagraphChar"/>
    <w:uiPriority w:val="34"/>
    <w:qFormat/>
    <w:rsid w:val="003F2848"/>
    <w:pPr>
      <w:spacing w:after="0" w:line="240" w:lineRule="auto"/>
      <w:ind w:left="720"/>
      <w:contextualSpacing/>
    </w:pPr>
    <w:rPr>
      <w:rFonts w:asciiTheme="minorHAnsi" w:eastAsiaTheme="minorHAnsi" w:hAnsiTheme="minorHAnsi" w:cstheme="minorBidi"/>
      <w:sz w:val="22"/>
    </w:rPr>
  </w:style>
  <w:style w:type="character" w:customStyle="1" w:styleId="NoSpacingChar">
    <w:name w:val="No Spacing Char"/>
    <w:basedOn w:val="DefaultParagraphFont"/>
    <w:link w:val="NoSpacing"/>
    <w:uiPriority w:val="1"/>
    <w:rsid w:val="003F2848"/>
  </w:style>
  <w:style w:type="character" w:customStyle="1" w:styleId="ListParagraphChar">
    <w:name w:val="List Paragraph Char"/>
    <w:basedOn w:val="DefaultParagraphFont"/>
    <w:link w:val="ListParagraph"/>
    <w:uiPriority w:val="34"/>
    <w:locked/>
    <w:rsid w:val="003F2848"/>
  </w:style>
  <w:style w:type="paragraph" w:styleId="Footer">
    <w:name w:val="footer"/>
    <w:basedOn w:val="Normal"/>
    <w:link w:val="FooterChar"/>
    <w:uiPriority w:val="99"/>
    <w:unhideWhenUsed/>
    <w:rsid w:val="008F002B"/>
    <w:pPr>
      <w:tabs>
        <w:tab w:val="center" w:pos="4320"/>
        <w:tab w:val="right" w:pos="8640"/>
      </w:tabs>
      <w:spacing w:after="0" w:line="240" w:lineRule="auto"/>
    </w:pPr>
  </w:style>
  <w:style w:type="character" w:customStyle="1" w:styleId="FooterChar">
    <w:name w:val="Footer Char"/>
    <w:basedOn w:val="DefaultParagraphFont"/>
    <w:link w:val="Footer"/>
    <w:uiPriority w:val="99"/>
    <w:rsid w:val="008F002B"/>
    <w:rPr>
      <w:rFonts w:ascii="Arial" w:eastAsia="Arial" w:hAnsi="Arial" w:cs="Arial"/>
      <w:sz w:val="20"/>
    </w:rPr>
  </w:style>
  <w:style w:type="character" w:styleId="PageNumber">
    <w:name w:val="page number"/>
    <w:basedOn w:val="DefaultParagraphFont"/>
    <w:uiPriority w:val="99"/>
    <w:semiHidden/>
    <w:unhideWhenUsed/>
    <w:rsid w:val="008F002B"/>
  </w:style>
  <w:style w:type="numbering" w:customStyle="1" w:styleId="NoList1">
    <w:name w:val="No List1"/>
    <w:next w:val="NoList"/>
    <w:uiPriority w:val="99"/>
    <w:semiHidden/>
    <w:unhideWhenUsed/>
    <w:rsid w:val="00F26636"/>
  </w:style>
  <w:style w:type="table" w:customStyle="1" w:styleId="TableGrid1">
    <w:name w:val="Table Grid1"/>
    <w:basedOn w:val="TableNormal"/>
    <w:next w:val="TableGrid"/>
    <w:uiPriority w:val="59"/>
    <w:rsid w:val="00F266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2">
    <w:name w:val="No List2"/>
    <w:next w:val="NoList"/>
    <w:uiPriority w:val="99"/>
    <w:semiHidden/>
    <w:unhideWhenUsed/>
    <w:rsid w:val="00F26636"/>
  </w:style>
  <w:style w:type="table" w:customStyle="1" w:styleId="TableGrid2">
    <w:name w:val="Table Grid2"/>
    <w:basedOn w:val="TableNormal"/>
    <w:next w:val="TableGrid"/>
    <w:uiPriority w:val="59"/>
    <w:rsid w:val="00F266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A87C06"/>
    <w:rPr>
      <w:sz w:val="16"/>
      <w:szCs w:val="16"/>
    </w:rPr>
  </w:style>
  <w:style w:type="paragraph" w:styleId="CommentText">
    <w:name w:val="annotation text"/>
    <w:basedOn w:val="Normal"/>
    <w:link w:val="CommentTextChar"/>
    <w:uiPriority w:val="99"/>
    <w:semiHidden/>
    <w:unhideWhenUsed/>
    <w:rsid w:val="00A87C06"/>
    <w:pPr>
      <w:spacing w:line="240" w:lineRule="auto"/>
    </w:pPr>
    <w:rPr>
      <w:szCs w:val="20"/>
    </w:rPr>
  </w:style>
  <w:style w:type="character" w:customStyle="1" w:styleId="CommentTextChar">
    <w:name w:val="Comment Text Char"/>
    <w:basedOn w:val="DefaultParagraphFont"/>
    <w:link w:val="CommentText"/>
    <w:uiPriority w:val="99"/>
    <w:semiHidden/>
    <w:rsid w:val="00A87C0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87C06"/>
    <w:rPr>
      <w:b/>
      <w:bCs/>
    </w:rPr>
  </w:style>
  <w:style w:type="character" w:customStyle="1" w:styleId="CommentSubjectChar">
    <w:name w:val="Comment Subject Char"/>
    <w:basedOn w:val="CommentTextChar"/>
    <w:link w:val="CommentSubject"/>
    <w:uiPriority w:val="99"/>
    <w:semiHidden/>
    <w:rsid w:val="00A87C06"/>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682562">
      <w:bodyDiv w:val="1"/>
      <w:marLeft w:val="0"/>
      <w:marRight w:val="0"/>
      <w:marTop w:val="0"/>
      <w:marBottom w:val="0"/>
      <w:divBdr>
        <w:top w:val="none" w:sz="0" w:space="0" w:color="auto"/>
        <w:left w:val="none" w:sz="0" w:space="0" w:color="auto"/>
        <w:bottom w:val="none" w:sz="0" w:space="0" w:color="auto"/>
        <w:right w:val="none" w:sz="0" w:space="0" w:color="auto"/>
      </w:divBdr>
    </w:div>
    <w:div w:id="1446148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5390</Words>
  <Characters>30728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Elizabeth J. Davies</cp:lastModifiedBy>
  <cp:revision>2</cp:revision>
  <dcterms:created xsi:type="dcterms:W3CDTF">2019-10-10T18:27:00Z</dcterms:created>
  <dcterms:modified xsi:type="dcterms:W3CDTF">2019-10-10T18:27:00Z</dcterms:modified>
</cp:coreProperties>
</file>