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4BF6F" w14:textId="6D6A3EFB" w:rsidR="00314E2C" w:rsidRPr="006B76DD" w:rsidRDefault="00314E2C" w:rsidP="00314E2C">
      <w:pPr>
        <w:jc w:val="center"/>
        <w:rPr>
          <w:rFonts w:ascii="Calibri" w:hAnsi="Calibri"/>
        </w:rPr>
      </w:pPr>
      <w:r w:rsidRPr="006B76DD">
        <w:rPr>
          <w:rFonts w:ascii="Calibri" w:hAnsi="Calibri"/>
          <w:noProof/>
        </w:rPr>
        <w:drawing>
          <wp:inline distT="0" distB="0" distL="0" distR="0" wp14:anchorId="79E9796F" wp14:editId="0CE4809A">
            <wp:extent cx="5943600" cy="11887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188720"/>
                    </a:xfrm>
                    <a:prstGeom prst="rect">
                      <a:avLst/>
                    </a:prstGeom>
                  </pic:spPr>
                </pic:pic>
              </a:graphicData>
            </a:graphic>
          </wp:inline>
        </w:drawing>
      </w:r>
    </w:p>
    <w:p w14:paraId="31C0E77B" w14:textId="77777777" w:rsidR="00314E2C" w:rsidRPr="006B76DD" w:rsidRDefault="00314E2C" w:rsidP="00314E2C">
      <w:pPr>
        <w:rPr>
          <w:rFonts w:ascii="Calibri" w:hAnsi="Calibri"/>
        </w:rPr>
      </w:pPr>
    </w:p>
    <w:p w14:paraId="507D3193" w14:textId="77777777" w:rsidR="00314E2C" w:rsidRPr="006B76DD" w:rsidRDefault="00314E2C" w:rsidP="00314E2C">
      <w:pPr>
        <w:rPr>
          <w:rFonts w:ascii="Calibri" w:hAnsi="Calibri"/>
        </w:rPr>
      </w:pPr>
    </w:p>
    <w:p w14:paraId="6DE3B0B6" w14:textId="6EE679FA" w:rsidR="00314E2C" w:rsidRDefault="00314E2C" w:rsidP="00314E2C">
      <w:pPr>
        <w:jc w:val="center"/>
        <w:outlineLvl w:val="0"/>
        <w:rPr>
          <w:rFonts w:ascii="Calibri" w:hAnsi="Calibri" w:cs="Tahoma"/>
          <w:b/>
          <w:bCs/>
          <w:color w:val="000000"/>
          <w:sz w:val="48"/>
          <w:szCs w:val="48"/>
        </w:rPr>
      </w:pPr>
      <w:r w:rsidRPr="006B76DD">
        <w:rPr>
          <w:rFonts w:ascii="Calibri" w:hAnsi="Calibri" w:cs="Tahoma"/>
          <w:b/>
          <w:bCs/>
          <w:color w:val="000000"/>
          <w:sz w:val="48"/>
          <w:szCs w:val="48"/>
        </w:rPr>
        <w:t xml:space="preserve">GenForward </w:t>
      </w:r>
      <w:r>
        <w:rPr>
          <w:rFonts w:ascii="Calibri" w:hAnsi="Calibri" w:cs="Tahoma"/>
          <w:b/>
          <w:bCs/>
          <w:color w:val="000000"/>
          <w:sz w:val="48"/>
          <w:szCs w:val="48"/>
        </w:rPr>
        <w:t>July 2019</w:t>
      </w:r>
      <w:r w:rsidRPr="006B76DD">
        <w:rPr>
          <w:rFonts w:ascii="Calibri" w:hAnsi="Calibri" w:cs="Tahoma"/>
          <w:b/>
          <w:bCs/>
          <w:color w:val="000000"/>
          <w:sz w:val="48"/>
          <w:szCs w:val="48"/>
        </w:rPr>
        <w:t xml:space="preserve"> </w:t>
      </w:r>
    </w:p>
    <w:p w14:paraId="52FF2DED" w14:textId="329B880C" w:rsidR="00314E2C" w:rsidRDefault="007773EB" w:rsidP="00314E2C">
      <w:pPr>
        <w:jc w:val="center"/>
        <w:outlineLvl w:val="0"/>
        <w:rPr>
          <w:rFonts w:ascii="Calibri" w:hAnsi="Calibri" w:cs="Tahoma"/>
          <w:b/>
          <w:bCs/>
          <w:color w:val="000000"/>
          <w:sz w:val="48"/>
          <w:szCs w:val="48"/>
        </w:rPr>
      </w:pPr>
      <w:r>
        <w:rPr>
          <w:rFonts w:ascii="Calibri" w:hAnsi="Calibri" w:cs="Tahoma"/>
          <w:b/>
          <w:bCs/>
          <w:color w:val="000000"/>
          <w:sz w:val="48"/>
          <w:szCs w:val="48"/>
        </w:rPr>
        <w:t>Criminal Justice Top Lines</w:t>
      </w:r>
      <w:r w:rsidR="00314E2C">
        <w:rPr>
          <w:rFonts w:ascii="Calibri" w:hAnsi="Calibri" w:cs="Tahoma"/>
          <w:b/>
          <w:bCs/>
          <w:color w:val="000000"/>
          <w:sz w:val="48"/>
          <w:szCs w:val="48"/>
        </w:rPr>
        <w:t xml:space="preserve"> (PID)</w:t>
      </w:r>
      <w:bookmarkStart w:id="0" w:name="_GoBack"/>
      <w:bookmarkEnd w:id="0"/>
    </w:p>
    <w:p w14:paraId="2291C806" w14:textId="77777777" w:rsidR="00314E2C" w:rsidRPr="006B76DD" w:rsidRDefault="00314E2C" w:rsidP="00314E2C">
      <w:pPr>
        <w:rPr>
          <w:rFonts w:ascii="Calibri" w:hAnsi="Calibri"/>
          <w:b/>
          <w:sz w:val="32"/>
          <w:szCs w:val="32"/>
        </w:rPr>
      </w:pPr>
    </w:p>
    <w:p w14:paraId="4DB3495F" w14:textId="77777777" w:rsidR="00314E2C" w:rsidRPr="006B76DD" w:rsidRDefault="00314E2C" w:rsidP="00314E2C">
      <w:pPr>
        <w:jc w:val="center"/>
        <w:rPr>
          <w:rFonts w:ascii="Calibri" w:hAnsi="Calibri"/>
          <w:b/>
          <w:sz w:val="32"/>
          <w:szCs w:val="32"/>
        </w:rPr>
      </w:pPr>
    </w:p>
    <w:p w14:paraId="7212AE61" w14:textId="77777777" w:rsidR="00314E2C" w:rsidRPr="006B76DD" w:rsidRDefault="00314E2C" w:rsidP="00314E2C">
      <w:pPr>
        <w:jc w:val="center"/>
        <w:rPr>
          <w:rFonts w:ascii="Calibri" w:hAnsi="Calibri"/>
          <w:b/>
          <w:sz w:val="32"/>
          <w:szCs w:val="32"/>
        </w:rPr>
      </w:pPr>
      <w:r w:rsidRPr="006B76DD">
        <w:rPr>
          <w:rFonts w:ascii="Calibri" w:hAnsi="Calibri"/>
          <w:b/>
          <w:sz w:val="32"/>
          <w:szCs w:val="32"/>
        </w:rPr>
        <w:t>The first of its kind bi-monthly survey of racially and ethnically diverse young adults</w:t>
      </w:r>
    </w:p>
    <w:p w14:paraId="51B8BC85" w14:textId="77777777" w:rsidR="00314E2C" w:rsidRPr="006B76DD" w:rsidRDefault="00314E2C" w:rsidP="00314E2C">
      <w:pPr>
        <w:jc w:val="center"/>
        <w:rPr>
          <w:rFonts w:ascii="Calibri" w:hAnsi="Calibri"/>
          <w:b/>
          <w:sz w:val="32"/>
          <w:szCs w:val="32"/>
        </w:rPr>
      </w:pPr>
    </w:p>
    <w:p w14:paraId="372508C4" w14:textId="77777777" w:rsidR="00314E2C" w:rsidRPr="006B76DD" w:rsidRDefault="00314E2C" w:rsidP="00314E2C">
      <w:pPr>
        <w:jc w:val="center"/>
        <w:rPr>
          <w:rFonts w:ascii="Calibri" w:hAnsi="Calibri"/>
          <w:b/>
          <w:sz w:val="32"/>
          <w:szCs w:val="32"/>
        </w:rPr>
      </w:pPr>
    </w:p>
    <w:p w14:paraId="22CE27DD" w14:textId="77777777" w:rsidR="00314E2C" w:rsidRPr="006B76DD" w:rsidRDefault="00314E2C" w:rsidP="00314E2C">
      <w:pPr>
        <w:autoSpaceDE w:val="0"/>
        <w:autoSpaceDN w:val="0"/>
        <w:adjustRightInd w:val="0"/>
        <w:jc w:val="center"/>
        <w:rPr>
          <w:rFonts w:ascii="Calibri" w:hAnsi="Calibri"/>
          <w:b/>
          <w:color w:val="000000"/>
          <w:sz w:val="24"/>
          <w:szCs w:val="24"/>
        </w:rPr>
      </w:pPr>
      <w:r w:rsidRPr="006B76DD">
        <w:rPr>
          <w:rFonts w:ascii="Calibri" w:hAnsi="Calibri"/>
          <w:b/>
          <w:sz w:val="24"/>
          <w:szCs w:val="24"/>
        </w:rPr>
        <w:t>GenForward is a survey associated with the University of Chicago</w:t>
      </w:r>
    </w:p>
    <w:p w14:paraId="59DC08E6" w14:textId="77777777" w:rsidR="00314E2C" w:rsidRPr="006B76DD" w:rsidRDefault="00314E2C" w:rsidP="00314E2C">
      <w:pPr>
        <w:autoSpaceDE w:val="0"/>
        <w:autoSpaceDN w:val="0"/>
        <w:adjustRightInd w:val="0"/>
        <w:jc w:val="center"/>
        <w:rPr>
          <w:rFonts w:ascii="Calibri" w:hAnsi="Calibri"/>
          <w:color w:val="000000"/>
        </w:rPr>
      </w:pPr>
    </w:p>
    <w:p w14:paraId="694E418F" w14:textId="77777777" w:rsidR="00314E2C" w:rsidRPr="006B76DD" w:rsidRDefault="00314E2C" w:rsidP="00314E2C">
      <w:pPr>
        <w:tabs>
          <w:tab w:val="left" w:pos="1980"/>
        </w:tabs>
        <w:autoSpaceDE w:val="0"/>
        <w:autoSpaceDN w:val="0"/>
        <w:adjustRightInd w:val="0"/>
        <w:rPr>
          <w:rFonts w:ascii="Calibri" w:hAnsi="Calibri"/>
          <w:iCs/>
          <w:color w:val="000000"/>
        </w:rPr>
      </w:pPr>
      <w:r w:rsidRPr="006B76DD">
        <w:rPr>
          <w:rFonts w:ascii="Calibri" w:hAnsi="Calibri"/>
          <w:iCs/>
          <w:color w:val="000000"/>
        </w:rPr>
        <w:tab/>
      </w:r>
    </w:p>
    <w:p w14:paraId="7A35FB43" w14:textId="77777777" w:rsidR="00314E2C" w:rsidRPr="006B76DD" w:rsidRDefault="00314E2C" w:rsidP="00314E2C">
      <w:pPr>
        <w:autoSpaceDE w:val="0"/>
        <w:autoSpaceDN w:val="0"/>
        <w:adjustRightInd w:val="0"/>
        <w:jc w:val="center"/>
        <w:rPr>
          <w:rFonts w:ascii="Calibri" w:hAnsi="Calibri"/>
          <w:iCs/>
          <w:color w:val="000000"/>
        </w:rPr>
      </w:pPr>
    </w:p>
    <w:p w14:paraId="03F54443" w14:textId="77777777" w:rsidR="00314E2C" w:rsidRPr="006B76DD" w:rsidRDefault="00314E2C" w:rsidP="00314E2C">
      <w:pPr>
        <w:pStyle w:val="NormalWeb"/>
        <w:spacing w:before="0" w:beforeAutospacing="0" w:after="0" w:afterAutospacing="0"/>
        <w:jc w:val="center"/>
        <w:outlineLvl w:val="0"/>
        <w:rPr>
          <w:rFonts w:ascii="Calibri" w:hAnsi="Calibri" w:cs="Tahoma"/>
          <w:iCs/>
          <w:color w:val="000000"/>
          <w:sz w:val="22"/>
          <w:szCs w:val="22"/>
        </w:rPr>
      </w:pPr>
      <w:r w:rsidRPr="006B76DD">
        <w:rPr>
          <w:rFonts w:ascii="Calibri" w:hAnsi="Calibri" w:cs="Tahoma"/>
          <w:iCs/>
          <w:color w:val="000000"/>
          <w:sz w:val="22"/>
          <w:szCs w:val="22"/>
        </w:rPr>
        <w:t>Interviews:</w:t>
      </w:r>
    </w:p>
    <w:p w14:paraId="734868D2" w14:textId="5F1EF865" w:rsidR="00314E2C" w:rsidRPr="006B76DD" w:rsidRDefault="00314E2C" w:rsidP="00314E2C">
      <w:pPr>
        <w:pStyle w:val="NormalWeb"/>
        <w:spacing w:before="0" w:beforeAutospacing="0" w:after="0" w:afterAutospacing="0"/>
        <w:jc w:val="center"/>
        <w:outlineLvl w:val="0"/>
        <w:rPr>
          <w:rFonts w:ascii="Calibri" w:hAnsi="Calibri" w:cs="Tahoma"/>
          <w:iCs/>
          <w:color w:val="000000"/>
          <w:sz w:val="22"/>
          <w:szCs w:val="22"/>
        </w:rPr>
      </w:pPr>
      <w:r>
        <w:rPr>
          <w:rFonts w:ascii="Calibri" w:hAnsi="Calibri" w:cs="Tahoma"/>
          <w:iCs/>
          <w:color w:val="000000"/>
          <w:sz w:val="22"/>
          <w:szCs w:val="22"/>
        </w:rPr>
        <w:t xml:space="preserve"> 06/27 - 07/11/2019</w:t>
      </w:r>
    </w:p>
    <w:p w14:paraId="3BEA401E" w14:textId="63DDFECD" w:rsidR="00314E2C" w:rsidRDefault="00314E2C" w:rsidP="00314E2C">
      <w:pPr>
        <w:pStyle w:val="NormalWeb"/>
        <w:spacing w:before="0" w:beforeAutospacing="0" w:after="0" w:afterAutospacing="0"/>
        <w:jc w:val="center"/>
        <w:rPr>
          <w:rFonts w:ascii="Calibri" w:hAnsi="Calibri" w:cs="Tahoma"/>
          <w:iCs/>
          <w:color w:val="000000"/>
          <w:sz w:val="22"/>
          <w:szCs w:val="22"/>
        </w:rPr>
      </w:pPr>
      <w:r>
        <w:rPr>
          <w:rFonts w:ascii="Calibri" w:hAnsi="Calibri" w:cs="Tahoma"/>
          <w:iCs/>
          <w:color w:val="000000"/>
          <w:sz w:val="22"/>
          <w:szCs w:val="22"/>
        </w:rPr>
        <w:t xml:space="preserve">Total N: </w:t>
      </w:r>
      <w:r>
        <w:rPr>
          <w:rFonts w:ascii="Calibri" w:hAnsi="Calibri"/>
        </w:rPr>
        <w:t>3,427</w:t>
      </w:r>
      <w:r w:rsidRPr="00990A7A">
        <w:rPr>
          <w:rFonts w:ascii="Calibri" w:hAnsi="Calibri"/>
        </w:rPr>
        <w:t xml:space="preserve"> </w:t>
      </w:r>
      <w:r>
        <w:rPr>
          <w:rFonts w:ascii="Calibri" w:hAnsi="Calibri" w:cs="Tahoma"/>
          <w:iCs/>
          <w:color w:val="000000"/>
          <w:sz w:val="22"/>
          <w:szCs w:val="22"/>
        </w:rPr>
        <w:t>adults</w:t>
      </w:r>
    </w:p>
    <w:p w14:paraId="24AA943E" w14:textId="77777777" w:rsidR="00314E2C" w:rsidRPr="006B76DD" w:rsidRDefault="00314E2C" w:rsidP="00314E2C">
      <w:pPr>
        <w:pStyle w:val="NormalWeb"/>
        <w:spacing w:before="0" w:beforeAutospacing="0" w:after="0" w:afterAutospacing="0"/>
        <w:jc w:val="center"/>
        <w:rPr>
          <w:rFonts w:ascii="Calibri" w:hAnsi="Calibri" w:cs="Tahoma"/>
          <w:iCs/>
          <w:color w:val="000000"/>
          <w:sz w:val="22"/>
          <w:szCs w:val="22"/>
        </w:rPr>
      </w:pPr>
      <w:r>
        <w:rPr>
          <w:rFonts w:ascii="Calibri" w:hAnsi="Calibri" w:cs="Tahoma"/>
          <w:iCs/>
          <w:color w:val="000000"/>
          <w:sz w:val="22"/>
          <w:szCs w:val="22"/>
        </w:rPr>
        <w:t>Age Range: 18-36</w:t>
      </w:r>
    </w:p>
    <w:p w14:paraId="3F05E418" w14:textId="77777777" w:rsidR="00314E2C" w:rsidRPr="006B76DD" w:rsidRDefault="00314E2C" w:rsidP="00314E2C">
      <w:pPr>
        <w:pStyle w:val="NormalWeb"/>
        <w:spacing w:before="0" w:beforeAutospacing="0" w:after="0" w:afterAutospacing="0"/>
        <w:jc w:val="center"/>
        <w:rPr>
          <w:rFonts w:ascii="Calibri" w:hAnsi="Calibri" w:cs="Tahoma"/>
          <w:iCs/>
          <w:color w:val="000000"/>
          <w:sz w:val="22"/>
          <w:szCs w:val="22"/>
        </w:rPr>
      </w:pPr>
    </w:p>
    <w:p w14:paraId="600C30D4" w14:textId="77777777" w:rsidR="00314E2C" w:rsidRPr="006B76DD" w:rsidRDefault="00314E2C" w:rsidP="00314E2C">
      <w:pPr>
        <w:pStyle w:val="NormalWeb"/>
        <w:spacing w:before="0" w:beforeAutospacing="0" w:after="0" w:afterAutospacing="0"/>
        <w:jc w:val="center"/>
        <w:outlineLvl w:val="0"/>
        <w:rPr>
          <w:rFonts w:ascii="Calibri" w:hAnsi="Calibri"/>
          <w:i/>
          <w:iCs/>
          <w:color w:val="000000"/>
        </w:rPr>
      </w:pPr>
      <w:r w:rsidRPr="006B76DD">
        <w:rPr>
          <w:rFonts w:ascii="Calibri" w:hAnsi="Calibri" w:cs="Tahoma"/>
          <w:i/>
          <w:iCs/>
          <w:color w:val="000000"/>
          <w:sz w:val="22"/>
          <w:szCs w:val="22"/>
        </w:rPr>
        <w:t xml:space="preserve">NOTE: All results </w:t>
      </w:r>
      <w:r>
        <w:rPr>
          <w:rFonts w:ascii="Calibri" w:hAnsi="Calibri" w:cs="Tahoma"/>
          <w:i/>
          <w:iCs/>
          <w:color w:val="000000"/>
          <w:sz w:val="22"/>
          <w:szCs w:val="22"/>
        </w:rPr>
        <w:t>indicate</w:t>
      </w:r>
      <w:r w:rsidRPr="006B76DD">
        <w:rPr>
          <w:rFonts w:ascii="Calibri" w:hAnsi="Calibri" w:cs="Tahoma"/>
          <w:i/>
          <w:iCs/>
          <w:color w:val="000000"/>
          <w:sz w:val="22"/>
          <w:szCs w:val="22"/>
        </w:rPr>
        <w:t xml:space="preserve"> </w:t>
      </w:r>
      <w:r>
        <w:rPr>
          <w:rFonts w:ascii="Calibri" w:hAnsi="Calibri" w:cs="Tahoma"/>
          <w:i/>
          <w:iCs/>
          <w:color w:val="000000"/>
          <w:sz w:val="22"/>
          <w:szCs w:val="22"/>
        </w:rPr>
        <w:t xml:space="preserve">percentages </w:t>
      </w:r>
      <w:r w:rsidRPr="006B76DD">
        <w:rPr>
          <w:rFonts w:ascii="Calibri" w:hAnsi="Calibri" w:cs="Tahoma"/>
          <w:i/>
          <w:iCs/>
          <w:color w:val="000000"/>
          <w:sz w:val="22"/>
          <w:szCs w:val="22"/>
        </w:rPr>
        <w:t xml:space="preserve">unless otherwise labeled. </w:t>
      </w:r>
      <w:r>
        <w:rPr>
          <w:rFonts w:ascii="Calibri" w:hAnsi="Calibri" w:cs="Tahoma"/>
          <w:i/>
          <w:iCs/>
          <w:color w:val="000000"/>
          <w:sz w:val="22"/>
          <w:szCs w:val="22"/>
        </w:rPr>
        <w:t xml:space="preserve"> </w:t>
      </w:r>
    </w:p>
    <w:p w14:paraId="4EBA1320" w14:textId="77777777" w:rsidR="00314E2C" w:rsidRPr="006B76DD" w:rsidRDefault="00314E2C" w:rsidP="00314E2C">
      <w:pPr>
        <w:pStyle w:val="NormalWeb"/>
        <w:spacing w:before="0" w:beforeAutospacing="0" w:after="0" w:afterAutospacing="0"/>
        <w:jc w:val="center"/>
        <w:rPr>
          <w:rFonts w:ascii="Calibri" w:hAnsi="Calibri" w:cs="Tahoma"/>
          <w:sz w:val="20"/>
          <w:szCs w:val="20"/>
        </w:rPr>
      </w:pPr>
    </w:p>
    <w:p w14:paraId="537C91DC" w14:textId="77777777" w:rsidR="00314E2C" w:rsidRDefault="00314E2C" w:rsidP="00314E2C">
      <w:pPr>
        <w:pStyle w:val="NormalWeb"/>
        <w:spacing w:before="0" w:beforeAutospacing="0" w:after="0" w:afterAutospacing="0"/>
        <w:jc w:val="center"/>
        <w:rPr>
          <w:rFonts w:ascii="Calibri" w:hAnsi="Calibri" w:cs="Tahoma"/>
          <w:sz w:val="20"/>
          <w:szCs w:val="20"/>
        </w:rPr>
      </w:pPr>
    </w:p>
    <w:p w14:paraId="686F1F9E" w14:textId="4D14D9B6" w:rsidR="00314E2C" w:rsidRPr="008D53D7" w:rsidRDefault="00314E2C">
      <w:pPr>
        <w:rPr>
          <w:rFonts w:ascii="Calibri" w:eastAsia="Times New Roman" w:hAnsi="Calibri" w:cs="Tahoma"/>
          <w:szCs w:val="20"/>
        </w:rPr>
      </w:pPr>
      <w:r>
        <w:rPr>
          <w:rFonts w:ascii="Calibri" w:hAnsi="Calibri" w:cs="Tahoma"/>
          <w:szCs w:val="20"/>
        </w:rPr>
        <w:br w:type="page"/>
      </w:r>
    </w:p>
    <w:p w14:paraId="0D3CDF8E" w14:textId="33A265E6" w:rsidR="008D53D7" w:rsidRPr="00D85DB4" w:rsidRDefault="008D53D7" w:rsidP="008D53D7">
      <w:pPr>
        <w:jc w:val="center"/>
        <w:rPr>
          <w:rFonts w:ascii="Calibri" w:hAnsi="Calibri" w:cs="Tahoma"/>
          <w:b/>
          <w:sz w:val="28"/>
        </w:rPr>
      </w:pPr>
      <w:r w:rsidRPr="00D85DB4">
        <w:rPr>
          <w:rFonts w:ascii="Calibri" w:hAnsi="Calibri" w:cs="Tahoma"/>
          <w:b/>
          <w:sz w:val="28"/>
        </w:rPr>
        <w:lastRenderedPageBreak/>
        <w:t>MARGIN OF ERROR</w:t>
      </w:r>
      <w:r>
        <w:rPr>
          <w:rFonts w:ascii="Calibri" w:hAnsi="Calibri" w:cs="Tahoma"/>
          <w:b/>
          <w:sz w:val="28"/>
        </w:rPr>
        <w:t xml:space="preserve"> ESTIMATES</w:t>
      </w:r>
      <w:r w:rsidRPr="00D85DB4">
        <w:rPr>
          <w:rFonts w:ascii="Calibri" w:hAnsi="Calibri" w:cs="Tahoma"/>
          <w:b/>
          <w:sz w:val="28"/>
        </w:rPr>
        <w:t xml:space="preserve"> </w:t>
      </w:r>
      <w:r>
        <w:rPr>
          <w:rFonts w:ascii="Calibri" w:hAnsi="Calibri" w:cs="Tahoma"/>
          <w:b/>
          <w:sz w:val="28"/>
        </w:rPr>
        <w:t>(% pts)</w:t>
      </w:r>
    </w:p>
    <w:p w14:paraId="7358FF8F" w14:textId="77777777" w:rsidR="008D53D7" w:rsidRDefault="008D53D7" w:rsidP="008D53D7">
      <w:pPr>
        <w:rPr>
          <w:rFonts w:ascii="Calibri" w:hAnsi="Calibri" w:cs="Tahoma"/>
          <w:b/>
        </w:rPr>
      </w:pPr>
    </w:p>
    <w:tbl>
      <w:tblPr>
        <w:tblStyle w:val="TableGrid"/>
        <w:tblW w:w="0" w:type="auto"/>
        <w:jc w:val="center"/>
        <w:tblLook w:val="04A0" w:firstRow="1" w:lastRow="0" w:firstColumn="1" w:lastColumn="0" w:noHBand="0" w:noVBand="1"/>
      </w:tblPr>
      <w:tblGrid>
        <w:gridCol w:w="2696"/>
        <w:gridCol w:w="2696"/>
      </w:tblGrid>
      <w:tr w:rsidR="008D53D7" w14:paraId="0692B5B7" w14:textId="77777777" w:rsidTr="00E5207C">
        <w:trPr>
          <w:trHeight w:val="536"/>
          <w:jc w:val="center"/>
        </w:trPr>
        <w:tc>
          <w:tcPr>
            <w:tcW w:w="2696" w:type="dxa"/>
            <w:vAlign w:val="center"/>
          </w:tcPr>
          <w:p w14:paraId="3850FAE6" w14:textId="77777777" w:rsidR="008D53D7" w:rsidRPr="00D85DB4" w:rsidRDefault="008D53D7" w:rsidP="00E5207C">
            <w:pPr>
              <w:pStyle w:val="NormalWeb"/>
              <w:spacing w:before="0" w:beforeAutospacing="0" w:after="0" w:afterAutospacing="0"/>
              <w:jc w:val="center"/>
              <w:rPr>
                <w:rFonts w:ascii="Calibri" w:hAnsi="Calibri" w:cs="Tahoma"/>
                <w:b/>
                <w:i/>
                <w:iCs/>
                <w:color w:val="000000"/>
              </w:rPr>
            </w:pPr>
            <w:r w:rsidRPr="00D85DB4">
              <w:rPr>
                <w:rFonts w:ascii="Calibri" w:hAnsi="Calibri" w:cs="Tahoma"/>
                <w:b/>
                <w:i/>
                <w:iCs/>
                <w:color w:val="000000"/>
              </w:rPr>
              <w:t>Group</w:t>
            </w:r>
          </w:p>
        </w:tc>
        <w:tc>
          <w:tcPr>
            <w:tcW w:w="2696" w:type="dxa"/>
            <w:vAlign w:val="center"/>
          </w:tcPr>
          <w:p w14:paraId="15B61D67" w14:textId="77777777" w:rsidR="008D53D7" w:rsidRPr="00D85DB4" w:rsidRDefault="008D53D7" w:rsidP="00E5207C">
            <w:pPr>
              <w:pStyle w:val="NormalWeb"/>
              <w:spacing w:before="0" w:beforeAutospacing="0" w:after="0" w:afterAutospacing="0"/>
              <w:jc w:val="center"/>
              <w:rPr>
                <w:rFonts w:ascii="Calibri" w:hAnsi="Calibri" w:cs="Tahoma"/>
                <w:b/>
                <w:i/>
                <w:iCs/>
                <w:color w:val="000000"/>
              </w:rPr>
            </w:pPr>
            <w:r w:rsidRPr="00D85DB4">
              <w:rPr>
                <w:rFonts w:ascii="Calibri" w:hAnsi="Calibri" w:cs="Tahoma"/>
                <w:b/>
                <w:i/>
                <w:iCs/>
                <w:color w:val="000000"/>
              </w:rPr>
              <w:t>Estimate</w:t>
            </w:r>
          </w:p>
        </w:tc>
      </w:tr>
      <w:tr w:rsidR="008D53D7" w14:paraId="272189A3" w14:textId="77777777" w:rsidTr="00E5207C">
        <w:trPr>
          <w:trHeight w:val="536"/>
          <w:jc w:val="center"/>
        </w:trPr>
        <w:tc>
          <w:tcPr>
            <w:tcW w:w="2696" w:type="dxa"/>
            <w:vAlign w:val="center"/>
          </w:tcPr>
          <w:p w14:paraId="4551D0EC" w14:textId="77777777"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Full Sample</w:t>
            </w:r>
          </w:p>
        </w:tc>
        <w:tc>
          <w:tcPr>
            <w:tcW w:w="2696" w:type="dxa"/>
            <w:vAlign w:val="center"/>
          </w:tcPr>
          <w:p w14:paraId="6EC8C459" w14:textId="23383B41"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+/- 2.40</w:t>
            </w:r>
          </w:p>
        </w:tc>
      </w:tr>
      <w:tr w:rsidR="008D53D7" w14:paraId="2FAD9FBC" w14:textId="77777777" w:rsidTr="00E5207C">
        <w:trPr>
          <w:trHeight w:val="505"/>
          <w:jc w:val="center"/>
        </w:trPr>
        <w:tc>
          <w:tcPr>
            <w:tcW w:w="2696" w:type="dxa"/>
            <w:vAlign w:val="center"/>
          </w:tcPr>
          <w:p w14:paraId="4CA9FD11" w14:textId="77777777"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African Americans</w:t>
            </w:r>
          </w:p>
        </w:tc>
        <w:tc>
          <w:tcPr>
            <w:tcW w:w="2696" w:type="dxa"/>
            <w:vAlign w:val="center"/>
          </w:tcPr>
          <w:p w14:paraId="305E60A0" w14:textId="3F45E52F"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+/- 4.13</w:t>
            </w:r>
          </w:p>
        </w:tc>
      </w:tr>
      <w:tr w:rsidR="008D53D7" w14:paraId="674320AD" w14:textId="77777777" w:rsidTr="00E5207C">
        <w:trPr>
          <w:trHeight w:val="505"/>
          <w:jc w:val="center"/>
        </w:trPr>
        <w:tc>
          <w:tcPr>
            <w:tcW w:w="2696" w:type="dxa"/>
            <w:vAlign w:val="center"/>
          </w:tcPr>
          <w:p w14:paraId="32D5BF52" w14:textId="77777777"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Asian Americans</w:t>
            </w:r>
          </w:p>
        </w:tc>
        <w:tc>
          <w:tcPr>
            <w:tcW w:w="2696" w:type="dxa"/>
            <w:vAlign w:val="center"/>
          </w:tcPr>
          <w:p w14:paraId="4D198654" w14:textId="5EA59770"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+/- 5.68</w:t>
            </w:r>
          </w:p>
        </w:tc>
      </w:tr>
      <w:tr w:rsidR="008D53D7" w14:paraId="7972A1A9" w14:textId="77777777" w:rsidTr="00E5207C">
        <w:trPr>
          <w:trHeight w:val="505"/>
          <w:jc w:val="center"/>
        </w:trPr>
        <w:tc>
          <w:tcPr>
            <w:tcW w:w="2696" w:type="dxa"/>
            <w:vAlign w:val="center"/>
          </w:tcPr>
          <w:p w14:paraId="154976B9" w14:textId="77777777"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Latinxs</w:t>
            </w:r>
          </w:p>
        </w:tc>
        <w:tc>
          <w:tcPr>
            <w:tcW w:w="2696" w:type="dxa"/>
            <w:vAlign w:val="center"/>
          </w:tcPr>
          <w:p w14:paraId="3E5C63EF" w14:textId="766EF2E8"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+/- 4.</w:t>
            </w:r>
            <w:r w:rsidR="00823C70">
              <w:rPr>
                <w:rFonts w:ascii="Calibri" w:hAnsi="Calibri" w:cs="Tahoma"/>
                <w:iCs/>
                <w:color w:val="000000"/>
              </w:rPr>
              <w:t>55</w:t>
            </w:r>
          </w:p>
        </w:tc>
      </w:tr>
      <w:tr w:rsidR="008D53D7" w14:paraId="7ADAF3A9" w14:textId="77777777" w:rsidTr="00E5207C">
        <w:trPr>
          <w:trHeight w:val="505"/>
          <w:jc w:val="center"/>
        </w:trPr>
        <w:tc>
          <w:tcPr>
            <w:tcW w:w="2696" w:type="dxa"/>
            <w:vAlign w:val="center"/>
          </w:tcPr>
          <w:p w14:paraId="3DB0C86E" w14:textId="77777777"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Whites</w:t>
            </w:r>
          </w:p>
        </w:tc>
        <w:tc>
          <w:tcPr>
            <w:tcW w:w="2696" w:type="dxa"/>
            <w:vAlign w:val="center"/>
          </w:tcPr>
          <w:p w14:paraId="4205FD80" w14:textId="061E1F62" w:rsidR="008D53D7" w:rsidRDefault="008D53D7" w:rsidP="00E5207C">
            <w:pPr>
              <w:pStyle w:val="NormalWeb"/>
              <w:spacing w:before="0" w:beforeAutospacing="0" w:after="0" w:afterAutospacing="0"/>
              <w:jc w:val="center"/>
              <w:rPr>
                <w:rFonts w:ascii="Calibri" w:hAnsi="Calibri" w:cs="Tahoma"/>
                <w:iCs/>
                <w:color w:val="000000"/>
              </w:rPr>
            </w:pPr>
            <w:r>
              <w:rPr>
                <w:rFonts w:ascii="Calibri" w:hAnsi="Calibri" w:cs="Tahoma"/>
                <w:iCs/>
                <w:color w:val="000000"/>
              </w:rPr>
              <w:t>+/- 3.7</w:t>
            </w:r>
            <w:r w:rsidR="00823C70">
              <w:rPr>
                <w:rFonts w:ascii="Calibri" w:hAnsi="Calibri" w:cs="Tahoma"/>
                <w:iCs/>
                <w:color w:val="000000"/>
              </w:rPr>
              <w:t>3</w:t>
            </w:r>
          </w:p>
        </w:tc>
      </w:tr>
    </w:tbl>
    <w:p w14:paraId="3CC28445" w14:textId="77777777" w:rsidR="008D53D7" w:rsidRDefault="008D53D7" w:rsidP="008D53D7">
      <w:pPr>
        <w:rPr>
          <w:rFonts w:ascii="Calibri" w:hAnsi="Calibri" w:cs="Tahoma"/>
          <w:b/>
        </w:rPr>
      </w:pPr>
    </w:p>
    <w:p w14:paraId="0D5917DF" w14:textId="77777777" w:rsidR="008D53D7" w:rsidRPr="008D4121" w:rsidRDefault="008D53D7" w:rsidP="008D53D7">
      <w:pPr>
        <w:jc w:val="center"/>
        <w:rPr>
          <w:rFonts w:ascii="Calibri" w:hAnsi="Calibri" w:cs="Tahoma"/>
          <w:i/>
        </w:rPr>
      </w:pPr>
      <w:r w:rsidRPr="008D4121">
        <w:rPr>
          <w:rFonts w:ascii="Calibri" w:hAnsi="Calibri" w:cs="Tahoma"/>
          <w:i/>
        </w:rPr>
        <w:t xml:space="preserve">NOTE: All </w:t>
      </w:r>
      <w:r>
        <w:rPr>
          <w:rFonts w:ascii="Calibri" w:hAnsi="Calibri" w:cs="Tahoma"/>
          <w:i/>
        </w:rPr>
        <w:t xml:space="preserve">estimates are calculated at the </w:t>
      </w:r>
      <w:r w:rsidRPr="008D4121">
        <w:rPr>
          <w:rFonts w:ascii="Calibri" w:hAnsi="Calibri" w:cs="Tahoma"/>
          <w:i/>
        </w:rPr>
        <w:t xml:space="preserve">95% </w:t>
      </w:r>
      <w:r>
        <w:rPr>
          <w:rFonts w:ascii="Calibri" w:hAnsi="Calibri" w:cs="Tahoma"/>
          <w:i/>
        </w:rPr>
        <w:t>level of confidence</w:t>
      </w:r>
    </w:p>
    <w:p w14:paraId="20857158" w14:textId="3E4DD60E" w:rsidR="008D53D7" w:rsidRDefault="008D53D7">
      <w:pPr>
        <w:rPr>
          <w:i/>
          <w:sz w:val="24"/>
        </w:rPr>
      </w:pPr>
      <w:r>
        <w:rPr>
          <w:i/>
          <w:sz w:val="24"/>
        </w:rPr>
        <w:br w:type="page"/>
      </w:r>
    </w:p>
    <w:p w14:paraId="2106E87E" w14:textId="511B80EE" w:rsidR="00B01C8A" w:rsidRDefault="00B01C8A" w:rsidP="00B01C8A">
      <w:pPr>
        <w:jc w:val="center"/>
        <w:rPr>
          <w:rFonts w:ascii="Calibri" w:hAnsi="Calibri"/>
          <w:b/>
          <w:sz w:val="24"/>
        </w:rPr>
      </w:pPr>
      <w:r w:rsidRPr="00B01C8A">
        <w:rPr>
          <w:rFonts w:ascii="Calibri" w:hAnsi="Calibri"/>
          <w:b/>
          <w:sz w:val="24"/>
        </w:rPr>
        <w:lastRenderedPageBreak/>
        <w:t>KEY FINDINGS</w:t>
      </w:r>
    </w:p>
    <w:p w14:paraId="74ED298F" w14:textId="77777777" w:rsidR="00BB1212" w:rsidRDefault="00BB1212" w:rsidP="00E349F3">
      <w:pPr>
        <w:spacing w:line="360" w:lineRule="auto"/>
      </w:pPr>
    </w:p>
    <w:p w14:paraId="569C9448" w14:textId="0D1B6932" w:rsidR="00AF3026" w:rsidRDefault="00AF3026" w:rsidP="00FA41DC">
      <w:pPr>
        <w:pStyle w:val="ListParagraph"/>
        <w:numPr>
          <w:ilvl w:val="0"/>
          <w:numId w:val="2"/>
        </w:numPr>
      </w:pPr>
      <w:r>
        <w:t>Criminal justice is an important issue for both parties</w:t>
      </w:r>
      <w:r w:rsidR="00CE5690">
        <w:t xml:space="preserve"> with 49%</w:t>
      </w:r>
      <w:r>
        <w:t xml:space="preserve"> of Democrats and 41% of Republicans </w:t>
      </w:r>
      <w:r w:rsidR="00CE5690">
        <w:t>saying</w:t>
      </w:r>
      <w:r>
        <w:t xml:space="preserve"> </w:t>
      </w:r>
      <w:r w:rsidR="00CE5690">
        <w:t>the issue</w:t>
      </w:r>
      <w:r>
        <w:t xml:space="preserve"> “will influence” their votes.</w:t>
      </w:r>
    </w:p>
    <w:p w14:paraId="54E25772" w14:textId="77777777" w:rsidR="00AF3026" w:rsidRDefault="00AF3026" w:rsidP="00FA41DC">
      <w:pPr>
        <w:pStyle w:val="ListParagraph"/>
      </w:pPr>
    </w:p>
    <w:p w14:paraId="124FF6AC" w14:textId="45655793" w:rsidR="00BB1212" w:rsidRDefault="00CE5690" w:rsidP="00FA41DC">
      <w:pPr>
        <w:pStyle w:val="ListParagraph"/>
        <w:numPr>
          <w:ilvl w:val="0"/>
          <w:numId w:val="2"/>
        </w:numPr>
      </w:pPr>
      <w:r>
        <w:t>Across party id</w:t>
      </w:r>
      <w:r w:rsidR="00D900CB">
        <w:t>, youn</w:t>
      </w:r>
      <w:r w:rsidR="00FA41DC">
        <w:t>g</w:t>
      </w:r>
      <w:r w:rsidR="00D900CB">
        <w:t xml:space="preserve"> adults support the automatic restoration of voting rights for those who have completed their jail or prison sentence wit</w:t>
      </w:r>
      <w:r w:rsidR="00FA41DC">
        <w:t>h</w:t>
      </w:r>
      <w:r w:rsidR="00D900CB">
        <w:t xml:space="preserve"> 60%</w:t>
      </w:r>
      <w:r w:rsidR="00BB1212">
        <w:t xml:space="preserve"> of Republicans, 63% of Independents, and 80% of Democrats either strongly or somewhat support</w:t>
      </w:r>
      <w:r w:rsidR="00D900CB">
        <w:t>ing this policy initiative</w:t>
      </w:r>
      <w:r w:rsidR="00BB1212">
        <w:t xml:space="preserve">. </w:t>
      </w:r>
    </w:p>
    <w:p w14:paraId="599577F9" w14:textId="77777777" w:rsidR="00263372" w:rsidRDefault="00263372" w:rsidP="00263372">
      <w:pPr>
        <w:pStyle w:val="ListParagraph"/>
      </w:pPr>
    </w:p>
    <w:p w14:paraId="5BDD7319" w14:textId="03FA17E1" w:rsidR="00263372" w:rsidRDefault="00263372" w:rsidP="00FA41DC">
      <w:pPr>
        <w:pStyle w:val="ListParagraph"/>
        <w:numPr>
          <w:ilvl w:val="0"/>
          <w:numId w:val="2"/>
        </w:numPr>
      </w:pPr>
      <w:r>
        <w:t>Majorities of Democrats (58%) support the idea of allowing those currently in jail or prison to vote, along with 47% or Independents and just over a third (34%) of Republicans</w:t>
      </w:r>
    </w:p>
    <w:p w14:paraId="42FB97BA" w14:textId="77777777" w:rsidR="008E0D45" w:rsidRPr="008E0D45" w:rsidRDefault="008E0D45" w:rsidP="00CF32C2">
      <w:pPr>
        <w:pStyle w:val="ListParagraph"/>
        <w:rPr>
          <w:rFonts w:ascii="Calibri" w:hAnsi="Calibri" w:cs="Calibri"/>
        </w:rPr>
      </w:pPr>
    </w:p>
    <w:p w14:paraId="535350BF" w14:textId="2490B7ED" w:rsidR="00263372" w:rsidRDefault="008E0D45" w:rsidP="002006DE">
      <w:pPr>
        <w:pStyle w:val="ListParagraph"/>
        <w:numPr>
          <w:ilvl w:val="0"/>
          <w:numId w:val="2"/>
        </w:numPr>
      </w:pPr>
      <w:r w:rsidRPr="008E0D45">
        <w:rPr>
          <w:rFonts w:ascii="Calibri" w:hAnsi="Calibri" w:cs="Calibri"/>
        </w:rPr>
        <w:t xml:space="preserve">Independent and Republican </w:t>
      </w:r>
      <w:r w:rsidR="00D900CB">
        <w:rPr>
          <w:rFonts w:ascii="Calibri" w:hAnsi="Calibri" w:cs="Calibri"/>
        </w:rPr>
        <w:t>young adults</w:t>
      </w:r>
      <w:r w:rsidRPr="008E0D45">
        <w:rPr>
          <w:rFonts w:ascii="Calibri" w:hAnsi="Calibri" w:cs="Calibri"/>
        </w:rPr>
        <w:t xml:space="preserve"> </w:t>
      </w:r>
      <w:r w:rsidR="00CF32C2">
        <w:rPr>
          <w:rFonts w:ascii="Calibri" w:hAnsi="Calibri" w:cs="Calibri"/>
        </w:rPr>
        <w:t xml:space="preserve">tend to believe </w:t>
      </w:r>
      <w:r w:rsidRPr="008E0D45">
        <w:rPr>
          <w:rFonts w:ascii="Calibri" w:hAnsi="Calibri" w:cs="Calibri"/>
        </w:rPr>
        <w:t>that Latinx and Black individuals are treated about the same as white individuals by the police</w:t>
      </w:r>
      <w:r w:rsidR="00D900CB">
        <w:rPr>
          <w:rFonts w:ascii="Calibri" w:hAnsi="Calibri" w:cs="Calibri"/>
        </w:rPr>
        <w:t xml:space="preserve"> with 43% </w:t>
      </w:r>
      <w:r w:rsidRPr="008E0D45">
        <w:rPr>
          <w:rFonts w:ascii="Calibri" w:hAnsi="Calibri" w:cs="Calibri"/>
        </w:rPr>
        <w:t xml:space="preserve">of Independents and 49% of Republicans </w:t>
      </w:r>
      <w:r w:rsidR="00CF32C2">
        <w:rPr>
          <w:rFonts w:ascii="Calibri" w:hAnsi="Calibri" w:cs="Calibri"/>
        </w:rPr>
        <w:t xml:space="preserve">stating </w:t>
      </w:r>
      <w:r w:rsidRPr="008E0D45">
        <w:rPr>
          <w:rFonts w:ascii="Calibri" w:hAnsi="Calibri" w:cs="Calibri"/>
        </w:rPr>
        <w:t xml:space="preserve">that Black and white individuals are treated the same by the police, and 49% of Independents and 55% of Republicans </w:t>
      </w:r>
      <w:r w:rsidR="00CF32C2">
        <w:rPr>
          <w:rFonts w:ascii="Calibri" w:hAnsi="Calibri" w:cs="Calibri"/>
        </w:rPr>
        <w:t xml:space="preserve">stating </w:t>
      </w:r>
      <w:r w:rsidRPr="008E0D45">
        <w:rPr>
          <w:rFonts w:ascii="Calibri" w:hAnsi="Calibri" w:cs="Calibri"/>
        </w:rPr>
        <w:t>that Latinx and white individuals are treated the same by the police.</w:t>
      </w:r>
      <w:r w:rsidR="00AB1239">
        <w:rPr>
          <w:rFonts w:ascii="Calibri" w:hAnsi="Calibri" w:cs="Calibri"/>
        </w:rPr>
        <w:t xml:space="preserve"> </w:t>
      </w:r>
      <w:r w:rsidR="00CF32C2">
        <w:t>In contrast, 70%</w:t>
      </w:r>
      <w:r w:rsidR="006B4BAA">
        <w:t xml:space="preserve"> </w:t>
      </w:r>
      <w:r w:rsidR="00BB1212">
        <w:t>of Democrats believe that the police treat Black individuals worse than white individual</w:t>
      </w:r>
      <w:r w:rsidR="00263372">
        <w:t xml:space="preserve"> and two-thirds (66%) of Democrats believe that the police treat Latinx individuals worse than white individuals.</w:t>
      </w:r>
      <w:r w:rsidR="00BB1212">
        <w:t xml:space="preserve">  </w:t>
      </w:r>
    </w:p>
    <w:p w14:paraId="39D35FD7" w14:textId="77777777" w:rsidR="002006DE" w:rsidRDefault="002006DE" w:rsidP="002006DE">
      <w:pPr>
        <w:pStyle w:val="ListParagraph"/>
      </w:pPr>
    </w:p>
    <w:p w14:paraId="5B99B220" w14:textId="1EF3D4CD" w:rsidR="00263372" w:rsidRDefault="00263372" w:rsidP="00263372">
      <w:pPr>
        <w:pStyle w:val="ListParagraph"/>
        <w:numPr>
          <w:ilvl w:val="0"/>
          <w:numId w:val="2"/>
        </w:numPr>
      </w:pPr>
      <w:r>
        <w:t>Only 44% of independents, compared to 63% of Democrats and 72% of Republicans would always or almost always call the police if they needed help.</w:t>
      </w:r>
    </w:p>
    <w:p w14:paraId="0B378FA6" w14:textId="77777777" w:rsidR="002006DE" w:rsidRDefault="002006DE" w:rsidP="002006DE">
      <w:pPr>
        <w:pStyle w:val="ListParagraph"/>
      </w:pPr>
    </w:p>
    <w:p w14:paraId="36315E1A" w14:textId="77777777" w:rsidR="002006DE" w:rsidRDefault="002006DE" w:rsidP="002006DE">
      <w:pPr>
        <w:pStyle w:val="ListParagraph"/>
        <w:numPr>
          <w:ilvl w:val="0"/>
          <w:numId w:val="2"/>
        </w:numPr>
      </w:pPr>
      <w:r>
        <w:t>While young people across party have largely had similar experiences with the police in terms of the percentage who either themselves or someone they know have been stopped by the police, arrested, convicted of a crime served time in jail or prison, Republicans (31%) are less likely to have experienced directly or known someone to experience harassment or violence at the hands of the police.  Forty-six percent of Democrats and 44% or Independents indicate knowing someone or experiencing such treatment directly.</w:t>
      </w:r>
    </w:p>
    <w:p w14:paraId="24B452F6" w14:textId="77777777" w:rsidR="00263372" w:rsidRDefault="00263372" w:rsidP="00263372">
      <w:pPr>
        <w:pStyle w:val="ListParagraph"/>
      </w:pPr>
    </w:p>
    <w:p w14:paraId="6C74616F" w14:textId="41CF82EC" w:rsidR="00263372" w:rsidRDefault="00263372" w:rsidP="00FA41DC">
      <w:pPr>
        <w:pStyle w:val="ListParagraph"/>
        <w:numPr>
          <w:ilvl w:val="0"/>
          <w:numId w:val="2"/>
        </w:numPr>
      </w:pPr>
      <w:r>
        <w:t>Overwhelming majorities of young adults across party agree that “the police are necessary for safe communities” and have favorable opinions toward the police.</w:t>
      </w:r>
    </w:p>
    <w:p w14:paraId="47CACA19" w14:textId="77777777" w:rsidR="00263372" w:rsidRDefault="00263372" w:rsidP="00263372">
      <w:pPr>
        <w:pStyle w:val="ListParagraph"/>
      </w:pPr>
    </w:p>
    <w:p w14:paraId="3E0B8929" w14:textId="61ECFE0C" w:rsidR="00263372" w:rsidRDefault="00263372" w:rsidP="00FA41DC">
      <w:pPr>
        <w:pStyle w:val="ListParagraph"/>
        <w:numPr>
          <w:ilvl w:val="0"/>
          <w:numId w:val="2"/>
        </w:numPr>
      </w:pPr>
      <w:r>
        <w:t>Less than a majority of young Democrats (43%) and young Independents (34%) believe you can always or often trust the police to do what is right.  Majorities of young Republicans (62%) believe they can be trusted always or often to do what is right.</w:t>
      </w:r>
    </w:p>
    <w:p w14:paraId="7C6726DF" w14:textId="77777777" w:rsidR="00263372" w:rsidRDefault="00263372" w:rsidP="00263372">
      <w:pPr>
        <w:pStyle w:val="ListParagraph"/>
      </w:pPr>
    </w:p>
    <w:p w14:paraId="5BDB054C" w14:textId="6FCC93D4" w:rsidR="00263372" w:rsidRDefault="00263372" w:rsidP="00FA41DC">
      <w:pPr>
        <w:pStyle w:val="ListParagraph"/>
        <w:numPr>
          <w:ilvl w:val="0"/>
          <w:numId w:val="2"/>
        </w:numPr>
      </w:pPr>
      <w:r>
        <w:t>While pluralities of Democrats (46%) and Independents (47%) believe the budgets of their local police department should be kept the same, pluralities of young Republicans believe the budgets should be increased.</w:t>
      </w:r>
    </w:p>
    <w:p w14:paraId="4CC2536E" w14:textId="77777777" w:rsidR="0073753E" w:rsidRPr="0073753E" w:rsidRDefault="0073753E" w:rsidP="00CF32C2">
      <w:pPr>
        <w:pStyle w:val="ListParagraph"/>
        <w:rPr>
          <w:rFonts w:ascii="Calibri" w:hAnsi="Calibri" w:cs="Calibri"/>
        </w:rPr>
      </w:pPr>
    </w:p>
    <w:p w14:paraId="5DA8D949" w14:textId="1DDA33A9" w:rsidR="00FF6AE0" w:rsidRDefault="00263372" w:rsidP="00FF6AE0">
      <w:pPr>
        <w:pStyle w:val="ListParagraph"/>
        <w:numPr>
          <w:ilvl w:val="0"/>
          <w:numId w:val="2"/>
        </w:numPr>
        <w:rPr>
          <w:rFonts w:ascii="Calibri" w:hAnsi="Calibri" w:cs="Calibri"/>
        </w:rPr>
      </w:pPr>
      <w:r>
        <w:t>Only majorities of Republicans (54%) believe violence against the police is an extremely or very serious problem.  Thirty-eight percent of Democrats and 37% of Independents agree.</w:t>
      </w:r>
    </w:p>
    <w:p w14:paraId="6073A3CA" w14:textId="77777777" w:rsidR="00FF6AE0" w:rsidRPr="00FF6AE0" w:rsidRDefault="00FF6AE0" w:rsidP="00FF6AE0">
      <w:pPr>
        <w:pStyle w:val="ListParagraph"/>
        <w:rPr>
          <w:rFonts w:ascii="Calibri" w:hAnsi="Calibri" w:cs="Calibri"/>
        </w:rPr>
      </w:pPr>
    </w:p>
    <w:p w14:paraId="093616DA" w14:textId="7026A8B8" w:rsidR="00BB1212" w:rsidRDefault="00BB1212" w:rsidP="00FA41DC">
      <w:pPr>
        <w:pStyle w:val="ListParagraph"/>
        <w:numPr>
          <w:ilvl w:val="0"/>
          <w:numId w:val="2"/>
        </w:numPr>
      </w:pPr>
      <w:r>
        <w:lastRenderedPageBreak/>
        <w:t xml:space="preserve">There is support </w:t>
      </w:r>
      <w:r w:rsidR="00C35042">
        <w:t>for within the Democratic and Independent parties for</w:t>
      </w:r>
      <w:r>
        <w:t xml:space="preserve"> releasing everyone in jail or prison serving time for non-violent offenses: 62% of Democrats, 50% of Independents, </w:t>
      </w:r>
      <w:r w:rsidR="00C35042">
        <w:t>For Republicans,</w:t>
      </w:r>
      <w:r>
        <w:t xml:space="preserve"> </w:t>
      </w:r>
      <w:r w:rsidR="00C35042">
        <w:t>4</w:t>
      </w:r>
      <w:r>
        <w:t>2% of Republicans somewhat or strongly support this policy change</w:t>
      </w:r>
      <w:r w:rsidR="00590ACC">
        <w:t>.</w:t>
      </w:r>
    </w:p>
    <w:p w14:paraId="7E1B5338" w14:textId="77777777" w:rsidR="00263372" w:rsidRDefault="00263372" w:rsidP="00263372">
      <w:pPr>
        <w:pStyle w:val="ListParagraph"/>
      </w:pPr>
    </w:p>
    <w:p w14:paraId="610B0067" w14:textId="0BE070DC" w:rsidR="00263372" w:rsidRDefault="00263372" w:rsidP="00FA41DC">
      <w:pPr>
        <w:pStyle w:val="ListParagraph"/>
        <w:numPr>
          <w:ilvl w:val="0"/>
          <w:numId w:val="2"/>
        </w:numPr>
      </w:pPr>
      <w:r>
        <w:t>Majorities of young adults, across party, support criminal justice and policing policies such as having police wear video cameras, making it more difficult to put people in jail for minor infractions, putting police under the supervision of community accountability boards, utilizing community policing, and eliminating jail or prison time for non-violent offense.</w:t>
      </w:r>
    </w:p>
    <w:p w14:paraId="4281615C" w14:textId="77777777" w:rsidR="00263372" w:rsidRDefault="00263372" w:rsidP="00263372">
      <w:pPr>
        <w:pStyle w:val="ListParagraph"/>
      </w:pPr>
    </w:p>
    <w:p w14:paraId="6AA7CD71" w14:textId="39D718D5" w:rsidR="00263372" w:rsidRDefault="00263372" w:rsidP="00FA41DC">
      <w:pPr>
        <w:pStyle w:val="ListParagraph"/>
        <w:numPr>
          <w:ilvl w:val="0"/>
          <w:numId w:val="2"/>
        </w:numPr>
      </w:pPr>
      <w:r>
        <w:t>Democrats (71%) are much more likely than Independents (49%) and Republicans (33%) to believe that the killing of Black Americans by the police are part of a larger pattern in the police’s treatment of Black Americans.</w:t>
      </w:r>
    </w:p>
    <w:p w14:paraId="1BF233D3" w14:textId="77777777" w:rsidR="00263372" w:rsidRDefault="00263372" w:rsidP="00263372">
      <w:pPr>
        <w:pStyle w:val="ListParagraph"/>
      </w:pPr>
    </w:p>
    <w:p w14:paraId="382CA325" w14:textId="06325C45" w:rsidR="00FF6AE0" w:rsidRDefault="00FF6AE0" w:rsidP="00FA41DC">
      <w:pPr>
        <w:pStyle w:val="ListParagraph"/>
        <w:numPr>
          <w:ilvl w:val="0"/>
          <w:numId w:val="2"/>
        </w:numPr>
      </w:pPr>
      <w:r>
        <w:t>Only majorities of Democrats (73%) believe the killing of Black people by the police in the United States is an extremely or very serious problem.  In contrast 45% of Independents and 34% of Republicans believe that to be the case.</w:t>
      </w:r>
    </w:p>
    <w:p w14:paraId="02F66454" w14:textId="77777777" w:rsidR="00762760" w:rsidRDefault="00762760" w:rsidP="00762760">
      <w:pPr>
        <w:pStyle w:val="ListParagraph"/>
      </w:pPr>
    </w:p>
    <w:p w14:paraId="43432BDC" w14:textId="606B8F50" w:rsidR="00762760" w:rsidRDefault="00762760" w:rsidP="00FA41DC">
      <w:pPr>
        <w:pStyle w:val="ListParagraph"/>
        <w:numPr>
          <w:ilvl w:val="0"/>
          <w:numId w:val="2"/>
        </w:numPr>
      </w:pPr>
      <w:r>
        <w:t xml:space="preserve">There are substantial differences by party in young adults’ views about how police who are charged with the killing of Black people are treated in the courts.  Among Democrats 75% believe “the police get off too often”, while 50% of Independents and 32% of Republicans agree.  </w:t>
      </w:r>
    </w:p>
    <w:p w14:paraId="01585974" w14:textId="77777777" w:rsidR="00762760" w:rsidRDefault="00762760" w:rsidP="00762760">
      <w:pPr>
        <w:pStyle w:val="ListParagraph"/>
      </w:pPr>
    </w:p>
    <w:p w14:paraId="1735ADC7" w14:textId="60EFD26F" w:rsidR="00762760" w:rsidRDefault="00762760" w:rsidP="00FA41DC">
      <w:pPr>
        <w:pStyle w:val="ListParagraph"/>
        <w:numPr>
          <w:ilvl w:val="0"/>
          <w:numId w:val="2"/>
        </w:numPr>
      </w:pPr>
      <w:r>
        <w:t>Overwhelming majorities of Democrats (83%) support the Movement called #BlackLivesMatter, while 58% of Independents and 38% of Republicans also strongly or somewhat support the movement.</w:t>
      </w:r>
    </w:p>
    <w:p w14:paraId="535859AF" w14:textId="77777777" w:rsidR="00762760" w:rsidRDefault="00762760" w:rsidP="00762760">
      <w:pPr>
        <w:pStyle w:val="ListParagraph"/>
      </w:pPr>
    </w:p>
    <w:p w14:paraId="15A0C2A8" w14:textId="1342FF82" w:rsidR="00762760" w:rsidRDefault="00762760" w:rsidP="00FA41DC">
      <w:pPr>
        <w:pStyle w:val="ListParagraph"/>
        <w:numPr>
          <w:ilvl w:val="0"/>
          <w:numId w:val="2"/>
        </w:numPr>
      </w:pPr>
      <w:r>
        <w:t>Across party id, majorities of young adults believe that “the courts generally get cases right, meaning most of the people convicted of a crime really are guilty.”</w:t>
      </w:r>
    </w:p>
    <w:p w14:paraId="3C32329B" w14:textId="77777777" w:rsidR="00762760" w:rsidRDefault="00762760" w:rsidP="00762760">
      <w:pPr>
        <w:pStyle w:val="ListParagraph"/>
      </w:pPr>
    </w:p>
    <w:p w14:paraId="32352752" w14:textId="3386864C" w:rsidR="00762760" w:rsidRDefault="00762760" w:rsidP="00FA41DC">
      <w:pPr>
        <w:pStyle w:val="ListParagraph"/>
        <w:numPr>
          <w:ilvl w:val="0"/>
          <w:numId w:val="2"/>
        </w:numPr>
      </w:pPr>
      <w:r>
        <w:t>Majorities of Democrats (52%) and Independents (55%) disagree with the statement that “communities are safer when we send people to prison who are convicted of certain non-violent offenses.”  In contrast, 65% of young Republicans agree that communities are safer when people convicted of certain non-violent offenses are sent to prison.</w:t>
      </w:r>
    </w:p>
    <w:p w14:paraId="40C1F60C" w14:textId="77777777" w:rsidR="00FA41DC" w:rsidRDefault="00FA41DC" w:rsidP="00FA41DC">
      <w:pPr>
        <w:pStyle w:val="ListParagraph"/>
      </w:pPr>
    </w:p>
    <w:p w14:paraId="10950A89" w14:textId="76B73CBC" w:rsidR="00FA41DC" w:rsidRDefault="00FA41DC" w:rsidP="00FA41DC">
      <w:pPr>
        <w:pStyle w:val="ListParagraph"/>
        <w:numPr>
          <w:ilvl w:val="0"/>
          <w:numId w:val="2"/>
        </w:numPr>
      </w:pPr>
      <w:r>
        <w:t>Majorities of young adults across party id agree that “the use of prisons has negatively impacted Black communities more than other communities. While 80% of Democrats agree, smaller majorities 52% of Independents and Republicans also agree.</w:t>
      </w:r>
    </w:p>
    <w:p w14:paraId="1BD41622" w14:textId="77777777" w:rsidR="00BB1212" w:rsidRPr="00B01C8A" w:rsidRDefault="00BB1212" w:rsidP="00FA41DC">
      <w:pPr>
        <w:spacing w:line="240" w:lineRule="auto"/>
        <w:jc w:val="center"/>
        <w:rPr>
          <w:rFonts w:ascii="Calibri" w:hAnsi="Calibri"/>
          <w:b/>
          <w:sz w:val="24"/>
        </w:rPr>
      </w:pPr>
    </w:p>
    <w:p w14:paraId="5E395C60" w14:textId="28267016" w:rsidR="00B01C8A" w:rsidRDefault="00E349F3" w:rsidP="00E349F3">
      <w:pPr>
        <w:rPr>
          <w:rFonts w:asciiTheme="minorHAnsi" w:hAnsiTheme="minorHAnsi"/>
          <w:i/>
          <w:sz w:val="24"/>
          <w:szCs w:val="24"/>
        </w:rPr>
      </w:pPr>
      <w:r>
        <w:rPr>
          <w:rFonts w:asciiTheme="minorHAnsi" w:hAnsiTheme="minorHAnsi"/>
          <w:i/>
          <w:sz w:val="24"/>
          <w:szCs w:val="24"/>
        </w:rPr>
        <w:br w:type="page"/>
      </w:r>
    </w:p>
    <w:p w14:paraId="75BD86B2" w14:textId="746A64D7" w:rsidR="00380879" w:rsidRPr="00B01C8A" w:rsidRDefault="008A6962" w:rsidP="00E349F3">
      <w:pPr>
        <w:rPr>
          <w:rFonts w:asciiTheme="minorHAnsi" w:hAnsiTheme="minorHAnsi"/>
          <w:b/>
          <w:sz w:val="24"/>
          <w:szCs w:val="24"/>
        </w:rPr>
      </w:pPr>
      <w:r w:rsidRPr="00B01C8A">
        <w:rPr>
          <w:rFonts w:asciiTheme="minorHAnsi" w:hAnsiTheme="minorHAnsi"/>
          <w:b/>
          <w:i/>
          <w:sz w:val="24"/>
          <w:szCs w:val="24"/>
        </w:rPr>
        <w:lastRenderedPageBreak/>
        <w:t xml:space="preserve">Q22. </w:t>
      </w:r>
      <w:r w:rsidR="00380879" w:rsidRPr="00B01C8A">
        <w:rPr>
          <w:rFonts w:asciiTheme="minorHAnsi" w:hAnsiTheme="minorHAnsi"/>
          <w:b/>
          <w:i/>
          <w:sz w:val="24"/>
          <w:szCs w:val="24"/>
        </w:rPr>
        <w:t>How important is the issue of criminal justice in choosing who you will vote for in the 2020 presidential election? Would you say it is the most important issue, it will influence my vote, it’s an important issue, but won’t sway my vote, or it’s not an important issue at all?</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516"/>
        <w:gridCol w:w="1178"/>
        <w:gridCol w:w="1442"/>
        <w:gridCol w:w="1288"/>
        <w:gridCol w:w="763"/>
      </w:tblGrid>
      <w:tr w:rsidR="00380879" w:rsidRPr="00B01C8A" w14:paraId="10677C14" w14:textId="77777777" w:rsidTr="00E349F3">
        <w:tc>
          <w:tcPr>
            <w:tcW w:w="0" w:type="auto"/>
            <w:tcBorders>
              <w:top w:val="thick" w:sz="0" w:space="0" w:color="000000"/>
            </w:tcBorders>
          </w:tcPr>
          <w:p w14:paraId="02E557E0" w14:textId="77777777" w:rsidR="00380879" w:rsidRPr="00B01C8A" w:rsidRDefault="00380879">
            <w:pPr>
              <w:rPr>
                <w:rFonts w:asciiTheme="minorHAnsi" w:hAnsiTheme="minorHAnsi"/>
                <w:sz w:val="24"/>
                <w:szCs w:val="24"/>
              </w:rPr>
            </w:pPr>
          </w:p>
        </w:tc>
        <w:tc>
          <w:tcPr>
            <w:tcW w:w="0" w:type="auto"/>
            <w:gridSpan w:val="4"/>
            <w:tcBorders>
              <w:top w:val="thick" w:sz="0" w:space="0" w:color="000000"/>
              <w:bottom w:val="thick" w:sz="0" w:space="0" w:color="000000"/>
            </w:tcBorders>
          </w:tcPr>
          <w:p w14:paraId="3368CD92" w14:textId="126D3EE1" w:rsidR="00380879" w:rsidRPr="00B01C8A" w:rsidRDefault="00380879">
            <w:pPr>
              <w:jc w:val="center"/>
              <w:rPr>
                <w:rFonts w:asciiTheme="minorHAnsi" w:hAnsiTheme="minorHAnsi"/>
                <w:sz w:val="24"/>
                <w:szCs w:val="24"/>
              </w:rPr>
            </w:pPr>
          </w:p>
        </w:tc>
      </w:tr>
      <w:tr w:rsidR="00380879" w:rsidRPr="00B01C8A" w14:paraId="1909C7B0" w14:textId="77777777" w:rsidTr="00E349F3">
        <w:tc>
          <w:tcPr>
            <w:tcW w:w="0" w:type="auto"/>
          </w:tcPr>
          <w:p w14:paraId="6D0FB2E6" w14:textId="77777777" w:rsidR="00380879" w:rsidRPr="00B01C8A" w:rsidRDefault="00380879">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E4F2522"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D503B55"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A00E546"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6F688D83"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Total</w:t>
            </w:r>
          </w:p>
        </w:tc>
      </w:tr>
      <w:tr w:rsidR="00380879" w:rsidRPr="00B01C8A" w14:paraId="7559EEAE" w14:textId="77777777" w:rsidTr="00E349F3">
        <w:tc>
          <w:tcPr>
            <w:tcW w:w="0" w:type="auto"/>
            <w:tcBorders>
              <w:bottom w:val="thick" w:sz="0" w:space="0" w:color="000000"/>
            </w:tcBorders>
          </w:tcPr>
          <w:p w14:paraId="273E7066" w14:textId="77777777" w:rsidR="00380879" w:rsidRPr="00B01C8A" w:rsidRDefault="00380879">
            <w:pPr>
              <w:jc w:val="center"/>
              <w:rPr>
                <w:rFonts w:asciiTheme="minorHAnsi" w:hAnsiTheme="minorHAnsi"/>
                <w:sz w:val="24"/>
                <w:szCs w:val="24"/>
              </w:rPr>
            </w:pPr>
          </w:p>
        </w:tc>
        <w:tc>
          <w:tcPr>
            <w:tcW w:w="0" w:type="auto"/>
            <w:tcBorders>
              <w:top w:val="thick" w:sz="0" w:space="0" w:color="000000"/>
              <w:bottom w:val="thick" w:sz="0" w:space="0" w:color="000000"/>
            </w:tcBorders>
          </w:tcPr>
          <w:p w14:paraId="216ABB25"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69A35DD"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5111456"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B45F1CB"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r>
      <w:tr w:rsidR="00380879" w:rsidRPr="00B01C8A" w14:paraId="6F734FFF" w14:textId="77777777" w:rsidTr="00E349F3">
        <w:tc>
          <w:tcPr>
            <w:tcW w:w="0" w:type="auto"/>
            <w:tcBorders>
              <w:top w:val="thick" w:sz="0" w:space="0" w:color="000000"/>
            </w:tcBorders>
          </w:tcPr>
          <w:p w14:paraId="162685D2" w14:textId="77777777" w:rsidR="00380879" w:rsidRPr="00B01C8A" w:rsidRDefault="00380879">
            <w:pPr>
              <w:rPr>
                <w:rFonts w:asciiTheme="minorHAnsi" w:hAnsiTheme="minorHAnsi"/>
                <w:sz w:val="24"/>
                <w:szCs w:val="24"/>
              </w:rPr>
            </w:pPr>
            <w:r w:rsidRPr="00B01C8A">
              <w:rPr>
                <w:rFonts w:asciiTheme="minorHAnsi" w:hAnsiTheme="minorHAnsi"/>
                <w:sz w:val="24"/>
                <w:szCs w:val="24"/>
              </w:rPr>
              <w:t>Most important issue</w:t>
            </w:r>
          </w:p>
        </w:tc>
        <w:tc>
          <w:tcPr>
            <w:tcW w:w="0" w:type="auto"/>
            <w:tcBorders>
              <w:top w:val="thick" w:sz="0" w:space="0" w:color="000000"/>
            </w:tcBorders>
          </w:tcPr>
          <w:p w14:paraId="5EE87F76"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14</w:t>
            </w:r>
          </w:p>
        </w:tc>
        <w:tc>
          <w:tcPr>
            <w:tcW w:w="0" w:type="auto"/>
            <w:tcBorders>
              <w:top w:val="thick" w:sz="0" w:space="0" w:color="000000"/>
            </w:tcBorders>
          </w:tcPr>
          <w:p w14:paraId="186EB839"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9</w:t>
            </w:r>
          </w:p>
        </w:tc>
        <w:tc>
          <w:tcPr>
            <w:tcW w:w="0" w:type="auto"/>
            <w:tcBorders>
              <w:top w:val="thick" w:sz="0" w:space="0" w:color="000000"/>
            </w:tcBorders>
          </w:tcPr>
          <w:p w14:paraId="6A9E1AD3"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4E7812BA"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12</w:t>
            </w:r>
          </w:p>
        </w:tc>
      </w:tr>
      <w:tr w:rsidR="00380879" w:rsidRPr="00B01C8A" w14:paraId="3946B630" w14:textId="77777777" w:rsidTr="00E349F3">
        <w:tc>
          <w:tcPr>
            <w:tcW w:w="0" w:type="auto"/>
          </w:tcPr>
          <w:p w14:paraId="35D0CF17" w14:textId="77777777" w:rsidR="00380879" w:rsidRPr="00B01C8A" w:rsidRDefault="00380879">
            <w:pPr>
              <w:rPr>
                <w:rFonts w:asciiTheme="minorHAnsi" w:hAnsiTheme="minorHAnsi"/>
                <w:sz w:val="24"/>
                <w:szCs w:val="24"/>
              </w:rPr>
            </w:pPr>
            <w:r w:rsidRPr="00B01C8A">
              <w:rPr>
                <w:rFonts w:asciiTheme="minorHAnsi" w:hAnsiTheme="minorHAnsi"/>
                <w:sz w:val="24"/>
                <w:szCs w:val="24"/>
              </w:rPr>
              <w:t>Will influence my vote</w:t>
            </w:r>
          </w:p>
        </w:tc>
        <w:tc>
          <w:tcPr>
            <w:tcW w:w="0" w:type="auto"/>
          </w:tcPr>
          <w:p w14:paraId="26A57D19"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49</w:t>
            </w:r>
          </w:p>
        </w:tc>
        <w:tc>
          <w:tcPr>
            <w:tcW w:w="0" w:type="auto"/>
          </w:tcPr>
          <w:p w14:paraId="35BCF67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2D47C032"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34A501E6"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43</w:t>
            </w:r>
          </w:p>
        </w:tc>
      </w:tr>
      <w:tr w:rsidR="00380879" w:rsidRPr="00B01C8A" w14:paraId="4856101E" w14:textId="77777777" w:rsidTr="00E349F3">
        <w:tc>
          <w:tcPr>
            <w:tcW w:w="0" w:type="auto"/>
          </w:tcPr>
          <w:p w14:paraId="68C81CE9" w14:textId="2A9833F5" w:rsidR="00380879" w:rsidRPr="00B01C8A" w:rsidRDefault="00380879">
            <w:pPr>
              <w:rPr>
                <w:rFonts w:asciiTheme="minorHAnsi" w:hAnsiTheme="minorHAnsi"/>
                <w:sz w:val="24"/>
                <w:szCs w:val="24"/>
              </w:rPr>
            </w:pPr>
            <w:r w:rsidRPr="00B01C8A">
              <w:rPr>
                <w:rFonts w:asciiTheme="minorHAnsi" w:hAnsiTheme="minorHAnsi"/>
                <w:sz w:val="24"/>
                <w:szCs w:val="24"/>
              </w:rPr>
              <w:t>An important issue, but won’t sway my vote</w:t>
            </w:r>
          </w:p>
        </w:tc>
        <w:tc>
          <w:tcPr>
            <w:tcW w:w="0" w:type="auto"/>
          </w:tcPr>
          <w:p w14:paraId="600A0FCD"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7D0D20A8"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7BAAD087"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630EC2DA"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36</w:t>
            </w:r>
          </w:p>
        </w:tc>
      </w:tr>
      <w:tr w:rsidR="00380879" w:rsidRPr="00B01C8A" w14:paraId="659B4349" w14:textId="77777777" w:rsidTr="00E349F3">
        <w:tc>
          <w:tcPr>
            <w:tcW w:w="0" w:type="auto"/>
          </w:tcPr>
          <w:p w14:paraId="28B53075" w14:textId="77777777" w:rsidR="00380879" w:rsidRPr="00B01C8A" w:rsidRDefault="00380879">
            <w:pPr>
              <w:rPr>
                <w:rFonts w:asciiTheme="minorHAnsi" w:hAnsiTheme="minorHAnsi"/>
                <w:sz w:val="24"/>
                <w:szCs w:val="24"/>
              </w:rPr>
            </w:pPr>
            <w:r w:rsidRPr="00B01C8A">
              <w:rPr>
                <w:rFonts w:asciiTheme="minorHAnsi" w:hAnsiTheme="minorHAnsi"/>
                <w:sz w:val="24"/>
                <w:szCs w:val="24"/>
              </w:rPr>
              <w:t>Not important at all</w:t>
            </w:r>
          </w:p>
        </w:tc>
        <w:tc>
          <w:tcPr>
            <w:tcW w:w="0" w:type="auto"/>
          </w:tcPr>
          <w:p w14:paraId="4A10BF03"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7F7CAD0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6D05F42D"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1875431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8</w:t>
            </w:r>
          </w:p>
        </w:tc>
      </w:tr>
      <w:tr w:rsidR="00380879" w:rsidRPr="00B01C8A" w14:paraId="45D7D26C" w14:textId="77777777" w:rsidTr="00E349F3">
        <w:tc>
          <w:tcPr>
            <w:tcW w:w="0" w:type="auto"/>
          </w:tcPr>
          <w:p w14:paraId="10712C60" w14:textId="3619EDF9" w:rsidR="00380879"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60C02515" w14:textId="2E7167CC"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65B7809"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E18D034" w14:textId="714D83B8"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8F83A0C" w14:textId="69621500"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r>
      <w:tr w:rsidR="00380879" w:rsidRPr="00B01C8A" w14:paraId="5BEC5F32" w14:textId="77777777" w:rsidTr="00E349F3">
        <w:tc>
          <w:tcPr>
            <w:tcW w:w="0" w:type="auto"/>
          </w:tcPr>
          <w:p w14:paraId="78AEDB90" w14:textId="77777777" w:rsidR="00380879" w:rsidRPr="00B01C8A" w:rsidRDefault="00380879">
            <w:pPr>
              <w:rPr>
                <w:rFonts w:asciiTheme="minorHAnsi" w:hAnsiTheme="minorHAnsi"/>
                <w:sz w:val="24"/>
                <w:szCs w:val="24"/>
              </w:rPr>
            </w:pPr>
            <w:r w:rsidRPr="00B01C8A">
              <w:rPr>
                <w:rFonts w:asciiTheme="minorHAnsi" w:hAnsiTheme="minorHAnsi"/>
                <w:sz w:val="24"/>
                <w:szCs w:val="24"/>
              </w:rPr>
              <w:t>N</w:t>
            </w:r>
          </w:p>
        </w:tc>
        <w:tc>
          <w:tcPr>
            <w:tcW w:w="0" w:type="auto"/>
          </w:tcPr>
          <w:p w14:paraId="672A21F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5664F37D"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79DDF38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2D54CB3"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3,395</w:t>
            </w:r>
          </w:p>
        </w:tc>
      </w:tr>
    </w:tbl>
    <w:p w14:paraId="160CD7C9" w14:textId="7DC08140" w:rsidR="00380879" w:rsidRDefault="00380879">
      <w:pPr>
        <w:rPr>
          <w:rFonts w:asciiTheme="minorHAnsi" w:hAnsiTheme="minorHAnsi"/>
          <w:sz w:val="24"/>
          <w:szCs w:val="24"/>
        </w:rPr>
      </w:pPr>
    </w:p>
    <w:p w14:paraId="5D2B7760" w14:textId="77777777" w:rsidR="00AB1CEC" w:rsidRPr="00B01C8A" w:rsidRDefault="00AB1CEC">
      <w:pPr>
        <w:rPr>
          <w:rFonts w:asciiTheme="minorHAnsi" w:hAnsiTheme="minorHAnsi"/>
          <w:sz w:val="24"/>
          <w:szCs w:val="24"/>
        </w:rPr>
      </w:pPr>
    </w:p>
    <w:p w14:paraId="3DDFC9FF" w14:textId="04DD3534" w:rsidR="00380879" w:rsidRPr="00B01C8A" w:rsidRDefault="008A6962" w:rsidP="00E349F3">
      <w:pPr>
        <w:rPr>
          <w:rFonts w:asciiTheme="minorHAnsi" w:hAnsiTheme="minorHAnsi"/>
          <w:b/>
          <w:sz w:val="24"/>
          <w:szCs w:val="24"/>
        </w:rPr>
      </w:pPr>
      <w:r w:rsidRPr="00B01C8A">
        <w:rPr>
          <w:rFonts w:asciiTheme="minorHAnsi" w:hAnsiTheme="minorHAnsi"/>
          <w:b/>
          <w:i/>
          <w:sz w:val="24"/>
          <w:szCs w:val="24"/>
        </w:rPr>
        <w:t xml:space="preserve">Q23. </w:t>
      </w:r>
      <w:r w:rsidR="00380879" w:rsidRPr="00B01C8A">
        <w:rPr>
          <w:rFonts w:asciiTheme="minorHAnsi" w:hAnsiTheme="minorHAnsi"/>
          <w:b/>
          <w:i/>
          <w:sz w:val="24"/>
          <w:szCs w:val="24"/>
        </w:rPr>
        <w:t>Do you support or oppose the idea that once someone has served their time in jail or prison, their voting rights should be automatically restored?</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380879" w:rsidRPr="00B01C8A" w14:paraId="285E643C" w14:textId="77777777" w:rsidTr="00E349F3">
        <w:tc>
          <w:tcPr>
            <w:tcW w:w="0" w:type="auto"/>
            <w:tcBorders>
              <w:top w:val="thick" w:sz="0" w:space="0" w:color="000000"/>
            </w:tcBorders>
          </w:tcPr>
          <w:p w14:paraId="4D550CC9" w14:textId="77777777" w:rsidR="00380879" w:rsidRPr="00B01C8A" w:rsidRDefault="00380879">
            <w:pPr>
              <w:rPr>
                <w:rFonts w:asciiTheme="minorHAnsi" w:hAnsiTheme="minorHAnsi"/>
                <w:sz w:val="24"/>
                <w:szCs w:val="24"/>
              </w:rPr>
            </w:pPr>
          </w:p>
        </w:tc>
        <w:tc>
          <w:tcPr>
            <w:tcW w:w="0" w:type="auto"/>
            <w:gridSpan w:val="4"/>
            <w:tcBorders>
              <w:top w:val="thick" w:sz="0" w:space="0" w:color="000000"/>
              <w:bottom w:val="thick" w:sz="0" w:space="0" w:color="000000"/>
            </w:tcBorders>
          </w:tcPr>
          <w:p w14:paraId="52D860FF" w14:textId="0411F5CA" w:rsidR="00380879" w:rsidRPr="00B01C8A" w:rsidRDefault="00380879">
            <w:pPr>
              <w:jc w:val="center"/>
              <w:rPr>
                <w:rFonts w:asciiTheme="minorHAnsi" w:hAnsiTheme="minorHAnsi"/>
                <w:sz w:val="24"/>
                <w:szCs w:val="24"/>
              </w:rPr>
            </w:pPr>
          </w:p>
        </w:tc>
      </w:tr>
      <w:tr w:rsidR="00380879" w:rsidRPr="00B01C8A" w14:paraId="1B32C061" w14:textId="77777777" w:rsidTr="00E349F3">
        <w:tc>
          <w:tcPr>
            <w:tcW w:w="0" w:type="auto"/>
          </w:tcPr>
          <w:p w14:paraId="48382B43" w14:textId="77777777" w:rsidR="00380879" w:rsidRPr="00B01C8A" w:rsidRDefault="00380879">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2DE07E89"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18631567"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C38DCC5"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1C7A4EEE"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Total</w:t>
            </w:r>
          </w:p>
        </w:tc>
      </w:tr>
      <w:tr w:rsidR="00380879" w:rsidRPr="00B01C8A" w14:paraId="111E3453" w14:textId="77777777" w:rsidTr="00E349F3">
        <w:tc>
          <w:tcPr>
            <w:tcW w:w="0" w:type="auto"/>
            <w:tcBorders>
              <w:bottom w:val="thick" w:sz="0" w:space="0" w:color="000000"/>
            </w:tcBorders>
          </w:tcPr>
          <w:p w14:paraId="050AFA65" w14:textId="77777777" w:rsidR="00380879" w:rsidRPr="00B01C8A" w:rsidRDefault="00380879">
            <w:pPr>
              <w:jc w:val="center"/>
              <w:rPr>
                <w:rFonts w:asciiTheme="minorHAnsi" w:hAnsiTheme="minorHAnsi"/>
                <w:sz w:val="24"/>
                <w:szCs w:val="24"/>
              </w:rPr>
            </w:pPr>
          </w:p>
        </w:tc>
        <w:tc>
          <w:tcPr>
            <w:tcW w:w="0" w:type="auto"/>
            <w:tcBorders>
              <w:top w:val="thick" w:sz="0" w:space="0" w:color="000000"/>
              <w:bottom w:val="thick" w:sz="0" w:space="0" w:color="000000"/>
            </w:tcBorders>
          </w:tcPr>
          <w:p w14:paraId="1134AE2A"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D0A40F3"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D6A6CE3"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6E02CA9"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r>
      <w:tr w:rsidR="00380879" w:rsidRPr="00B01C8A" w14:paraId="05D728F3" w14:textId="77777777" w:rsidTr="00E349F3">
        <w:tc>
          <w:tcPr>
            <w:tcW w:w="0" w:type="auto"/>
            <w:tcBorders>
              <w:top w:val="thick" w:sz="0" w:space="0" w:color="000000"/>
            </w:tcBorders>
          </w:tcPr>
          <w:p w14:paraId="4ECA2167" w14:textId="77777777" w:rsidR="00380879" w:rsidRPr="00B01C8A" w:rsidRDefault="00380879">
            <w:pPr>
              <w:rPr>
                <w:rFonts w:asciiTheme="minorHAnsi" w:hAnsiTheme="minorHAnsi"/>
                <w:sz w:val="24"/>
                <w:szCs w:val="24"/>
              </w:rPr>
            </w:pPr>
            <w:r w:rsidRPr="00B01C8A">
              <w:rPr>
                <w:rFonts w:asciiTheme="minorHAnsi" w:hAnsiTheme="minorHAnsi"/>
                <w:sz w:val="24"/>
                <w:szCs w:val="24"/>
              </w:rPr>
              <w:t>Strongly support</w:t>
            </w:r>
          </w:p>
        </w:tc>
        <w:tc>
          <w:tcPr>
            <w:tcW w:w="0" w:type="auto"/>
            <w:tcBorders>
              <w:top w:val="thick" w:sz="0" w:space="0" w:color="000000"/>
            </w:tcBorders>
          </w:tcPr>
          <w:p w14:paraId="3B7050A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43</w:t>
            </w:r>
          </w:p>
        </w:tc>
        <w:tc>
          <w:tcPr>
            <w:tcW w:w="0" w:type="auto"/>
            <w:tcBorders>
              <w:top w:val="thick" w:sz="0" w:space="0" w:color="000000"/>
            </w:tcBorders>
          </w:tcPr>
          <w:p w14:paraId="5ED3B1A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24</w:t>
            </w:r>
          </w:p>
        </w:tc>
        <w:tc>
          <w:tcPr>
            <w:tcW w:w="0" w:type="auto"/>
            <w:tcBorders>
              <w:top w:val="thick" w:sz="0" w:space="0" w:color="000000"/>
            </w:tcBorders>
          </w:tcPr>
          <w:p w14:paraId="7A53EF7E"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16</w:t>
            </w:r>
          </w:p>
        </w:tc>
        <w:tc>
          <w:tcPr>
            <w:tcW w:w="0" w:type="auto"/>
            <w:tcBorders>
              <w:top w:val="thick" w:sz="0" w:space="0" w:color="000000"/>
            </w:tcBorders>
          </w:tcPr>
          <w:p w14:paraId="0117B71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31</w:t>
            </w:r>
          </w:p>
        </w:tc>
      </w:tr>
      <w:tr w:rsidR="00380879" w:rsidRPr="00B01C8A" w14:paraId="09F10C7F" w14:textId="77777777" w:rsidTr="00E349F3">
        <w:tc>
          <w:tcPr>
            <w:tcW w:w="0" w:type="auto"/>
          </w:tcPr>
          <w:p w14:paraId="2A4AABFA" w14:textId="77777777" w:rsidR="00380879" w:rsidRPr="00B01C8A" w:rsidRDefault="00380879">
            <w:pPr>
              <w:rPr>
                <w:rFonts w:asciiTheme="minorHAnsi" w:hAnsiTheme="minorHAnsi"/>
                <w:sz w:val="24"/>
                <w:szCs w:val="24"/>
              </w:rPr>
            </w:pPr>
            <w:r w:rsidRPr="00B01C8A">
              <w:rPr>
                <w:rFonts w:asciiTheme="minorHAnsi" w:hAnsiTheme="minorHAnsi"/>
                <w:sz w:val="24"/>
                <w:szCs w:val="24"/>
              </w:rPr>
              <w:t>Somewhat support</w:t>
            </w:r>
          </w:p>
        </w:tc>
        <w:tc>
          <w:tcPr>
            <w:tcW w:w="0" w:type="auto"/>
          </w:tcPr>
          <w:p w14:paraId="0DB44F8D"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595C917A"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39</w:t>
            </w:r>
          </w:p>
        </w:tc>
        <w:tc>
          <w:tcPr>
            <w:tcW w:w="0" w:type="auto"/>
          </w:tcPr>
          <w:p w14:paraId="4F45CED2"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44</w:t>
            </w:r>
          </w:p>
        </w:tc>
        <w:tc>
          <w:tcPr>
            <w:tcW w:w="0" w:type="auto"/>
          </w:tcPr>
          <w:p w14:paraId="441C3A3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40</w:t>
            </w:r>
          </w:p>
        </w:tc>
      </w:tr>
      <w:tr w:rsidR="00380879" w:rsidRPr="00B01C8A" w14:paraId="272FC1C9" w14:textId="77777777" w:rsidTr="00E349F3">
        <w:tc>
          <w:tcPr>
            <w:tcW w:w="0" w:type="auto"/>
          </w:tcPr>
          <w:p w14:paraId="7F791B6E" w14:textId="77777777" w:rsidR="00380879" w:rsidRPr="00B01C8A" w:rsidRDefault="00380879">
            <w:pPr>
              <w:rPr>
                <w:rFonts w:asciiTheme="minorHAnsi" w:hAnsiTheme="minorHAnsi"/>
                <w:sz w:val="24"/>
                <w:szCs w:val="24"/>
              </w:rPr>
            </w:pPr>
            <w:r w:rsidRPr="00B01C8A">
              <w:rPr>
                <w:rFonts w:asciiTheme="minorHAnsi" w:hAnsiTheme="minorHAnsi"/>
                <w:sz w:val="24"/>
                <w:szCs w:val="24"/>
              </w:rPr>
              <w:t>Somewhat oppose</w:t>
            </w:r>
          </w:p>
        </w:tc>
        <w:tc>
          <w:tcPr>
            <w:tcW w:w="0" w:type="auto"/>
          </w:tcPr>
          <w:p w14:paraId="641E4D1C"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798118A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22</w:t>
            </w:r>
          </w:p>
        </w:tc>
        <w:tc>
          <w:tcPr>
            <w:tcW w:w="0" w:type="auto"/>
          </w:tcPr>
          <w:p w14:paraId="689B33E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25221296"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20</w:t>
            </w:r>
          </w:p>
        </w:tc>
      </w:tr>
      <w:tr w:rsidR="00380879" w:rsidRPr="00B01C8A" w14:paraId="746BD3C5" w14:textId="77777777" w:rsidTr="00E349F3">
        <w:tc>
          <w:tcPr>
            <w:tcW w:w="0" w:type="auto"/>
          </w:tcPr>
          <w:p w14:paraId="6E2A05D2" w14:textId="77777777" w:rsidR="00380879" w:rsidRPr="00B01C8A" w:rsidRDefault="00380879">
            <w:pPr>
              <w:rPr>
                <w:rFonts w:asciiTheme="minorHAnsi" w:hAnsiTheme="minorHAnsi"/>
                <w:sz w:val="24"/>
                <w:szCs w:val="24"/>
              </w:rPr>
            </w:pPr>
            <w:r w:rsidRPr="00B01C8A">
              <w:rPr>
                <w:rFonts w:asciiTheme="minorHAnsi" w:hAnsiTheme="minorHAnsi"/>
                <w:sz w:val="24"/>
                <w:szCs w:val="24"/>
              </w:rPr>
              <w:t>Strongly oppose</w:t>
            </w:r>
          </w:p>
        </w:tc>
        <w:tc>
          <w:tcPr>
            <w:tcW w:w="0" w:type="auto"/>
          </w:tcPr>
          <w:p w14:paraId="5D2E464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534A9E0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709C7D8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3E87A258"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9</w:t>
            </w:r>
          </w:p>
        </w:tc>
      </w:tr>
      <w:tr w:rsidR="00380879" w:rsidRPr="00B01C8A" w14:paraId="1EA6D669" w14:textId="77777777" w:rsidTr="00E349F3">
        <w:tc>
          <w:tcPr>
            <w:tcW w:w="0" w:type="auto"/>
          </w:tcPr>
          <w:p w14:paraId="67A8298B" w14:textId="77777777" w:rsidR="00380879" w:rsidRPr="00B01C8A" w:rsidRDefault="00380879">
            <w:pPr>
              <w:rPr>
                <w:rFonts w:asciiTheme="minorHAnsi" w:hAnsiTheme="minorHAnsi"/>
                <w:sz w:val="24"/>
                <w:szCs w:val="24"/>
              </w:rPr>
            </w:pPr>
            <w:r w:rsidRPr="00B01C8A">
              <w:rPr>
                <w:rFonts w:asciiTheme="minorHAnsi" w:hAnsiTheme="minorHAnsi"/>
                <w:sz w:val="24"/>
                <w:szCs w:val="24"/>
              </w:rPr>
              <w:t>DON'T KNOW</w:t>
            </w:r>
          </w:p>
        </w:tc>
        <w:tc>
          <w:tcPr>
            <w:tcW w:w="0" w:type="auto"/>
          </w:tcPr>
          <w:p w14:paraId="394EB8CD" w14:textId="520B05A2"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C145B41" w14:textId="454E275B"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3FD8ABA" w14:textId="1A99FA7E"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0BFF1AA" w14:textId="3FA88B71"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r>
      <w:tr w:rsidR="00380879" w:rsidRPr="00B01C8A" w14:paraId="184C207C" w14:textId="77777777" w:rsidTr="00E349F3">
        <w:tc>
          <w:tcPr>
            <w:tcW w:w="0" w:type="auto"/>
          </w:tcPr>
          <w:p w14:paraId="017C30D9" w14:textId="5E467EC6" w:rsidR="00380879"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146A98E0"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8778B03"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D1CDBEC" w14:textId="01BE4F52"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72DEF8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w:t>
            </w:r>
          </w:p>
        </w:tc>
      </w:tr>
      <w:tr w:rsidR="00380879" w:rsidRPr="00B01C8A" w14:paraId="06ABD3A3" w14:textId="77777777" w:rsidTr="00E349F3">
        <w:tc>
          <w:tcPr>
            <w:tcW w:w="0" w:type="auto"/>
          </w:tcPr>
          <w:p w14:paraId="5C1A0C21" w14:textId="77777777" w:rsidR="00380879" w:rsidRPr="00B01C8A" w:rsidRDefault="00380879">
            <w:pPr>
              <w:rPr>
                <w:rFonts w:asciiTheme="minorHAnsi" w:hAnsiTheme="minorHAnsi"/>
                <w:sz w:val="24"/>
                <w:szCs w:val="24"/>
              </w:rPr>
            </w:pPr>
            <w:r w:rsidRPr="00B01C8A">
              <w:rPr>
                <w:rFonts w:asciiTheme="minorHAnsi" w:hAnsiTheme="minorHAnsi"/>
                <w:sz w:val="24"/>
                <w:szCs w:val="24"/>
              </w:rPr>
              <w:t>N</w:t>
            </w:r>
          </w:p>
        </w:tc>
        <w:tc>
          <w:tcPr>
            <w:tcW w:w="0" w:type="auto"/>
          </w:tcPr>
          <w:p w14:paraId="6E504619"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189E0D7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0276724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150BF467"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3,395</w:t>
            </w:r>
          </w:p>
        </w:tc>
      </w:tr>
    </w:tbl>
    <w:p w14:paraId="6EF21FD1" w14:textId="110DBF98" w:rsidR="004E29A8" w:rsidRDefault="004E29A8" w:rsidP="00E349F3">
      <w:pPr>
        <w:rPr>
          <w:rFonts w:asciiTheme="minorHAnsi" w:hAnsiTheme="minorHAnsi"/>
          <w:i/>
          <w:sz w:val="24"/>
          <w:szCs w:val="24"/>
        </w:rPr>
      </w:pPr>
    </w:p>
    <w:p w14:paraId="577BF200" w14:textId="08CB8A41" w:rsidR="00FA41DC" w:rsidRDefault="00FA41DC" w:rsidP="00E349F3">
      <w:pPr>
        <w:rPr>
          <w:rFonts w:asciiTheme="minorHAnsi" w:hAnsiTheme="minorHAnsi"/>
          <w:i/>
          <w:sz w:val="24"/>
          <w:szCs w:val="24"/>
        </w:rPr>
      </w:pPr>
    </w:p>
    <w:p w14:paraId="03839C02" w14:textId="6B04BBA3" w:rsidR="00FA41DC" w:rsidRDefault="00FA41DC" w:rsidP="00E349F3">
      <w:pPr>
        <w:rPr>
          <w:rFonts w:asciiTheme="minorHAnsi" w:hAnsiTheme="minorHAnsi"/>
          <w:i/>
          <w:sz w:val="24"/>
          <w:szCs w:val="24"/>
        </w:rPr>
      </w:pPr>
    </w:p>
    <w:p w14:paraId="2F9F3DEC" w14:textId="0B175B2F" w:rsidR="00FA41DC" w:rsidRDefault="00FA41DC" w:rsidP="00E349F3">
      <w:pPr>
        <w:rPr>
          <w:rFonts w:asciiTheme="minorHAnsi" w:hAnsiTheme="minorHAnsi"/>
          <w:i/>
          <w:sz w:val="24"/>
          <w:szCs w:val="24"/>
        </w:rPr>
      </w:pPr>
    </w:p>
    <w:p w14:paraId="1A11C263" w14:textId="135155E3" w:rsidR="00FA41DC" w:rsidRDefault="00FA41DC" w:rsidP="00E349F3">
      <w:pPr>
        <w:rPr>
          <w:rFonts w:asciiTheme="minorHAnsi" w:hAnsiTheme="minorHAnsi"/>
          <w:i/>
          <w:sz w:val="24"/>
          <w:szCs w:val="24"/>
        </w:rPr>
      </w:pPr>
    </w:p>
    <w:p w14:paraId="32589917" w14:textId="5D22D4A4" w:rsidR="00FA41DC" w:rsidRDefault="00FA41DC" w:rsidP="00E349F3">
      <w:pPr>
        <w:rPr>
          <w:rFonts w:asciiTheme="minorHAnsi" w:hAnsiTheme="minorHAnsi"/>
          <w:i/>
          <w:sz w:val="24"/>
          <w:szCs w:val="24"/>
        </w:rPr>
      </w:pPr>
    </w:p>
    <w:p w14:paraId="1C44813B" w14:textId="7D3C61EE" w:rsidR="00FA41DC" w:rsidRDefault="00FA41DC" w:rsidP="00E349F3">
      <w:pPr>
        <w:rPr>
          <w:rFonts w:asciiTheme="minorHAnsi" w:hAnsiTheme="minorHAnsi"/>
          <w:i/>
          <w:sz w:val="24"/>
          <w:szCs w:val="24"/>
        </w:rPr>
      </w:pPr>
    </w:p>
    <w:p w14:paraId="1085F47B" w14:textId="77777777" w:rsidR="00FA41DC" w:rsidRPr="00B01C8A" w:rsidRDefault="00FA41DC" w:rsidP="00E349F3">
      <w:pPr>
        <w:rPr>
          <w:rFonts w:asciiTheme="minorHAnsi" w:hAnsiTheme="minorHAnsi"/>
          <w:i/>
          <w:sz w:val="24"/>
          <w:szCs w:val="24"/>
        </w:rPr>
      </w:pPr>
    </w:p>
    <w:p w14:paraId="03E8727C" w14:textId="58664FC7" w:rsidR="004E29A8" w:rsidRPr="00B01C8A" w:rsidRDefault="004E29A8" w:rsidP="00E349F3">
      <w:pPr>
        <w:jc w:val="both"/>
        <w:rPr>
          <w:rFonts w:asciiTheme="minorHAnsi" w:hAnsiTheme="minorHAnsi"/>
          <w:b/>
          <w:sz w:val="24"/>
          <w:szCs w:val="24"/>
        </w:rPr>
      </w:pPr>
      <w:r w:rsidRPr="00B01C8A">
        <w:rPr>
          <w:rFonts w:asciiTheme="minorHAnsi" w:hAnsiTheme="minorHAnsi"/>
          <w:b/>
          <w:i/>
          <w:sz w:val="24"/>
          <w:szCs w:val="24"/>
        </w:rPr>
        <w:lastRenderedPageBreak/>
        <w:t>Q24. Do you support or oppose allowing individuals to vote who are currently in jail or prison?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075"/>
        <w:gridCol w:w="1178"/>
        <w:gridCol w:w="1442"/>
        <w:gridCol w:w="1288"/>
        <w:gridCol w:w="763"/>
      </w:tblGrid>
      <w:tr w:rsidR="004E29A8" w:rsidRPr="00B01C8A" w14:paraId="321D07D6" w14:textId="77777777" w:rsidTr="00E349F3">
        <w:trPr>
          <w:gridAfter w:val="4"/>
        </w:trPr>
        <w:tc>
          <w:tcPr>
            <w:tcW w:w="0" w:type="auto"/>
            <w:tcBorders>
              <w:top w:val="single" w:sz="4" w:space="0" w:color="auto"/>
              <w:left w:val="nil"/>
              <w:right w:val="nil"/>
            </w:tcBorders>
          </w:tcPr>
          <w:p w14:paraId="077CB154" w14:textId="77777777" w:rsidR="004E29A8" w:rsidRPr="00B01C8A" w:rsidRDefault="004E29A8" w:rsidP="004E29A8">
            <w:pPr>
              <w:rPr>
                <w:rFonts w:asciiTheme="minorHAnsi" w:hAnsiTheme="minorHAnsi"/>
                <w:sz w:val="24"/>
                <w:szCs w:val="24"/>
              </w:rPr>
            </w:pPr>
          </w:p>
        </w:tc>
      </w:tr>
      <w:tr w:rsidR="004E29A8" w:rsidRPr="00B01C8A" w14:paraId="229B0592" w14:textId="77777777" w:rsidTr="00E349F3">
        <w:tc>
          <w:tcPr>
            <w:tcW w:w="0" w:type="auto"/>
            <w:tcBorders>
              <w:left w:val="nil"/>
              <w:right w:val="nil"/>
            </w:tcBorders>
          </w:tcPr>
          <w:p w14:paraId="1EC264FA" w14:textId="77777777" w:rsidR="004E29A8" w:rsidRPr="00B01C8A" w:rsidRDefault="004E29A8" w:rsidP="004E29A8">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left w:val="nil"/>
              <w:bottom w:val="thick" w:sz="0" w:space="0" w:color="000000"/>
              <w:right w:val="nil"/>
            </w:tcBorders>
          </w:tcPr>
          <w:p w14:paraId="22A88232" w14:textId="30D58C1F" w:rsidR="004E29A8" w:rsidRPr="00B01C8A" w:rsidRDefault="004E29A8" w:rsidP="004E29A8">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left w:val="nil"/>
              <w:bottom w:val="thick" w:sz="0" w:space="0" w:color="000000"/>
              <w:right w:val="nil"/>
            </w:tcBorders>
          </w:tcPr>
          <w:p w14:paraId="3597748F" w14:textId="34DFF364" w:rsidR="004E29A8" w:rsidRPr="00B01C8A" w:rsidRDefault="004E29A8" w:rsidP="004E29A8">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left w:val="nil"/>
              <w:bottom w:val="thick" w:sz="0" w:space="0" w:color="000000"/>
              <w:right w:val="nil"/>
            </w:tcBorders>
          </w:tcPr>
          <w:p w14:paraId="0E5F54DD" w14:textId="435BD3FA" w:rsidR="004E29A8" w:rsidRPr="00B01C8A" w:rsidRDefault="004E29A8" w:rsidP="004E29A8">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left w:val="nil"/>
              <w:bottom w:val="thick" w:sz="0" w:space="0" w:color="000000"/>
              <w:right w:val="nil"/>
            </w:tcBorders>
          </w:tcPr>
          <w:p w14:paraId="08864894" w14:textId="77777777" w:rsidR="004E29A8" w:rsidRPr="00B01C8A" w:rsidRDefault="004E29A8" w:rsidP="004E29A8">
            <w:pPr>
              <w:jc w:val="center"/>
              <w:rPr>
                <w:rFonts w:asciiTheme="minorHAnsi" w:hAnsiTheme="minorHAnsi"/>
                <w:sz w:val="24"/>
                <w:szCs w:val="24"/>
              </w:rPr>
            </w:pPr>
            <w:r w:rsidRPr="00B01C8A">
              <w:rPr>
                <w:rFonts w:asciiTheme="minorHAnsi" w:hAnsiTheme="minorHAnsi"/>
                <w:i/>
                <w:sz w:val="24"/>
                <w:szCs w:val="24"/>
              </w:rPr>
              <w:t>Total</w:t>
            </w:r>
          </w:p>
        </w:tc>
      </w:tr>
      <w:tr w:rsidR="004E29A8" w:rsidRPr="00B01C8A" w14:paraId="16C19F91" w14:textId="77777777" w:rsidTr="00E349F3">
        <w:tc>
          <w:tcPr>
            <w:tcW w:w="0" w:type="auto"/>
            <w:tcBorders>
              <w:left w:val="nil"/>
              <w:bottom w:val="thick" w:sz="0" w:space="0" w:color="000000"/>
              <w:right w:val="nil"/>
            </w:tcBorders>
          </w:tcPr>
          <w:p w14:paraId="30318789" w14:textId="77777777" w:rsidR="004E29A8" w:rsidRPr="00B01C8A" w:rsidRDefault="004E29A8" w:rsidP="004E29A8">
            <w:pPr>
              <w:jc w:val="center"/>
              <w:rPr>
                <w:rFonts w:asciiTheme="minorHAnsi" w:hAnsiTheme="minorHAnsi"/>
                <w:sz w:val="24"/>
                <w:szCs w:val="24"/>
              </w:rPr>
            </w:pPr>
          </w:p>
        </w:tc>
        <w:tc>
          <w:tcPr>
            <w:tcW w:w="0" w:type="auto"/>
            <w:tcBorders>
              <w:top w:val="thick" w:sz="0" w:space="0" w:color="000000"/>
              <w:left w:val="nil"/>
              <w:bottom w:val="thick" w:sz="0" w:space="0" w:color="000000"/>
              <w:right w:val="nil"/>
            </w:tcBorders>
          </w:tcPr>
          <w:p w14:paraId="77294FE8" w14:textId="77777777" w:rsidR="004E29A8" w:rsidRPr="00B01C8A" w:rsidRDefault="004E29A8" w:rsidP="004E29A8">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left w:val="nil"/>
              <w:bottom w:val="thick" w:sz="0" w:space="0" w:color="000000"/>
              <w:right w:val="nil"/>
            </w:tcBorders>
          </w:tcPr>
          <w:p w14:paraId="06EB7FE1" w14:textId="77777777" w:rsidR="004E29A8" w:rsidRPr="00B01C8A" w:rsidRDefault="004E29A8" w:rsidP="004E29A8">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left w:val="nil"/>
              <w:bottom w:val="thick" w:sz="0" w:space="0" w:color="000000"/>
              <w:right w:val="nil"/>
            </w:tcBorders>
          </w:tcPr>
          <w:p w14:paraId="13959350" w14:textId="77777777" w:rsidR="004E29A8" w:rsidRPr="00B01C8A" w:rsidRDefault="004E29A8" w:rsidP="004E29A8">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left w:val="nil"/>
              <w:bottom w:val="thick" w:sz="0" w:space="0" w:color="000000"/>
              <w:right w:val="nil"/>
            </w:tcBorders>
          </w:tcPr>
          <w:p w14:paraId="3ACE488A" w14:textId="77777777" w:rsidR="004E29A8" w:rsidRPr="00B01C8A" w:rsidRDefault="004E29A8" w:rsidP="004E29A8">
            <w:pPr>
              <w:jc w:val="center"/>
              <w:rPr>
                <w:rFonts w:asciiTheme="minorHAnsi" w:hAnsiTheme="minorHAnsi"/>
                <w:sz w:val="24"/>
                <w:szCs w:val="24"/>
              </w:rPr>
            </w:pPr>
            <w:r w:rsidRPr="00B01C8A">
              <w:rPr>
                <w:rFonts w:asciiTheme="minorHAnsi" w:hAnsiTheme="minorHAnsi"/>
                <w:sz w:val="24"/>
                <w:szCs w:val="24"/>
              </w:rPr>
              <w:t>%</w:t>
            </w:r>
          </w:p>
        </w:tc>
      </w:tr>
      <w:tr w:rsidR="004E29A8" w:rsidRPr="00B01C8A" w14:paraId="276CF24D" w14:textId="77777777" w:rsidTr="00E349F3">
        <w:tc>
          <w:tcPr>
            <w:tcW w:w="0" w:type="auto"/>
            <w:tcBorders>
              <w:top w:val="thick" w:sz="0" w:space="0" w:color="000000"/>
              <w:left w:val="nil"/>
              <w:right w:val="nil"/>
            </w:tcBorders>
          </w:tcPr>
          <w:p w14:paraId="1D133174" w14:textId="77777777" w:rsidR="004E29A8" w:rsidRPr="00B01C8A" w:rsidRDefault="004E29A8" w:rsidP="004E29A8">
            <w:pPr>
              <w:rPr>
                <w:rFonts w:asciiTheme="minorHAnsi" w:hAnsiTheme="minorHAnsi"/>
                <w:sz w:val="24"/>
                <w:szCs w:val="24"/>
              </w:rPr>
            </w:pPr>
            <w:r w:rsidRPr="00B01C8A">
              <w:rPr>
                <w:rFonts w:asciiTheme="minorHAnsi" w:hAnsiTheme="minorHAnsi"/>
                <w:sz w:val="24"/>
                <w:szCs w:val="24"/>
              </w:rPr>
              <w:t>Strongly support</w:t>
            </w:r>
          </w:p>
        </w:tc>
        <w:tc>
          <w:tcPr>
            <w:tcW w:w="0" w:type="auto"/>
            <w:tcBorders>
              <w:top w:val="thick" w:sz="0" w:space="0" w:color="000000"/>
              <w:left w:val="nil"/>
              <w:right w:val="nil"/>
            </w:tcBorders>
          </w:tcPr>
          <w:p w14:paraId="045CF654" w14:textId="2F232882"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25</w:t>
            </w:r>
          </w:p>
        </w:tc>
        <w:tc>
          <w:tcPr>
            <w:tcW w:w="0" w:type="auto"/>
            <w:tcBorders>
              <w:top w:val="thick" w:sz="0" w:space="0" w:color="000000"/>
              <w:left w:val="nil"/>
              <w:right w:val="nil"/>
            </w:tcBorders>
          </w:tcPr>
          <w:p w14:paraId="7D62970E" w14:textId="109A51D8"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17</w:t>
            </w:r>
          </w:p>
        </w:tc>
        <w:tc>
          <w:tcPr>
            <w:tcW w:w="0" w:type="auto"/>
            <w:tcBorders>
              <w:top w:val="thick" w:sz="0" w:space="0" w:color="000000"/>
              <w:left w:val="nil"/>
              <w:right w:val="nil"/>
            </w:tcBorders>
          </w:tcPr>
          <w:p w14:paraId="4A49EA2C" w14:textId="11BF1392"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11</w:t>
            </w:r>
          </w:p>
        </w:tc>
        <w:tc>
          <w:tcPr>
            <w:tcW w:w="0" w:type="auto"/>
            <w:tcBorders>
              <w:top w:val="thick" w:sz="0" w:space="0" w:color="000000"/>
              <w:left w:val="nil"/>
              <w:right w:val="nil"/>
            </w:tcBorders>
          </w:tcPr>
          <w:p w14:paraId="243885AD" w14:textId="479832E6"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19</w:t>
            </w:r>
          </w:p>
        </w:tc>
      </w:tr>
      <w:tr w:rsidR="004E29A8" w:rsidRPr="00B01C8A" w14:paraId="5B60145D" w14:textId="77777777" w:rsidTr="00E349F3">
        <w:tc>
          <w:tcPr>
            <w:tcW w:w="0" w:type="auto"/>
            <w:tcBorders>
              <w:left w:val="nil"/>
              <w:right w:val="nil"/>
            </w:tcBorders>
          </w:tcPr>
          <w:p w14:paraId="19982D25" w14:textId="77777777" w:rsidR="004E29A8" w:rsidRPr="00B01C8A" w:rsidRDefault="004E29A8" w:rsidP="004E29A8">
            <w:pPr>
              <w:rPr>
                <w:rFonts w:asciiTheme="minorHAnsi" w:hAnsiTheme="minorHAnsi"/>
                <w:sz w:val="24"/>
                <w:szCs w:val="24"/>
              </w:rPr>
            </w:pPr>
            <w:r w:rsidRPr="00B01C8A">
              <w:rPr>
                <w:rFonts w:asciiTheme="minorHAnsi" w:hAnsiTheme="minorHAnsi"/>
                <w:sz w:val="24"/>
                <w:szCs w:val="24"/>
              </w:rPr>
              <w:t>Somewhat support</w:t>
            </w:r>
          </w:p>
        </w:tc>
        <w:tc>
          <w:tcPr>
            <w:tcW w:w="0" w:type="auto"/>
            <w:tcBorders>
              <w:left w:val="nil"/>
              <w:right w:val="nil"/>
            </w:tcBorders>
          </w:tcPr>
          <w:p w14:paraId="7E08AE9E" w14:textId="6265673E"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33</w:t>
            </w:r>
          </w:p>
        </w:tc>
        <w:tc>
          <w:tcPr>
            <w:tcW w:w="0" w:type="auto"/>
            <w:tcBorders>
              <w:left w:val="nil"/>
              <w:right w:val="nil"/>
            </w:tcBorders>
          </w:tcPr>
          <w:p w14:paraId="2E1FDCDC" w14:textId="345D267E"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30</w:t>
            </w:r>
          </w:p>
        </w:tc>
        <w:tc>
          <w:tcPr>
            <w:tcW w:w="0" w:type="auto"/>
            <w:tcBorders>
              <w:left w:val="nil"/>
              <w:right w:val="nil"/>
            </w:tcBorders>
          </w:tcPr>
          <w:p w14:paraId="1768A856" w14:textId="64178650"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23</w:t>
            </w:r>
          </w:p>
        </w:tc>
        <w:tc>
          <w:tcPr>
            <w:tcW w:w="0" w:type="auto"/>
            <w:tcBorders>
              <w:left w:val="nil"/>
              <w:right w:val="nil"/>
            </w:tcBorders>
          </w:tcPr>
          <w:p w14:paraId="7BF0AE6A" w14:textId="15813400"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30</w:t>
            </w:r>
          </w:p>
        </w:tc>
      </w:tr>
      <w:tr w:rsidR="004E29A8" w:rsidRPr="00B01C8A" w14:paraId="619D7B9C" w14:textId="77777777" w:rsidTr="00E349F3">
        <w:tc>
          <w:tcPr>
            <w:tcW w:w="0" w:type="auto"/>
            <w:tcBorders>
              <w:left w:val="nil"/>
              <w:right w:val="nil"/>
            </w:tcBorders>
          </w:tcPr>
          <w:p w14:paraId="0FFA175E" w14:textId="77777777" w:rsidR="004E29A8" w:rsidRPr="00B01C8A" w:rsidRDefault="004E29A8" w:rsidP="004E29A8">
            <w:pPr>
              <w:rPr>
                <w:rFonts w:asciiTheme="minorHAnsi" w:hAnsiTheme="minorHAnsi"/>
                <w:sz w:val="24"/>
                <w:szCs w:val="24"/>
              </w:rPr>
            </w:pPr>
            <w:r w:rsidRPr="00B01C8A">
              <w:rPr>
                <w:rFonts w:asciiTheme="minorHAnsi" w:hAnsiTheme="minorHAnsi"/>
                <w:sz w:val="24"/>
                <w:szCs w:val="24"/>
              </w:rPr>
              <w:t>Somewhat oppose</w:t>
            </w:r>
          </w:p>
        </w:tc>
        <w:tc>
          <w:tcPr>
            <w:tcW w:w="0" w:type="auto"/>
            <w:tcBorders>
              <w:left w:val="nil"/>
              <w:right w:val="nil"/>
            </w:tcBorders>
          </w:tcPr>
          <w:p w14:paraId="085F33FD" w14:textId="65CA5678"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26</w:t>
            </w:r>
          </w:p>
        </w:tc>
        <w:tc>
          <w:tcPr>
            <w:tcW w:w="0" w:type="auto"/>
            <w:tcBorders>
              <w:left w:val="nil"/>
              <w:right w:val="nil"/>
            </w:tcBorders>
          </w:tcPr>
          <w:p w14:paraId="475A2549" w14:textId="03F370D7"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30</w:t>
            </w:r>
          </w:p>
        </w:tc>
        <w:tc>
          <w:tcPr>
            <w:tcW w:w="0" w:type="auto"/>
            <w:tcBorders>
              <w:left w:val="nil"/>
              <w:right w:val="nil"/>
            </w:tcBorders>
          </w:tcPr>
          <w:p w14:paraId="68553A15" w14:textId="08FB76E0"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27</w:t>
            </w:r>
          </w:p>
        </w:tc>
        <w:tc>
          <w:tcPr>
            <w:tcW w:w="0" w:type="auto"/>
            <w:tcBorders>
              <w:left w:val="nil"/>
              <w:right w:val="nil"/>
            </w:tcBorders>
          </w:tcPr>
          <w:p w14:paraId="7AF9F0F2" w14:textId="14F2AA45"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27</w:t>
            </w:r>
          </w:p>
        </w:tc>
      </w:tr>
      <w:tr w:rsidR="004E29A8" w:rsidRPr="00B01C8A" w14:paraId="0C9E11D0" w14:textId="77777777" w:rsidTr="00E349F3">
        <w:tc>
          <w:tcPr>
            <w:tcW w:w="0" w:type="auto"/>
            <w:tcBorders>
              <w:left w:val="nil"/>
              <w:right w:val="nil"/>
            </w:tcBorders>
          </w:tcPr>
          <w:p w14:paraId="719BE7B6" w14:textId="77777777" w:rsidR="004E29A8" w:rsidRPr="00B01C8A" w:rsidRDefault="004E29A8" w:rsidP="004E29A8">
            <w:pPr>
              <w:rPr>
                <w:rFonts w:asciiTheme="minorHAnsi" w:hAnsiTheme="minorHAnsi"/>
                <w:sz w:val="24"/>
                <w:szCs w:val="24"/>
              </w:rPr>
            </w:pPr>
            <w:r w:rsidRPr="00B01C8A">
              <w:rPr>
                <w:rFonts w:asciiTheme="minorHAnsi" w:hAnsiTheme="minorHAnsi"/>
                <w:sz w:val="24"/>
                <w:szCs w:val="24"/>
              </w:rPr>
              <w:t>Strongly oppose</w:t>
            </w:r>
          </w:p>
        </w:tc>
        <w:tc>
          <w:tcPr>
            <w:tcW w:w="0" w:type="auto"/>
            <w:tcBorders>
              <w:left w:val="nil"/>
              <w:right w:val="nil"/>
            </w:tcBorders>
          </w:tcPr>
          <w:p w14:paraId="05151B5F" w14:textId="4E9B3B71"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15</w:t>
            </w:r>
          </w:p>
        </w:tc>
        <w:tc>
          <w:tcPr>
            <w:tcW w:w="0" w:type="auto"/>
            <w:tcBorders>
              <w:left w:val="nil"/>
              <w:right w:val="nil"/>
            </w:tcBorders>
          </w:tcPr>
          <w:p w14:paraId="15C7AE82" w14:textId="3A711CDC"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22</w:t>
            </w:r>
          </w:p>
        </w:tc>
        <w:tc>
          <w:tcPr>
            <w:tcW w:w="0" w:type="auto"/>
            <w:tcBorders>
              <w:left w:val="nil"/>
              <w:right w:val="nil"/>
            </w:tcBorders>
          </w:tcPr>
          <w:p w14:paraId="287E5E09" w14:textId="0F80FCD4"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38</w:t>
            </w:r>
          </w:p>
        </w:tc>
        <w:tc>
          <w:tcPr>
            <w:tcW w:w="0" w:type="auto"/>
            <w:tcBorders>
              <w:left w:val="nil"/>
              <w:right w:val="nil"/>
            </w:tcBorders>
          </w:tcPr>
          <w:p w14:paraId="2A25F112" w14:textId="7CD0F9CE"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24</w:t>
            </w:r>
          </w:p>
        </w:tc>
      </w:tr>
      <w:tr w:rsidR="004E29A8" w:rsidRPr="00B01C8A" w14:paraId="37F4E8D9" w14:textId="77777777" w:rsidTr="00E349F3">
        <w:tc>
          <w:tcPr>
            <w:tcW w:w="0" w:type="auto"/>
            <w:tcBorders>
              <w:left w:val="nil"/>
              <w:right w:val="nil"/>
            </w:tcBorders>
          </w:tcPr>
          <w:p w14:paraId="271E1CF9" w14:textId="77777777" w:rsidR="004E29A8" w:rsidRPr="00B01C8A" w:rsidRDefault="004E29A8" w:rsidP="004E29A8">
            <w:pPr>
              <w:rPr>
                <w:rFonts w:asciiTheme="minorHAnsi" w:hAnsiTheme="minorHAnsi"/>
                <w:sz w:val="24"/>
                <w:szCs w:val="24"/>
              </w:rPr>
            </w:pPr>
            <w:r w:rsidRPr="00B01C8A">
              <w:rPr>
                <w:rFonts w:asciiTheme="minorHAnsi" w:hAnsiTheme="minorHAnsi"/>
                <w:sz w:val="24"/>
                <w:szCs w:val="24"/>
              </w:rPr>
              <w:t>DON'T KNOW</w:t>
            </w:r>
          </w:p>
        </w:tc>
        <w:tc>
          <w:tcPr>
            <w:tcW w:w="0" w:type="auto"/>
            <w:tcBorders>
              <w:left w:val="nil"/>
              <w:right w:val="nil"/>
            </w:tcBorders>
          </w:tcPr>
          <w:p w14:paraId="494A5014" w14:textId="7B720B30" w:rsidR="004E29A8" w:rsidRPr="00B01C8A" w:rsidRDefault="00AA0AB9" w:rsidP="004E29A8">
            <w:pPr>
              <w:jc w:val="right"/>
              <w:rPr>
                <w:rFonts w:asciiTheme="minorHAnsi" w:hAnsiTheme="minorHAnsi"/>
                <w:sz w:val="24"/>
                <w:szCs w:val="24"/>
              </w:rPr>
            </w:pPr>
            <w:r w:rsidRPr="00B01C8A">
              <w:rPr>
                <w:rFonts w:asciiTheme="minorHAnsi" w:hAnsiTheme="minorHAnsi"/>
                <w:sz w:val="24"/>
                <w:szCs w:val="24"/>
              </w:rPr>
              <w:t>*</w:t>
            </w:r>
          </w:p>
        </w:tc>
        <w:tc>
          <w:tcPr>
            <w:tcW w:w="0" w:type="auto"/>
            <w:tcBorders>
              <w:left w:val="nil"/>
              <w:right w:val="nil"/>
            </w:tcBorders>
          </w:tcPr>
          <w:p w14:paraId="42EEDE04" w14:textId="77777777"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w:t>
            </w:r>
          </w:p>
        </w:tc>
        <w:tc>
          <w:tcPr>
            <w:tcW w:w="0" w:type="auto"/>
            <w:tcBorders>
              <w:left w:val="nil"/>
              <w:right w:val="nil"/>
            </w:tcBorders>
          </w:tcPr>
          <w:p w14:paraId="60C8159E" w14:textId="77777777"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w:t>
            </w:r>
          </w:p>
        </w:tc>
        <w:tc>
          <w:tcPr>
            <w:tcW w:w="0" w:type="auto"/>
            <w:tcBorders>
              <w:left w:val="nil"/>
              <w:right w:val="nil"/>
            </w:tcBorders>
          </w:tcPr>
          <w:p w14:paraId="490DF821" w14:textId="77777777"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w:t>
            </w:r>
          </w:p>
        </w:tc>
      </w:tr>
      <w:tr w:rsidR="004E29A8" w:rsidRPr="00B01C8A" w14:paraId="004D1136" w14:textId="77777777" w:rsidTr="00E349F3">
        <w:tc>
          <w:tcPr>
            <w:tcW w:w="0" w:type="auto"/>
            <w:tcBorders>
              <w:left w:val="nil"/>
              <w:right w:val="nil"/>
            </w:tcBorders>
          </w:tcPr>
          <w:p w14:paraId="4995A506" w14:textId="77777777" w:rsidR="004E29A8" w:rsidRPr="00B01C8A" w:rsidRDefault="004E29A8" w:rsidP="004E29A8">
            <w:pPr>
              <w:rPr>
                <w:rFonts w:asciiTheme="minorHAnsi" w:hAnsiTheme="minorHAnsi"/>
                <w:sz w:val="24"/>
                <w:szCs w:val="24"/>
              </w:rPr>
            </w:pPr>
            <w:r w:rsidRPr="00B01C8A">
              <w:rPr>
                <w:rFonts w:asciiTheme="minorHAnsi" w:hAnsiTheme="minorHAnsi"/>
                <w:sz w:val="24"/>
                <w:szCs w:val="24"/>
              </w:rPr>
              <w:t>SKIPPED/ REFUSED</w:t>
            </w:r>
          </w:p>
        </w:tc>
        <w:tc>
          <w:tcPr>
            <w:tcW w:w="0" w:type="auto"/>
            <w:tcBorders>
              <w:left w:val="nil"/>
              <w:right w:val="nil"/>
            </w:tcBorders>
          </w:tcPr>
          <w:p w14:paraId="0CE8A901" w14:textId="0D654559"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1</w:t>
            </w:r>
          </w:p>
        </w:tc>
        <w:tc>
          <w:tcPr>
            <w:tcW w:w="0" w:type="auto"/>
            <w:tcBorders>
              <w:left w:val="nil"/>
              <w:right w:val="nil"/>
            </w:tcBorders>
          </w:tcPr>
          <w:p w14:paraId="54A84C53" w14:textId="1390D2B4"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1</w:t>
            </w:r>
          </w:p>
        </w:tc>
        <w:tc>
          <w:tcPr>
            <w:tcW w:w="0" w:type="auto"/>
            <w:tcBorders>
              <w:left w:val="nil"/>
              <w:right w:val="nil"/>
            </w:tcBorders>
          </w:tcPr>
          <w:p w14:paraId="5784F87F" w14:textId="52BEB5BC"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1</w:t>
            </w:r>
          </w:p>
        </w:tc>
        <w:tc>
          <w:tcPr>
            <w:tcW w:w="0" w:type="auto"/>
            <w:tcBorders>
              <w:left w:val="nil"/>
              <w:right w:val="nil"/>
            </w:tcBorders>
          </w:tcPr>
          <w:p w14:paraId="066F8BA6" w14:textId="77777777"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1</w:t>
            </w:r>
          </w:p>
        </w:tc>
      </w:tr>
      <w:tr w:rsidR="004E29A8" w:rsidRPr="00B01C8A" w14:paraId="32F7A87D" w14:textId="77777777" w:rsidTr="00E349F3">
        <w:tc>
          <w:tcPr>
            <w:tcW w:w="0" w:type="auto"/>
            <w:tcBorders>
              <w:left w:val="nil"/>
              <w:bottom w:val="nil"/>
              <w:right w:val="nil"/>
            </w:tcBorders>
          </w:tcPr>
          <w:p w14:paraId="2799F70C" w14:textId="77777777" w:rsidR="004E29A8" w:rsidRPr="00B01C8A" w:rsidRDefault="004E29A8" w:rsidP="004E29A8">
            <w:pPr>
              <w:rPr>
                <w:rFonts w:asciiTheme="minorHAnsi" w:hAnsiTheme="minorHAnsi"/>
                <w:sz w:val="24"/>
                <w:szCs w:val="24"/>
              </w:rPr>
            </w:pPr>
            <w:r w:rsidRPr="00B01C8A">
              <w:rPr>
                <w:rFonts w:asciiTheme="minorHAnsi" w:hAnsiTheme="minorHAnsi"/>
                <w:sz w:val="24"/>
                <w:szCs w:val="24"/>
              </w:rPr>
              <w:t>N</w:t>
            </w:r>
          </w:p>
        </w:tc>
        <w:tc>
          <w:tcPr>
            <w:tcW w:w="0" w:type="auto"/>
            <w:tcBorders>
              <w:left w:val="nil"/>
              <w:bottom w:val="nil"/>
              <w:right w:val="nil"/>
            </w:tcBorders>
          </w:tcPr>
          <w:p w14:paraId="58A74434" w14:textId="77777777"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896</w:t>
            </w:r>
          </w:p>
        </w:tc>
        <w:tc>
          <w:tcPr>
            <w:tcW w:w="0" w:type="auto"/>
            <w:tcBorders>
              <w:left w:val="nil"/>
              <w:bottom w:val="nil"/>
              <w:right w:val="nil"/>
            </w:tcBorders>
          </w:tcPr>
          <w:p w14:paraId="23F053A3" w14:textId="77777777"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539</w:t>
            </w:r>
          </w:p>
        </w:tc>
        <w:tc>
          <w:tcPr>
            <w:tcW w:w="0" w:type="auto"/>
            <w:tcBorders>
              <w:left w:val="nil"/>
              <w:bottom w:val="nil"/>
              <w:right w:val="nil"/>
            </w:tcBorders>
          </w:tcPr>
          <w:p w14:paraId="55C55866" w14:textId="77777777"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955</w:t>
            </w:r>
          </w:p>
        </w:tc>
        <w:tc>
          <w:tcPr>
            <w:tcW w:w="0" w:type="auto"/>
            <w:tcBorders>
              <w:left w:val="nil"/>
              <w:bottom w:val="nil"/>
              <w:right w:val="nil"/>
            </w:tcBorders>
          </w:tcPr>
          <w:p w14:paraId="6566C746" w14:textId="77777777" w:rsidR="004E29A8" w:rsidRPr="00B01C8A" w:rsidRDefault="004E29A8" w:rsidP="004E29A8">
            <w:pPr>
              <w:jc w:val="right"/>
              <w:rPr>
                <w:rFonts w:asciiTheme="minorHAnsi" w:hAnsiTheme="minorHAnsi"/>
                <w:sz w:val="24"/>
                <w:szCs w:val="24"/>
              </w:rPr>
            </w:pPr>
            <w:r w:rsidRPr="00B01C8A">
              <w:rPr>
                <w:rFonts w:asciiTheme="minorHAnsi" w:hAnsiTheme="minorHAnsi"/>
                <w:sz w:val="24"/>
                <w:szCs w:val="24"/>
              </w:rPr>
              <w:t>3,427</w:t>
            </w:r>
          </w:p>
        </w:tc>
      </w:tr>
    </w:tbl>
    <w:p w14:paraId="5C0E4E49" w14:textId="66C62C51" w:rsidR="004E29A8" w:rsidRPr="00B01C8A" w:rsidRDefault="004E29A8" w:rsidP="004E29A8">
      <w:pPr>
        <w:rPr>
          <w:rFonts w:asciiTheme="minorHAnsi" w:hAnsiTheme="minorHAnsi"/>
          <w:i/>
          <w:sz w:val="24"/>
          <w:szCs w:val="24"/>
        </w:rPr>
      </w:pPr>
      <w:r w:rsidRPr="00B01C8A">
        <w:rPr>
          <w:rFonts w:asciiTheme="minorHAnsi" w:hAnsiTheme="minorHAnsi"/>
          <w:i/>
          <w:sz w:val="24"/>
          <w:szCs w:val="24"/>
        </w:rPr>
        <w:t xml:space="preserve"> </w:t>
      </w:r>
    </w:p>
    <w:p w14:paraId="2BDE3976" w14:textId="77777777" w:rsidR="004E29A8" w:rsidRPr="00B01C8A" w:rsidRDefault="004E29A8" w:rsidP="004E29A8">
      <w:pPr>
        <w:jc w:val="center"/>
        <w:rPr>
          <w:rFonts w:asciiTheme="minorHAnsi" w:hAnsiTheme="minorHAnsi"/>
          <w:i/>
          <w:sz w:val="24"/>
          <w:szCs w:val="24"/>
        </w:rPr>
      </w:pPr>
    </w:p>
    <w:p w14:paraId="4299AE0D" w14:textId="5E2BFC08" w:rsidR="00380879" w:rsidRPr="00B01C8A" w:rsidRDefault="004E29A8" w:rsidP="00E349F3">
      <w:pPr>
        <w:rPr>
          <w:rFonts w:asciiTheme="minorHAnsi" w:hAnsiTheme="minorHAnsi"/>
          <w:b/>
          <w:sz w:val="24"/>
          <w:szCs w:val="24"/>
        </w:rPr>
      </w:pPr>
      <w:r w:rsidRPr="00B01C8A">
        <w:rPr>
          <w:rFonts w:asciiTheme="minorHAnsi" w:hAnsiTheme="minorHAnsi"/>
          <w:b/>
          <w:i/>
          <w:sz w:val="24"/>
          <w:szCs w:val="24"/>
        </w:rPr>
        <w:t xml:space="preserve">Q25. </w:t>
      </w:r>
      <w:r w:rsidR="00380879" w:rsidRPr="00B01C8A">
        <w:rPr>
          <w:rFonts w:asciiTheme="minorHAnsi" w:hAnsiTheme="minorHAnsi"/>
          <w:b/>
          <w:i/>
          <w:sz w:val="24"/>
          <w:szCs w:val="24"/>
        </w:rPr>
        <w:t>Do you believe the funding for your local police department should be increased, decreased, or kept the same?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380879" w:rsidRPr="00B01C8A" w14:paraId="141A6B66" w14:textId="77777777" w:rsidTr="00E349F3">
        <w:tc>
          <w:tcPr>
            <w:tcW w:w="0" w:type="auto"/>
            <w:tcBorders>
              <w:top w:val="thick" w:sz="0" w:space="0" w:color="000000"/>
            </w:tcBorders>
          </w:tcPr>
          <w:p w14:paraId="1CB7081C" w14:textId="77777777" w:rsidR="00380879" w:rsidRPr="00B01C8A" w:rsidRDefault="00380879">
            <w:pPr>
              <w:rPr>
                <w:rFonts w:asciiTheme="minorHAnsi" w:hAnsiTheme="minorHAnsi"/>
                <w:sz w:val="24"/>
                <w:szCs w:val="24"/>
              </w:rPr>
            </w:pPr>
          </w:p>
        </w:tc>
        <w:tc>
          <w:tcPr>
            <w:tcW w:w="0" w:type="auto"/>
            <w:gridSpan w:val="4"/>
            <w:tcBorders>
              <w:top w:val="thick" w:sz="0" w:space="0" w:color="000000"/>
              <w:bottom w:val="thick" w:sz="0" w:space="0" w:color="000000"/>
            </w:tcBorders>
          </w:tcPr>
          <w:p w14:paraId="34BED66A" w14:textId="400EF4C4" w:rsidR="00380879" w:rsidRPr="00B01C8A" w:rsidRDefault="00380879">
            <w:pPr>
              <w:jc w:val="center"/>
              <w:rPr>
                <w:rFonts w:asciiTheme="minorHAnsi" w:hAnsiTheme="minorHAnsi"/>
                <w:sz w:val="24"/>
                <w:szCs w:val="24"/>
              </w:rPr>
            </w:pPr>
          </w:p>
        </w:tc>
      </w:tr>
      <w:tr w:rsidR="00380879" w:rsidRPr="00B01C8A" w14:paraId="4B21E3A4" w14:textId="77777777" w:rsidTr="00E349F3">
        <w:tc>
          <w:tcPr>
            <w:tcW w:w="0" w:type="auto"/>
          </w:tcPr>
          <w:p w14:paraId="5496D3BD" w14:textId="77777777" w:rsidR="00380879" w:rsidRPr="00B01C8A" w:rsidRDefault="00380879">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3945CF87"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6374E07"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2B9302B"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579C25B" w14:textId="77777777" w:rsidR="00380879" w:rsidRPr="00B01C8A" w:rsidRDefault="00380879">
            <w:pPr>
              <w:jc w:val="center"/>
              <w:rPr>
                <w:rFonts w:asciiTheme="minorHAnsi" w:hAnsiTheme="minorHAnsi"/>
                <w:sz w:val="24"/>
                <w:szCs w:val="24"/>
              </w:rPr>
            </w:pPr>
            <w:r w:rsidRPr="00B01C8A">
              <w:rPr>
                <w:rFonts w:asciiTheme="minorHAnsi" w:hAnsiTheme="minorHAnsi"/>
                <w:i/>
                <w:sz w:val="24"/>
                <w:szCs w:val="24"/>
              </w:rPr>
              <w:t>Total</w:t>
            </w:r>
          </w:p>
        </w:tc>
      </w:tr>
      <w:tr w:rsidR="00380879" w:rsidRPr="00B01C8A" w14:paraId="18681D04" w14:textId="77777777" w:rsidTr="00E349F3">
        <w:tc>
          <w:tcPr>
            <w:tcW w:w="0" w:type="auto"/>
            <w:tcBorders>
              <w:bottom w:val="thick" w:sz="0" w:space="0" w:color="000000"/>
            </w:tcBorders>
          </w:tcPr>
          <w:p w14:paraId="6E26E876" w14:textId="77777777" w:rsidR="00380879" w:rsidRPr="00B01C8A" w:rsidRDefault="00380879">
            <w:pPr>
              <w:jc w:val="center"/>
              <w:rPr>
                <w:rFonts w:asciiTheme="minorHAnsi" w:hAnsiTheme="minorHAnsi"/>
                <w:sz w:val="24"/>
                <w:szCs w:val="24"/>
              </w:rPr>
            </w:pPr>
          </w:p>
        </w:tc>
        <w:tc>
          <w:tcPr>
            <w:tcW w:w="0" w:type="auto"/>
            <w:tcBorders>
              <w:top w:val="thick" w:sz="0" w:space="0" w:color="000000"/>
              <w:bottom w:val="thick" w:sz="0" w:space="0" w:color="000000"/>
            </w:tcBorders>
          </w:tcPr>
          <w:p w14:paraId="65B0E78F"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EB039FB"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9AD34A3"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4C944FA" w14:textId="77777777" w:rsidR="00380879" w:rsidRPr="00B01C8A" w:rsidRDefault="00380879">
            <w:pPr>
              <w:jc w:val="center"/>
              <w:rPr>
                <w:rFonts w:asciiTheme="minorHAnsi" w:hAnsiTheme="minorHAnsi"/>
                <w:sz w:val="24"/>
                <w:szCs w:val="24"/>
              </w:rPr>
            </w:pPr>
            <w:r w:rsidRPr="00B01C8A">
              <w:rPr>
                <w:rFonts w:asciiTheme="minorHAnsi" w:hAnsiTheme="minorHAnsi"/>
                <w:sz w:val="24"/>
                <w:szCs w:val="24"/>
              </w:rPr>
              <w:t>%</w:t>
            </w:r>
          </w:p>
        </w:tc>
      </w:tr>
      <w:tr w:rsidR="00380879" w:rsidRPr="00B01C8A" w14:paraId="71825F5A" w14:textId="77777777" w:rsidTr="00E349F3">
        <w:tc>
          <w:tcPr>
            <w:tcW w:w="0" w:type="auto"/>
            <w:tcBorders>
              <w:top w:val="thick" w:sz="0" w:space="0" w:color="000000"/>
            </w:tcBorders>
          </w:tcPr>
          <w:p w14:paraId="6D2DCF08" w14:textId="77777777" w:rsidR="00380879" w:rsidRPr="00B01C8A" w:rsidRDefault="00380879">
            <w:pPr>
              <w:rPr>
                <w:rFonts w:asciiTheme="minorHAnsi" w:hAnsiTheme="minorHAnsi"/>
                <w:sz w:val="24"/>
                <w:szCs w:val="24"/>
              </w:rPr>
            </w:pPr>
            <w:r w:rsidRPr="00B01C8A">
              <w:rPr>
                <w:rFonts w:asciiTheme="minorHAnsi" w:hAnsiTheme="minorHAnsi"/>
                <w:sz w:val="24"/>
                <w:szCs w:val="24"/>
              </w:rPr>
              <w:t>Increased</w:t>
            </w:r>
          </w:p>
        </w:tc>
        <w:tc>
          <w:tcPr>
            <w:tcW w:w="0" w:type="auto"/>
            <w:tcBorders>
              <w:top w:val="thick" w:sz="0" w:space="0" w:color="000000"/>
            </w:tcBorders>
          </w:tcPr>
          <w:p w14:paraId="116C6909"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36</w:t>
            </w:r>
          </w:p>
        </w:tc>
        <w:tc>
          <w:tcPr>
            <w:tcW w:w="0" w:type="auto"/>
            <w:tcBorders>
              <w:top w:val="thick" w:sz="0" w:space="0" w:color="000000"/>
            </w:tcBorders>
          </w:tcPr>
          <w:p w14:paraId="07062CF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29</w:t>
            </w:r>
          </w:p>
        </w:tc>
        <w:tc>
          <w:tcPr>
            <w:tcW w:w="0" w:type="auto"/>
            <w:tcBorders>
              <w:top w:val="thick" w:sz="0" w:space="0" w:color="000000"/>
            </w:tcBorders>
          </w:tcPr>
          <w:p w14:paraId="12F74657"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45</w:t>
            </w:r>
          </w:p>
        </w:tc>
        <w:tc>
          <w:tcPr>
            <w:tcW w:w="0" w:type="auto"/>
            <w:tcBorders>
              <w:top w:val="thick" w:sz="0" w:space="0" w:color="000000"/>
            </w:tcBorders>
          </w:tcPr>
          <w:p w14:paraId="335225D6"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37</w:t>
            </w:r>
          </w:p>
        </w:tc>
      </w:tr>
      <w:tr w:rsidR="00380879" w:rsidRPr="00B01C8A" w14:paraId="52D0BFE1" w14:textId="77777777" w:rsidTr="00E349F3">
        <w:tc>
          <w:tcPr>
            <w:tcW w:w="0" w:type="auto"/>
          </w:tcPr>
          <w:p w14:paraId="3190ED04" w14:textId="77777777" w:rsidR="00380879" w:rsidRPr="00B01C8A" w:rsidRDefault="00380879">
            <w:pPr>
              <w:rPr>
                <w:rFonts w:asciiTheme="minorHAnsi" w:hAnsiTheme="minorHAnsi"/>
                <w:sz w:val="24"/>
                <w:szCs w:val="24"/>
              </w:rPr>
            </w:pPr>
            <w:r w:rsidRPr="00B01C8A">
              <w:rPr>
                <w:rFonts w:asciiTheme="minorHAnsi" w:hAnsiTheme="minorHAnsi"/>
                <w:sz w:val="24"/>
                <w:szCs w:val="24"/>
              </w:rPr>
              <w:t>Decreased</w:t>
            </w:r>
          </w:p>
        </w:tc>
        <w:tc>
          <w:tcPr>
            <w:tcW w:w="0" w:type="auto"/>
          </w:tcPr>
          <w:p w14:paraId="1FE18CE5"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2AE6E9E3"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77A761E2"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6B6312AF"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18</w:t>
            </w:r>
          </w:p>
        </w:tc>
      </w:tr>
      <w:tr w:rsidR="00380879" w:rsidRPr="00B01C8A" w14:paraId="73DA1D04" w14:textId="77777777" w:rsidTr="00E349F3">
        <w:tc>
          <w:tcPr>
            <w:tcW w:w="0" w:type="auto"/>
          </w:tcPr>
          <w:p w14:paraId="2D5E01C4" w14:textId="77777777" w:rsidR="00380879" w:rsidRPr="00B01C8A" w:rsidRDefault="00380879">
            <w:pPr>
              <w:rPr>
                <w:rFonts w:asciiTheme="minorHAnsi" w:hAnsiTheme="minorHAnsi"/>
                <w:sz w:val="24"/>
                <w:szCs w:val="24"/>
              </w:rPr>
            </w:pPr>
            <w:r w:rsidRPr="00B01C8A">
              <w:rPr>
                <w:rFonts w:asciiTheme="minorHAnsi" w:hAnsiTheme="minorHAnsi"/>
                <w:sz w:val="24"/>
                <w:szCs w:val="24"/>
              </w:rPr>
              <w:t>Kept the same</w:t>
            </w:r>
          </w:p>
        </w:tc>
        <w:tc>
          <w:tcPr>
            <w:tcW w:w="0" w:type="auto"/>
          </w:tcPr>
          <w:p w14:paraId="0A768CAE"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46</w:t>
            </w:r>
          </w:p>
        </w:tc>
        <w:tc>
          <w:tcPr>
            <w:tcW w:w="0" w:type="auto"/>
          </w:tcPr>
          <w:p w14:paraId="00FFA5D6"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47</w:t>
            </w:r>
          </w:p>
        </w:tc>
        <w:tc>
          <w:tcPr>
            <w:tcW w:w="0" w:type="auto"/>
          </w:tcPr>
          <w:p w14:paraId="6A89C62D"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42849878"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43</w:t>
            </w:r>
          </w:p>
        </w:tc>
      </w:tr>
      <w:tr w:rsidR="00380879" w:rsidRPr="00B01C8A" w14:paraId="23D156F4" w14:textId="77777777" w:rsidTr="00E349F3">
        <w:tc>
          <w:tcPr>
            <w:tcW w:w="0" w:type="auto"/>
          </w:tcPr>
          <w:p w14:paraId="11981219" w14:textId="77777777" w:rsidR="00380879" w:rsidRPr="00B01C8A" w:rsidRDefault="00380879">
            <w:pPr>
              <w:rPr>
                <w:rFonts w:asciiTheme="minorHAnsi" w:hAnsiTheme="minorHAnsi"/>
                <w:sz w:val="24"/>
                <w:szCs w:val="24"/>
              </w:rPr>
            </w:pPr>
            <w:r w:rsidRPr="00B01C8A">
              <w:rPr>
                <w:rFonts w:asciiTheme="minorHAnsi" w:hAnsiTheme="minorHAnsi"/>
                <w:sz w:val="24"/>
                <w:szCs w:val="24"/>
              </w:rPr>
              <w:t>DON'T KNOW</w:t>
            </w:r>
          </w:p>
        </w:tc>
        <w:tc>
          <w:tcPr>
            <w:tcW w:w="0" w:type="auto"/>
          </w:tcPr>
          <w:p w14:paraId="11FB1570" w14:textId="54068AA4"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87220AF" w14:textId="75A8C623" w:rsidR="00380879" w:rsidRPr="00B01C8A" w:rsidRDefault="004E29A8">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D5CBFD9" w14:textId="2DA37697"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A38E5B6" w14:textId="46FE88F5" w:rsidR="00380879" w:rsidRPr="00B01C8A" w:rsidRDefault="00380879">
            <w:pPr>
              <w:jc w:val="right"/>
              <w:rPr>
                <w:rFonts w:asciiTheme="minorHAnsi" w:hAnsiTheme="minorHAnsi"/>
                <w:sz w:val="24"/>
                <w:szCs w:val="24"/>
              </w:rPr>
            </w:pPr>
            <w:r w:rsidRPr="00B01C8A">
              <w:rPr>
                <w:rFonts w:asciiTheme="minorHAnsi" w:hAnsiTheme="minorHAnsi"/>
                <w:sz w:val="24"/>
                <w:szCs w:val="24"/>
              </w:rPr>
              <w:t>*</w:t>
            </w:r>
          </w:p>
        </w:tc>
      </w:tr>
      <w:tr w:rsidR="00380879" w:rsidRPr="00B01C8A" w14:paraId="7ED00C86" w14:textId="77777777" w:rsidTr="00E349F3">
        <w:tc>
          <w:tcPr>
            <w:tcW w:w="0" w:type="auto"/>
          </w:tcPr>
          <w:p w14:paraId="31018E55" w14:textId="5DBC1F16" w:rsidR="00380879"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23BE157E"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E4B489B"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392D473D"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1912BC57"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2</w:t>
            </w:r>
          </w:p>
        </w:tc>
      </w:tr>
      <w:tr w:rsidR="00380879" w:rsidRPr="00B01C8A" w14:paraId="44FB1CC6" w14:textId="77777777" w:rsidTr="00E349F3">
        <w:tc>
          <w:tcPr>
            <w:tcW w:w="0" w:type="auto"/>
          </w:tcPr>
          <w:p w14:paraId="5EB819FF" w14:textId="77777777" w:rsidR="00380879" w:rsidRPr="00B01C8A" w:rsidRDefault="00380879">
            <w:pPr>
              <w:rPr>
                <w:rFonts w:asciiTheme="minorHAnsi" w:hAnsiTheme="minorHAnsi"/>
                <w:sz w:val="24"/>
                <w:szCs w:val="24"/>
              </w:rPr>
            </w:pPr>
            <w:r w:rsidRPr="00B01C8A">
              <w:rPr>
                <w:rFonts w:asciiTheme="minorHAnsi" w:hAnsiTheme="minorHAnsi"/>
                <w:sz w:val="24"/>
                <w:szCs w:val="24"/>
              </w:rPr>
              <w:t>N</w:t>
            </w:r>
          </w:p>
        </w:tc>
        <w:tc>
          <w:tcPr>
            <w:tcW w:w="0" w:type="auto"/>
          </w:tcPr>
          <w:p w14:paraId="57CA2C11"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02097F9E"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171720B"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3830D8D4" w14:textId="77777777" w:rsidR="00380879" w:rsidRPr="00B01C8A" w:rsidRDefault="00380879">
            <w:pPr>
              <w:jc w:val="right"/>
              <w:rPr>
                <w:rFonts w:asciiTheme="minorHAnsi" w:hAnsiTheme="minorHAnsi"/>
                <w:sz w:val="24"/>
                <w:szCs w:val="24"/>
              </w:rPr>
            </w:pPr>
            <w:r w:rsidRPr="00B01C8A">
              <w:rPr>
                <w:rFonts w:asciiTheme="minorHAnsi" w:hAnsiTheme="minorHAnsi"/>
                <w:sz w:val="24"/>
                <w:szCs w:val="24"/>
              </w:rPr>
              <w:t>3,395</w:t>
            </w:r>
          </w:p>
        </w:tc>
      </w:tr>
    </w:tbl>
    <w:p w14:paraId="708BB703" w14:textId="636B8E32" w:rsidR="00380879" w:rsidRDefault="00380879">
      <w:pPr>
        <w:rPr>
          <w:rFonts w:asciiTheme="minorHAnsi" w:hAnsiTheme="minorHAnsi"/>
          <w:sz w:val="24"/>
          <w:szCs w:val="24"/>
        </w:rPr>
      </w:pPr>
    </w:p>
    <w:p w14:paraId="303AF5CC" w14:textId="60F46095" w:rsidR="002006DE" w:rsidRDefault="002006DE">
      <w:pPr>
        <w:rPr>
          <w:rFonts w:asciiTheme="minorHAnsi" w:hAnsiTheme="minorHAnsi"/>
          <w:sz w:val="24"/>
          <w:szCs w:val="24"/>
        </w:rPr>
      </w:pPr>
    </w:p>
    <w:p w14:paraId="1A2A2D4A" w14:textId="5F183EB5" w:rsidR="002006DE" w:rsidRDefault="002006DE">
      <w:pPr>
        <w:rPr>
          <w:rFonts w:asciiTheme="minorHAnsi" w:hAnsiTheme="minorHAnsi"/>
          <w:sz w:val="24"/>
          <w:szCs w:val="24"/>
        </w:rPr>
      </w:pPr>
    </w:p>
    <w:p w14:paraId="402A82E4" w14:textId="39EC3633" w:rsidR="002006DE" w:rsidRDefault="002006DE">
      <w:pPr>
        <w:rPr>
          <w:rFonts w:asciiTheme="minorHAnsi" w:hAnsiTheme="minorHAnsi"/>
          <w:sz w:val="24"/>
          <w:szCs w:val="24"/>
        </w:rPr>
      </w:pPr>
    </w:p>
    <w:p w14:paraId="35E82668" w14:textId="2616427E" w:rsidR="002006DE" w:rsidRDefault="002006DE">
      <w:pPr>
        <w:rPr>
          <w:rFonts w:asciiTheme="minorHAnsi" w:hAnsiTheme="minorHAnsi"/>
          <w:sz w:val="24"/>
          <w:szCs w:val="24"/>
        </w:rPr>
      </w:pPr>
    </w:p>
    <w:p w14:paraId="3F01A607" w14:textId="3D4B349B" w:rsidR="002006DE" w:rsidRDefault="002006DE">
      <w:pPr>
        <w:rPr>
          <w:rFonts w:asciiTheme="minorHAnsi" w:hAnsiTheme="minorHAnsi"/>
          <w:sz w:val="24"/>
          <w:szCs w:val="24"/>
        </w:rPr>
      </w:pPr>
    </w:p>
    <w:p w14:paraId="092E04E4" w14:textId="457E457E" w:rsidR="002006DE" w:rsidRDefault="002006DE">
      <w:pPr>
        <w:rPr>
          <w:rFonts w:asciiTheme="minorHAnsi" w:hAnsiTheme="minorHAnsi"/>
          <w:sz w:val="24"/>
          <w:szCs w:val="24"/>
        </w:rPr>
      </w:pPr>
    </w:p>
    <w:p w14:paraId="183CC220" w14:textId="77777777" w:rsidR="002006DE" w:rsidRPr="00B01C8A" w:rsidRDefault="002006DE">
      <w:pPr>
        <w:rPr>
          <w:rFonts w:asciiTheme="minorHAnsi" w:hAnsiTheme="minorHAnsi"/>
          <w:sz w:val="24"/>
          <w:szCs w:val="24"/>
        </w:rPr>
      </w:pPr>
    </w:p>
    <w:p w14:paraId="5E89E711" w14:textId="4B775689" w:rsidR="00250085" w:rsidRPr="00B01C8A" w:rsidRDefault="004E29A8" w:rsidP="00E349F3">
      <w:pPr>
        <w:rPr>
          <w:rFonts w:asciiTheme="minorHAnsi" w:hAnsiTheme="minorHAnsi"/>
          <w:b/>
          <w:sz w:val="24"/>
          <w:szCs w:val="24"/>
        </w:rPr>
      </w:pPr>
      <w:r w:rsidRPr="00B01C8A">
        <w:rPr>
          <w:rFonts w:asciiTheme="minorHAnsi" w:hAnsiTheme="minorHAnsi"/>
          <w:b/>
          <w:i/>
          <w:sz w:val="24"/>
          <w:szCs w:val="24"/>
        </w:rPr>
        <w:lastRenderedPageBreak/>
        <w:t xml:space="preserve">Q26. </w:t>
      </w:r>
      <w:r w:rsidR="00250085" w:rsidRPr="00B01C8A">
        <w:rPr>
          <w:rFonts w:asciiTheme="minorHAnsi" w:hAnsiTheme="minorHAnsi"/>
          <w:b/>
          <w:i/>
          <w:sz w:val="24"/>
          <w:szCs w:val="24"/>
        </w:rPr>
        <w:t>Do you think your community has the right number of police officers, needs more police officers, or has too many police officers?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222"/>
        <w:gridCol w:w="1178"/>
        <w:gridCol w:w="1442"/>
        <w:gridCol w:w="1288"/>
        <w:gridCol w:w="763"/>
      </w:tblGrid>
      <w:tr w:rsidR="00250085" w:rsidRPr="00B01C8A" w14:paraId="79D134BB" w14:textId="77777777" w:rsidTr="00E349F3">
        <w:tc>
          <w:tcPr>
            <w:tcW w:w="0" w:type="auto"/>
            <w:tcBorders>
              <w:top w:val="thick" w:sz="0" w:space="0" w:color="000000"/>
            </w:tcBorders>
          </w:tcPr>
          <w:p w14:paraId="6B724EEA" w14:textId="77777777" w:rsidR="00250085" w:rsidRPr="00B01C8A" w:rsidRDefault="00250085">
            <w:pPr>
              <w:rPr>
                <w:rFonts w:asciiTheme="minorHAnsi" w:hAnsiTheme="minorHAnsi"/>
                <w:sz w:val="24"/>
                <w:szCs w:val="24"/>
              </w:rPr>
            </w:pPr>
          </w:p>
        </w:tc>
        <w:tc>
          <w:tcPr>
            <w:tcW w:w="0" w:type="auto"/>
            <w:gridSpan w:val="4"/>
            <w:tcBorders>
              <w:top w:val="thick" w:sz="0" w:space="0" w:color="000000"/>
              <w:bottom w:val="thick" w:sz="0" w:space="0" w:color="000000"/>
            </w:tcBorders>
          </w:tcPr>
          <w:p w14:paraId="1B4A5BC0" w14:textId="7E222A2C" w:rsidR="00250085" w:rsidRPr="00B01C8A" w:rsidRDefault="00250085">
            <w:pPr>
              <w:jc w:val="center"/>
              <w:rPr>
                <w:rFonts w:asciiTheme="minorHAnsi" w:hAnsiTheme="minorHAnsi"/>
                <w:sz w:val="24"/>
                <w:szCs w:val="24"/>
              </w:rPr>
            </w:pPr>
          </w:p>
        </w:tc>
      </w:tr>
      <w:tr w:rsidR="00250085" w:rsidRPr="00B01C8A" w14:paraId="4D64F425" w14:textId="77777777" w:rsidTr="00E349F3">
        <w:tc>
          <w:tcPr>
            <w:tcW w:w="0" w:type="auto"/>
          </w:tcPr>
          <w:p w14:paraId="69E0DC0C" w14:textId="77777777" w:rsidR="00250085" w:rsidRPr="00B01C8A" w:rsidRDefault="00250085">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266AAC6"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67B255C7"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F91AA34"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23B70D8"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Total</w:t>
            </w:r>
          </w:p>
        </w:tc>
      </w:tr>
      <w:tr w:rsidR="00250085" w:rsidRPr="00B01C8A" w14:paraId="5347805D" w14:textId="77777777" w:rsidTr="00E349F3">
        <w:tc>
          <w:tcPr>
            <w:tcW w:w="0" w:type="auto"/>
            <w:tcBorders>
              <w:bottom w:val="thick" w:sz="0" w:space="0" w:color="000000"/>
            </w:tcBorders>
          </w:tcPr>
          <w:p w14:paraId="34F71BF0" w14:textId="77777777" w:rsidR="00250085" w:rsidRPr="00B01C8A" w:rsidRDefault="00250085">
            <w:pPr>
              <w:jc w:val="center"/>
              <w:rPr>
                <w:rFonts w:asciiTheme="minorHAnsi" w:hAnsiTheme="minorHAnsi"/>
                <w:sz w:val="24"/>
                <w:szCs w:val="24"/>
              </w:rPr>
            </w:pPr>
          </w:p>
        </w:tc>
        <w:tc>
          <w:tcPr>
            <w:tcW w:w="0" w:type="auto"/>
            <w:tcBorders>
              <w:top w:val="thick" w:sz="0" w:space="0" w:color="000000"/>
              <w:bottom w:val="thick" w:sz="0" w:space="0" w:color="000000"/>
            </w:tcBorders>
          </w:tcPr>
          <w:p w14:paraId="06F7A0A1"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4D9FD2E"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9D2AC7F"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230555C"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r>
      <w:tr w:rsidR="00250085" w:rsidRPr="00B01C8A" w14:paraId="0729AB0A" w14:textId="77777777" w:rsidTr="00E349F3">
        <w:tc>
          <w:tcPr>
            <w:tcW w:w="0" w:type="auto"/>
            <w:tcBorders>
              <w:top w:val="thick" w:sz="0" w:space="0" w:color="000000"/>
            </w:tcBorders>
          </w:tcPr>
          <w:p w14:paraId="791456BC" w14:textId="77777777" w:rsidR="00250085" w:rsidRPr="00B01C8A" w:rsidRDefault="00250085">
            <w:pPr>
              <w:rPr>
                <w:rFonts w:asciiTheme="minorHAnsi" w:hAnsiTheme="minorHAnsi"/>
                <w:sz w:val="24"/>
                <w:szCs w:val="24"/>
              </w:rPr>
            </w:pPr>
            <w:r w:rsidRPr="00B01C8A">
              <w:rPr>
                <w:rFonts w:asciiTheme="minorHAnsi" w:hAnsiTheme="minorHAnsi"/>
                <w:sz w:val="24"/>
                <w:szCs w:val="24"/>
              </w:rPr>
              <w:t>Right number of police officers</w:t>
            </w:r>
          </w:p>
        </w:tc>
        <w:tc>
          <w:tcPr>
            <w:tcW w:w="0" w:type="auto"/>
            <w:tcBorders>
              <w:top w:val="thick" w:sz="0" w:space="0" w:color="000000"/>
            </w:tcBorders>
          </w:tcPr>
          <w:p w14:paraId="1C505A2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52</w:t>
            </w:r>
          </w:p>
        </w:tc>
        <w:tc>
          <w:tcPr>
            <w:tcW w:w="0" w:type="auto"/>
            <w:tcBorders>
              <w:top w:val="thick" w:sz="0" w:space="0" w:color="000000"/>
            </w:tcBorders>
          </w:tcPr>
          <w:p w14:paraId="519FDE7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40</w:t>
            </w:r>
          </w:p>
        </w:tc>
        <w:tc>
          <w:tcPr>
            <w:tcW w:w="0" w:type="auto"/>
            <w:tcBorders>
              <w:top w:val="thick" w:sz="0" w:space="0" w:color="000000"/>
            </w:tcBorders>
          </w:tcPr>
          <w:p w14:paraId="7D255F14"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46</w:t>
            </w:r>
          </w:p>
        </w:tc>
        <w:tc>
          <w:tcPr>
            <w:tcW w:w="0" w:type="auto"/>
            <w:tcBorders>
              <w:top w:val="thick" w:sz="0" w:space="0" w:color="000000"/>
            </w:tcBorders>
          </w:tcPr>
          <w:p w14:paraId="1DBD6DC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48</w:t>
            </w:r>
          </w:p>
        </w:tc>
      </w:tr>
      <w:tr w:rsidR="00250085" w:rsidRPr="00B01C8A" w14:paraId="4B5FB2ED" w14:textId="77777777" w:rsidTr="00E349F3">
        <w:tc>
          <w:tcPr>
            <w:tcW w:w="0" w:type="auto"/>
          </w:tcPr>
          <w:p w14:paraId="64934B23" w14:textId="77777777" w:rsidR="00250085" w:rsidRPr="00B01C8A" w:rsidRDefault="00250085">
            <w:pPr>
              <w:rPr>
                <w:rFonts w:asciiTheme="minorHAnsi" w:hAnsiTheme="minorHAnsi"/>
                <w:sz w:val="24"/>
                <w:szCs w:val="24"/>
              </w:rPr>
            </w:pPr>
            <w:r w:rsidRPr="00B01C8A">
              <w:rPr>
                <w:rFonts w:asciiTheme="minorHAnsi" w:hAnsiTheme="minorHAnsi"/>
                <w:sz w:val="24"/>
                <w:szCs w:val="24"/>
              </w:rPr>
              <w:t>Needs more police officers</w:t>
            </w:r>
          </w:p>
        </w:tc>
        <w:tc>
          <w:tcPr>
            <w:tcW w:w="0" w:type="auto"/>
          </w:tcPr>
          <w:p w14:paraId="01B679E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506E3907"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2F8E934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43</w:t>
            </w:r>
          </w:p>
        </w:tc>
        <w:tc>
          <w:tcPr>
            <w:tcW w:w="0" w:type="auto"/>
          </w:tcPr>
          <w:p w14:paraId="0BB5753F"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37</w:t>
            </w:r>
          </w:p>
        </w:tc>
      </w:tr>
      <w:tr w:rsidR="00250085" w:rsidRPr="00B01C8A" w14:paraId="49829A49" w14:textId="77777777" w:rsidTr="00E349F3">
        <w:tc>
          <w:tcPr>
            <w:tcW w:w="0" w:type="auto"/>
          </w:tcPr>
          <w:p w14:paraId="315FFB0D" w14:textId="77777777" w:rsidR="00250085" w:rsidRPr="00B01C8A" w:rsidRDefault="00250085">
            <w:pPr>
              <w:rPr>
                <w:rFonts w:asciiTheme="minorHAnsi" w:hAnsiTheme="minorHAnsi"/>
                <w:sz w:val="24"/>
                <w:szCs w:val="24"/>
              </w:rPr>
            </w:pPr>
            <w:r w:rsidRPr="00B01C8A">
              <w:rPr>
                <w:rFonts w:asciiTheme="minorHAnsi" w:hAnsiTheme="minorHAnsi"/>
                <w:sz w:val="24"/>
                <w:szCs w:val="24"/>
              </w:rPr>
              <w:t>Has too many police officers</w:t>
            </w:r>
          </w:p>
        </w:tc>
        <w:tc>
          <w:tcPr>
            <w:tcW w:w="0" w:type="auto"/>
          </w:tcPr>
          <w:p w14:paraId="4A2EEA1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04D7D31F"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66CB0069"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14DBA62C"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14</w:t>
            </w:r>
          </w:p>
        </w:tc>
      </w:tr>
      <w:tr w:rsidR="00250085" w:rsidRPr="00B01C8A" w14:paraId="05EB7EB7" w14:textId="77777777" w:rsidTr="00E349F3">
        <w:tc>
          <w:tcPr>
            <w:tcW w:w="0" w:type="auto"/>
          </w:tcPr>
          <w:p w14:paraId="3265B41E" w14:textId="77777777" w:rsidR="00250085" w:rsidRPr="00B01C8A" w:rsidRDefault="00250085">
            <w:pPr>
              <w:rPr>
                <w:rFonts w:asciiTheme="minorHAnsi" w:hAnsiTheme="minorHAnsi"/>
                <w:sz w:val="24"/>
                <w:szCs w:val="24"/>
              </w:rPr>
            </w:pPr>
            <w:r w:rsidRPr="00B01C8A">
              <w:rPr>
                <w:rFonts w:asciiTheme="minorHAnsi" w:hAnsiTheme="minorHAnsi"/>
                <w:sz w:val="24"/>
                <w:szCs w:val="24"/>
              </w:rPr>
              <w:t>DON'T KNOW</w:t>
            </w:r>
          </w:p>
        </w:tc>
        <w:tc>
          <w:tcPr>
            <w:tcW w:w="0" w:type="auto"/>
          </w:tcPr>
          <w:p w14:paraId="02BBB553" w14:textId="23F9D13E"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627DD22" w14:textId="53EDE823"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25B5318" w14:textId="41C27FFC"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48FA64C" w14:textId="77D2C3D4"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r>
      <w:tr w:rsidR="00250085" w:rsidRPr="00B01C8A" w14:paraId="58A55000" w14:textId="77777777" w:rsidTr="00E349F3">
        <w:tc>
          <w:tcPr>
            <w:tcW w:w="0" w:type="auto"/>
          </w:tcPr>
          <w:p w14:paraId="3668E26F" w14:textId="767DB2BD" w:rsidR="00250085"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70C39FC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BD48A6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3CD680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A1BD41E"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r>
      <w:tr w:rsidR="00250085" w:rsidRPr="00B01C8A" w14:paraId="0498C6B8" w14:textId="77777777" w:rsidTr="00E349F3">
        <w:tc>
          <w:tcPr>
            <w:tcW w:w="0" w:type="auto"/>
          </w:tcPr>
          <w:p w14:paraId="723646FB" w14:textId="77777777" w:rsidR="00250085" w:rsidRPr="00B01C8A" w:rsidRDefault="00250085">
            <w:pPr>
              <w:rPr>
                <w:rFonts w:asciiTheme="minorHAnsi" w:hAnsiTheme="minorHAnsi"/>
                <w:sz w:val="24"/>
                <w:szCs w:val="24"/>
              </w:rPr>
            </w:pPr>
            <w:r w:rsidRPr="00B01C8A">
              <w:rPr>
                <w:rFonts w:asciiTheme="minorHAnsi" w:hAnsiTheme="minorHAnsi"/>
                <w:sz w:val="24"/>
                <w:szCs w:val="24"/>
              </w:rPr>
              <w:t>N</w:t>
            </w:r>
          </w:p>
        </w:tc>
        <w:tc>
          <w:tcPr>
            <w:tcW w:w="0" w:type="auto"/>
          </w:tcPr>
          <w:p w14:paraId="274DF5A9"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74D60C37"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29F802F"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C055B9F"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3,395</w:t>
            </w:r>
          </w:p>
        </w:tc>
      </w:tr>
    </w:tbl>
    <w:p w14:paraId="740C4028" w14:textId="6DF006CF" w:rsidR="00250085" w:rsidRDefault="00250085">
      <w:pPr>
        <w:rPr>
          <w:rFonts w:asciiTheme="minorHAnsi" w:hAnsiTheme="minorHAnsi"/>
          <w:sz w:val="24"/>
          <w:szCs w:val="24"/>
        </w:rPr>
      </w:pPr>
    </w:p>
    <w:p w14:paraId="2C423474" w14:textId="77777777" w:rsidR="002006DE" w:rsidRPr="00B01C8A" w:rsidRDefault="002006DE">
      <w:pPr>
        <w:rPr>
          <w:rFonts w:asciiTheme="minorHAnsi" w:hAnsiTheme="minorHAnsi"/>
          <w:sz w:val="24"/>
          <w:szCs w:val="24"/>
        </w:rPr>
      </w:pPr>
    </w:p>
    <w:p w14:paraId="66CA78F9" w14:textId="2D571CE1" w:rsidR="00250085" w:rsidRPr="00B01C8A" w:rsidRDefault="009E7EBA" w:rsidP="00E349F3">
      <w:pPr>
        <w:rPr>
          <w:rFonts w:asciiTheme="minorHAnsi" w:hAnsiTheme="minorHAnsi"/>
          <w:b/>
          <w:sz w:val="24"/>
          <w:szCs w:val="24"/>
        </w:rPr>
      </w:pPr>
      <w:r w:rsidRPr="00B01C8A">
        <w:rPr>
          <w:rFonts w:asciiTheme="minorHAnsi" w:hAnsiTheme="minorHAnsi"/>
          <w:b/>
          <w:i/>
          <w:sz w:val="24"/>
          <w:szCs w:val="24"/>
        </w:rPr>
        <w:t>Q27</w:t>
      </w:r>
      <w:r w:rsidR="004E29A8" w:rsidRPr="00B01C8A">
        <w:rPr>
          <w:rFonts w:asciiTheme="minorHAnsi" w:hAnsiTheme="minorHAnsi"/>
          <w:b/>
          <w:i/>
          <w:sz w:val="24"/>
          <w:szCs w:val="24"/>
        </w:rPr>
        <w:t xml:space="preserve">. </w:t>
      </w:r>
      <w:r w:rsidR="00250085" w:rsidRPr="00B01C8A">
        <w:rPr>
          <w:rFonts w:asciiTheme="minorHAnsi" w:hAnsiTheme="minorHAnsi"/>
          <w:b/>
          <w:i/>
          <w:sz w:val="24"/>
          <w:szCs w:val="24"/>
        </w:rPr>
        <w:t>To what degree do you agree or disagree with the following statement: Police are necessary for safe communities.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37"/>
        <w:gridCol w:w="1178"/>
        <w:gridCol w:w="1442"/>
        <w:gridCol w:w="1288"/>
        <w:gridCol w:w="763"/>
      </w:tblGrid>
      <w:tr w:rsidR="00250085" w:rsidRPr="00B01C8A" w14:paraId="502DEF41" w14:textId="77777777" w:rsidTr="00E349F3">
        <w:tc>
          <w:tcPr>
            <w:tcW w:w="0" w:type="auto"/>
            <w:tcBorders>
              <w:top w:val="thick" w:sz="0" w:space="0" w:color="000000"/>
            </w:tcBorders>
          </w:tcPr>
          <w:p w14:paraId="008FE4D8" w14:textId="77777777" w:rsidR="00250085" w:rsidRPr="00B01C8A" w:rsidRDefault="00250085">
            <w:pPr>
              <w:rPr>
                <w:rFonts w:asciiTheme="minorHAnsi" w:hAnsiTheme="minorHAnsi"/>
                <w:sz w:val="24"/>
                <w:szCs w:val="24"/>
              </w:rPr>
            </w:pPr>
          </w:p>
        </w:tc>
        <w:tc>
          <w:tcPr>
            <w:tcW w:w="0" w:type="auto"/>
            <w:gridSpan w:val="4"/>
            <w:tcBorders>
              <w:top w:val="thick" w:sz="0" w:space="0" w:color="000000"/>
              <w:bottom w:val="thick" w:sz="0" w:space="0" w:color="000000"/>
            </w:tcBorders>
          </w:tcPr>
          <w:p w14:paraId="2B4AD3AA" w14:textId="7FB8DC95" w:rsidR="00250085" w:rsidRPr="00B01C8A" w:rsidRDefault="00250085">
            <w:pPr>
              <w:jc w:val="center"/>
              <w:rPr>
                <w:rFonts w:asciiTheme="minorHAnsi" w:hAnsiTheme="minorHAnsi"/>
                <w:sz w:val="24"/>
                <w:szCs w:val="24"/>
              </w:rPr>
            </w:pPr>
          </w:p>
        </w:tc>
      </w:tr>
      <w:tr w:rsidR="00250085" w:rsidRPr="00B01C8A" w14:paraId="19F132D7" w14:textId="77777777" w:rsidTr="00E349F3">
        <w:tc>
          <w:tcPr>
            <w:tcW w:w="0" w:type="auto"/>
          </w:tcPr>
          <w:p w14:paraId="0D407ED6" w14:textId="77777777" w:rsidR="00250085" w:rsidRPr="00B01C8A" w:rsidRDefault="00250085">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E4E92A2"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275C4837"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1A4B2719"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02797A3"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Total</w:t>
            </w:r>
          </w:p>
        </w:tc>
      </w:tr>
      <w:tr w:rsidR="00250085" w:rsidRPr="00B01C8A" w14:paraId="2B78DE36" w14:textId="77777777" w:rsidTr="00E349F3">
        <w:tc>
          <w:tcPr>
            <w:tcW w:w="0" w:type="auto"/>
            <w:tcBorders>
              <w:bottom w:val="thick" w:sz="0" w:space="0" w:color="000000"/>
            </w:tcBorders>
          </w:tcPr>
          <w:p w14:paraId="553827CA" w14:textId="77777777" w:rsidR="00250085" w:rsidRPr="00B01C8A" w:rsidRDefault="00250085">
            <w:pPr>
              <w:jc w:val="center"/>
              <w:rPr>
                <w:rFonts w:asciiTheme="minorHAnsi" w:hAnsiTheme="minorHAnsi"/>
                <w:sz w:val="24"/>
                <w:szCs w:val="24"/>
              </w:rPr>
            </w:pPr>
          </w:p>
        </w:tc>
        <w:tc>
          <w:tcPr>
            <w:tcW w:w="0" w:type="auto"/>
            <w:tcBorders>
              <w:top w:val="thick" w:sz="0" w:space="0" w:color="000000"/>
              <w:bottom w:val="thick" w:sz="0" w:space="0" w:color="000000"/>
            </w:tcBorders>
          </w:tcPr>
          <w:p w14:paraId="665B475F"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6CE034B"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86130C9"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3994F03"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r>
      <w:tr w:rsidR="00250085" w:rsidRPr="00B01C8A" w14:paraId="7EC1A0FB" w14:textId="77777777" w:rsidTr="00E349F3">
        <w:tc>
          <w:tcPr>
            <w:tcW w:w="0" w:type="auto"/>
            <w:tcBorders>
              <w:top w:val="thick" w:sz="0" w:space="0" w:color="000000"/>
            </w:tcBorders>
          </w:tcPr>
          <w:p w14:paraId="56F19954" w14:textId="77777777" w:rsidR="00250085" w:rsidRPr="00B01C8A" w:rsidRDefault="00250085">
            <w:pPr>
              <w:rPr>
                <w:rFonts w:asciiTheme="minorHAnsi" w:hAnsiTheme="minorHAnsi"/>
                <w:sz w:val="24"/>
                <w:szCs w:val="24"/>
              </w:rPr>
            </w:pPr>
            <w:r w:rsidRPr="00B01C8A">
              <w:rPr>
                <w:rFonts w:asciiTheme="minorHAnsi" w:hAnsiTheme="minorHAnsi"/>
                <w:sz w:val="24"/>
                <w:szCs w:val="24"/>
              </w:rPr>
              <w:t>Strongly agree</w:t>
            </w:r>
          </w:p>
        </w:tc>
        <w:tc>
          <w:tcPr>
            <w:tcW w:w="0" w:type="auto"/>
            <w:tcBorders>
              <w:top w:val="thick" w:sz="0" w:space="0" w:color="000000"/>
            </w:tcBorders>
          </w:tcPr>
          <w:p w14:paraId="0D9411F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45</w:t>
            </w:r>
          </w:p>
        </w:tc>
        <w:tc>
          <w:tcPr>
            <w:tcW w:w="0" w:type="auto"/>
            <w:tcBorders>
              <w:top w:val="thick" w:sz="0" w:space="0" w:color="000000"/>
            </w:tcBorders>
          </w:tcPr>
          <w:p w14:paraId="0481300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35</w:t>
            </w:r>
          </w:p>
        </w:tc>
        <w:tc>
          <w:tcPr>
            <w:tcW w:w="0" w:type="auto"/>
            <w:tcBorders>
              <w:top w:val="thick" w:sz="0" w:space="0" w:color="000000"/>
            </w:tcBorders>
          </w:tcPr>
          <w:p w14:paraId="6B1B6DF4"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56</w:t>
            </w:r>
          </w:p>
        </w:tc>
        <w:tc>
          <w:tcPr>
            <w:tcW w:w="0" w:type="auto"/>
            <w:tcBorders>
              <w:top w:val="thick" w:sz="0" w:space="0" w:color="000000"/>
            </w:tcBorders>
          </w:tcPr>
          <w:p w14:paraId="1656107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46</w:t>
            </w:r>
          </w:p>
        </w:tc>
      </w:tr>
      <w:tr w:rsidR="00250085" w:rsidRPr="00B01C8A" w14:paraId="716AF5EE" w14:textId="77777777" w:rsidTr="00E349F3">
        <w:tc>
          <w:tcPr>
            <w:tcW w:w="0" w:type="auto"/>
          </w:tcPr>
          <w:p w14:paraId="6549A688" w14:textId="77777777" w:rsidR="00250085" w:rsidRPr="00B01C8A" w:rsidRDefault="00250085">
            <w:pPr>
              <w:rPr>
                <w:rFonts w:asciiTheme="minorHAnsi" w:hAnsiTheme="minorHAnsi"/>
                <w:sz w:val="24"/>
                <w:szCs w:val="24"/>
              </w:rPr>
            </w:pPr>
            <w:r w:rsidRPr="00B01C8A">
              <w:rPr>
                <w:rFonts w:asciiTheme="minorHAnsi" w:hAnsiTheme="minorHAnsi"/>
                <w:sz w:val="24"/>
                <w:szCs w:val="24"/>
              </w:rPr>
              <w:t>Somewhat agree</w:t>
            </w:r>
          </w:p>
        </w:tc>
        <w:tc>
          <w:tcPr>
            <w:tcW w:w="0" w:type="auto"/>
          </w:tcPr>
          <w:p w14:paraId="5586983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278AEDB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38</w:t>
            </w:r>
          </w:p>
        </w:tc>
        <w:tc>
          <w:tcPr>
            <w:tcW w:w="0" w:type="auto"/>
          </w:tcPr>
          <w:p w14:paraId="17CD8C79"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34</w:t>
            </w:r>
          </w:p>
        </w:tc>
        <w:tc>
          <w:tcPr>
            <w:tcW w:w="0" w:type="auto"/>
          </w:tcPr>
          <w:p w14:paraId="4392CA6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38</w:t>
            </w:r>
          </w:p>
        </w:tc>
      </w:tr>
      <w:tr w:rsidR="00250085" w:rsidRPr="00B01C8A" w14:paraId="356C6E93" w14:textId="77777777" w:rsidTr="00E349F3">
        <w:tc>
          <w:tcPr>
            <w:tcW w:w="0" w:type="auto"/>
          </w:tcPr>
          <w:p w14:paraId="2F698D9E" w14:textId="77777777" w:rsidR="00250085" w:rsidRPr="00B01C8A" w:rsidRDefault="00250085">
            <w:pPr>
              <w:rPr>
                <w:rFonts w:asciiTheme="minorHAnsi" w:hAnsiTheme="minorHAnsi"/>
                <w:sz w:val="24"/>
                <w:szCs w:val="24"/>
              </w:rPr>
            </w:pPr>
            <w:r w:rsidRPr="00B01C8A">
              <w:rPr>
                <w:rFonts w:asciiTheme="minorHAnsi" w:hAnsiTheme="minorHAnsi"/>
                <w:sz w:val="24"/>
                <w:szCs w:val="24"/>
              </w:rPr>
              <w:t>Somewhat disagree</w:t>
            </w:r>
          </w:p>
        </w:tc>
        <w:tc>
          <w:tcPr>
            <w:tcW w:w="0" w:type="auto"/>
          </w:tcPr>
          <w:p w14:paraId="7F6ABE7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3D18B8F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787B988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3897DFA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11</w:t>
            </w:r>
          </w:p>
        </w:tc>
      </w:tr>
      <w:tr w:rsidR="00250085" w:rsidRPr="00B01C8A" w14:paraId="2D30FE9D" w14:textId="77777777" w:rsidTr="00E349F3">
        <w:tc>
          <w:tcPr>
            <w:tcW w:w="0" w:type="auto"/>
          </w:tcPr>
          <w:p w14:paraId="1BDAD3DF" w14:textId="77777777" w:rsidR="00250085" w:rsidRPr="00B01C8A" w:rsidRDefault="00250085">
            <w:pPr>
              <w:rPr>
                <w:rFonts w:asciiTheme="minorHAnsi" w:hAnsiTheme="minorHAnsi"/>
                <w:sz w:val="24"/>
                <w:szCs w:val="24"/>
              </w:rPr>
            </w:pPr>
            <w:r w:rsidRPr="00B01C8A">
              <w:rPr>
                <w:rFonts w:asciiTheme="minorHAnsi" w:hAnsiTheme="minorHAnsi"/>
                <w:sz w:val="24"/>
                <w:szCs w:val="24"/>
              </w:rPr>
              <w:t>Strongly disagree</w:t>
            </w:r>
          </w:p>
        </w:tc>
        <w:tc>
          <w:tcPr>
            <w:tcW w:w="0" w:type="auto"/>
          </w:tcPr>
          <w:p w14:paraId="34FEDD04"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3071B57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154BC6B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17121EB7"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5</w:t>
            </w:r>
          </w:p>
        </w:tc>
      </w:tr>
      <w:tr w:rsidR="00250085" w:rsidRPr="00B01C8A" w14:paraId="20CB1E09" w14:textId="77777777" w:rsidTr="00E349F3">
        <w:tc>
          <w:tcPr>
            <w:tcW w:w="0" w:type="auto"/>
          </w:tcPr>
          <w:p w14:paraId="4BA4A659" w14:textId="3F9F8EC9" w:rsidR="00250085"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068E91F5" w14:textId="7F12CE30"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6820D84" w14:textId="47BB116F"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64D4C8E" w14:textId="6FB8B7C8"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E7EC7FE" w14:textId="7B914718"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r>
      <w:tr w:rsidR="00250085" w:rsidRPr="00B01C8A" w14:paraId="6122CDB2" w14:textId="77777777" w:rsidTr="00E349F3">
        <w:tc>
          <w:tcPr>
            <w:tcW w:w="0" w:type="auto"/>
          </w:tcPr>
          <w:p w14:paraId="24A36F79" w14:textId="77777777" w:rsidR="00250085" w:rsidRPr="00B01C8A" w:rsidRDefault="00250085">
            <w:pPr>
              <w:rPr>
                <w:rFonts w:asciiTheme="minorHAnsi" w:hAnsiTheme="minorHAnsi"/>
                <w:sz w:val="24"/>
                <w:szCs w:val="24"/>
              </w:rPr>
            </w:pPr>
            <w:r w:rsidRPr="00B01C8A">
              <w:rPr>
                <w:rFonts w:asciiTheme="minorHAnsi" w:hAnsiTheme="minorHAnsi"/>
                <w:sz w:val="24"/>
                <w:szCs w:val="24"/>
              </w:rPr>
              <w:t>N</w:t>
            </w:r>
          </w:p>
        </w:tc>
        <w:tc>
          <w:tcPr>
            <w:tcW w:w="0" w:type="auto"/>
          </w:tcPr>
          <w:p w14:paraId="2CF829EF"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476D7969"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DD784D7"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601001D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3,395</w:t>
            </w:r>
          </w:p>
        </w:tc>
      </w:tr>
    </w:tbl>
    <w:p w14:paraId="72AC334A" w14:textId="77777777" w:rsidR="002006DE" w:rsidRDefault="002006DE" w:rsidP="00E349F3">
      <w:pPr>
        <w:rPr>
          <w:rFonts w:asciiTheme="minorHAnsi" w:hAnsiTheme="minorHAnsi"/>
          <w:b/>
          <w:i/>
          <w:sz w:val="24"/>
          <w:szCs w:val="24"/>
        </w:rPr>
      </w:pPr>
    </w:p>
    <w:p w14:paraId="3A528EFD" w14:textId="77777777" w:rsidR="002006DE" w:rsidRDefault="002006DE" w:rsidP="00E349F3">
      <w:pPr>
        <w:rPr>
          <w:rFonts w:asciiTheme="minorHAnsi" w:hAnsiTheme="minorHAnsi"/>
          <w:b/>
          <w:i/>
          <w:sz w:val="24"/>
          <w:szCs w:val="24"/>
        </w:rPr>
      </w:pPr>
    </w:p>
    <w:p w14:paraId="43EC4065" w14:textId="533884FC" w:rsidR="00250085" w:rsidRPr="00B01C8A" w:rsidRDefault="009E7EBA" w:rsidP="00E349F3">
      <w:pPr>
        <w:rPr>
          <w:rFonts w:asciiTheme="minorHAnsi" w:hAnsiTheme="minorHAnsi"/>
          <w:b/>
          <w:sz w:val="24"/>
          <w:szCs w:val="24"/>
        </w:rPr>
      </w:pPr>
      <w:r w:rsidRPr="00B01C8A">
        <w:rPr>
          <w:rFonts w:asciiTheme="minorHAnsi" w:hAnsiTheme="minorHAnsi"/>
          <w:b/>
          <w:i/>
          <w:sz w:val="24"/>
          <w:szCs w:val="24"/>
        </w:rPr>
        <w:t xml:space="preserve">Q28. </w:t>
      </w:r>
      <w:r w:rsidR="00250085" w:rsidRPr="00B01C8A">
        <w:rPr>
          <w:rFonts w:asciiTheme="minorHAnsi" w:hAnsiTheme="minorHAnsi"/>
          <w:b/>
          <w:i/>
          <w:sz w:val="24"/>
          <w:szCs w:val="24"/>
        </w:rPr>
        <w:t>How favorable do you feel toward your local police department?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5"/>
        <w:gridCol w:w="1178"/>
        <w:gridCol w:w="1442"/>
        <w:gridCol w:w="1288"/>
        <w:gridCol w:w="763"/>
      </w:tblGrid>
      <w:tr w:rsidR="00250085" w:rsidRPr="00B01C8A" w14:paraId="42C10556" w14:textId="77777777" w:rsidTr="00E349F3">
        <w:tc>
          <w:tcPr>
            <w:tcW w:w="0" w:type="auto"/>
            <w:tcBorders>
              <w:top w:val="thick" w:sz="0" w:space="0" w:color="000000"/>
            </w:tcBorders>
          </w:tcPr>
          <w:p w14:paraId="596F2B5F" w14:textId="77777777" w:rsidR="00250085" w:rsidRPr="00B01C8A" w:rsidRDefault="00250085">
            <w:pPr>
              <w:rPr>
                <w:rFonts w:asciiTheme="minorHAnsi" w:hAnsiTheme="minorHAnsi"/>
                <w:sz w:val="24"/>
                <w:szCs w:val="24"/>
              </w:rPr>
            </w:pPr>
          </w:p>
        </w:tc>
        <w:tc>
          <w:tcPr>
            <w:tcW w:w="0" w:type="auto"/>
            <w:gridSpan w:val="4"/>
            <w:tcBorders>
              <w:top w:val="thick" w:sz="0" w:space="0" w:color="000000"/>
              <w:bottom w:val="thick" w:sz="0" w:space="0" w:color="000000"/>
            </w:tcBorders>
          </w:tcPr>
          <w:p w14:paraId="18DFBCB2" w14:textId="53805B50" w:rsidR="00250085" w:rsidRPr="00B01C8A" w:rsidRDefault="00250085">
            <w:pPr>
              <w:jc w:val="center"/>
              <w:rPr>
                <w:rFonts w:asciiTheme="minorHAnsi" w:hAnsiTheme="minorHAnsi"/>
                <w:sz w:val="24"/>
                <w:szCs w:val="24"/>
              </w:rPr>
            </w:pPr>
          </w:p>
        </w:tc>
      </w:tr>
      <w:tr w:rsidR="00250085" w:rsidRPr="00B01C8A" w14:paraId="2D1229CA" w14:textId="77777777" w:rsidTr="00E349F3">
        <w:tc>
          <w:tcPr>
            <w:tcW w:w="0" w:type="auto"/>
          </w:tcPr>
          <w:p w14:paraId="01F68E29" w14:textId="77777777" w:rsidR="00250085" w:rsidRPr="00B01C8A" w:rsidRDefault="00250085">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6AB86D2B"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0410641"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1999D138"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3CFC1082"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Total</w:t>
            </w:r>
          </w:p>
        </w:tc>
      </w:tr>
      <w:tr w:rsidR="00250085" w:rsidRPr="00B01C8A" w14:paraId="68A6C0A2" w14:textId="77777777" w:rsidTr="00E349F3">
        <w:tc>
          <w:tcPr>
            <w:tcW w:w="0" w:type="auto"/>
            <w:tcBorders>
              <w:bottom w:val="thick" w:sz="0" w:space="0" w:color="000000"/>
            </w:tcBorders>
          </w:tcPr>
          <w:p w14:paraId="2CD9E6B4" w14:textId="77777777" w:rsidR="00250085" w:rsidRPr="00B01C8A" w:rsidRDefault="00250085">
            <w:pPr>
              <w:jc w:val="center"/>
              <w:rPr>
                <w:rFonts w:asciiTheme="minorHAnsi" w:hAnsiTheme="minorHAnsi"/>
                <w:sz w:val="24"/>
                <w:szCs w:val="24"/>
              </w:rPr>
            </w:pPr>
          </w:p>
        </w:tc>
        <w:tc>
          <w:tcPr>
            <w:tcW w:w="0" w:type="auto"/>
            <w:tcBorders>
              <w:top w:val="thick" w:sz="0" w:space="0" w:color="000000"/>
              <w:bottom w:val="thick" w:sz="0" w:space="0" w:color="000000"/>
            </w:tcBorders>
          </w:tcPr>
          <w:p w14:paraId="3E744355"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D47F9B6"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D4368D3"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E1938D9"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r>
      <w:tr w:rsidR="00250085" w:rsidRPr="00B01C8A" w14:paraId="41AA7396" w14:textId="77777777" w:rsidTr="00E349F3">
        <w:tc>
          <w:tcPr>
            <w:tcW w:w="0" w:type="auto"/>
            <w:tcBorders>
              <w:top w:val="thick" w:sz="0" w:space="0" w:color="000000"/>
            </w:tcBorders>
          </w:tcPr>
          <w:p w14:paraId="603904F4" w14:textId="77777777" w:rsidR="00250085" w:rsidRPr="00B01C8A" w:rsidRDefault="00250085">
            <w:pPr>
              <w:rPr>
                <w:rFonts w:asciiTheme="minorHAnsi" w:hAnsiTheme="minorHAnsi"/>
                <w:sz w:val="24"/>
                <w:szCs w:val="24"/>
              </w:rPr>
            </w:pPr>
            <w:r w:rsidRPr="00B01C8A">
              <w:rPr>
                <w:rFonts w:asciiTheme="minorHAnsi" w:hAnsiTheme="minorHAnsi"/>
                <w:sz w:val="24"/>
                <w:szCs w:val="24"/>
              </w:rPr>
              <w:t>Very favorable</w:t>
            </w:r>
          </w:p>
        </w:tc>
        <w:tc>
          <w:tcPr>
            <w:tcW w:w="0" w:type="auto"/>
            <w:tcBorders>
              <w:top w:val="thick" w:sz="0" w:space="0" w:color="000000"/>
            </w:tcBorders>
          </w:tcPr>
          <w:p w14:paraId="067FF96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21</w:t>
            </w:r>
          </w:p>
        </w:tc>
        <w:tc>
          <w:tcPr>
            <w:tcW w:w="0" w:type="auto"/>
            <w:tcBorders>
              <w:top w:val="thick" w:sz="0" w:space="0" w:color="000000"/>
            </w:tcBorders>
          </w:tcPr>
          <w:p w14:paraId="768ED7ED"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18</w:t>
            </w:r>
          </w:p>
        </w:tc>
        <w:tc>
          <w:tcPr>
            <w:tcW w:w="0" w:type="auto"/>
            <w:tcBorders>
              <w:top w:val="thick" w:sz="0" w:space="0" w:color="000000"/>
            </w:tcBorders>
          </w:tcPr>
          <w:p w14:paraId="60FE893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35</w:t>
            </w:r>
          </w:p>
        </w:tc>
        <w:tc>
          <w:tcPr>
            <w:tcW w:w="0" w:type="auto"/>
            <w:tcBorders>
              <w:top w:val="thick" w:sz="0" w:space="0" w:color="000000"/>
            </w:tcBorders>
          </w:tcPr>
          <w:p w14:paraId="1FE224CC"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25</w:t>
            </w:r>
          </w:p>
        </w:tc>
      </w:tr>
      <w:tr w:rsidR="00250085" w:rsidRPr="00B01C8A" w14:paraId="664E1D7D" w14:textId="77777777" w:rsidTr="00E349F3">
        <w:tc>
          <w:tcPr>
            <w:tcW w:w="0" w:type="auto"/>
          </w:tcPr>
          <w:p w14:paraId="4321144A" w14:textId="77777777" w:rsidR="00250085" w:rsidRPr="00B01C8A" w:rsidRDefault="00250085">
            <w:pPr>
              <w:rPr>
                <w:rFonts w:asciiTheme="minorHAnsi" w:hAnsiTheme="minorHAnsi"/>
                <w:sz w:val="24"/>
                <w:szCs w:val="24"/>
              </w:rPr>
            </w:pPr>
            <w:r w:rsidRPr="00B01C8A">
              <w:rPr>
                <w:rFonts w:asciiTheme="minorHAnsi" w:hAnsiTheme="minorHAnsi"/>
                <w:sz w:val="24"/>
                <w:szCs w:val="24"/>
              </w:rPr>
              <w:t>Mostly favorable</w:t>
            </w:r>
          </w:p>
        </w:tc>
        <w:tc>
          <w:tcPr>
            <w:tcW w:w="0" w:type="auto"/>
          </w:tcPr>
          <w:p w14:paraId="671429B5"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51</w:t>
            </w:r>
          </w:p>
        </w:tc>
        <w:tc>
          <w:tcPr>
            <w:tcW w:w="0" w:type="auto"/>
          </w:tcPr>
          <w:p w14:paraId="0B90E1E5"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43</w:t>
            </w:r>
          </w:p>
        </w:tc>
        <w:tc>
          <w:tcPr>
            <w:tcW w:w="0" w:type="auto"/>
          </w:tcPr>
          <w:p w14:paraId="5036B933"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44</w:t>
            </w:r>
          </w:p>
        </w:tc>
        <w:tc>
          <w:tcPr>
            <w:tcW w:w="0" w:type="auto"/>
          </w:tcPr>
          <w:p w14:paraId="5E6BBD68"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48</w:t>
            </w:r>
          </w:p>
        </w:tc>
      </w:tr>
      <w:tr w:rsidR="00250085" w:rsidRPr="00B01C8A" w14:paraId="5C5469D0" w14:textId="77777777" w:rsidTr="00E349F3">
        <w:tc>
          <w:tcPr>
            <w:tcW w:w="0" w:type="auto"/>
          </w:tcPr>
          <w:p w14:paraId="5DCE3507" w14:textId="77777777" w:rsidR="00250085" w:rsidRPr="00B01C8A" w:rsidRDefault="00250085">
            <w:pPr>
              <w:rPr>
                <w:rFonts w:asciiTheme="minorHAnsi" w:hAnsiTheme="minorHAnsi"/>
                <w:sz w:val="24"/>
                <w:szCs w:val="24"/>
              </w:rPr>
            </w:pPr>
            <w:r w:rsidRPr="00B01C8A">
              <w:rPr>
                <w:rFonts w:asciiTheme="minorHAnsi" w:hAnsiTheme="minorHAnsi"/>
                <w:sz w:val="24"/>
                <w:szCs w:val="24"/>
              </w:rPr>
              <w:t>Mostly unfavorable</w:t>
            </w:r>
          </w:p>
        </w:tc>
        <w:tc>
          <w:tcPr>
            <w:tcW w:w="0" w:type="auto"/>
          </w:tcPr>
          <w:p w14:paraId="4AD5279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6E5D4BE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24</w:t>
            </w:r>
          </w:p>
        </w:tc>
        <w:tc>
          <w:tcPr>
            <w:tcW w:w="0" w:type="auto"/>
          </w:tcPr>
          <w:p w14:paraId="0C35107F"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6AC6811F"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20</w:t>
            </w:r>
          </w:p>
        </w:tc>
      </w:tr>
      <w:tr w:rsidR="00250085" w:rsidRPr="00B01C8A" w14:paraId="590908DD" w14:textId="77777777" w:rsidTr="00E349F3">
        <w:tc>
          <w:tcPr>
            <w:tcW w:w="0" w:type="auto"/>
          </w:tcPr>
          <w:p w14:paraId="2D6C2B9A" w14:textId="77777777" w:rsidR="00250085" w:rsidRPr="00B01C8A" w:rsidRDefault="00250085">
            <w:pPr>
              <w:rPr>
                <w:rFonts w:asciiTheme="minorHAnsi" w:hAnsiTheme="minorHAnsi"/>
                <w:sz w:val="24"/>
                <w:szCs w:val="24"/>
              </w:rPr>
            </w:pPr>
            <w:r w:rsidRPr="00B01C8A">
              <w:rPr>
                <w:rFonts w:asciiTheme="minorHAnsi" w:hAnsiTheme="minorHAnsi"/>
                <w:sz w:val="24"/>
                <w:szCs w:val="24"/>
              </w:rPr>
              <w:t>Very unfavorable</w:t>
            </w:r>
          </w:p>
        </w:tc>
        <w:tc>
          <w:tcPr>
            <w:tcW w:w="0" w:type="auto"/>
          </w:tcPr>
          <w:p w14:paraId="29D18106"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654F80FE"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36148AD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4D1FD3B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7</w:t>
            </w:r>
          </w:p>
        </w:tc>
      </w:tr>
      <w:tr w:rsidR="00250085" w:rsidRPr="00B01C8A" w14:paraId="2818FE0F" w14:textId="77777777" w:rsidTr="00E349F3">
        <w:tc>
          <w:tcPr>
            <w:tcW w:w="0" w:type="auto"/>
          </w:tcPr>
          <w:p w14:paraId="4AA5DEC6" w14:textId="77777777" w:rsidR="00250085" w:rsidRPr="00B01C8A" w:rsidRDefault="00250085">
            <w:pPr>
              <w:rPr>
                <w:rFonts w:asciiTheme="minorHAnsi" w:hAnsiTheme="minorHAnsi"/>
                <w:sz w:val="24"/>
                <w:szCs w:val="24"/>
              </w:rPr>
            </w:pPr>
            <w:r w:rsidRPr="00B01C8A">
              <w:rPr>
                <w:rFonts w:asciiTheme="minorHAnsi" w:hAnsiTheme="minorHAnsi"/>
                <w:sz w:val="24"/>
                <w:szCs w:val="24"/>
              </w:rPr>
              <w:t>DON'T KNOW</w:t>
            </w:r>
          </w:p>
        </w:tc>
        <w:tc>
          <w:tcPr>
            <w:tcW w:w="0" w:type="auto"/>
          </w:tcPr>
          <w:p w14:paraId="58603FA0" w14:textId="461A2AA8"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F75B3F7" w14:textId="4F46FAFC"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185F893" w14:textId="72590D45"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B9E0454" w14:textId="22C67B67"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r>
      <w:tr w:rsidR="00250085" w:rsidRPr="00B01C8A" w14:paraId="70AC3FEC" w14:textId="77777777" w:rsidTr="00E349F3">
        <w:tc>
          <w:tcPr>
            <w:tcW w:w="0" w:type="auto"/>
          </w:tcPr>
          <w:p w14:paraId="61D73C85" w14:textId="0E5CEC96" w:rsidR="00250085"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1939A791" w14:textId="261D0BC3"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3DE12B5"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98089F7" w14:textId="10DA4E20"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33984E6" w14:textId="3EED9AC9"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r>
      <w:tr w:rsidR="00250085" w:rsidRPr="00B01C8A" w14:paraId="17C08B7D" w14:textId="77777777" w:rsidTr="00E349F3">
        <w:tc>
          <w:tcPr>
            <w:tcW w:w="0" w:type="auto"/>
          </w:tcPr>
          <w:p w14:paraId="01E9FD37" w14:textId="77777777" w:rsidR="00250085" w:rsidRPr="00B01C8A" w:rsidRDefault="00250085">
            <w:pPr>
              <w:rPr>
                <w:rFonts w:asciiTheme="minorHAnsi" w:hAnsiTheme="minorHAnsi"/>
                <w:sz w:val="24"/>
                <w:szCs w:val="24"/>
              </w:rPr>
            </w:pPr>
            <w:r w:rsidRPr="00B01C8A">
              <w:rPr>
                <w:rFonts w:asciiTheme="minorHAnsi" w:hAnsiTheme="minorHAnsi"/>
                <w:sz w:val="24"/>
                <w:szCs w:val="24"/>
              </w:rPr>
              <w:t>N</w:t>
            </w:r>
          </w:p>
        </w:tc>
        <w:tc>
          <w:tcPr>
            <w:tcW w:w="0" w:type="auto"/>
          </w:tcPr>
          <w:p w14:paraId="08A3D9DC"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10E98D37"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6ADB3B9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778A8295"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3,395</w:t>
            </w:r>
          </w:p>
        </w:tc>
      </w:tr>
    </w:tbl>
    <w:p w14:paraId="50B3E98A" w14:textId="77777777" w:rsidR="00250085" w:rsidRPr="00B01C8A" w:rsidRDefault="00250085">
      <w:pPr>
        <w:rPr>
          <w:rFonts w:asciiTheme="minorHAnsi" w:hAnsiTheme="minorHAnsi"/>
          <w:sz w:val="24"/>
          <w:szCs w:val="24"/>
        </w:rPr>
      </w:pPr>
    </w:p>
    <w:p w14:paraId="58580433" w14:textId="31CA06C2" w:rsidR="00250085" w:rsidRPr="00B01C8A" w:rsidRDefault="009E7EBA" w:rsidP="00E349F3">
      <w:pPr>
        <w:rPr>
          <w:rFonts w:asciiTheme="minorHAnsi" w:hAnsiTheme="minorHAnsi"/>
          <w:b/>
          <w:sz w:val="24"/>
          <w:szCs w:val="24"/>
        </w:rPr>
      </w:pPr>
      <w:r w:rsidRPr="00B01C8A">
        <w:rPr>
          <w:rFonts w:asciiTheme="minorHAnsi" w:hAnsiTheme="minorHAnsi"/>
          <w:b/>
          <w:i/>
          <w:sz w:val="24"/>
          <w:szCs w:val="24"/>
        </w:rPr>
        <w:lastRenderedPageBreak/>
        <w:t xml:space="preserve">Q29. </w:t>
      </w:r>
      <w:r w:rsidR="00250085" w:rsidRPr="00B01C8A">
        <w:rPr>
          <w:rFonts w:asciiTheme="minorHAnsi" w:hAnsiTheme="minorHAnsi"/>
          <w:b/>
          <w:i/>
          <w:sz w:val="24"/>
          <w:szCs w:val="24"/>
        </w:rPr>
        <w:t>Thinking about the police in general, how often do you think you can trust them to do what is right?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250085" w:rsidRPr="00B01C8A" w14:paraId="288BB1CB" w14:textId="77777777" w:rsidTr="00E349F3">
        <w:tc>
          <w:tcPr>
            <w:tcW w:w="0" w:type="auto"/>
            <w:tcBorders>
              <w:top w:val="thick" w:sz="0" w:space="0" w:color="000000"/>
            </w:tcBorders>
          </w:tcPr>
          <w:p w14:paraId="43A60360" w14:textId="77777777" w:rsidR="00250085" w:rsidRPr="00B01C8A" w:rsidRDefault="00250085">
            <w:pPr>
              <w:rPr>
                <w:rFonts w:asciiTheme="minorHAnsi" w:hAnsiTheme="minorHAnsi"/>
                <w:sz w:val="24"/>
                <w:szCs w:val="24"/>
              </w:rPr>
            </w:pPr>
          </w:p>
        </w:tc>
        <w:tc>
          <w:tcPr>
            <w:tcW w:w="0" w:type="auto"/>
            <w:gridSpan w:val="4"/>
            <w:tcBorders>
              <w:top w:val="thick" w:sz="0" w:space="0" w:color="000000"/>
              <w:bottom w:val="thick" w:sz="0" w:space="0" w:color="000000"/>
            </w:tcBorders>
          </w:tcPr>
          <w:p w14:paraId="52DC5476" w14:textId="7E3BE61F" w:rsidR="00250085" w:rsidRPr="00B01C8A" w:rsidRDefault="00250085">
            <w:pPr>
              <w:jc w:val="center"/>
              <w:rPr>
                <w:rFonts w:asciiTheme="minorHAnsi" w:hAnsiTheme="minorHAnsi"/>
                <w:sz w:val="24"/>
                <w:szCs w:val="24"/>
              </w:rPr>
            </w:pPr>
          </w:p>
        </w:tc>
      </w:tr>
      <w:tr w:rsidR="00250085" w:rsidRPr="00B01C8A" w14:paraId="0A21CFF6" w14:textId="77777777" w:rsidTr="00E349F3">
        <w:tc>
          <w:tcPr>
            <w:tcW w:w="0" w:type="auto"/>
          </w:tcPr>
          <w:p w14:paraId="1230767D" w14:textId="77777777" w:rsidR="00250085" w:rsidRPr="00B01C8A" w:rsidRDefault="00250085">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683E66A9"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CF545A6"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87DCC7F"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D1AD9C8"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Total</w:t>
            </w:r>
          </w:p>
        </w:tc>
      </w:tr>
      <w:tr w:rsidR="00250085" w:rsidRPr="00B01C8A" w14:paraId="225A29F7" w14:textId="77777777" w:rsidTr="00E349F3">
        <w:tc>
          <w:tcPr>
            <w:tcW w:w="0" w:type="auto"/>
            <w:tcBorders>
              <w:bottom w:val="thick" w:sz="0" w:space="0" w:color="000000"/>
            </w:tcBorders>
          </w:tcPr>
          <w:p w14:paraId="4E33BF0C" w14:textId="77777777" w:rsidR="00250085" w:rsidRPr="00B01C8A" w:rsidRDefault="00250085">
            <w:pPr>
              <w:jc w:val="center"/>
              <w:rPr>
                <w:rFonts w:asciiTheme="minorHAnsi" w:hAnsiTheme="minorHAnsi"/>
                <w:sz w:val="24"/>
                <w:szCs w:val="24"/>
              </w:rPr>
            </w:pPr>
          </w:p>
        </w:tc>
        <w:tc>
          <w:tcPr>
            <w:tcW w:w="0" w:type="auto"/>
            <w:tcBorders>
              <w:top w:val="thick" w:sz="0" w:space="0" w:color="000000"/>
              <w:bottom w:val="thick" w:sz="0" w:space="0" w:color="000000"/>
            </w:tcBorders>
          </w:tcPr>
          <w:p w14:paraId="32350F6B"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89D5077"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624C1D8"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B2D426D"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r>
      <w:tr w:rsidR="00250085" w:rsidRPr="00B01C8A" w14:paraId="5B569F06" w14:textId="77777777" w:rsidTr="00E349F3">
        <w:tc>
          <w:tcPr>
            <w:tcW w:w="0" w:type="auto"/>
            <w:tcBorders>
              <w:top w:val="thick" w:sz="0" w:space="0" w:color="000000"/>
            </w:tcBorders>
          </w:tcPr>
          <w:p w14:paraId="78089E73" w14:textId="77777777" w:rsidR="00250085" w:rsidRPr="00B01C8A" w:rsidRDefault="00250085">
            <w:pPr>
              <w:rPr>
                <w:rFonts w:asciiTheme="minorHAnsi" w:hAnsiTheme="minorHAnsi"/>
                <w:sz w:val="24"/>
                <w:szCs w:val="24"/>
              </w:rPr>
            </w:pPr>
            <w:r w:rsidRPr="00B01C8A">
              <w:rPr>
                <w:rFonts w:asciiTheme="minorHAnsi" w:hAnsiTheme="minorHAnsi"/>
                <w:sz w:val="24"/>
                <w:szCs w:val="24"/>
              </w:rPr>
              <w:t>Always</w:t>
            </w:r>
          </w:p>
        </w:tc>
        <w:tc>
          <w:tcPr>
            <w:tcW w:w="0" w:type="auto"/>
            <w:tcBorders>
              <w:top w:val="thick" w:sz="0" w:space="0" w:color="000000"/>
            </w:tcBorders>
          </w:tcPr>
          <w:p w14:paraId="7DB3AB0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w:t>
            </w:r>
          </w:p>
        </w:tc>
        <w:tc>
          <w:tcPr>
            <w:tcW w:w="0" w:type="auto"/>
            <w:tcBorders>
              <w:top w:val="thick" w:sz="0" w:space="0" w:color="000000"/>
            </w:tcBorders>
          </w:tcPr>
          <w:p w14:paraId="70B5BC34"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w:t>
            </w:r>
          </w:p>
        </w:tc>
        <w:tc>
          <w:tcPr>
            <w:tcW w:w="0" w:type="auto"/>
            <w:tcBorders>
              <w:top w:val="thick" w:sz="0" w:space="0" w:color="000000"/>
            </w:tcBorders>
          </w:tcPr>
          <w:p w14:paraId="070216CC"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16</w:t>
            </w:r>
          </w:p>
        </w:tc>
        <w:tc>
          <w:tcPr>
            <w:tcW w:w="0" w:type="auto"/>
            <w:tcBorders>
              <w:top w:val="thick" w:sz="0" w:space="0" w:color="000000"/>
            </w:tcBorders>
          </w:tcPr>
          <w:p w14:paraId="763145F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11</w:t>
            </w:r>
          </w:p>
        </w:tc>
      </w:tr>
      <w:tr w:rsidR="00250085" w:rsidRPr="00B01C8A" w14:paraId="03982611" w14:textId="77777777" w:rsidTr="00E349F3">
        <w:tc>
          <w:tcPr>
            <w:tcW w:w="0" w:type="auto"/>
          </w:tcPr>
          <w:p w14:paraId="251F984D" w14:textId="77777777" w:rsidR="00250085" w:rsidRPr="00B01C8A" w:rsidRDefault="00250085">
            <w:pPr>
              <w:rPr>
                <w:rFonts w:asciiTheme="minorHAnsi" w:hAnsiTheme="minorHAnsi"/>
                <w:sz w:val="24"/>
                <w:szCs w:val="24"/>
              </w:rPr>
            </w:pPr>
            <w:r w:rsidRPr="00B01C8A">
              <w:rPr>
                <w:rFonts w:asciiTheme="minorHAnsi" w:hAnsiTheme="minorHAnsi"/>
                <w:sz w:val="24"/>
                <w:szCs w:val="24"/>
              </w:rPr>
              <w:t>Often</w:t>
            </w:r>
          </w:p>
        </w:tc>
        <w:tc>
          <w:tcPr>
            <w:tcW w:w="0" w:type="auto"/>
          </w:tcPr>
          <w:p w14:paraId="482283C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6F2595BF"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0FEEAC49"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46</w:t>
            </w:r>
          </w:p>
        </w:tc>
        <w:tc>
          <w:tcPr>
            <w:tcW w:w="0" w:type="auto"/>
          </w:tcPr>
          <w:p w14:paraId="52543593"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37</w:t>
            </w:r>
          </w:p>
        </w:tc>
      </w:tr>
      <w:tr w:rsidR="00250085" w:rsidRPr="00B01C8A" w14:paraId="58D9082D" w14:textId="77777777" w:rsidTr="00E349F3">
        <w:tc>
          <w:tcPr>
            <w:tcW w:w="0" w:type="auto"/>
          </w:tcPr>
          <w:p w14:paraId="7EF90F99" w14:textId="77777777" w:rsidR="00250085" w:rsidRPr="00B01C8A" w:rsidRDefault="00250085">
            <w:pPr>
              <w:rPr>
                <w:rFonts w:asciiTheme="minorHAnsi" w:hAnsiTheme="minorHAnsi"/>
                <w:sz w:val="24"/>
                <w:szCs w:val="24"/>
              </w:rPr>
            </w:pPr>
            <w:r w:rsidRPr="00B01C8A">
              <w:rPr>
                <w:rFonts w:asciiTheme="minorHAnsi" w:hAnsiTheme="minorHAnsi"/>
                <w:sz w:val="24"/>
                <w:szCs w:val="24"/>
              </w:rPr>
              <w:t>Sometimes</w:t>
            </w:r>
          </w:p>
        </w:tc>
        <w:tc>
          <w:tcPr>
            <w:tcW w:w="0" w:type="auto"/>
          </w:tcPr>
          <w:p w14:paraId="33D84DF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38</w:t>
            </w:r>
          </w:p>
        </w:tc>
        <w:tc>
          <w:tcPr>
            <w:tcW w:w="0" w:type="auto"/>
          </w:tcPr>
          <w:p w14:paraId="0C345128"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4E1A1D2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5ADC84A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34</w:t>
            </w:r>
          </w:p>
        </w:tc>
      </w:tr>
      <w:tr w:rsidR="00250085" w:rsidRPr="00B01C8A" w14:paraId="3B4183BD" w14:textId="77777777" w:rsidTr="00E349F3">
        <w:tc>
          <w:tcPr>
            <w:tcW w:w="0" w:type="auto"/>
          </w:tcPr>
          <w:p w14:paraId="191B9193" w14:textId="77777777" w:rsidR="00250085" w:rsidRPr="00B01C8A" w:rsidRDefault="00250085">
            <w:pPr>
              <w:rPr>
                <w:rFonts w:asciiTheme="minorHAnsi" w:hAnsiTheme="minorHAnsi"/>
                <w:sz w:val="24"/>
                <w:szCs w:val="24"/>
              </w:rPr>
            </w:pPr>
            <w:r w:rsidRPr="00B01C8A">
              <w:rPr>
                <w:rFonts w:asciiTheme="minorHAnsi" w:hAnsiTheme="minorHAnsi"/>
                <w:sz w:val="24"/>
                <w:szCs w:val="24"/>
              </w:rPr>
              <w:t>Rarely</w:t>
            </w:r>
          </w:p>
        </w:tc>
        <w:tc>
          <w:tcPr>
            <w:tcW w:w="0" w:type="auto"/>
          </w:tcPr>
          <w:p w14:paraId="51AC651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5DAF993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3494EB95"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501E737E"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10</w:t>
            </w:r>
          </w:p>
        </w:tc>
      </w:tr>
      <w:tr w:rsidR="00250085" w:rsidRPr="00B01C8A" w14:paraId="5D209BE5" w14:textId="77777777" w:rsidTr="00E349F3">
        <w:tc>
          <w:tcPr>
            <w:tcW w:w="0" w:type="auto"/>
          </w:tcPr>
          <w:p w14:paraId="5B67B0C4" w14:textId="77777777" w:rsidR="00250085" w:rsidRPr="00B01C8A" w:rsidRDefault="00250085">
            <w:pPr>
              <w:rPr>
                <w:rFonts w:asciiTheme="minorHAnsi" w:hAnsiTheme="minorHAnsi"/>
                <w:sz w:val="24"/>
                <w:szCs w:val="24"/>
              </w:rPr>
            </w:pPr>
            <w:r w:rsidRPr="00B01C8A">
              <w:rPr>
                <w:rFonts w:asciiTheme="minorHAnsi" w:hAnsiTheme="minorHAnsi"/>
                <w:sz w:val="24"/>
                <w:szCs w:val="24"/>
              </w:rPr>
              <w:t>Never</w:t>
            </w:r>
          </w:p>
        </w:tc>
        <w:tc>
          <w:tcPr>
            <w:tcW w:w="0" w:type="auto"/>
          </w:tcPr>
          <w:p w14:paraId="33F5378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615F23B5"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19E9BA69"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36A117F3"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5</w:t>
            </w:r>
          </w:p>
        </w:tc>
      </w:tr>
      <w:tr w:rsidR="00250085" w:rsidRPr="00B01C8A" w14:paraId="2B64AB9C" w14:textId="77777777" w:rsidTr="00E349F3">
        <w:tc>
          <w:tcPr>
            <w:tcW w:w="0" w:type="auto"/>
          </w:tcPr>
          <w:p w14:paraId="47097922" w14:textId="5548165B" w:rsidR="00250085" w:rsidRPr="00B01C8A" w:rsidRDefault="00AA0AB9">
            <w:pPr>
              <w:rPr>
                <w:rFonts w:asciiTheme="minorHAnsi" w:hAnsiTheme="minorHAnsi"/>
                <w:sz w:val="24"/>
                <w:szCs w:val="24"/>
              </w:rPr>
            </w:pPr>
            <w:r w:rsidRPr="00B01C8A">
              <w:rPr>
                <w:rFonts w:asciiTheme="minorHAnsi" w:hAnsiTheme="minorHAnsi"/>
                <w:sz w:val="24"/>
                <w:szCs w:val="24"/>
              </w:rPr>
              <w:t>DON’T KNOW</w:t>
            </w:r>
          </w:p>
        </w:tc>
        <w:tc>
          <w:tcPr>
            <w:tcW w:w="0" w:type="auto"/>
          </w:tcPr>
          <w:p w14:paraId="5178D82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4084E78"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6DB71B5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4A00ECE"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w:t>
            </w:r>
          </w:p>
        </w:tc>
      </w:tr>
      <w:tr w:rsidR="00250085" w:rsidRPr="00B01C8A" w14:paraId="0A897EDC" w14:textId="77777777" w:rsidTr="00E349F3">
        <w:tc>
          <w:tcPr>
            <w:tcW w:w="0" w:type="auto"/>
          </w:tcPr>
          <w:p w14:paraId="5018510B" w14:textId="25FAF3B5" w:rsidR="00250085"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4FE9F6E0" w14:textId="444BE270"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DB0CE15" w14:textId="1E6DB812"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2DEEC3F" w14:textId="685EF340"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D1A06F4" w14:textId="20F3D064"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r>
      <w:tr w:rsidR="00250085" w:rsidRPr="00B01C8A" w14:paraId="26E1D024" w14:textId="77777777" w:rsidTr="00E349F3">
        <w:tc>
          <w:tcPr>
            <w:tcW w:w="0" w:type="auto"/>
          </w:tcPr>
          <w:p w14:paraId="56D6A0CB" w14:textId="77777777" w:rsidR="00250085" w:rsidRPr="00B01C8A" w:rsidRDefault="00250085">
            <w:pPr>
              <w:rPr>
                <w:rFonts w:asciiTheme="minorHAnsi" w:hAnsiTheme="minorHAnsi"/>
                <w:sz w:val="24"/>
                <w:szCs w:val="24"/>
              </w:rPr>
            </w:pPr>
            <w:r w:rsidRPr="00B01C8A">
              <w:rPr>
                <w:rFonts w:asciiTheme="minorHAnsi" w:hAnsiTheme="minorHAnsi"/>
                <w:sz w:val="24"/>
                <w:szCs w:val="24"/>
              </w:rPr>
              <w:t>N</w:t>
            </w:r>
          </w:p>
        </w:tc>
        <w:tc>
          <w:tcPr>
            <w:tcW w:w="0" w:type="auto"/>
          </w:tcPr>
          <w:p w14:paraId="02E372ED"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ABCA624"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623EAE3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19AD42A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3,395</w:t>
            </w:r>
          </w:p>
        </w:tc>
      </w:tr>
    </w:tbl>
    <w:p w14:paraId="3FFAAAA7" w14:textId="75DC127A" w:rsidR="00250085" w:rsidRDefault="00250085">
      <w:pPr>
        <w:rPr>
          <w:rFonts w:asciiTheme="minorHAnsi" w:hAnsiTheme="minorHAnsi"/>
          <w:sz w:val="24"/>
          <w:szCs w:val="24"/>
        </w:rPr>
      </w:pPr>
    </w:p>
    <w:p w14:paraId="16BDD107" w14:textId="77777777" w:rsidR="002006DE" w:rsidRPr="00B01C8A" w:rsidRDefault="002006DE">
      <w:pPr>
        <w:rPr>
          <w:rFonts w:asciiTheme="minorHAnsi" w:hAnsiTheme="minorHAnsi"/>
          <w:sz w:val="24"/>
          <w:szCs w:val="24"/>
        </w:rPr>
      </w:pPr>
    </w:p>
    <w:p w14:paraId="410AFE9B" w14:textId="71D1F0A7" w:rsidR="00250085" w:rsidRPr="00E349F3" w:rsidRDefault="009E7EBA" w:rsidP="00E349F3">
      <w:pPr>
        <w:rPr>
          <w:rFonts w:asciiTheme="minorHAnsi" w:hAnsiTheme="minorHAnsi"/>
          <w:sz w:val="24"/>
          <w:szCs w:val="24"/>
        </w:rPr>
      </w:pPr>
      <w:r w:rsidRPr="004C1A5C">
        <w:rPr>
          <w:rFonts w:asciiTheme="minorHAnsi" w:hAnsiTheme="minorHAnsi"/>
          <w:b/>
          <w:i/>
          <w:sz w:val="24"/>
          <w:szCs w:val="24"/>
        </w:rPr>
        <w:t xml:space="preserve">Q30A. </w:t>
      </w:r>
      <w:r w:rsidR="00250085" w:rsidRPr="004C1A5C">
        <w:rPr>
          <w:rFonts w:asciiTheme="minorHAnsi" w:hAnsiTheme="minorHAnsi"/>
          <w:b/>
          <w:i/>
          <w:sz w:val="24"/>
          <w:szCs w:val="24"/>
        </w:rPr>
        <w:t>Do you think the police treat Black individuals better, worse, or about the same as white individuals?</w:t>
      </w:r>
      <w:r w:rsidR="00E349F3">
        <w:rPr>
          <w:rFonts w:asciiTheme="minorHAnsi" w:hAnsiTheme="minorHAnsi"/>
          <w:b/>
          <w:i/>
          <w:sz w:val="24"/>
          <w:szCs w:val="24"/>
        </w:rPr>
        <w:t xml:space="preserve"> </w:t>
      </w:r>
      <w:r w:rsidR="00E349F3" w:rsidRPr="00E349F3">
        <w:rPr>
          <w:rFonts w:asciiTheme="minorHAnsi" w:hAnsiTheme="minorHAnsi"/>
          <w:i/>
          <w:sz w:val="24"/>
          <w:szCs w:val="24"/>
        </w:rPr>
        <w:t>(</w:t>
      </w:r>
      <w:r w:rsidR="00E349F3">
        <w:rPr>
          <w:rFonts w:asciiTheme="minorHAnsi" w:hAnsiTheme="minorHAnsi"/>
          <w:i/>
          <w:sz w:val="24"/>
          <w:szCs w:val="24"/>
        </w:rPr>
        <w:t>C</w:t>
      </w:r>
      <w:r w:rsidR="00E349F3" w:rsidRPr="00E349F3">
        <w:rPr>
          <w:rFonts w:asciiTheme="minorHAnsi" w:hAnsiTheme="minorHAnsi"/>
          <w:i/>
          <w:sz w:val="24"/>
          <w:szCs w:val="24"/>
        </w:rPr>
        <w:t>ondition 1)</w:t>
      </w:r>
    </w:p>
    <w:tbl>
      <w:tblPr>
        <w:tblStyle w:val="TableGrid"/>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689"/>
        <w:gridCol w:w="1178"/>
        <w:gridCol w:w="1442"/>
        <w:gridCol w:w="1288"/>
        <w:gridCol w:w="763"/>
      </w:tblGrid>
      <w:tr w:rsidR="00250085" w:rsidRPr="00B01C8A" w14:paraId="33FA3D8C" w14:textId="77777777" w:rsidTr="003217DC">
        <w:trPr>
          <w:jc w:val="center"/>
        </w:trPr>
        <w:tc>
          <w:tcPr>
            <w:tcW w:w="0" w:type="auto"/>
            <w:tcBorders>
              <w:top w:val="thick" w:sz="0" w:space="0" w:color="000000"/>
            </w:tcBorders>
          </w:tcPr>
          <w:p w14:paraId="5DD661DD" w14:textId="77777777" w:rsidR="00250085" w:rsidRPr="00B01C8A" w:rsidRDefault="00250085">
            <w:pPr>
              <w:rPr>
                <w:rFonts w:asciiTheme="minorHAnsi" w:hAnsiTheme="minorHAnsi"/>
                <w:sz w:val="24"/>
                <w:szCs w:val="24"/>
              </w:rPr>
            </w:pPr>
          </w:p>
        </w:tc>
        <w:tc>
          <w:tcPr>
            <w:tcW w:w="0" w:type="auto"/>
            <w:gridSpan w:val="4"/>
            <w:tcBorders>
              <w:top w:val="thick" w:sz="0" w:space="0" w:color="000000"/>
              <w:bottom w:val="thick" w:sz="0" w:space="0" w:color="000000"/>
            </w:tcBorders>
          </w:tcPr>
          <w:p w14:paraId="04754829" w14:textId="5AF84033" w:rsidR="00250085" w:rsidRPr="00B01C8A" w:rsidRDefault="00250085">
            <w:pPr>
              <w:jc w:val="center"/>
              <w:rPr>
                <w:rFonts w:asciiTheme="minorHAnsi" w:hAnsiTheme="minorHAnsi"/>
                <w:sz w:val="24"/>
                <w:szCs w:val="24"/>
              </w:rPr>
            </w:pPr>
          </w:p>
        </w:tc>
      </w:tr>
      <w:tr w:rsidR="00250085" w:rsidRPr="00B01C8A" w14:paraId="4215C486" w14:textId="77777777" w:rsidTr="003217DC">
        <w:trPr>
          <w:jc w:val="center"/>
        </w:trPr>
        <w:tc>
          <w:tcPr>
            <w:tcW w:w="0" w:type="auto"/>
          </w:tcPr>
          <w:p w14:paraId="221805DE" w14:textId="77777777" w:rsidR="00250085" w:rsidRPr="00B01C8A" w:rsidRDefault="00250085">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EA5DF9B"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C7FFB81"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4E02E33"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4759260E"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Total</w:t>
            </w:r>
          </w:p>
        </w:tc>
      </w:tr>
      <w:tr w:rsidR="00250085" w:rsidRPr="00B01C8A" w14:paraId="77B876CD" w14:textId="77777777" w:rsidTr="003217DC">
        <w:trPr>
          <w:jc w:val="center"/>
        </w:trPr>
        <w:tc>
          <w:tcPr>
            <w:tcW w:w="0" w:type="auto"/>
            <w:tcBorders>
              <w:bottom w:val="thick" w:sz="0" w:space="0" w:color="000000"/>
            </w:tcBorders>
          </w:tcPr>
          <w:p w14:paraId="58210F90" w14:textId="77777777" w:rsidR="00250085" w:rsidRPr="00B01C8A" w:rsidRDefault="00250085">
            <w:pPr>
              <w:jc w:val="center"/>
              <w:rPr>
                <w:rFonts w:asciiTheme="minorHAnsi" w:hAnsiTheme="minorHAnsi"/>
                <w:sz w:val="24"/>
                <w:szCs w:val="24"/>
              </w:rPr>
            </w:pPr>
          </w:p>
        </w:tc>
        <w:tc>
          <w:tcPr>
            <w:tcW w:w="0" w:type="auto"/>
            <w:tcBorders>
              <w:top w:val="thick" w:sz="0" w:space="0" w:color="000000"/>
              <w:bottom w:val="thick" w:sz="0" w:space="0" w:color="000000"/>
            </w:tcBorders>
          </w:tcPr>
          <w:p w14:paraId="075EDAB6"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CF931F6"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EFE8CE5"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67027EC"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r>
      <w:tr w:rsidR="00250085" w:rsidRPr="00B01C8A" w14:paraId="5A7A1295" w14:textId="77777777" w:rsidTr="003217DC">
        <w:trPr>
          <w:jc w:val="center"/>
        </w:trPr>
        <w:tc>
          <w:tcPr>
            <w:tcW w:w="0" w:type="auto"/>
            <w:tcBorders>
              <w:top w:val="thick" w:sz="0" w:space="0" w:color="000000"/>
            </w:tcBorders>
          </w:tcPr>
          <w:p w14:paraId="7AB29027" w14:textId="77777777" w:rsidR="00250085" w:rsidRPr="00B01C8A" w:rsidRDefault="00250085">
            <w:pPr>
              <w:rPr>
                <w:rFonts w:asciiTheme="minorHAnsi" w:hAnsiTheme="minorHAnsi"/>
                <w:sz w:val="24"/>
                <w:szCs w:val="24"/>
              </w:rPr>
            </w:pPr>
            <w:r w:rsidRPr="00B01C8A">
              <w:rPr>
                <w:rFonts w:asciiTheme="minorHAnsi" w:hAnsiTheme="minorHAnsi"/>
                <w:sz w:val="24"/>
                <w:szCs w:val="24"/>
              </w:rPr>
              <w:t xml:space="preserve">Treat </w:t>
            </w:r>
            <w:r w:rsidRPr="00E349F3">
              <w:rPr>
                <w:rFonts w:asciiTheme="minorHAnsi" w:hAnsiTheme="minorHAnsi"/>
                <w:b/>
                <w:sz w:val="24"/>
                <w:szCs w:val="24"/>
              </w:rPr>
              <w:t>Black</w:t>
            </w:r>
            <w:r w:rsidRPr="00B01C8A">
              <w:rPr>
                <w:rFonts w:asciiTheme="minorHAnsi" w:hAnsiTheme="minorHAnsi"/>
                <w:sz w:val="24"/>
                <w:szCs w:val="24"/>
              </w:rPr>
              <w:t xml:space="preserve"> individuals better than white individuals</w:t>
            </w:r>
          </w:p>
        </w:tc>
        <w:tc>
          <w:tcPr>
            <w:tcW w:w="0" w:type="auto"/>
            <w:tcBorders>
              <w:top w:val="thick" w:sz="0" w:space="0" w:color="000000"/>
            </w:tcBorders>
          </w:tcPr>
          <w:p w14:paraId="2F5127C6"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7</w:t>
            </w:r>
          </w:p>
        </w:tc>
        <w:tc>
          <w:tcPr>
            <w:tcW w:w="0" w:type="auto"/>
            <w:tcBorders>
              <w:top w:val="thick" w:sz="0" w:space="0" w:color="000000"/>
            </w:tcBorders>
          </w:tcPr>
          <w:p w14:paraId="576F974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w:t>
            </w:r>
          </w:p>
        </w:tc>
        <w:tc>
          <w:tcPr>
            <w:tcW w:w="0" w:type="auto"/>
            <w:tcBorders>
              <w:top w:val="thick" w:sz="0" w:space="0" w:color="000000"/>
            </w:tcBorders>
          </w:tcPr>
          <w:p w14:paraId="6F0BF335"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11</w:t>
            </w:r>
          </w:p>
        </w:tc>
        <w:tc>
          <w:tcPr>
            <w:tcW w:w="0" w:type="auto"/>
            <w:tcBorders>
              <w:top w:val="thick" w:sz="0" w:space="0" w:color="000000"/>
            </w:tcBorders>
          </w:tcPr>
          <w:p w14:paraId="387E25B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w:t>
            </w:r>
          </w:p>
        </w:tc>
      </w:tr>
      <w:tr w:rsidR="00250085" w:rsidRPr="00B01C8A" w14:paraId="14FCCB63" w14:textId="77777777" w:rsidTr="003217DC">
        <w:trPr>
          <w:jc w:val="center"/>
        </w:trPr>
        <w:tc>
          <w:tcPr>
            <w:tcW w:w="0" w:type="auto"/>
          </w:tcPr>
          <w:p w14:paraId="1827B8F2" w14:textId="77777777" w:rsidR="00250085" w:rsidRPr="00B01C8A" w:rsidRDefault="00250085">
            <w:pPr>
              <w:rPr>
                <w:rFonts w:asciiTheme="minorHAnsi" w:hAnsiTheme="minorHAnsi"/>
                <w:sz w:val="24"/>
                <w:szCs w:val="24"/>
              </w:rPr>
            </w:pPr>
            <w:r w:rsidRPr="00B01C8A">
              <w:rPr>
                <w:rFonts w:asciiTheme="minorHAnsi" w:hAnsiTheme="minorHAnsi"/>
                <w:sz w:val="24"/>
                <w:szCs w:val="24"/>
              </w:rPr>
              <w:t xml:space="preserve">Treat </w:t>
            </w:r>
            <w:r w:rsidRPr="00052731">
              <w:rPr>
                <w:rFonts w:asciiTheme="minorHAnsi" w:hAnsiTheme="minorHAnsi"/>
                <w:b/>
                <w:sz w:val="24"/>
                <w:szCs w:val="24"/>
              </w:rPr>
              <w:t>Black</w:t>
            </w:r>
            <w:r w:rsidRPr="00B01C8A">
              <w:rPr>
                <w:rFonts w:asciiTheme="minorHAnsi" w:hAnsiTheme="minorHAnsi"/>
                <w:sz w:val="24"/>
                <w:szCs w:val="24"/>
              </w:rPr>
              <w:t xml:space="preserve"> individuals worse than white individuals</w:t>
            </w:r>
          </w:p>
        </w:tc>
        <w:tc>
          <w:tcPr>
            <w:tcW w:w="0" w:type="auto"/>
          </w:tcPr>
          <w:p w14:paraId="46EED516"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70</w:t>
            </w:r>
          </w:p>
        </w:tc>
        <w:tc>
          <w:tcPr>
            <w:tcW w:w="0" w:type="auto"/>
          </w:tcPr>
          <w:p w14:paraId="5371772C"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52</w:t>
            </w:r>
          </w:p>
        </w:tc>
        <w:tc>
          <w:tcPr>
            <w:tcW w:w="0" w:type="auto"/>
          </w:tcPr>
          <w:p w14:paraId="42F5A614"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39</w:t>
            </w:r>
          </w:p>
        </w:tc>
        <w:tc>
          <w:tcPr>
            <w:tcW w:w="0" w:type="auto"/>
          </w:tcPr>
          <w:p w14:paraId="64F137F6"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57</w:t>
            </w:r>
          </w:p>
        </w:tc>
      </w:tr>
      <w:tr w:rsidR="00250085" w:rsidRPr="00B01C8A" w14:paraId="6610B377" w14:textId="77777777" w:rsidTr="003217DC">
        <w:trPr>
          <w:jc w:val="center"/>
        </w:trPr>
        <w:tc>
          <w:tcPr>
            <w:tcW w:w="0" w:type="auto"/>
          </w:tcPr>
          <w:p w14:paraId="41134179" w14:textId="77777777" w:rsidR="00250085" w:rsidRPr="00B01C8A" w:rsidRDefault="00250085">
            <w:pPr>
              <w:rPr>
                <w:rFonts w:asciiTheme="minorHAnsi" w:hAnsiTheme="minorHAnsi"/>
                <w:sz w:val="24"/>
                <w:szCs w:val="24"/>
              </w:rPr>
            </w:pPr>
            <w:r w:rsidRPr="00B01C8A">
              <w:rPr>
                <w:rFonts w:asciiTheme="minorHAnsi" w:hAnsiTheme="minorHAnsi"/>
                <w:sz w:val="24"/>
                <w:szCs w:val="24"/>
              </w:rPr>
              <w:t xml:space="preserve">Treat </w:t>
            </w:r>
            <w:r w:rsidRPr="00052731">
              <w:rPr>
                <w:rFonts w:asciiTheme="minorHAnsi" w:hAnsiTheme="minorHAnsi"/>
                <w:b/>
                <w:sz w:val="24"/>
                <w:szCs w:val="24"/>
              </w:rPr>
              <w:t>Black</w:t>
            </w:r>
            <w:r w:rsidRPr="00B01C8A">
              <w:rPr>
                <w:rFonts w:asciiTheme="minorHAnsi" w:hAnsiTheme="minorHAnsi"/>
                <w:sz w:val="24"/>
                <w:szCs w:val="24"/>
              </w:rPr>
              <w:t xml:space="preserve"> individuals about the same as white individuals</w:t>
            </w:r>
          </w:p>
        </w:tc>
        <w:tc>
          <w:tcPr>
            <w:tcW w:w="0" w:type="auto"/>
          </w:tcPr>
          <w:p w14:paraId="1AC394C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5C2E62C3"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43</w:t>
            </w:r>
          </w:p>
        </w:tc>
        <w:tc>
          <w:tcPr>
            <w:tcW w:w="0" w:type="auto"/>
          </w:tcPr>
          <w:p w14:paraId="7A8FCAF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49</w:t>
            </w:r>
          </w:p>
        </w:tc>
        <w:tc>
          <w:tcPr>
            <w:tcW w:w="0" w:type="auto"/>
          </w:tcPr>
          <w:p w14:paraId="7969ACA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35</w:t>
            </w:r>
          </w:p>
        </w:tc>
      </w:tr>
      <w:tr w:rsidR="00250085" w:rsidRPr="00B01C8A" w14:paraId="07C19765" w14:textId="77777777" w:rsidTr="003217DC">
        <w:trPr>
          <w:jc w:val="center"/>
        </w:trPr>
        <w:tc>
          <w:tcPr>
            <w:tcW w:w="0" w:type="auto"/>
          </w:tcPr>
          <w:p w14:paraId="29C1DCBC" w14:textId="471B31EC" w:rsidR="00250085"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0D3DDF7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9B33A97"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BDB8295"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F2D4BC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r>
      <w:tr w:rsidR="00250085" w:rsidRPr="00B01C8A" w14:paraId="5F8E31C0" w14:textId="77777777" w:rsidTr="003217DC">
        <w:trPr>
          <w:jc w:val="center"/>
        </w:trPr>
        <w:tc>
          <w:tcPr>
            <w:tcW w:w="0" w:type="auto"/>
          </w:tcPr>
          <w:p w14:paraId="144263B9" w14:textId="77777777" w:rsidR="00250085" w:rsidRPr="00B01C8A" w:rsidRDefault="00250085">
            <w:pPr>
              <w:rPr>
                <w:rFonts w:asciiTheme="minorHAnsi" w:hAnsiTheme="minorHAnsi"/>
                <w:sz w:val="24"/>
                <w:szCs w:val="24"/>
              </w:rPr>
            </w:pPr>
            <w:r w:rsidRPr="00B01C8A">
              <w:rPr>
                <w:rFonts w:asciiTheme="minorHAnsi" w:hAnsiTheme="minorHAnsi"/>
                <w:sz w:val="24"/>
                <w:szCs w:val="24"/>
              </w:rPr>
              <w:t>N</w:t>
            </w:r>
          </w:p>
        </w:tc>
        <w:tc>
          <w:tcPr>
            <w:tcW w:w="0" w:type="auto"/>
          </w:tcPr>
          <w:p w14:paraId="51F85FDC"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961</w:t>
            </w:r>
          </w:p>
        </w:tc>
        <w:tc>
          <w:tcPr>
            <w:tcW w:w="0" w:type="auto"/>
          </w:tcPr>
          <w:p w14:paraId="408268D8"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295</w:t>
            </w:r>
          </w:p>
        </w:tc>
        <w:tc>
          <w:tcPr>
            <w:tcW w:w="0" w:type="auto"/>
          </w:tcPr>
          <w:p w14:paraId="65FCEBD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426</w:t>
            </w:r>
          </w:p>
        </w:tc>
        <w:tc>
          <w:tcPr>
            <w:tcW w:w="0" w:type="auto"/>
          </w:tcPr>
          <w:p w14:paraId="32F0EBAE"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1,682</w:t>
            </w:r>
          </w:p>
        </w:tc>
      </w:tr>
    </w:tbl>
    <w:p w14:paraId="67C86024" w14:textId="77777777" w:rsidR="002006DE" w:rsidRDefault="002006DE">
      <w:pPr>
        <w:jc w:val="center"/>
        <w:rPr>
          <w:rFonts w:asciiTheme="minorHAnsi" w:hAnsiTheme="minorHAnsi"/>
          <w:b/>
          <w:i/>
          <w:sz w:val="24"/>
          <w:szCs w:val="24"/>
        </w:rPr>
      </w:pPr>
    </w:p>
    <w:p w14:paraId="337C94EC" w14:textId="77777777" w:rsidR="002006DE" w:rsidRDefault="002006DE">
      <w:pPr>
        <w:jc w:val="center"/>
        <w:rPr>
          <w:rFonts w:asciiTheme="minorHAnsi" w:hAnsiTheme="minorHAnsi"/>
          <w:b/>
          <w:i/>
          <w:sz w:val="24"/>
          <w:szCs w:val="24"/>
        </w:rPr>
      </w:pPr>
    </w:p>
    <w:p w14:paraId="71CEB725" w14:textId="77777777" w:rsidR="002006DE" w:rsidRDefault="002006DE">
      <w:pPr>
        <w:jc w:val="center"/>
        <w:rPr>
          <w:rFonts w:asciiTheme="minorHAnsi" w:hAnsiTheme="minorHAnsi"/>
          <w:b/>
          <w:i/>
          <w:sz w:val="24"/>
          <w:szCs w:val="24"/>
        </w:rPr>
      </w:pPr>
    </w:p>
    <w:p w14:paraId="3370F3BE" w14:textId="77777777" w:rsidR="002006DE" w:rsidRDefault="002006DE">
      <w:pPr>
        <w:jc w:val="center"/>
        <w:rPr>
          <w:rFonts w:asciiTheme="minorHAnsi" w:hAnsiTheme="minorHAnsi"/>
          <w:b/>
          <w:i/>
          <w:sz w:val="24"/>
          <w:szCs w:val="24"/>
        </w:rPr>
      </w:pPr>
    </w:p>
    <w:p w14:paraId="2B03180B" w14:textId="77777777" w:rsidR="002006DE" w:rsidRDefault="002006DE">
      <w:pPr>
        <w:jc w:val="center"/>
        <w:rPr>
          <w:rFonts w:asciiTheme="minorHAnsi" w:hAnsiTheme="minorHAnsi"/>
          <w:b/>
          <w:i/>
          <w:sz w:val="24"/>
          <w:szCs w:val="24"/>
        </w:rPr>
      </w:pPr>
    </w:p>
    <w:p w14:paraId="091B24D4" w14:textId="77777777" w:rsidR="002006DE" w:rsidRDefault="002006DE">
      <w:pPr>
        <w:jc w:val="center"/>
        <w:rPr>
          <w:rFonts w:asciiTheme="minorHAnsi" w:hAnsiTheme="minorHAnsi"/>
          <w:b/>
          <w:i/>
          <w:sz w:val="24"/>
          <w:szCs w:val="24"/>
        </w:rPr>
      </w:pPr>
    </w:p>
    <w:p w14:paraId="78CE4C29" w14:textId="30BE2195" w:rsidR="00250085" w:rsidRPr="00E349F3" w:rsidRDefault="009E7EBA">
      <w:pPr>
        <w:jc w:val="center"/>
        <w:rPr>
          <w:rFonts w:asciiTheme="minorHAnsi" w:hAnsiTheme="minorHAnsi"/>
          <w:sz w:val="24"/>
          <w:szCs w:val="24"/>
        </w:rPr>
      </w:pPr>
      <w:r w:rsidRPr="004C1A5C">
        <w:rPr>
          <w:rFonts w:asciiTheme="minorHAnsi" w:hAnsiTheme="minorHAnsi"/>
          <w:b/>
          <w:i/>
          <w:sz w:val="24"/>
          <w:szCs w:val="24"/>
        </w:rPr>
        <w:lastRenderedPageBreak/>
        <w:t xml:space="preserve">Q30B. </w:t>
      </w:r>
      <w:r w:rsidR="00250085" w:rsidRPr="004C1A5C">
        <w:rPr>
          <w:rFonts w:asciiTheme="minorHAnsi" w:hAnsiTheme="minorHAnsi"/>
          <w:b/>
          <w:i/>
          <w:sz w:val="24"/>
          <w:szCs w:val="24"/>
        </w:rPr>
        <w:t>Do you think the police treat Latinx individuals better, worse, or about the same as white individuals?</w:t>
      </w:r>
      <w:r w:rsidR="00E349F3">
        <w:rPr>
          <w:rFonts w:asciiTheme="minorHAnsi" w:hAnsiTheme="minorHAnsi"/>
          <w:b/>
          <w:i/>
          <w:sz w:val="24"/>
          <w:szCs w:val="24"/>
        </w:rPr>
        <w:t xml:space="preserve"> </w:t>
      </w:r>
      <w:r w:rsidR="00E349F3">
        <w:rPr>
          <w:rFonts w:asciiTheme="minorHAnsi" w:hAnsiTheme="minorHAnsi"/>
          <w:i/>
          <w:sz w:val="24"/>
          <w:szCs w:val="24"/>
        </w:rPr>
        <w:t>(Condition 2)</w:t>
      </w:r>
    </w:p>
    <w:tbl>
      <w:tblPr>
        <w:tblStyle w:val="TableGrid"/>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689"/>
        <w:gridCol w:w="1178"/>
        <w:gridCol w:w="1442"/>
        <w:gridCol w:w="1288"/>
        <w:gridCol w:w="763"/>
      </w:tblGrid>
      <w:tr w:rsidR="00250085" w:rsidRPr="00B01C8A" w14:paraId="410E2C94" w14:textId="77777777" w:rsidTr="003217DC">
        <w:trPr>
          <w:jc w:val="center"/>
        </w:trPr>
        <w:tc>
          <w:tcPr>
            <w:tcW w:w="0" w:type="auto"/>
            <w:tcBorders>
              <w:top w:val="thick" w:sz="0" w:space="0" w:color="000000"/>
            </w:tcBorders>
          </w:tcPr>
          <w:p w14:paraId="1D4CBF73" w14:textId="77777777" w:rsidR="00250085" w:rsidRPr="00B01C8A" w:rsidRDefault="00250085">
            <w:pPr>
              <w:rPr>
                <w:rFonts w:asciiTheme="minorHAnsi" w:hAnsiTheme="minorHAnsi"/>
                <w:sz w:val="24"/>
                <w:szCs w:val="24"/>
              </w:rPr>
            </w:pPr>
          </w:p>
        </w:tc>
        <w:tc>
          <w:tcPr>
            <w:tcW w:w="0" w:type="auto"/>
            <w:gridSpan w:val="4"/>
            <w:tcBorders>
              <w:top w:val="thick" w:sz="0" w:space="0" w:color="000000"/>
              <w:bottom w:val="thick" w:sz="0" w:space="0" w:color="000000"/>
            </w:tcBorders>
          </w:tcPr>
          <w:p w14:paraId="245970AD" w14:textId="00C3D7FF" w:rsidR="00250085" w:rsidRPr="00B01C8A" w:rsidRDefault="00250085">
            <w:pPr>
              <w:jc w:val="center"/>
              <w:rPr>
                <w:rFonts w:asciiTheme="minorHAnsi" w:hAnsiTheme="minorHAnsi"/>
                <w:sz w:val="24"/>
                <w:szCs w:val="24"/>
              </w:rPr>
            </w:pPr>
          </w:p>
        </w:tc>
      </w:tr>
      <w:tr w:rsidR="00250085" w:rsidRPr="00B01C8A" w14:paraId="0763C2DD" w14:textId="77777777" w:rsidTr="003217DC">
        <w:trPr>
          <w:jc w:val="center"/>
        </w:trPr>
        <w:tc>
          <w:tcPr>
            <w:tcW w:w="0" w:type="auto"/>
          </w:tcPr>
          <w:p w14:paraId="57D0F332" w14:textId="77777777" w:rsidR="00250085" w:rsidRPr="00B01C8A" w:rsidRDefault="00250085">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60E9F4F"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7A023A84"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428BC939"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07B35F82"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Total</w:t>
            </w:r>
          </w:p>
        </w:tc>
      </w:tr>
      <w:tr w:rsidR="00250085" w:rsidRPr="00B01C8A" w14:paraId="2F4BF016" w14:textId="77777777" w:rsidTr="003217DC">
        <w:trPr>
          <w:jc w:val="center"/>
        </w:trPr>
        <w:tc>
          <w:tcPr>
            <w:tcW w:w="0" w:type="auto"/>
            <w:tcBorders>
              <w:bottom w:val="thick" w:sz="0" w:space="0" w:color="000000"/>
            </w:tcBorders>
          </w:tcPr>
          <w:p w14:paraId="19375A73" w14:textId="77777777" w:rsidR="00250085" w:rsidRPr="00B01C8A" w:rsidRDefault="00250085">
            <w:pPr>
              <w:jc w:val="center"/>
              <w:rPr>
                <w:rFonts w:asciiTheme="minorHAnsi" w:hAnsiTheme="minorHAnsi"/>
                <w:sz w:val="24"/>
                <w:szCs w:val="24"/>
              </w:rPr>
            </w:pPr>
          </w:p>
        </w:tc>
        <w:tc>
          <w:tcPr>
            <w:tcW w:w="0" w:type="auto"/>
            <w:tcBorders>
              <w:top w:val="thick" w:sz="0" w:space="0" w:color="000000"/>
              <w:bottom w:val="thick" w:sz="0" w:space="0" w:color="000000"/>
            </w:tcBorders>
          </w:tcPr>
          <w:p w14:paraId="7B95B029"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894128D"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398763A"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AFC6218"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r>
      <w:tr w:rsidR="00250085" w:rsidRPr="00B01C8A" w14:paraId="5BF23784" w14:textId="77777777" w:rsidTr="003217DC">
        <w:trPr>
          <w:jc w:val="center"/>
        </w:trPr>
        <w:tc>
          <w:tcPr>
            <w:tcW w:w="0" w:type="auto"/>
            <w:tcBorders>
              <w:top w:val="thick" w:sz="0" w:space="0" w:color="000000"/>
            </w:tcBorders>
          </w:tcPr>
          <w:p w14:paraId="0F464CC5" w14:textId="77777777" w:rsidR="00250085" w:rsidRPr="00B01C8A" w:rsidRDefault="00250085">
            <w:pPr>
              <w:rPr>
                <w:rFonts w:asciiTheme="minorHAnsi" w:hAnsiTheme="minorHAnsi"/>
                <w:sz w:val="24"/>
                <w:szCs w:val="24"/>
              </w:rPr>
            </w:pPr>
            <w:r w:rsidRPr="00B01C8A">
              <w:rPr>
                <w:rFonts w:asciiTheme="minorHAnsi" w:hAnsiTheme="minorHAnsi"/>
                <w:sz w:val="24"/>
                <w:szCs w:val="24"/>
              </w:rPr>
              <w:t xml:space="preserve">Treat </w:t>
            </w:r>
            <w:r w:rsidRPr="00E349F3">
              <w:rPr>
                <w:rFonts w:asciiTheme="minorHAnsi" w:hAnsiTheme="minorHAnsi"/>
                <w:b/>
                <w:sz w:val="24"/>
                <w:szCs w:val="24"/>
              </w:rPr>
              <w:t>Latinx</w:t>
            </w:r>
            <w:r w:rsidRPr="00B01C8A">
              <w:rPr>
                <w:rFonts w:asciiTheme="minorHAnsi" w:hAnsiTheme="minorHAnsi"/>
                <w:sz w:val="24"/>
                <w:szCs w:val="24"/>
              </w:rPr>
              <w:t xml:space="preserve"> individuals better than white individuals</w:t>
            </w:r>
          </w:p>
        </w:tc>
        <w:tc>
          <w:tcPr>
            <w:tcW w:w="0" w:type="auto"/>
            <w:tcBorders>
              <w:top w:val="thick" w:sz="0" w:space="0" w:color="000000"/>
            </w:tcBorders>
          </w:tcPr>
          <w:p w14:paraId="16FBCDB4"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9</w:t>
            </w:r>
          </w:p>
        </w:tc>
        <w:tc>
          <w:tcPr>
            <w:tcW w:w="0" w:type="auto"/>
            <w:tcBorders>
              <w:top w:val="thick" w:sz="0" w:space="0" w:color="000000"/>
            </w:tcBorders>
          </w:tcPr>
          <w:p w14:paraId="550F2557"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w:t>
            </w:r>
          </w:p>
        </w:tc>
        <w:tc>
          <w:tcPr>
            <w:tcW w:w="0" w:type="auto"/>
            <w:tcBorders>
              <w:top w:val="thick" w:sz="0" w:space="0" w:color="000000"/>
            </w:tcBorders>
          </w:tcPr>
          <w:p w14:paraId="4118683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10</w:t>
            </w:r>
          </w:p>
        </w:tc>
        <w:tc>
          <w:tcPr>
            <w:tcW w:w="0" w:type="auto"/>
            <w:tcBorders>
              <w:top w:val="thick" w:sz="0" w:space="0" w:color="000000"/>
            </w:tcBorders>
          </w:tcPr>
          <w:p w14:paraId="606348F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9</w:t>
            </w:r>
          </w:p>
        </w:tc>
      </w:tr>
      <w:tr w:rsidR="00250085" w:rsidRPr="00B01C8A" w14:paraId="32591AC4" w14:textId="77777777" w:rsidTr="003217DC">
        <w:trPr>
          <w:jc w:val="center"/>
        </w:trPr>
        <w:tc>
          <w:tcPr>
            <w:tcW w:w="0" w:type="auto"/>
          </w:tcPr>
          <w:p w14:paraId="7648A75B" w14:textId="77777777" w:rsidR="00250085" w:rsidRPr="00B01C8A" w:rsidRDefault="00250085">
            <w:pPr>
              <w:rPr>
                <w:rFonts w:asciiTheme="minorHAnsi" w:hAnsiTheme="minorHAnsi"/>
                <w:sz w:val="24"/>
                <w:szCs w:val="24"/>
              </w:rPr>
            </w:pPr>
            <w:r w:rsidRPr="00B01C8A">
              <w:rPr>
                <w:rFonts w:asciiTheme="minorHAnsi" w:hAnsiTheme="minorHAnsi"/>
                <w:sz w:val="24"/>
                <w:szCs w:val="24"/>
              </w:rPr>
              <w:t xml:space="preserve">Treat </w:t>
            </w:r>
            <w:r w:rsidRPr="00052731">
              <w:rPr>
                <w:rFonts w:asciiTheme="minorHAnsi" w:hAnsiTheme="minorHAnsi"/>
                <w:b/>
                <w:sz w:val="24"/>
                <w:szCs w:val="24"/>
              </w:rPr>
              <w:t>Latinx</w:t>
            </w:r>
            <w:r w:rsidRPr="00B01C8A">
              <w:rPr>
                <w:rFonts w:asciiTheme="minorHAnsi" w:hAnsiTheme="minorHAnsi"/>
                <w:sz w:val="24"/>
                <w:szCs w:val="24"/>
              </w:rPr>
              <w:t xml:space="preserve"> individuals worse than white individuals</w:t>
            </w:r>
          </w:p>
        </w:tc>
        <w:tc>
          <w:tcPr>
            <w:tcW w:w="0" w:type="auto"/>
          </w:tcPr>
          <w:p w14:paraId="5C49372E"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66</w:t>
            </w:r>
          </w:p>
        </w:tc>
        <w:tc>
          <w:tcPr>
            <w:tcW w:w="0" w:type="auto"/>
          </w:tcPr>
          <w:p w14:paraId="7FD6D9E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7072F006"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046F068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51</w:t>
            </w:r>
          </w:p>
        </w:tc>
      </w:tr>
      <w:tr w:rsidR="00250085" w:rsidRPr="00B01C8A" w14:paraId="340ECDE7" w14:textId="77777777" w:rsidTr="003217DC">
        <w:trPr>
          <w:jc w:val="center"/>
        </w:trPr>
        <w:tc>
          <w:tcPr>
            <w:tcW w:w="0" w:type="auto"/>
          </w:tcPr>
          <w:p w14:paraId="1F64A8DF" w14:textId="77777777" w:rsidR="00250085" w:rsidRPr="00B01C8A" w:rsidRDefault="00250085">
            <w:pPr>
              <w:rPr>
                <w:rFonts w:asciiTheme="minorHAnsi" w:hAnsiTheme="minorHAnsi"/>
                <w:sz w:val="24"/>
                <w:szCs w:val="24"/>
              </w:rPr>
            </w:pPr>
            <w:r w:rsidRPr="00B01C8A">
              <w:rPr>
                <w:rFonts w:asciiTheme="minorHAnsi" w:hAnsiTheme="minorHAnsi"/>
                <w:sz w:val="24"/>
                <w:szCs w:val="24"/>
              </w:rPr>
              <w:t xml:space="preserve">Treat </w:t>
            </w:r>
            <w:r w:rsidRPr="00052731">
              <w:rPr>
                <w:rFonts w:asciiTheme="minorHAnsi" w:hAnsiTheme="minorHAnsi"/>
                <w:b/>
                <w:sz w:val="24"/>
                <w:szCs w:val="24"/>
              </w:rPr>
              <w:t>Latinx</w:t>
            </w:r>
            <w:r w:rsidRPr="00B01C8A">
              <w:rPr>
                <w:rFonts w:asciiTheme="minorHAnsi" w:hAnsiTheme="minorHAnsi"/>
                <w:sz w:val="24"/>
                <w:szCs w:val="24"/>
              </w:rPr>
              <w:t xml:space="preserve"> individuals about the same as white individuals</w:t>
            </w:r>
          </w:p>
        </w:tc>
        <w:tc>
          <w:tcPr>
            <w:tcW w:w="0" w:type="auto"/>
          </w:tcPr>
          <w:p w14:paraId="73AF3A6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24</w:t>
            </w:r>
          </w:p>
        </w:tc>
        <w:tc>
          <w:tcPr>
            <w:tcW w:w="0" w:type="auto"/>
          </w:tcPr>
          <w:p w14:paraId="2460F8AF"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49</w:t>
            </w:r>
          </w:p>
        </w:tc>
        <w:tc>
          <w:tcPr>
            <w:tcW w:w="0" w:type="auto"/>
          </w:tcPr>
          <w:p w14:paraId="373114F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55</w:t>
            </w:r>
          </w:p>
        </w:tc>
        <w:tc>
          <w:tcPr>
            <w:tcW w:w="0" w:type="auto"/>
          </w:tcPr>
          <w:p w14:paraId="70FCF9F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39</w:t>
            </w:r>
          </w:p>
        </w:tc>
      </w:tr>
      <w:tr w:rsidR="00250085" w:rsidRPr="00B01C8A" w14:paraId="49FB79A5" w14:textId="77777777" w:rsidTr="003217DC">
        <w:trPr>
          <w:jc w:val="center"/>
        </w:trPr>
        <w:tc>
          <w:tcPr>
            <w:tcW w:w="0" w:type="auto"/>
          </w:tcPr>
          <w:p w14:paraId="36FDE7EB" w14:textId="77777777" w:rsidR="00250085" w:rsidRPr="00B01C8A" w:rsidRDefault="00250085">
            <w:pPr>
              <w:rPr>
                <w:rFonts w:asciiTheme="minorHAnsi" w:hAnsiTheme="minorHAnsi"/>
                <w:sz w:val="24"/>
                <w:szCs w:val="24"/>
              </w:rPr>
            </w:pPr>
            <w:r w:rsidRPr="00B01C8A">
              <w:rPr>
                <w:rFonts w:asciiTheme="minorHAnsi" w:hAnsiTheme="minorHAnsi"/>
                <w:sz w:val="24"/>
                <w:szCs w:val="24"/>
              </w:rPr>
              <w:t>DON'T KNOW</w:t>
            </w:r>
          </w:p>
        </w:tc>
        <w:tc>
          <w:tcPr>
            <w:tcW w:w="0" w:type="auto"/>
          </w:tcPr>
          <w:p w14:paraId="45B6E369" w14:textId="1C91007E"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43F0019" w14:textId="24E7977D"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FF38776"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CA0A58A" w14:textId="3DC86BEF"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r>
      <w:tr w:rsidR="00250085" w:rsidRPr="00B01C8A" w14:paraId="50C3E9F4" w14:textId="77777777" w:rsidTr="003217DC">
        <w:trPr>
          <w:jc w:val="center"/>
        </w:trPr>
        <w:tc>
          <w:tcPr>
            <w:tcW w:w="0" w:type="auto"/>
          </w:tcPr>
          <w:p w14:paraId="4F7698F7" w14:textId="1C6B1527" w:rsidR="00250085"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13D71666"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D82F24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395D34D"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5D829B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r>
      <w:tr w:rsidR="00250085" w:rsidRPr="00B01C8A" w14:paraId="0FE02B59" w14:textId="77777777" w:rsidTr="003217DC">
        <w:trPr>
          <w:jc w:val="center"/>
        </w:trPr>
        <w:tc>
          <w:tcPr>
            <w:tcW w:w="0" w:type="auto"/>
          </w:tcPr>
          <w:p w14:paraId="0BDAE5F2" w14:textId="77777777" w:rsidR="00250085" w:rsidRPr="00B01C8A" w:rsidRDefault="00250085">
            <w:pPr>
              <w:rPr>
                <w:rFonts w:asciiTheme="minorHAnsi" w:hAnsiTheme="minorHAnsi"/>
                <w:sz w:val="24"/>
                <w:szCs w:val="24"/>
              </w:rPr>
            </w:pPr>
            <w:r w:rsidRPr="00B01C8A">
              <w:rPr>
                <w:rFonts w:asciiTheme="minorHAnsi" w:hAnsiTheme="minorHAnsi"/>
                <w:sz w:val="24"/>
                <w:szCs w:val="24"/>
              </w:rPr>
              <w:t>N</w:t>
            </w:r>
          </w:p>
        </w:tc>
        <w:tc>
          <w:tcPr>
            <w:tcW w:w="0" w:type="auto"/>
          </w:tcPr>
          <w:p w14:paraId="67B4301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979</w:t>
            </w:r>
          </w:p>
        </w:tc>
        <w:tc>
          <w:tcPr>
            <w:tcW w:w="0" w:type="auto"/>
          </w:tcPr>
          <w:p w14:paraId="06A668AF"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321</w:t>
            </w:r>
          </w:p>
        </w:tc>
        <w:tc>
          <w:tcPr>
            <w:tcW w:w="0" w:type="auto"/>
          </w:tcPr>
          <w:p w14:paraId="390AB22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413</w:t>
            </w:r>
          </w:p>
        </w:tc>
        <w:tc>
          <w:tcPr>
            <w:tcW w:w="0" w:type="auto"/>
          </w:tcPr>
          <w:p w14:paraId="6A606A7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1,713</w:t>
            </w:r>
          </w:p>
        </w:tc>
      </w:tr>
    </w:tbl>
    <w:p w14:paraId="7A49A209" w14:textId="7160885E" w:rsidR="009E7EBA" w:rsidRDefault="009E7EBA" w:rsidP="00E349F3">
      <w:pPr>
        <w:rPr>
          <w:rFonts w:asciiTheme="minorHAnsi" w:hAnsiTheme="minorHAnsi"/>
          <w:i/>
          <w:sz w:val="24"/>
          <w:szCs w:val="24"/>
        </w:rPr>
      </w:pPr>
    </w:p>
    <w:p w14:paraId="1F5C768F" w14:textId="77777777" w:rsidR="002006DE" w:rsidRPr="00B01C8A" w:rsidRDefault="002006DE" w:rsidP="00E349F3">
      <w:pPr>
        <w:rPr>
          <w:rFonts w:asciiTheme="minorHAnsi" w:hAnsiTheme="minorHAnsi"/>
          <w:i/>
          <w:sz w:val="24"/>
          <w:szCs w:val="24"/>
        </w:rPr>
      </w:pPr>
    </w:p>
    <w:p w14:paraId="12557FA3" w14:textId="6CDD893C" w:rsidR="00250085" w:rsidRPr="004C1A5C" w:rsidRDefault="009E7EBA" w:rsidP="00E349F3">
      <w:pPr>
        <w:rPr>
          <w:rFonts w:asciiTheme="minorHAnsi" w:hAnsiTheme="minorHAnsi"/>
          <w:b/>
          <w:sz w:val="24"/>
          <w:szCs w:val="24"/>
        </w:rPr>
      </w:pPr>
      <w:r w:rsidRPr="004C1A5C">
        <w:rPr>
          <w:rFonts w:asciiTheme="minorHAnsi" w:hAnsiTheme="minorHAnsi"/>
          <w:b/>
          <w:i/>
          <w:sz w:val="24"/>
          <w:szCs w:val="24"/>
        </w:rPr>
        <w:t xml:space="preserve">Q31. </w:t>
      </w:r>
      <w:r w:rsidR="00250085" w:rsidRPr="004C1A5C">
        <w:rPr>
          <w:rFonts w:asciiTheme="minorHAnsi" w:hAnsiTheme="minorHAnsi"/>
          <w:b/>
          <w:i/>
          <w:sz w:val="24"/>
          <w:szCs w:val="24"/>
        </w:rPr>
        <w:t xml:space="preserve">How serious a problem </w:t>
      </w:r>
      <w:proofErr w:type="gramStart"/>
      <w:r w:rsidR="00250085" w:rsidRPr="004C1A5C">
        <w:rPr>
          <w:rFonts w:asciiTheme="minorHAnsi" w:hAnsiTheme="minorHAnsi"/>
          <w:b/>
          <w:i/>
          <w:sz w:val="24"/>
          <w:szCs w:val="24"/>
        </w:rPr>
        <w:t>do</w:t>
      </w:r>
      <w:proofErr w:type="gramEnd"/>
      <w:r w:rsidR="00250085" w:rsidRPr="004C1A5C">
        <w:rPr>
          <w:rFonts w:asciiTheme="minorHAnsi" w:hAnsiTheme="minorHAnsi"/>
          <w:b/>
          <w:i/>
          <w:sz w:val="24"/>
          <w:szCs w:val="24"/>
        </w:rPr>
        <w:t xml:space="preserve"> you think violence against the police is in the United States?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250085" w:rsidRPr="00B01C8A" w14:paraId="393A837C" w14:textId="77777777" w:rsidTr="00E349F3">
        <w:tc>
          <w:tcPr>
            <w:tcW w:w="0" w:type="auto"/>
            <w:tcBorders>
              <w:top w:val="thick" w:sz="0" w:space="0" w:color="000000"/>
            </w:tcBorders>
          </w:tcPr>
          <w:p w14:paraId="750E5BD1" w14:textId="77777777" w:rsidR="00250085" w:rsidRPr="00B01C8A" w:rsidRDefault="00250085">
            <w:pPr>
              <w:rPr>
                <w:rFonts w:asciiTheme="minorHAnsi" w:hAnsiTheme="minorHAnsi"/>
                <w:sz w:val="24"/>
                <w:szCs w:val="24"/>
              </w:rPr>
            </w:pPr>
          </w:p>
        </w:tc>
        <w:tc>
          <w:tcPr>
            <w:tcW w:w="0" w:type="auto"/>
            <w:gridSpan w:val="4"/>
            <w:tcBorders>
              <w:top w:val="thick" w:sz="0" w:space="0" w:color="000000"/>
              <w:bottom w:val="thick" w:sz="0" w:space="0" w:color="000000"/>
            </w:tcBorders>
          </w:tcPr>
          <w:p w14:paraId="42E54554" w14:textId="74420197" w:rsidR="00250085" w:rsidRPr="00B01C8A" w:rsidRDefault="00250085">
            <w:pPr>
              <w:jc w:val="center"/>
              <w:rPr>
                <w:rFonts w:asciiTheme="minorHAnsi" w:hAnsiTheme="minorHAnsi"/>
                <w:sz w:val="24"/>
                <w:szCs w:val="24"/>
              </w:rPr>
            </w:pPr>
          </w:p>
        </w:tc>
      </w:tr>
      <w:tr w:rsidR="00250085" w:rsidRPr="00B01C8A" w14:paraId="6C1FC4A7" w14:textId="77777777" w:rsidTr="00E349F3">
        <w:tc>
          <w:tcPr>
            <w:tcW w:w="0" w:type="auto"/>
          </w:tcPr>
          <w:p w14:paraId="14D3058D" w14:textId="77777777" w:rsidR="00250085" w:rsidRPr="00B01C8A" w:rsidRDefault="00250085">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E88B7C1"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5DFE5688"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14A7D25"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1AFB0D6"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Total</w:t>
            </w:r>
          </w:p>
        </w:tc>
      </w:tr>
      <w:tr w:rsidR="00250085" w:rsidRPr="00B01C8A" w14:paraId="3B98444D" w14:textId="77777777" w:rsidTr="00E349F3">
        <w:tc>
          <w:tcPr>
            <w:tcW w:w="0" w:type="auto"/>
            <w:tcBorders>
              <w:bottom w:val="thick" w:sz="0" w:space="0" w:color="000000"/>
            </w:tcBorders>
          </w:tcPr>
          <w:p w14:paraId="19C827E1" w14:textId="77777777" w:rsidR="00250085" w:rsidRPr="00B01C8A" w:rsidRDefault="00250085">
            <w:pPr>
              <w:jc w:val="center"/>
              <w:rPr>
                <w:rFonts w:asciiTheme="minorHAnsi" w:hAnsiTheme="minorHAnsi"/>
                <w:sz w:val="24"/>
                <w:szCs w:val="24"/>
              </w:rPr>
            </w:pPr>
          </w:p>
        </w:tc>
        <w:tc>
          <w:tcPr>
            <w:tcW w:w="0" w:type="auto"/>
            <w:tcBorders>
              <w:top w:val="thick" w:sz="0" w:space="0" w:color="000000"/>
              <w:bottom w:val="thick" w:sz="0" w:space="0" w:color="000000"/>
            </w:tcBorders>
          </w:tcPr>
          <w:p w14:paraId="2EAE9F82"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C29FD9D"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1F3637F"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13CFBE5"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r>
      <w:tr w:rsidR="00250085" w:rsidRPr="00B01C8A" w14:paraId="02F31E89" w14:textId="77777777" w:rsidTr="00E349F3">
        <w:tc>
          <w:tcPr>
            <w:tcW w:w="0" w:type="auto"/>
            <w:tcBorders>
              <w:top w:val="thick" w:sz="0" w:space="0" w:color="000000"/>
            </w:tcBorders>
          </w:tcPr>
          <w:p w14:paraId="5B811C15" w14:textId="77777777" w:rsidR="00250085" w:rsidRPr="00B01C8A" w:rsidRDefault="00250085">
            <w:pPr>
              <w:rPr>
                <w:rFonts w:asciiTheme="minorHAnsi" w:hAnsiTheme="minorHAnsi"/>
                <w:sz w:val="24"/>
                <w:szCs w:val="24"/>
              </w:rPr>
            </w:pPr>
            <w:r w:rsidRPr="00B01C8A">
              <w:rPr>
                <w:rFonts w:asciiTheme="minorHAnsi" w:hAnsiTheme="minorHAnsi"/>
                <w:sz w:val="24"/>
                <w:szCs w:val="24"/>
              </w:rPr>
              <w:t>Extremely serious</w:t>
            </w:r>
          </w:p>
        </w:tc>
        <w:tc>
          <w:tcPr>
            <w:tcW w:w="0" w:type="auto"/>
            <w:tcBorders>
              <w:top w:val="thick" w:sz="0" w:space="0" w:color="000000"/>
            </w:tcBorders>
          </w:tcPr>
          <w:p w14:paraId="031F30DE"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15</w:t>
            </w:r>
          </w:p>
        </w:tc>
        <w:tc>
          <w:tcPr>
            <w:tcW w:w="0" w:type="auto"/>
            <w:tcBorders>
              <w:top w:val="thick" w:sz="0" w:space="0" w:color="000000"/>
            </w:tcBorders>
          </w:tcPr>
          <w:p w14:paraId="5EA262F4"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16BB0E3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21</w:t>
            </w:r>
          </w:p>
        </w:tc>
        <w:tc>
          <w:tcPr>
            <w:tcW w:w="0" w:type="auto"/>
            <w:tcBorders>
              <w:top w:val="thick" w:sz="0" w:space="0" w:color="000000"/>
            </w:tcBorders>
          </w:tcPr>
          <w:p w14:paraId="211D7A8C"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16</w:t>
            </w:r>
          </w:p>
        </w:tc>
      </w:tr>
      <w:tr w:rsidR="00250085" w:rsidRPr="00B01C8A" w14:paraId="50B09D24" w14:textId="77777777" w:rsidTr="00E349F3">
        <w:tc>
          <w:tcPr>
            <w:tcW w:w="0" w:type="auto"/>
          </w:tcPr>
          <w:p w14:paraId="43E720CC" w14:textId="77777777" w:rsidR="00250085" w:rsidRPr="00B01C8A" w:rsidRDefault="00250085">
            <w:pPr>
              <w:rPr>
                <w:rFonts w:asciiTheme="minorHAnsi" w:hAnsiTheme="minorHAnsi"/>
                <w:sz w:val="24"/>
                <w:szCs w:val="24"/>
              </w:rPr>
            </w:pPr>
            <w:r w:rsidRPr="00B01C8A">
              <w:rPr>
                <w:rFonts w:asciiTheme="minorHAnsi" w:hAnsiTheme="minorHAnsi"/>
                <w:sz w:val="24"/>
                <w:szCs w:val="24"/>
              </w:rPr>
              <w:t>Very serious</w:t>
            </w:r>
          </w:p>
        </w:tc>
        <w:tc>
          <w:tcPr>
            <w:tcW w:w="0" w:type="auto"/>
          </w:tcPr>
          <w:p w14:paraId="14E20057"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3D33C60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063FB0E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5472BC5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26</w:t>
            </w:r>
          </w:p>
        </w:tc>
      </w:tr>
      <w:tr w:rsidR="00250085" w:rsidRPr="00B01C8A" w14:paraId="10792C82" w14:textId="77777777" w:rsidTr="00E349F3">
        <w:tc>
          <w:tcPr>
            <w:tcW w:w="0" w:type="auto"/>
          </w:tcPr>
          <w:p w14:paraId="22893CC1" w14:textId="77777777" w:rsidR="00250085" w:rsidRPr="00B01C8A" w:rsidRDefault="00250085">
            <w:pPr>
              <w:rPr>
                <w:rFonts w:asciiTheme="minorHAnsi" w:hAnsiTheme="minorHAnsi"/>
                <w:sz w:val="24"/>
                <w:szCs w:val="24"/>
              </w:rPr>
            </w:pPr>
            <w:r w:rsidRPr="00B01C8A">
              <w:rPr>
                <w:rFonts w:asciiTheme="minorHAnsi" w:hAnsiTheme="minorHAnsi"/>
                <w:sz w:val="24"/>
                <w:szCs w:val="24"/>
              </w:rPr>
              <w:t>Moderately serious</w:t>
            </w:r>
          </w:p>
        </w:tc>
        <w:tc>
          <w:tcPr>
            <w:tcW w:w="0" w:type="auto"/>
          </w:tcPr>
          <w:p w14:paraId="05EC875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5E0FE1AD"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34</w:t>
            </w:r>
          </w:p>
        </w:tc>
        <w:tc>
          <w:tcPr>
            <w:tcW w:w="0" w:type="auto"/>
          </w:tcPr>
          <w:p w14:paraId="22518CF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34</w:t>
            </w:r>
          </w:p>
        </w:tc>
        <w:tc>
          <w:tcPr>
            <w:tcW w:w="0" w:type="auto"/>
          </w:tcPr>
          <w:p w14:paraId="2D9A3893"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33</w:t>
            </w:r>
          </w:p>
        </w:tc>
      </w:tr>
      <w:tr w:rsidR="00250085" w:rsidRPr="00B01C8A" w14:paraId="0C2738D4" w14:textId="77777777" w:rsidTr="00E349F3">
        <w:tc>
          <w:tcPr>
            <w:tcW w:w="0" w:type="auto"/>
          </w:tcPr>
          <w:p w14:paraId="13AD272F" w14:textId="77777777" w:rsidR="00250085" w:rsidRPr="00B01C8A" w:rsidRDefault="00250085">
            <w:pPr>
              <w:rPr>
                <w:rFonts w:asciiTheme="minorHAnsi" w:hAnsiTheme="minorHAnsi"/>
                <w:sz w:val="24"/>
                <w:szCs w:val="24"/>
              </w:rPr>
            </w:pPr>
            <w:r w:rsidRPr="00B01C8A">
              <w:rPr>
                <w:rFonts w:asciiTheme="minorHAnsi" w:hAnsiTheme="minorHAnsi"/>
                <w:sz w:val="24"/>
                <w:szCs w:val="24"/>
              </w:rPr>
              <w:t>Not too serious</w:t>
            </w:r>
          </w:p>
        </w:tc>
        <w:tc>
          <w:tcPr>
            <w:tcW w:w="0" w:type="auto"/>
          </w:tcPr>
          <w:p w14:paraId="74C4F323"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22</w:t>
            </w:r>
          </w:p>
        </w:tc>
        <w:tc>
          <w:tcPr>
            <w:tcW w:w="0" w:type="auto"/>
          </w:tcPr>
          <w:p w14:paraId="42B08757"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0944F7BD"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35E0CD0D"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16</w:t>
            </w:r>
          </w:p>
        </w:tc>
      </w:tr>
      <w:tr w:rsidR="00250085" w:rsidRPr="00B01C8A" w14:paraId="6C36390C" w14:textId="77777777" w:rsidTr="00E349F3">
        <w:tc>
          <w:tcPr>
            <w:tcW w:w="0" w:type="auto"/>
          </w:tcPr>
          <w:p w14:paraId="57BBCCF8" w14:textId="77777777" w:rsidR="00250085" w:rsidRPr="00B01C8A" w:rsidRDefault="00250085">
            <w:pPr>
              <w:rPr>
                <w:rFonts w:asciiTheme="minorHAnsi" w:hAnsiTheme="minorHAnsi"/>
                <w:sz w:val="24"/>
                <w:szCs w:val="24"/>
              </w:rPr>
            </w:pPr>
            <w:r w:rsidRPr="00B01C8A">
              <w:rPr>
                <w:rFonts w:asciiTheme="minorHAnsi" w:hAnsiTheme="minorHAnsi"/>
                <w:sz w:val="24"/>
                <w:szCs w:val="24"/>
              </w:rPr>
              <w:t>Not at all serious</w:t>
            </w:r>
          </w:p>
        </w:tc>
        <w:tc>
          <w:tcPr>
            <w:tcW w:w="0" w:type="auto"/>
          </w:tcPr>
          <w:p w14:paraId="5AB32986"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264CD4F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6C920487"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38C4AD39"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w:t>
            </w:r>
          </w:p>
        </w:tc>
      </w:tr>
      <w:tr w:rsidR="00250085" w:rsidRPr="00B01C8A" w14:paraId="108DC098" w14:textId="77777777" w:rsidTr="00E349F3">
        <w:tc>
          <w:tcPr>
            <w:tcW w:w="0" w:type="auto"/>
          </w:tcPr>
          <w:p w14:paraId="77377D4A" w14:textId="3BC4FFDB" w:rsidR="00250085"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26CE6A8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7D8C2FC"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31BD1B82" w14:textId="701FC489"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ED51B86"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r>
      <w:tr w:rsidR="00250085" w:rsidRPr="00B01C8A" w14:paraId="2C8A08F7" w14:textId="77777777" w:rsidTr="00E349F3">
        <w:tc>
          <w:tcPr>
            <w:tcW w:w="0" w:type="auto"/>
          </w:tcPr>
          <w:p w14:paraId="080F7651" w14:textId="77777777" w:rsidR="00250085" w:rsidRPr="00B01C8A" w:rsidRDefault="00250085">
            <w:pPr>
              <w:rPr>
                <w:rFonts w:asciiTheme="minorHAnsi" w:hAnsiTheme="minorHAnsi"/>
                <w:sz w:val="24"/>
                <w:szCs w:val="24"/>
              </w:rPr>
            </w:pPr>
            <w:r w:rsidRPr="00B01C8A">
              <w:rPr>
                <w:rFonts w:asciiTheme="minorHAnsi" w:hAnsiTheme="minorHAnsi"/>
                <w:sz w:val="24"/>
                <w:szCs w:val="24"/>
              </w:rPr>
              <w:t>N</w:t>
            </w:r>
          </w:p>
        </w:tc>
        <w:tc>
          <w:tcPr>
            <w:tcW w:w="0" w:type="auto"/>
          </w:tcPr>
          <w:p w14:paraId="543ABA85"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C1269E3"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1975270C"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3E67BB5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3,395</w:t>
            </w:r>
          </w:p>
        </w:tc>
      </w:tr>
    </w:tbl>
    <w:p w14:paraId="4686ACD8" w14:textId="396EE1BC" w:rsidR="00250085" w:rsidRDefault="00250085">
      <w:pPr>
        <w:rPr>
          <w:rFonts w:asciiTheme="minorHAnsi" w:hAnsiTheme="minorHAnsi"/>
          <w:sz w:val="24"/>
          <w:szCs w:val="24"/>
        </w:rPr>
      </w:pPr>
    </w:p>
    <w:p w14:paraId="6DD6C0F6" w14:textId="62B58B23" w:rsidR="002006DE" w:rsidRDefault="002006DE">
      <w:pPr>
        <w:rPr>
          <w:rFonts w:asciiTheme="minorHAnsi" w:hAnsiTheme="minorHAnsi"/>
          <w:sz w:val="24"/>
          <w:szCs w:val="24"/>
        </w:rPr>
      </w:pPr>
    </w:p>
    <w:p w14:paraId="69A79B99" w14:textId="5E092D46" w:rsidR="002006DE" w:rsidRDefault="002006DE">
      <w:pPr>
        <w:rPr>
          <w:rFonts w:asciiTheme="minorHAnsi" w:hAnsiTheme="minorHAnsi"/>
          <w:sz w:val="24"/>
          <w:szCs w:val="24"/>
        </w:rPr>
      </w:pPr>
    </w:p>
    <w:p w14:paraId="211AB777" w14:textId="18FD0C53" w:rsidR="002006DE" w:rsidRDefault="002006DE">
      <w:pPr>
        <w:rPr>
          <w:rFonts w:asciiTheme="minorHAnsi" w:hAnsiTheme="minorHAnsi"/>
          <w:sz w:val="24"/>
          <w:szCs w:val="24"/>
        </w:rPr>
      </w:pPr>
    </w:p>
    <w:p w14:paraId="3ECE998E" w14:textId="16E5A86B" w:rsidR="002006DE" w:rsidRDefault="002006DE">
      <w:pPr>
        <w:rPr>
          <w:rFonts w:asciiTheme="minorHAnsi" w:hAnsiTheme="minorHAnsi"/>
          <w:sz w:val="24"/>
          <w:szCs w:val="24"/>
        </w:rPr>
      </w:pPr>
    </w:p>
    <w:p w14:paraId="037ABD75" w14:textId="16C2E7E8" w:rsidR="002006DE" w:rsidRDefault="002006DE">
      <w:pPr>
        <w:rPr>
          <w:rFonts w:asciiTheme="minorHAnsi" w:hAnsiTheme="minorHAnsi"/>
          <w:sz w:val="24"/>
          <w:szCs w:val="24"/>
        </w:rPr>
      </w:pPr>
    </w:p>
    <w:p w14:paraId="4E475DD0" w14:textId="77777777" w:rsidR="002006DE" w:rsidRPr="00B01C8A" w:rsidRDefault="002006DE">
      <w:pPr>
        <w:rPr>
          <w:rFonts w:asciiTheme="minorHAnsi" w:hAnsiTheme="minorHAnsi"/>
          <w:sz w:val="24"/>
          <w:szCs w:val="24"/>
        </w:rPr>
      </w:pPr>
    </w:p>
    <w:p w14:paraId="73B4DDC9" w14:textId="75DA3186" w:rsidR="00250085" w:rsidRPr="004C1A5C" w:rsidRDefault="009E7EBA" w:rsidP="00E349F3">
      <w:pPr>
        <w:rPr>
          <w:rFonts w:asciiTheme="minorHAnsi" w:hAnsiTheme="minorHAnsi"/>
          <w:b/>
          <w:sz w:val="24"/>
          <w:szCs w:val="24"/>
        </w:rPr>
      </w:pPr>
      <w:r w:rsidRPr="004C1A5C">
        <w:rPr>
          <w:rFonts w:asciiTheme="minorHAnsi" w:hAnsiTheme="minorHAnsi"/>
          <w:b/>
          <w:i/>
          <w:sz w:val="24"/>
          <w:szCs w:val="24"/>
        </w:rPr>
        <w:lastRenderedPageBreak/>
        <w:t xml:space="preserve">Q32. </w:t>
      </w:r>
      <w:r w:rsidR="00250085" w:rsidRPr="004C1A5C">
        <w:rPr>
          <w:rFonts w:asciiTheme="minorHAnsi" w:hAnsiTheme="minorHAnsi"/>
          <w:b/>
          <w:i/>
          <w:sz w:val="24"/>
          <w:szCs w:val="24"/>
        </w:rPr>
        <w:t>Would you call the police if you needed help?</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250085" w:rsidRPr="00B01C8A" w14:paraId="75E2A4DB" w14:textId="77777777" w:rsidTr="00E349F3">
        <w:tc>
          <w:tcPr>
            <w:tcW w:w="0" w:type="auto"/>
            <w:tcBorders>
              <w:top w:val="thick" w:sz="0" w:space="0" w:color="000000"/>
            </w:tcBorders>
          </w:tcPr>
          <w:p w14:paraId="7CAD4F0B" w14:textId="77777777" w:rsidR="00250085" w:rsidRPr="00B01C8A" w:rsidRDefault="00250085">
            <w:pPr>
              <w:rPr>
                <w:rFonts w:asciiTheme="minorHAnsi" w:hAnsiTheme="minorHAnsi"/>
                <w:sz w:val="24"/>
                <w:szCs w:val="24"/>
              </w:rPr>
            </w:pPr>
          </w:p>
        </w:tc>
        <w:tc>
          <w:tcPr>
            <w:tcW w:w="0" w:type="auto"/>
            <w:gridSpan w:val="4"/>
            <w:tcBorders>
              <w:top w:val="thick" w:sz="0" w:space="0" w:color="000000"/>
              <w:bottom w:val="thick" w:sz="0" w:space="0" w:color="000000"/>
            </w:tcBorders>
          </w:tcPr>
          <w:p w14:paraId="1FBE4FE9" w14:textId="2343E14A" w:rsidR="00250085" w:rsidRPr="00B01C8A" w:rsidRDefault="00250085">
            <w:pPr>
              <w:jc w:val="center"/>
              <w:rPr>
                <w:rFonts w:asciiTheme="minorHAnsi" w:hAnsiTheme="minorHAnsi"/>
                <w:sz w:val="24"/>
                <w:szCs w:val="24"/>
              </w:rPr>
            </w:pPr>
          </w:p>
        </w:tc>
      </w:tr>
      <w:tr w:rsidR="00250085" w:rsidRPr="00B01C8A" w14:paraId="212D31EC" w14:textId="77777777" w:rsidTr="00E349F3">
        <w:tc>
          <w:tcPr>
            <w:tcW w:w="0" w:type="auto"/>
          </w:tcPr>
          <w:p w14:paraId="12DB4C10" w14:textId="77777777" w:rsidR="00250085" w:rsidRPr="00B01C8A" w:rsidRDefault="00250085">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201C7E0"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195D897C"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4701ADD"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4BC35F56"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Total</w:t>
            </w:r>
          </w:p>
        </w:tc>
      </w:tr>
      <w:tr w:rsidR="00250085" w:rsidRPr="00B01C8A" w14:paraId="55E67D1A" w14:textId="77777777" w:rsidTr="00E349F3">
        <w:tc>
          <w:tcPr>
            <w:tcW w:w="0" w:type="auto"/>
            <w:tcBorders>
              <w:bottom w:val="thick" w:sz="0" w:space="0" w:color="000000"/>
            </w:tcBorders>
          </w:tcPr>
          <w:p w14:paraId="5DE0EFBE" w14:textId="77777777" w:rsidR="00250085" w:rsidRPr="00B01C8A" w:rsidRDefault="00250085">
            <w:pPr>
              <w:jc w:val="center"/>
              <w:rPr>
                <w:rFonts w:asciiTheme="minorHAnsi" w:hAnsiTheme="minorHAnsi"/>
                <w:sz w:val="24"/>
                <w:szCs w:val="24"/>
              </w:rPr>
            </w:pPr>
          </w:p>
        </w:tc>
        <w:tc>
          <w:tcPr>
            <w:tcW w:w="0" w:type="auto"/>
            <w:tcBorders>
              <w:top w:val="thick" w:sz="0" w:space="0" w:color="000000"/>
              <w:bottom w:val="thick" w:sz="0" w:space="0" w:color="000000"/>
            </w:tcBorders>
          </w:tcPr>
          <w:p w14:paraId="195A3108"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417ADB0"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B6F121B"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F164F21"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r>
      <w:tr w:rsidR="00250085" w:rsidRPr="00B01C8A" w14:paraId="1BA86766" w14:textId="77777777" w:rsidTr="00E349F3">
        <w:tc>
          <w:tcPr>
            <w:tcW w:w="0" w:type="auto"/>
            <w:tcBorders>
              <w:top w:val="thick" w:sz="0" w:space="0" w:color="000000"/>
            </w:tcBorders>
          </w:tcPr>
          <w:p w14:paraId="065A3FAA" w14:textId="77777777" w:rsidR="00250085" w:rsidRPr="00B01C8A" w:rsidRDefault="00250085">
            <w:pPr>
              <w:rPr>
                <w:rFonts w:asciiTheme="minorHAnsi" w:hAnsiTheme="minorHAnsi"/>
                <w:sz w:val="24"/>
                <w:szCs w:val="24"/>
              </w:rPr>
            </w:pPr>
            <w:r w:rsidRPr="00B01C8A">
              <w:rPr>
                <w:rFonts w:asciiTheme="minorHAnsi" w:hAnsiTheme="minorHAnsi"/>
                <w:sz w:val="24"/>
                <w:szCs w:val="24"/>
              </w:rPr>
              <w:t>Always</w:t>
            </w:r>
          </w:p>
        </w:tc>
        <w:tc>
          <w:tcPr>
            <w:tcW w:w="0" w:type="auto"/>
            <w:tcBorders>
              <w:top w:val="thick" w:sz="0" w:space="0" w:color="000000"/>
            </w:tcBorders>
          </w:tcPr>
          <w:p w14:paraId="4F4921D7"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36</w:t>
            </w:r>
          </w:p>
        </w:tc>
        <w:tc>
          <w:tcPr>
            <w:tcW w:w="0" w:type="auto"/>
            <w:tcBorders>
              <w:top w:val="thick" w:sz="0" w:space="0" w:color="000000"/>
            </w:tcBorders>
          </w:tcPr>
          <w:p w14:paraId="43A42114"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29</w:t>
            </w:r>
          </w:p>
        </w:tc>
        <w:tc>
          <w:tcPr>
            <w:tcW w:w="0" w:type="auto"/>
            <w:tcBorders>
              <w:top w:val="thick" w:sz="0" w:space="0" w:color="000000"/>
            </w:tcBorders>
          </w:tcPr>
          <w:p w14:paraId="0A95CC4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44</w:t>
            </w:r>
          </w:p>
        </w:tc>
        <w:tc>
          <w:tcPr>
            <w:tcW w:w="0" w:type="auto"/>
            <w:tcBorders>
              <w:top w:val="thick" w:sz="0" w:space="0" w:color="000000"/>
            </w:tcBorders>
          </w:tcPr>
          <w:p w14:paraId="2FCB0C6C"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37</w:t>
            </w:r>
          </w:p>
        </w:tc>
      </w:tr>
      <w:tr w:rsidR="00250085" w:rsidRPr="00B01C8A" w14:paraId="4338B82D" w14:textId="77777777" w:rsidTr="00E349F3">
        <w:tc>
          <w:tcPr>
            <w:tcW w:w="0" w:type="auto"/>
          </w:tcPr>
          <w:p w14:paraId="26937791" w14:textId="77777777" w:rsidR="00250085" w:rsidRPr="00B01C8A" w:rsidRDefault="00250085">
            <w:pPr>
              <w:rPr>
                <w:rFonts w:asciiTheme="minorHAnsi" w:hAnsiTheme="minorHAnsi"/>
                <w:sz w:val="24"/>
                <w:szCs w:val="24"/>
              </w:rPr>
            </w:pPr>
            <w:r w:rsidRPr="00B01C8A">
              <w:rPr>
                <w:rFonts w:asciiTheme="minorHAnsi" w:hAnsiTheme="minorHAnsi"/>
                <w:sz w:val="24"/>
                <w:szCs w:val="24"/>
              </w:rPr>
              <w:t>Almost always</w:t>
            </w:r>
          </w:p>
        </w:tc>
        <w:tc>
          <w:tcPr>
            <w:tcW w:w="0" w:type="auto"/>
          </w:tcPr>
          <w:p w14:paraId="025EC268"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0854C343"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36D38CA7"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6CC7ACAF"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25</w:t>
            </w:r>
          </w:p>
        </w:tc>
      </w:tr>
      <w:tr w:rsidR="00250085" w:rsidRPr="00B01C8A" w14:paraId="060E20C1" w14:textId="77777777" w:rsidTr="00E349F3">
        <w:tc>
          <w:tcPr>
            <w:tcW w:w="0" w:type="auto"/>
          </w:tcPr>
          <w:p w14:paraId="71FE60E6" w14:textId="77777777" w:rsidR="00250085" w:rsidRPr="00B01C8A" w:rsidRDefault="00250085">
            <w:pPr>
              <w:rPr>
                <w:rFonts w:asciiTheme="minorHAnsi" w:hAnsiTheme="minorHAnsi"/>
                <w:sz w:val="24"/>
                <w:szCs w:val="24"/>
              </w:rPr>
            </w:pPr>
            <w:r w:rsidRPr="00B01C8A">
              <w:rPr>
                <w:rFonts w:asciiTheme="minorHAnsi" w:hAnsiTheme="minorHAnsi"/>
                <w:sz w:val="24"/>
                <w:szCs w:val="24"/>
              </w:rPr>
              <w:t>Sometimes</w:t>
            </w:r>
          </w:p>
        </w:tc>
        <w:tc>
          <w:tcPr>
            <w:tcW w:w="0" w:type="auto"/>
          </w:tcPr>
          <w:p w14:paraId="46D84D7E"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7321B103"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6E90C2EA"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42926A8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24</w:t>
            </w:r>
          </w:p>
        </w:tc>
      </w:tr>
      <w:tr w:rsidR="00250085" w:rsidRPr="00B01C8A" w14:paraId="6E4D8084" w14:textId="77777777" w:rsidTr="00E349F3">
        <w:tc>
          <w:tcPr>
            <w:tcW w:w="0" w:type="auto"/>
          </w:tcPr>
          <w:p w14:paraId="670B3FD0" w14:textId="77777777" w:rsidR="00250085" w:rsidRPr="00B01C8A" w:rsidRDefault="00250085">
            <w:pPr>
              <w:rPr>
                <w:rFonts w:asciiTheme="minorHAnsi" w:hAnsiTheme="minorHAnsi"/>
                <w:sz w:val="24"/>
                <w:szCs w:val="24"/>
              </w:rPr>
            </w:pPr>
            <w:r w:rsidRPr="00B01C8A">
              <w:rPr>
                <w:rFonts w:asciiTheme="minorHAnsi" w:hAnsiTheme="minorHAnsi"/>
                <w:sz w:val="24"/>
                <w:szCs w:val="24"/>
              </w:rPr>
              <w:t>Almost never</w:t>
            </w:r>
          </w:p>
        </w:tc>
        <w:tc>
          <w:tcPr>
            <w:tcW w:w="0" w:type="auto"/>
          </w:tcPr>
          <w:p w14:paraId="359BF524"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3B18331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2A6D6229"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415B8015"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w:t>
            </w:r>
          </w:p>
        </w:tc>
      </w:tr>
      <w:tr w:rsidR="00250085" w:rsidRPr="00B01C8A" w14:paraId="7D707D20" w14:textId="77777777" w:rsidTr="00E349F3">
        <w:tc>
          <w:tcPr>
            <w:tcW w:w="0" w:type="auto"/>
          </w:tcPr>
          <w:p w14:paraId="2E482E75" w14:textId="77777777" w:rsidR="00250085" w:rsidRPr="00B01C8A" w:rsidRDefault="00250085">
            <w:pPr>
              <w:rPr>
                <w:rFonts w:asciiTheme="minorHAnsi" w:hAnsiTheme="minorHAnsi"/>
                <w:sz w:val="24"/>
                <w:szCs w:val="24"/>
              </w:rPr>
            </w:pPr>
            <w:r w:rsidRPr="00B01C8A">
              <w:rPr>
                <w:rFonts w:asciiTheme="minorHAnsi" w:hAnsiTheme="minorHAnsi"/>
                <w:sz w:val="24"/>
                <w:szCs w:val="24"/>
              </w:rPr>
              <w:t>Never</w:t>
            </w:r>
          </w:p>
        </w:tc>
        <w:tc>
          <w:tcPr>
            <w:tcW w:w="0" w:type="auto"/>
          </w:tcPr>
          <w:p w14:paraId="222B049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675ADBC8"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23AE6ED6"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5DEBFC9"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w:t>
            </w:r>
          </w:p>
        </w:tc>
      </w:tr>
      <w:tr w:rsidR="00250085" w:rsidRPr="00B01C8A" w14:paraId="06BF1F97" w14:textId="77777777" w:rsidTr="00E349F3">
        <w:tc>
          <w:tcPr>
            <w:tcW w:w="0" w:type="auto"/>
          </w:tcPr>
          <w:p w14:paraId="5F7D1F3F" w14:textId="77777777" w:rsidR="00250085" w:rsidRPr="00B01C8A" w:rsidRDefault="00250085">
            <w:pPr>
              <w:rPr>
                <w:rFonts w:asciiTheme="minorHAnsi" w:hAnsiTheme="minorHAnsi"/>
                <w:sz w:val="24"/>
                <w:szCs w:val="24"/>
              </w:rPr>
            </w:pPr>
            <w:r w:rsidRPr="00B01C8A">
              <w:rPr>
                <w:rFonts w:asciiTheme="minorHAnsi" w:hAnsiTheme="minorHAnsi"/>
                <w:sz w:val="24"/>
                <w:szCs w:val="24"/>
              </w:rPr>
              <w:t>DON'T KNOW</w:t>
            </w:r>
          </w:p>
        </w:tc>
        <w:tc>
          <w:tcPr>
            <w:tcW w:w="0" w:type="auto"/>
          </w:tcPr>
          <w:p w14:paraId="5E24A002" w14:textId="41905992"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E1B4AB0" w14:textId="13CEA141"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80D133C" w14:textId="028F1D94"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8A7C1B5" w14:textId="73FF8666"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r>
      <w:tr w:rsidR="00250085" w:rsidRPr="00B01C8A" w14:paraId="28D61FE7" w14:textId="77777777" w:rsidTr="00E349F3">
        <w:tc>
          <w:tcPr>
            <w:tcW w:w="0" w:type="auto"/>
          </w:tcPr>
          <w:p w14:paraId="6D2B875E" w14:textId="5E63CEFD" w:rsidR="00250085"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39F52519" w14:textId="59BBDC6A" w:rsidR="00250085" w:rsidRPr="00B01C8A" w:rsidRDefault="00250085">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C9D04FB"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ED4BCF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2614663"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w:t>
            </w:r>
          </w:p>
        </w:tc>
      </w:tr>
      <w:tr w:rsidR="00250085" w:rsidRPr="00B01C8A" w14:paraId="6791DEB0" w14:textId="77777777" w:rsidTr="00E349F3">
        <w:tc>
          <w:tcPr>
            <w:tcW w:w="0" w:type="auto"/>
          </w:tcPr>
          <w:p w14:paraId="4FB0850B" w14:textId="77777777" w:rsidR="00250085" w:rsidRPr="00B01C8A" w:rsidRDefault="00250085">
            <w:pPr>
              <w:rPr>
                <w:rFonts w:asciiTheme="minorHAnsi" w:hAnsiTheme="minorHAnsi"/>
                <w:sz w:val="24"/>
                <w:szCs w:val="24"/>
              </w:rPr>
            </w:pPr>
            <w:r w:rsidRPr="00B01C8A">
              <w:rPr>
                <w:rFonts w:asciiTheme="minorHAnsi" w:hAnsiTheme="minorHAnsi"/>
                <w:sz w:val="24"/>
                <w:szCs w:val="24"/>
              </w:rPr>
              <w:t>N</w:t>
            </w:r>
          </w:p>
        </w:tc>
        <w:tc>
          <w:tcPr>
            <w:tcW w:w="0" w:type="auto"/>
          </w:tcPr>
          <w:p w14:paraId="41ECC585"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336266F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61140D68"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9533129"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3,395</w:t>
            </w:r>
          </w:p>
        </w:tc>
      </w:tr>
    </w:tbl>
    <w:p w14:paraId="0A61046A" w14:textId="77777777" w:rsidR="002006DE" w:rsidRDefault="002006DE" w:rsidP="00E349F3">
      <w:pPr>
        <w:rPr>
          <w:rFonts w:asciiTheme="minorHAnsi" w:hAnsiTheme="minorHAnsi"/>
          <w:b/>
          <w:i/>
          <w:sz w:val="24"/>
          <w:szCs w:val="24"/>
        </w:rPr>
      </w:pPr>
    </w:p>
    <w:p w14:paraId="752076B9" w14:textId="77777777" w:rsidR="002006DE" w:rsidRDefault="002006DE" w:rsidP="00E349F3">
      <w:pPr>
        <w:rPr>
          <w:rFonts w:asciiTheme="minorHAnsi" w:hAnsiTheme="minorHAnsi"/>
          <w:b/>
          <w:i/>
          <w:sz w:val="24"/>
          <w:szCs w:val="24"/>
        </w:rPr>
      </w:pPr>
    </w:p>
    <w:p w14:paraId="285E54EC" w14:textId="46F30C02" w:rsidR="00250085" w:rsidRPr="004C1A5C" w:rsidRDefault="00AA0AB9" w:rsidP="00E349F3">
      <w:pPr>
        <w:rPr>
          <w:rFonts w:asciiTheme="minorHAnsi" w:hAnsiTheme="minorHAnsi"/>
          <w:b/>
          <w:sz w:val="24"/>
          <w:szCs w:val="24"/>
        </w:rPr>
      </w:pPr>
      <w:r w:rsidRPr="004C1A5C">
        <w:rPr>
          <w:rFonts w:asciiTheme="minorHAnsi" w:hAnsiTheme="minorHAnsi"/>
          <w:b/>
          <w:i/>
          <w:sz w:val="24"/>
          <w:szCs w:val="24"/>
        </w:rPr>
        <w:t xml:space="preserve">Q33. </w:t>
      </w:r>
      <w:r w:rsidR="00250085" w:rsidRPr="004C1A5C">
        <w:rPr>
          <w:rFonts w:asciiTheme="minorHAnsi" w:hAnsiTheme="minorHAnsi"/>
          <w:b/>
          <w:i/>
          <w:sz w:val="24"/>
          <w:szCs w:val="24"/>
        </w:rPr>
        <w:t>Have you or someone you know ever been stopped by the police?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267"/>
        <w:gridCol w:w="1178"/>
        <w:gridCol w:w="1442"/>
        <w:gridCol w:w="1288"/>
        <w:gridCol w:w="763"/>
      </w:tblGrid>
      <w:tr w:rsidR="00250085" w:rsidRPr="00B01C8A" w14:paraId="11B65A27" w14:textId="77777777" w:rsidTr="00E349F3">
        <w:tc>
          <w:tcPr>
            <w:tcW w:w="0" w:type="auto"/>
            <w:tcBorders>
              <w:top w:val="thick" w:sz="0" w:space="0" w:color="000000"/>
            </w:tcBorders>
          </w:tcPr>
          <w:p w14:paraId="45ECAAA4" w14:textId="77777777" w:rsidR="00250085" w:rsidRPr="00B01C8A" w:rsidRDefault="00250085">
            <w:pPr>
              <w:rPr>
                <w:rFonts w:asciiTheme="minorHAnsi" w:hAnsiTheme="minorHAnsi"/>
                <w:sz w:val="24"/>
                <w:szCs w:val="24"/>
              </w:rPr>
            </w:pPr>
          </w:p>
        </w:tc>
        <w:tc>
          <w:tcPr>
            <w:tcW w:w="0" w:type="auto"/>
            <w:gridSpan w:val="4"/>
            <w:tcBorders>
              <w:top w:val="thick" w:sz="0" w:space="0" w:color="000000"/>
              <w:bottom w:val="thick" w:sz="0" w:space="0" w:color="000000"/>
            </w:tcBorders>
          </w:tcPr>
          <w:p w14:paraId="235B30CE" w14:textId="7E269465" w:rsidR="00250085" w:rsidRPr="00B01C8A" w:rsidRDefault="00250085">
            <w:pPr>
              <w:jc w:val="center"/>
              <w:rPr>
                <w:rFonts w:asciiTheme="minorHAnsi" w:hAnsiTheme="minorHAnsi"/>
                <w:sz w:val="24"/>
                <w:szCs w:val="24"/>
              </w:rPr>
            </w:pPr>
          </w:p>
        </w:tc>
      </w:tr>
      <w:tr w:rsidR="00250085" w:rsidRPr="00B01C8A" w14:paraId="5DEC0405" w14:textId="77777777" w:rsidTr="00E349F3">
        <w:tc>
          <w:tcPr>
            <w:tcW w:w="0" w:type="auto"/>
          </w:tcPr>
          <w:p w14:paraId="1BAD430B" w14:textId="77777777" w:rsidR="00250085" w:rsidRPr="00B01C8A" w:rsidRDefault="00250085">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60F1AB4D"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2458C8E"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12DE66C"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48ED97F9" w14:textId="77777777" w:rsidR="00250085" w:rsidRPr="00B01C8A" w:rsidRDefault="00250085">
            <w:pPr>
              <w:jc w:val="center"/>
              <w:rPr>
                <w:rFonts w:asciiTheme="minorHAnsi" w:hAnsiTheme="minorHAnsi"/>
                <w:sz w:val="24"/>
                <w:szCs w:val="24"/>
              </w:rPr>
            </w:pPr>
            <w:r w:rsidRPr="00B01C8A">
              <w:rPr>
                <w:rFonts w:asciiTheme="minorHAnsi" w:hAnsiTheme="minorHAnsi"/>
                <w:i/>
                <w:sz w:val="24"/>
                <w:szCs w:val="24"/>
              </w:rPr>
              <w:t>Total</w:t>
            </w:r>
          </w:p>
        </w:tc>
      </w:tr>
      <w:tr w:rsidR="00250085" w:rsidRPr="00B01C8A" w14:paraId="2E8EF3EF" w14:textId="77777777" w:rsidTr="00E349F3">
        <w:tc>
          <w:tcPr>
            <w:tcW w:w="0" w:type="auto"/>
            <w:tcBorders>
              <w:bottom w:val="thick" w:sz="0" w:space="0" w:color="000000"/>
            </w:tcBorders>
          </w:tcPr>
          <w:p w14:paraId="4263287B" w14:textId="77777777" w:rsidR="00250085" w:rsidRPr="00B01C8A" w:rsidRDefault="00250085">
            <w:pPr>
              <w:jc w:val="center"/>
              <w:rPr>
                <w:rFonts w:asciiTheme="minorHAnsi" w:hAnsiTheme="minorHAnsi"/>
                <w:sz w:val="24"/>
                <w:szCs w:val="24"/>
              </w:rPr>
            </w:pPr>
          </w:p>
        </w:tc>
        <w:tc>
          <w:tcPr>
            <w:tcW w:w="0" w:type="auto"/>
            <w:tcBorders>
              <w:top w:val="thick" w:sz="0" w:space="0" w:color="000000"/>
              <w:bottom w:val="thick" w:sz="0" w:space="0" w:color="000000"/>
            </w:tcBorders>
          </w:tcPr>
          <w:p w14:paraId="7114C967"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57F62A3"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2F7E88C"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BA11AD3" w14:textId="77777777" w:rsidR="00250085" w:rsidRPr="00B01C8A" w:rsidRDefault="00250085">
            <w:pPr>
              <w:jc w:val="center"/>
              <w:rPr>
                <w:rFonts w:asciiTheme="minorHAnsi" w:hAnsiTheme="minorHAnsi"/>
                <w:sz w:val="24"/>
                <w:szCs w:val="24"/>
              </w:rPr>
            </w:pPr>
            <w:r w:rsidRPr="00B01C8A">
              <w:rPr>
                <w:rFonts w:asciiTheme="minorHAnsi" w:hAnsiTheme="minorHAnsi"/>
                <w:sz w:val="24"/>
                <w:szCs w:val="24"/>
              </w:rPr>
              <w:t>%</w:t>
            </w:r>
          </w:p>
        </w:tc>
      </w:tr>
      <w:tr w:rsidR="00250085" w:rsidRPr="00B01C8A" w14:paraId="627335D8" w14:textId="77777777" w:rsidTr="00E349F3">
        <w:tc>
          <w:tcPr>
            <w:tcW w:w="0" w:type="auto"/>
          </w:tcPr>
          <w:p w14:paraId="24BD6821" w14:textId="0546C1C9" w:rsidR="00250085" w:rsidRPr="00B01C8A" w:rsidRDefault="00250085">
            <w:pPr>
              <w:rPr>
                <w:rFonts w:asciiTheme="minorHAnsi" w:hAnsiTheme="minorHAnsi"/>
                <w:sz w:val="24"/>
                <w:szCs w:val="24"/>
              </w:rPr>
            </w:pPr>
            <w:r w:rsidRPr="00B01C8A">
              <w:rPr>
                <w:rFonts w:asciiTheme="minorHAnsi" w:hAnsiTheme="minorHAnsi"/>
                <w:sz w:val="24"/>
                <w:szCs w:val="24"/>
              </w:rPr>
              <w:t>Yes</w:t>
            </w:r>
            <w:r w:rsidR="004C0932" w:rsidRPr="00B01C8A">
              <w:rPr>
                <w:rFonts w:asciiTheme="minorHAnsi" w:hAnsiTheme="minorHAnsi"/>
                <w:sz w:val="24"/>
                <w:szCs w:val="24"/>
              </w:rPr>
              <w:t>, me</w:t>
            </w:r>
          </w:p>
        </w:tc>
        <w:tc>
          <w:tcPr>
            <w:tcW w:w="0" w:type="auto"/>
          </w:tcPr>
          <w:p w14:paraId="11508811"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58</w:t>
            </w:r>
          </w:p>
        </w:tc>
        <w:tc>
          <w:tcPr>
            <w:tcW w:w="0" w:type="auto"/>
          </w:tcPr>
          <w:p w14:paraId="5980B1FE"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48</w:t>
            </w:r>
          </w:p>
        </w:tc>
        <w:tc>
          <w:tcPr>
            <w:tcW w:w="0" w:type="auto"/>
          </w:tcPr>
          <w:p w14:paraId="3939317E"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62</w:t>
            </w:r>
          </w:p>
        </w:tc>
        <w:tc>
          <w:tcPr>
            <w:tcW w:w="0" w:type="auto"/>
          </w:tcPr>
          <w:p w14:paraId="622C8EE8"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57</w:t>
            </w:r>
          </w:p>
        </w:tc>
      </w:tr>
      <w:tr w:rsidR="004C0932" w:rsidRPr="00B01C8A" w14:paraId="4736E0FD" w14:textId="77777777" w:rsidTr="00E349F3">
        <w:tc>
          <w:tcPr>
            <w:tcW w:w="0" w:type="auto"/>
          </w:tcPr>
          <w:p w14:paraId="4882F4E5" w14:textId="229E360A" w:rsidR="004C0932" w:rsidRPr="00B01C8A" w:rsidRDefault="004C0932">
            <w:pPr>
              <w:rPr>
                <w:rFonts w:asciiTheme="minorHAnsi" w:hAnsiTheme="minorHAnsi"/>
                <w:sz w:val="24"/>
                <w:szCs w:val="24"/>
              </w:rPr>
            </w:pPr>
            <w:r w:rsidRPr="00B01C8A">
              <w:rPr>
                <w:rFonts w:asciiTheme="minorHAnsi" w:hAnsiTheme="minorHAnsi"/>
                <w:sz w:val="24"/>
                <w:szCs w:val="24"/>
              </w:rPr>
              <w:t>Yes, someone I know</w:t>
            </w:r>
          </w:p>
        </w:tc>
        <w:tc>
          <w:tcPr>
            <w:tcW w:w="0" w:type="auto"/>
          </w:tcPr>
          <w:p w14:paraId="62F9C404" w14:textId="3D3AF8A0" w:rsidR="004C0932" w:rsidRPr="00B01C8A" w:rsidRDefault="00A4542E">
            <w:pPr>
              <w:jc w:val="right"/>
              <w:rPr>
                <w:rFonts w:asciiTheme="minorHAnsi" w:hAnsiTheme="minorHAnsi"/>
                <w:sz w:val="24"/>
                <w:szCs w:val="24"/>
              </w:rPr>
            </w:pPr>
            <w:r w:rsidRPr="00B01C8A">
              <w:rPr>
                <w:rFonts w:asciiTheme="minorHAnsi" w:hAnsiTheme="minorHAnsi"/>
                <w:sz w:val="24"/>
                <w:szCs w:val="24"/>
              </w:rPr>
              <w:t>50</w:t>
            </w:r>
          </w:p>
        </w:tc>
        <w:tc>
          <w:tcPr>
            <w:tcW w:w="0" w:type="auto"/>
          </w:tcPr>
          <w:p w14:paraId="22E1AA97" w14:textId="153D5DE7" w:rsidR="004C0932" w:rsidRPr="00B01C8A" w:rsidRDefault="00A4542E">
            <w:pPr>
              <w:jc w:val="right"/>
              <w:rPr>
                <w:rFonts w:asciiTheme="minorHAnsi" w:hAnsiTheme="minorHAnsi"/>
                <w:sz w:val="24"/>
                <w:szCs w:val="24"/>
              </w:rPr>
            </w:pPr>
            <w:r w:rsidRPr="00B01C8A">
              <w:rPr>
                <w:rFonts w:asciiTheme="minorHAnsi" w:hAnsiTheme="minorHAnsi"/>
                <w:sz w:val="24"/>
                <w:szCs w:val="24"/>
              </w:rPr>
              <w:t>52</w:t>
            </w:r>
          </w:p>
        </w:tc>
        <w:tc>
          <w:tcPr>
            <w:tcW w:w="0" w:type="auto"/>
          </w:tcPr>
          <w:p w14:paraId="465A343A" w14:textId="60DE52B4" w:rsidR="004C0932" w:rsidRPr="00B01C8A" w:rsidRDefault="00A4542E">
            <w:pPr>
              <w:jc w:val="right"/>
              <w:rPr>
                <w:rFonts w:asciiTheme="minorHAnsi" w:hAnsiTheme="minorHAnsi"/>
                <w:sz w:val="24"/>
                <w:szCs w:val="24"/>
              </w:rPr>
            </w:pPr>
            <w:r w:rsidRPr="00B01C8A">
              <w:rPr>
                <w:rFonts w:asciiTheme="minorHAnsi" w:hAnsiTheme="minorHAnsi"/>
                <w:sz w:val="24"/>
                <w:szCs w:val="24"/>
              </w:rPr>
              <w:t>43</w:t>
            </w:r>
          </w:p>
        </w:tc>
        <w:tc>
          <w:tcPr>
            <w:tcW w:w="0" w:type="auto"/>
          </w:tcPr>
          <w:p w14:paraId="0D9278F4" w14:textId="44C90622" w:rsidR="004C0932" w:rsidRPr="00B01C8A" w:rsidRDefault="00A4542E">
            <w:pPr>
              <w:jc w:val="right"/>
              <w:rPr>
                <w:rFonts w:asciiTheme="minorHAnsi" w:hAnsiTheme="minorHAnsi"/>
                <w:sz w:val="24"/>
                <w:szCs w:val="24"/>
              </w:rPr>
            </w:pPr>
            <w:r w:rsidRPr="00B01C8A">
              <w:rPr>
                <w:rFonts w:asciiTheme="minorHAnsi" w:hAnsiTheme="minorHAnsi"/>
                <w:sz w:val="24"/>
                <w:szCs w:val="24"/>
              </w:rPr>
              <w:t>48</w:t>
            </w:r>
          </w:p>
        </w:tc>
      </w:tr>
      <w:tr w:rsidR="004C0932" w:rsidRPr="00B01C8A" w14:paraId="599A40B4" w14:textId="77777777" w:rsidTr="00E349F3">
        <w:tc>
          <w:tcPr>
            <w:tcW w:w="0" w:type="auto"/>
          </w:tcPr>
          <w:p w14:paraId="222FA756" w14:textId="5C7818E6" w:rsidR="004C0932" w:rsidRPr="00B01C8A" w:rsidRDefault="004C0932">
            <w:pPr>
              <w:rPr>
                <w:rFonts w:asciiTheme="minorHAnsi" w:hAnsiTheme="minorHAnsi"/>
                <w:sz w:val="24"/>
                <w:szCs w:val="24"/>
              </w:rPr>
            </w:pPr>
            <w:r w:rsidRPr="00B01C8A">
              <w:rPr>
                <w:rFonts w:asciiTheme="minorHAnsi" w:hAnsiTheme="minorHAnsi"/>
                <w:sz w:val="24"/>
                <w:szCs w:val="24"/>
              </w:rPr>
              <w:t>No</w:t>
            </w:r>
          </w:p>
        </w:tc>
        <w:tc>
          <w:tcPr>
            <w:tcW w:w="0" w:type="auto"/>
          </w:tcPr>
          <w:p w14:paraId="19336397" w14:textId="0274EAB2" w:rsidR="004C0932" w:rsidRPr="00B01C8A" w:rsidRDefault="00A4542E">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6380470F" w14:textId="279AB4D2" w:rsidR="004C0932" w:rsidRPr="00B01C8A" w:rsidRDefault="00A4542E">
            <w:pPr>
              <w:jc w:val="right"/>
              <w:rPr>
                <w:rFonts w:asciiTheme="minorHAnsi" w:hAnsiTheme="minorHAnsi"/>
                <w:sz w:val="24"/>
                <w:szCs w:val="24"/>
              </w:rPr>
            </w:pPr>
            <w:r w:rsidRPr="00B01C8A">
              <w:rPr>
                <w:rFonts w:asciiTheme="minorHAnsi" w:hAnsiTheme="minorHAnsi"/>
                <w:sz w:val="24"/>
                <w:szCs w:val="24"/>
              </w:rPr>
              <w:t>22</w:t>
            </w:r>
          </w:p>
        </w:tc>
        <w:tc>
          <w:tcPr>
            <w:tcW w:w="0" w:type="auto"/>
          </w:tcPr>
          <w:p w14:paraId="4B32F4EC" w14:textId="46F5CA3B" w:rsidR="004C0932" w:rsidRPr="00B01C8A" w:rsidRDefault="00A4542E">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7CEADFD7" w14:textId="0BB2C93F" w:rsidR="004C0932" w:rsidRPr="00B01C8A" w:rsidRDefault="00A4542E">
            <w:pPr>
              <w:jc w:val="right"/>
              <w:rPr>
                <w:rFonts w:asciiTheme="minorHAnsi" w:hAnsiTheme="minorHAnsi"/>
                <w:sz w:val="24"/>
                <w:szCs w:val="24"/>
              </w:rPr>
            </w:pPr>
            <w:r w:rsidRPr="00B01C8A">
              <w:rPr>
                <w:rFonts w:asciiTheme="minorHAnsi" w:hAnsiTheme="minorHAnsi"/>
                <w:sz w:val="24"/>
                <w:szCs w:val="24"/>
              </w:rPr>
              <w:t>16</w:t>
            </w:r>
          </w:p>
        </w:tc>
      </w:tr>
      <w:tr w:rsidR="004C0932" w:rsidRPr="00B01C8A" w14:paraId="1955F440" w14:textId="77777777" w:rsidTr="00E349F3">
        <w:tc>
          <w:tcPr>
            <w:tcW w:w="0" w:type="auto"/>
          </w:tcPr>
          <w:p w14:paraId="27CEE1C0" w14:textId="03B72426" w:rsidR="004C093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46B75DDD" w14:textId="55D8B35F" w:rsidR="004C0932" w:rsidRPr="00B01C8A" w:rsidRDefault="00A4542E">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398BC55" w14:textId="75662344" w:rsidR="004C0932" w:rsidRPr="00B01C8A" w:rsidRDefault="00A4542E">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57DC294" w14:textId="6A63ED26" w:rsidR="004C0932" w:rsidRPr="00B01C8A" w:rsidRDefault="00A4542E">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49E5600" w14:textId="168DB7FA" w:rsidR="004C0932" w:rsidRPr="00B01C8A" w:rsidRDefault="00A4542E">
            <w:pPr>
              <w:jc w:val="right"/>
              <w:rPr>
                <w:rFonts w:asciiTheme="minorHAnsi" w:hAnsiTheme="minorHAnsi"/>
                <w:sz w:val="24"/>
                <w:szCs w:val="24"/>
              </w:rPr>
            </w:pPr>
            <w:r w:rsidRPr="00B01C8A">
              <w:rPr>
                <w:rFonts w:asciiTheme="minorHAnsi" w:hAnsiTheme="minorHAnsi"/>
                <w:sz w:val="24"/>
                <w:szCs w:val="24"/>
              </w:rPr>
              <w:t>1</w:t>
            </w:r>
          </w:p>
        </w:tc>
      </w:tr>
      <w:tr w:rsidR="00250085" w:rsidRPr="00B01C8A" w14:paraId="059F2B10" w14:textId="77777777" w:rsidTr="00E349F3">
        <w:tc>
          <w:tcPr>
            <w:tcW w:w="0" w:type="auto"/>
          </w:tcPr>
          <w:p w14:paraId="1BF141D6" w14:textId="77777777" w:rsidR="00250085" w:rsidRPr="00B01C8A" w:rsidRDefault="00250085">
            <w:pPr>
              <w:rPr>
                <w:rFonts w:asciiTheme="minorHAnsi" w:hAnsiTheme="minorHAnsi"/>
                <w:sz w:val="24"/>
                <w:szCs w:val="24"/>
              </w:rPr>
            </w:pPr>
            <w:r w:rsidRPr="00B01C8A">
              <w:rPr>
                <w:rFonts w:asciiTheme="minorHAnsi" w:hAnsiTheme="minorHAnsi"/>
                <w:sz w:val="24"/>
                <w:szCs w:val="24"/>
              </w:rPr>
              <w:t>N</w:t>
            </w:r>
          </w:p>
        </w:tc>
        <w:tc>
          <w:tcPr>
            <w:tcW w:w="0" w:type="auto"/>
          </w:tcPr>
          <w:p w14:paraId="11776392"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2C338DB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0CF74E0"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1C38A58" w14:textId="77777777" w:rsidR="00250085" w:rsidRPr="00B01C8A" w:rsidRDefault="00250085">
            <w:pPr>
              <w:jc w:val="right"/>
              <w:rPr>
                <w:rFonts w:asciiTheme="minorHAnsi" w:hAnsiTheme="minorHAnsi"/>
                <w:sz w:val="24"/>
                <w:szCs w:val="24"/>
              </w:rPr>
            </w:pPr>
            <w:r w:rsidRPr="00B01C8A">
              <w:rPr>
                <w:rFonts w:asciiTheme="minorHAnsi" w:hAnsiTheme="minorHAnsi"/>
                <w:sz w:val="24"/>
                <w:szCs w:val="24"/>
              </w:rPr>
              <w:t>3,395</w:t>
            </w:r>
          </w:p>
        </w:tc>
      </w:tr>
    </w:tbl>
    <w:p w14:paraId="7AF8EEB0" w14:textId="5F4F3B53" w:rsidR="00AA0AB9" w:rsidRDefault="00AA0AB9">
      <w:pPr>
        <w:rPr>
          <w:rFonts w:asciiTheme="minorHAnsi" w:hAnsiTheme="minorHAnsi"/>
          <w:sz w:val="24"/>
          <w:szCs w:val="24"/>
        </w:rPr>
      </w:pPr>
    </w:p>
    <w:p w14:paraId="7DA3C80C" w14:textId="77777777" w:rsidR="002006DE" w:rsidRPr="00B01C8A" w:rsidRDefault="002006DE">
      <w:pPr>
        <w:rPr>
          <w:rFonts w:asciiTheme="minorHAnsi" w:hAnsiTheme="minorHAnsi"/>
          <w:sz w:val="24"/>
          <w:szCs w:val="24"/>
        </w:rPr>
      </w:pPr>
    </w:p>
    <w:p w14:paraId="6EFFEA63" w14:textId="5C42BC07" w:rsidR="004E3417" w:rsidRPr="004C1A5C" w:rsidRDefault="00AA0AB9" w:rsidP="00E349F3">
      <w:pPr>
        <w:rPr>
          <w:rFonts w:asciiTheme="minorHAnsi" w:hAnsiTheme="minorHAnsi"/>
          <w:b/>
          <w:sz w:val="24"/>
          <w:szCs w:val="24"/>
        </w:rPr>
      </w:pPr>
      <w:r w:rsidRPr="004C1A5C">
        <w:rPr>
          <w:rFonts w:asciiTheme="minorHAnsi" w:hAnsiTheme="minorHAnsi"/>
          <w:b/>
          <w:i/>
          <w:sz w:val="24"/>
          <w:szCs w:val="24"/>
        </w:rPr>
        <w:t xml:space="preserve">Q34. </w:t>
      </w:r>
      <w:r w:rsidR="004E3417" w:rsidRPr="004C1A5C">
        <w:rPr>
          <w:rFonts w:asciiTheme="minorHAnsi" w:hAnsiTheme="minorHAnsi"/>
          <w:b/>
          <w:i/>
          <w:sz w:val="24"/>
          <w:szCs w:val="24"/>
        </w:rPr>
        <w:t>Have you or someone you know ever been arrested?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267"/>
        <w:gridCol w:w="1178"/>
        <w:gridCol w:w="1442"/>
        <w:gridCol w:w="1288"/>
        <w:gridCol w:w="763"/>
      </w:tblGrid>
      <w:tr w:rsidR="004E3417" w:rsidRPr="00B01C8A" w14:paraId="27454B82" w14:textId="77777777" w:rsidTr="00E349F3">
        <w:tc>
          <w:tcPr>
            <w:tcW w:w="0" w:type="auto"/>
            <w:tcBorders>
              <w:top w:val="thick" w:sz="0" w:space="0" w:color="000000"/>
            </w:tcBorders>
          </w:tcPr>
          <w:p w14:paraId="6ACFBDA4" w14:textId="77777777" w:rsidR="004E3417" w:rsidRPr="00B01C8A" w:rsidRDefault="004E3417">
            <w:pPr>
              <w:rPr>
                <w:rFonts w:asciiTheme="minorHAnsi" w:hAnsiTheme="minorHAnsi"/>
                <w:sz w:val="24"/>
                <w:szCs w:val="24"/>
              </w:rPr>
            </w:pPr>
          </w:p>
        </w:tc>
        <w:tc>
          <w:tcPr>
            <w:tcW w:w="0" w:type="auto"/>
            <w:gridSpan w:val="4"/>
            <w:tcBorders>
              <w:top w:val="thick" w:sz="0" w:space="0" w:color="000000"/>
              <w:bottom w:val="thick" w:sz="0" w:space="0" w:color="000000"/>
            </w:tcBorders>
          </w:tcPr>
          <w:p w14:paraId="3EAB2926" w14:textId="2917CF98" w:rsidR="004E3417" w:rsidRPr="00B01C8A" w:rsidRDefault="004E3417">
            <w:pPr>
              <w:jc w:val="center"/>
              <w:rPr>
                <w:rFonts w:asciiTheme="minorHAnsi" w:hAnsiTheme="minorHAnsi"/>
                <w:sz w:val="24"/>
                <w:szCs w:val="24"/>
              </w:rPr>
            </w:pPr>
          </w:p>
        </w:tc>
      </w:tr>
      <w:tr w:rsidR="004E3417" w:rsidRPr="00B01C8A" w14:paraId="2FA5857A" w14:textId="77777777" w:rsidTr="00E349F3">
        <w:tc>
          <w:tcPr>
            <w:tcW w:w="0" w:type="auto"/>
          </w:tcPr>
          <w:p w14:paraId="286E780B" w14:textId="77777777" w:rsidR="004E3417" w:rsidRPr="00B01C8A" w:rsidRDefault="004E3417">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31001237"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6AC7A81C"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8893C1A"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13D363BA"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Total</w:t>
            </w:r>
          </w:p>
        </w:tc>
      </w:tr>
      <w:tr w:rsidR="004E3417" w:rsidRPr="00B01C8A" w14:paraId="47717A12" w14:textId="77777777" w:rsidTr="00E349F3">
        <w:tc>
          <w:tcPr>
            <w:tcW w:w="0" w:type="auto"/>
            <w:tcBorders>
              <w:bottom w:val="thick" w:sz="0" w:space="0" w:color="000000"/>
            </w:tcBorders>
          </w:tcPr>
          <w:p w14:paraId="7BFE67EB" w14:textId="77777777" w:rsidR="004E3417" w:rsidRPr="00B01C8A" w:rsidRDefault="004E3417">
            <w:pPr>
              <w:jc w:val="center"/>
              <w:rPr>
                <w:rFonts w:asciiTheme="minorHAnsi" w:hAnsiTheme="minorHAnsi"/>
                <w:sz w:val="24"/>
                <w:szCs w:val="24"/>
              </w:rPr>
            </w:pPr>
          </w:p>
        </w:tc>
        <w:tc>
          <w:tcPr>
            <w:tcW w:w="0" w:type="auto"/>
            <w:tcBorders>
              <w:top w:val="thick" w:sz="0" w:space="0" w:color="000000"/>
              <w:bottom w:val="thick" w:sz="0" w:space="0" w:color="000000"/>
            </w:tcBorders>
          </w:tcPr>
          <w:p w14:paraId="69E590F7"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6F73178"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43184FC"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AC7A0D3"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r>
      <w:tr w:rsidR="004E3417" w:rsidRPr="00B01C8A" w14:paraId="03490630" w14:textId="77777777" w:rsidTr="00E349F3">
        <w:tc>
          <w:tcPr>
            <w:tcW w:w="0" w:type="auto"/>
          </w:tcPr>
          <w:p w14:paraId="267452F7" w14:textId="27ACE7EC" w:rsidR="004E3417" w:rsidRPr="00B01C8A" w:rsidRDefault="004E3417">
            <w:pPr>
              <w:rPr>
                <w:rFonts w:asciiTheme="minorHAnsi" w:hAnsiTheme="minorHAnsi"/>
                <w:sz w:val="24"/>
                <w:szCs w:val="24"/>
              </w:rPr>
            </w:pPr>
            <w:r w:rsidRPr="00B01C8A">
              <w:rPr>
                <w:rFonts w:asciiTheme="minorHAnsi" w:hAnsiTheme="minorHAnsi"/>
                <w:sz w:val="24"/>
                <w:szCs w:val="24"/>
              </w:rPr>
              <w:t>Yes</w:t>
            </w:r>
            <w:r w:rsidR="006446BB" w:rsidRPr="00B01C8A">
              <w:rPr>
                <w:rFonts w:asciiTheme="minorHAnsi" w:hAnsiTheme="minorHAnsi"/>
                <w:sz w:val="24"/>
                <w:szCs w:val="24"/>
              </w:rPr>
              <w:t>, me</w:t>
            </w:r>
          </w:p>
        </w:tc>
        <w:tc>
          <w:tcPr>
            <w:tcW w:w="0" w:type="auto"/>
          </w:tcPr>
          <w:p w14:paraId="579F89BF"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1E74512F"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6F5B4805"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1BE6E0C1"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16</w:t>
            </w:r>
          </w:p>
        </w:tc>
      </w:tr>
      <w:tr w:rsidR="006446BB" w:rsidRPr="00B01C8A" w14:paraId="1F5452D7" w14:textId="77777777" w:rsidTr="00E349F3">
        <w:tc>
          <w:tcPr>
            <w:tcW w:w="0" w:type="auto"/>
          </w:tcPr>
          <w:p w14:paraId="6C4C6EFD" w14:textId="0760B8AD" w:rsidR="006446BB" w:rsidRPr="00B01C8A" w:rsidRDefault="006446BB">
            <w:pPr>
              <w:rPr>
                <w:rFonts w:asciiTheme="minorHAnsi" w:hAnsiTheme="minorHAnsi"/>
                <w:sz w:val="24"/>
                <w:szCs w:val="24"/>
              </w:rPr>
            </w:pPr>
            <w:r w:rsidRPr="00B01C8A">
              <w:rPr>
                <w:rFonts w:asciiTheme="minorHAnsi" w:hAnsiTheme="minorHAnsi"/>
                <w:sz w:val="24"/>
                <w:szCs w:val="24"/>
              </w:rPr>
              <w:t>Yes, someone I know</w:t>
            </w:r>
          </w:p>
        </w:tc>
        <w:tc>
          <w:tcPr>
            <w:tcW w:w="0" w:type="auto"/>
          </w:tcPr>
          <w:p w14:paraId="4B4ADEFD" w14:textId="6167167C" w:rsidR="006446BB" w:rsidRPr="00B01C8A" w:rsidRDefault="00176703">
            <w:pPr>
              <w:jc w:val="right"/>
              <w:rPr>
                <w:rFonts w:asciiTheme="minorHAnsi" w:hAnsiTheme="minorHAnsi"/>
                <w:sz w:val="24"/>
                <w:szCs w:val="24"/>
              </w:rPr>
            </w:pPr>
            <w:r w:rsidRPr="00B01C8A">
              <w:rPr>
                <w:rFonts w:asciiTheme="minorHAnsi" w:hAnsiTheme="minorHAnsi"/>
                <w:sz w:val="24"/>
                <w:szCs w:val="24"/>
              </w:rPr>
              <w:t>53</w:t>
            </w:r>
          </w:p>
        </w:tc>
        <w:tc>
          <w:tcPr>
            <w:tcW w:w="0" w:type="auto"/>
          </w:tcPr>
          <w:p w14:paraId="12596C26" w14:textId="1FBD0AE6" w:rsidR="006446BB" w:rsidRPr="00B01C8A" w:rsidRDefault="00176703">
            <w:pPr>
              <w:jc w:val="right"/>
              <w:rPr>
                <w:rFonts w:asciiTheme="minorHAnsi" w:hAnsiTheme="minorHAnsi"/>
                <w:sz w:val="24"/>
                <w:szCs w:val="24"/>
              </w:rPr>
            </w:pPr>
            <w:r w:rsidRPr="00B01C8A">
              <w:rPr>
                <w:rFonts w:asciiTheme="minorHAnsi" w:hAnsiTheme="minorHAnsi"/>
                <w:sz w:val="24"/>
                <w:szCs w:val="24"/>
              </w:rPr>
              <w:t>52</w:t>
            </w:r>
          </w:p>
        </w:tc>
        <w:tc>
          <w:tcPr>
            <w:tcW w:w="0" w:type="auto"/>
          </w:tcPr>
          <w:p w14:paraId="0B96B849" w14:textId="6D393F63" w:rsidR="006446BB" w:rsidRPr="00B01C8A" w:rsidRDefault="00176703">
            <w:pPr>
              <w:jc w:val="right"/>
              <w:rPr>
                <w:rFonts w:asciiTheme="minorHAnsi" w:hAnsiTheme="minorHAnsi"/>
                <w:sz w:val="24"/>
                <w:szCs w:val="24"/>
              </w:rPr>
            </w:pPr>
            <w:r w:rsidRPr="00B01C8A">
              <w:rPr>
                <w:rFonts w:asciiTheme="minorHAnsi" w:hAnsiTheme="minorHAnsi"/>
                <w:sz w:val="24"/>
                <w:szCs w:val="24"/>
              </w:rPr>
              <w:t>50</w:t>
            </w:r>
          </w:p>
        </w:tc>
        <w:tc>
          <w:tcPr>
            <w:tcW w:w="0" w:type="auto"/>
          </w:tcPr>
          <w:p w14:paraId="30289120" w14:textId="197E19FF" w:rsidR="006446BB" w:rsidRPr="00B01C8A" w:rsidRDefault="00176703">
            <w:pPr>
              <w:jc w:val="right"/>
              <w:rPr>
                <w:rFonts w:asciiTheme="minorHAnsi" w:hAnsiTheme="minorHAnsi"/>
                <w:sz w:val="24"/>
                <w:szCs w:val="24"/>
              </w:rPr>
            </w:pPr>
            <w:r w:rsidRPr="00B01C8A">
              <w:rPr>
                <w:rFonts w:asciiTheme="minorHAnsi" w:hAnsiTheme="minorHAnsi"/>
                <w:sz w:val="24"/>
                <w:szCs w:val="24"/>
              </w:rPr>
              <w:t>52</w:t>
            </w:r>
          </w:p>
        </w:tc>
      </w:tr>
      <w:tr w:rsidR="006446BB" w:rsidRPr="00B01C8A" w14:paraId="3FC1548E" w14:textId="77777777" w:rsidTr="00E349F3">
        <w:tc>
          <w:tcPr>
            <w:tcW w:w="0" w:type="auto"/>
          </w:tcPr>
          <w:p w14:paraId="38EEDA0E" w14:textId="7A9496A8" w:rsidR="006446BB" w:rsidRPr="00B01C8A" w:rsidRDefault="006446BB">
            <w:pPr>
              <w:rPr>
                <w:rFonts w:asciiTheme="minorHAnsi" w:hAnsiTheme="minorHAnsi"/>
                <w:sz w:val="24"/>
                <w:szCs w:val="24"/>
              </w:rPr>
            </w:pPr>
            <w:r w:rsidRPr="00B01C8A">
              <w:rPr>
                <w:rFonts w:asciiTheme="minorHAnsi" w:hAnsiTheme="minorHAnsi"/>
                <w:sz w:val="24"/>
                <w:szCs w:val="24"/>
              </w:rPr>
              <w:t>No</w:t>
            </w:r>
          </w:p>
        </w:tc>
        <w:tc>
          <w:tcPr>
            <w:tcW w:w="0" w:type="auto"/>
          </w:tcPr>
          <w:p w14:paraId="3E3016FD" w14:textId="4F55669C" w:rsidR="006446BB" w:rsidRPr="00B01C8A" w:rsidRDefault="00176703">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55EEC1D3" w14:textId="4B2ED982" w:rsidR="006446BB" w:rsidRPr="00B01C8A" w:rsidRDefault="00176703">
            <w:pPr>
              <w:jc w:val="right"/>
              <w:rPr>
                <w:rFonts w:asciiTheme="minorHAnsi" w:hAnsiTheme="minorHAnsi"/>
                <w:sz w:val="24"/>
                <w:szCs w:val="24"/>
              </w:rPr>
            </w:pPr>
            <w:r w:rsidRPr="00B01C8A">
              <w:rPr>
                <w:rFonts w:asciiTheme="minorHAnsi" w:hAnsiTheme="minorHAnsi"/>
                <w:sz w:val="24"/>
                <w:szCs w:val="24"/>
              </w:rPr>
              <w:t>38</w:t>
            </w:r>
          </w:p>
        </w:tc>
        <w:tc>
          <w:tcPr>
            <w:tcW w:w="0" w:type="auto"/>
          </w:tcPr>
          <w:p w14:paraId="438E944B" w14:textId="4721C315" w:rsidR="006446BB" w:rsidRPr="00B01C8A" w:rsidRDefault="00176703">
            <w:pPr>
              <w:jc w:val="right"/>
              <w:rPr>
                <w:rFonts w:asciiTheme="minorHAnsi" w:hAnsiTheme="minorHAnsi"/>
                <w:sz w:val="24"/>
                <w:szCs w:val="24"/>
              </w:rPr>
            </w:pPr>
            <w:r w:rsidRPr="00B01C8A">
              <w:rPr>
                <w:rFonts w:asciiTheme="minorHAnsi" w:hAnsiTheme="minorHAnsi"/>
                <w:sz w:val="24"/>
                <w:szCs w:val="24"/>
              </w:rPr>
              <w:t>36</w:t>
            </w:r>
          </w:p>
        </w:tc>
        <w:tc>
          <w:tcPr>
            <w:tcW w:w="0" w:type="auto"/>
          </w:tcPr>
          <w:p w14:paraId="4FDBD684" w14:textId="116180DE" w:rsidR="006446BB" w:rsidRPr="00B01C8A" w:rsidRDefault="00176703">
            <w:pPr>
              <w:jc w:val="right"/>
              <w:rPr>
                <w:rFonts w:asciiTheme="minorHAnsi" w:hAnsiTheme="minorHAnsi"/>
                <w:sz w:val="24"/>
                <w:szCs w:val="24"/>
              </w:rPr>
            </w:pPr>
            <w:r w:rsidRPr="00B01C8A">
              <w:rPr>
                <w:rFonts w:asciiTheme="minorHAnsi" w:hAnsiTheme="minorHAnsi"/>
                <w:sz w:val="24"/>
                <w:szCs w:val="24"/>
              </w:rPr>
              <w:t>36</w:t>
            </w:r>
          </w:p>
        </w:tc>
      </w:tr>
      <w:tr w:rsidR="006446BB" w:rsidRPr="00B01C8A" w14:paraId="758AEC82" w14:textId="77777777" w:rsidTr="00E349F3">
        <w:tc>
          <w:tcPr>
            <w:tcW w:w="0" w:type="auto"/>
          </w:tcPr>
          <w:p w14:paraId="3DCCAE35" w14:textId="28CA4954" w:rsidR="006446BB"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70440C54" w14:textId="2658D769" w:rsidR="006446BB" w:rsidRPr="00B01C8A" w:rsidRDefault="00176703">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D99F3FD" w14:textId="394CABE4" w:rsidR="006446BB" w:rsidRPr="00B01C8A" w:rsidRDefault="00176703">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16322C52" w14:textId="4D6B0E03" w:rsidR="006446BB" w:rsidRPr="00B01C8A" w:rsidRDefault="00176703">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1DDAFF90" w14:textId="1F056E2C" w:rsidR="006446BB" w:rsidRPr="00B01C8A" w:rsidRDefault="00176703">
            <w:pPr>
              <w:jc w:val="right"/>
              <w:rPr>
                <w:rFonts w:asciiTheme="minorHAnsi" w:hAnsiTheme="minorHAnsi"/>
                <w:sz w:val="24"/>
                <w:szCs w:val="24"/>
              </w:rPr>
            </w:pPr>
            <w:r w:rsidRPr="00B01C8A">
              <w:rPr>
                <w:rFonts w:asciiTheme="minorHAnsi" w:hAnsiTheme="minorHAnsi"/>
                <w:sz w:val="24"/>
                <w:szCs w:val="24"/>
              </w:rPr>
              <w:t>1</w:t>
            </w:r>
          </w:p>
        </w:tc>
      </w:tr>
      <w:tr w:rsidR="004E3417" w:rsidRPr="00B01C8A" w14:paraId="7E5E82E4" w14:textId="77777777" w:rsidTr="00E349F3">
        <w:tc>
          <w:tcPr>
            <w:tcW w:w="0" w:type="auto"/>
          </w:tcPr>
          <w:p w14:paraId="6092754E" w14:textId="77777777" w:rsidR="004E3417" w:rsidRPr="00B01C8A" w:rsidRDefault="004E3417">
            <w:pPr>
              <w:rPr>
                <w:rFonts w:asciiTheme="minorHAnsi" w:hAnsiTheme="minorHAnsi"/>
                <w:sz w:val="24"/>
                <w:szCs w:val="24"/>
              </w:rPr>
            </w:pPr>
            <w:r w:rsidRPr="00B01C8A">
              <w:rPr>
                <w:rFonts w:asciiTheme="minorHAnsi" w:hAnsiTheme="minorHAnsi"/>
                <w:sz w:val="24"/>
                <w:szCs w:val="24"/>
              </w:rPr>
              <w:t>N</w:t>
            </w:r>
          </w:p>
        </w:tc>
        <w:tc>
          <w:tcPr>
            <w:tcW w:w="0" w:type="auto"/>
          </w:tcPr>
          <w:p w14:paraId="6DAB24DF"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59B282A9"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304B6CC8"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898F0E6"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3,395</w:t>
            </w:r>
          </w:p>
        </w:tc>
      </w:tr>
    </w:tbl>
    <w:p w14:paraId="0AD04EC8" w14:textId="77777777" w:rsidR="004E3417" w:rsidRPr="00B01C8A" w:rsidRDefault="004E3417">
      <w:pPr>
        <w:rPr>
          <w:rFonts w:asciiTheme="minorHAnsi" w:hAnsiTheme="minorHAnsi"/>
          <w:sz w:val="24"/>
          <w:szCs w:val="24"/>
        </w:rPr>
      </w:pPr>
    </w:p>
    <w:p w14:paraId="19590892" w14:textId="612423E6" w:rsidR="004E3417" w:rsidRPr="004C1A5C" w:rsidRDefault="00AA0AB9" w:rsidP="00E349F3">
      <w:pPr>
        <w:rPr>
          <w:rFonts w:asciiTheme="minorHAnsi" w:hAnsiTheme="minorHAnsi"/>
          <w:b/>
          <w:sz w:val="24"/>
          <w:szCs w:val="24"/>
        </w:rPr>
      </w:pPr>
      <w:r w:rsidRPr="004C1A5C">
        <w:rPr>
          <w:rFonts w:asciiTheme="minorHAnsi" w:hAnsiTheme="minorHAnsi"/>
          <w:b/>
          <w:i/>
          <w:sz w:val="24"/>
          <w:szCs w:val="24"/>
        </w:rPr>
        <w:lastRenderedPageBreak/>
        <w:t xml:space="preserve">Q35. </w:t>
      </w:r>
      <w:r w:rsidR="004E3417" w:rsidRPr="004C1A5C">
        <w:rPr>
          <w:rFonts w:asciiTheme="minorHAnsi" w:hAnsiTheme="minorHAnsi"/>
          <w:b/>
          <w:i/>
          <w:sz w:val="24"/>
          <w:szCs w:val="24"/>
        </w:rPr>
        <w:t>Have you or someone you know ever been convicted of a crime?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267"/>
        <w:gridCol w:w="1178"/>
        <w:gridCol w:w="1442"/>
        <w:gridCol w:w="1288"/>
        <w:gridCol w:w="763"/>
      </w:tblGrid>
      <w:tr w:rsidR="004E3417" w:rsidRPr="00B01C8A" w14:paraId="03F36468" w14:textId="77777777" w:rsidTr="00E349F3">
        <w:tc>
          <w:tcPr>
            <w:tcW w:w="0" w:type="auto"/>
            <w:tcBorders>
              <w:top w:val="thick" w:sz="0" w:space="0" w:color="000000"/>
            </w:tcBorders>
          </w:tcPr>
          <w:p w14:paraId="07AA9864" w14:textId="77777777" w:rsidR="004E3417" w:rsidRPr="00B01C8A" w:rsidRDefault="004E3417">
            <w:pPr>
              <w:rPr>
                <w:rFonts w:asciiTheme="minorHAnsi" w:hAnsiTheme="minorHAnsi"/>
                <w:sz w:val="24"/>
                <w:szCs w:val="24"/>
              </w:rPr>
            </w:pPr>
          </w:p>
        </w:tc>
        <w:tc>
          <w:tcPr>
            <w:tcW w:w="0" w:type="auto"/>
            <w:gridSpan w:val="4"/>
            <w:tcBorders>
              <w:top w:val="thick" w:sz="0" w:space="0" w:color="000000"/>
              <w:bottom w:val="thick" w:sz="0" w:space="0" w:color="000000"/>
            </w:tcBorders>
          </w:tcPr>
          <w:p w14:paraId="36A4F584" w14:textId="089BB61C" w:rsidR="004E3417" w:rsidRPr="00B01C8A" w:rsidRDefault="004E3417">
            <w:pPr>
              <w:jc w:val="center"/>
              <w:rPr>
                <w:rFonts w:asciiTheme="minorHAnsi" w:hAnsiTheme="minorHAnsi"/>
                <w:sz w:val="24"/>
                <w:szCs w:val="24"/>
              </w:rPr>
            </w:pPr>
          </w:p>
        </w:tc>
      </w:tr>
      <w:tr w:rsidR="004E3417" w:rsidRPr="00B01C8A" w14:paraId="38538874" w14:textId="77777777" w:rsidTr="00E349F3">
        <w:tc>
          <w:tcPr>
            <w:tcW w:w="0" w:type="auto"/>
          </w:tcPr>
          <w:p w14:paraId="2B5FAA99" w14:textId="77777777" w:rsidR="004E3417" w:rsidRPr="00B01C8A" w:rsidRDefault="004E3417">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102067A2"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634603B"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25CA1FB"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16BEFF44"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Total</w:t>
            </w:r>
          </w:p>
        </w:tc>
      </w:tr>
      <w:tr w:rsidR="004E3417" w:rsidRPr="00B01C8A" w14:paraId="1FB5BE96" w14:textId="77777777" w:rsidTr="00E349F3">
        <w:tc>
          <w:tcPr>
            <w:tcW w:w="0" w:type="auto"/>
            <w:tcBorders>
              <w:bottom w:val="thick" w:sz="0" w:space="0" w:color="000000"/>
            </w:tcBorders>
          </w:tcPr>
          <w:p w14:paraId="77A69F2E" w14:textId="77777777" w:rsidR="004E3417" w:rsidRPr="00B01C8A" w:rsidRDefault="004E3417">
            <w:pPr>
              <w:jc w:val="center"/>
              <w:rPr>
                <w:rFonts w:asciiTheme="minorHAnsi" w:hAnsiTheme="minorHAnsi"/>
                <w:sz w:val="24"/>
                <w:szCs w:val="24"/>
              </w:rPr>
            </w:pPr>
          </w:p>
        </w:tc>
        <w:tc>
          <w:tcPr>
            <w:tcW w:w="0" w:type="auto"/>
            <w:tcBorders>
              <w:top w:val="thick" w:sz="0" w:space="0" w:color="000000"/>
              <w:bottom w:val="thick" w:sz="0" w:space="0" w:color="000000"/>
            </w:tcBorders>
          </w:tcPr>
          <w:p w14:paraId="4E35AE22"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C662318"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55D3A44"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49127EF"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r>
      <w:tr w:rsidR="004E3417" w:rsidRPr="00B01C8A" w14:paraId="3206E5F0" w14:textId="77777777" w:rsidTr="00E349F3">
        <w:tc>
          <w:tcPr>
            <w:tcW w:w="0" w:type="auto"/>
          </w:tcPr>
          <w:p w14:paraId="50EE1E09" w14:textId="0ABA415E" w:rsidR="004E3417" w:rsidRPr="00B01C8A" w:rsidRDefault="004E3417">
            <w:pPr>
              <w:rPr>
                <w:rFonts w:asciiTheme="minorHAnsi" w:hAnsiTheme="minorHAnsi"/>
                <w:sz w:val="24"/>
                <w:szCs w:val="24"/>
              </w:rPr>
            </w:pPr>
            <w:r w:rsidRPr="00B01C8A">
              <w:rPr>
                <w:rFonts w:asciiTheme="minorHAnsi" w:hAnsiTheme="minorHAnsi"/>
                <w:sz w:val="24"/>
                <w:szCs w:val="24"/>
              </w:rPr>
              <w:t>Yes</w:t>
            </w:r>
            <w:r w:rsidR="00FF0A26" w:rsidRPr="00B01C8A">
              <w:rPr>
                <w:rFonts w:asciiTheme="minorHAnsi" w:hAnsiTheme="minorHAnsi"/>
                <w:sz w:val="24"/>
                <w:szCs w:val="24"/>
              </w:rPr>
              <w:t>, me</w:t>
            </w:r>
          </w:p>
        </w:tc>
        <w:tc>
          <w:tcPr>
            <w:tcW w:w="0" w:type="auto"/>
          </w:tcPr>
          <w:p w14:paraId="5A031A9B"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44209642"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313135AC"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47E4DD34"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11</w:t>
            </w:r>
          </w:p>
        </w:tc>
      </w:tr>
      <w:tr w:rsidR="00FF0A26" w:rsidRPr="00B01C8A" w14:paraId="7D3F4166" w14:textId="77777777" w:rsidTr="00E349F3">
        <w:tc>
          <w:tcPr>
            <w:tcW w:w="0" w:type="auto"/>
          </w:tcPr>
          <w:p w14:paraId="71FA7720" w14:textId="6F179C99" w:rsidR="00FF0A26" w:rsidRPr="00B01C8A" w:rsidRDefault="00FF0A26">
            <w:pPr>
              <w:rPr>
                <w:rFonts w:asciiTheme="minorHAnsi" w:hAnsiTheme="minorHAnsi"/>
                <w:sz w:val="24"/>
                <w:szCs w:val="24"/>
              </w:rPr>
            </w:pPr>
            <w:r w:rsidRPr="00B01C8A">
              <w:rPr>
                <w:rFonts w:asciiTheme="minorHAnsi" w:hAnsiTheme="minorHAnsi"/>
                <w:sz w:val="24"/>
                <w:szCs w:val="24"/>
              </w:rPr>
              <w:t>Yes, someone I know</w:t>
            </w:r>
          </w:p>
        </w:tc>
        <w:tc>
          <w:tcPr>
            <w:tcW w:w="0" w:type="auto"/>
          </w:tcPr>
          <w:p w14:paraId="30B90E06" w14:textId="0860D294" w:rsidR="00FF0A26" w:rsidRPr="00B01C8A" w:rsidRDefault="00FF0A26">
            <w:pPr>
              <w:jc w:val="right"/>
              <w:rPr>
                <w:rFonts w:asciiTheme="minorHAnsi" w:hAnsiTheme="minorHAnsi"/>
                <w:sz w:val="24"/>
                <w:szCs w:val="24"/>
              </w:rPr>
            </w:pPr>
            <w:r w:rsidRPr="00B01C8A">
              <w:rPr>
                <w:rFonts w:asciiTheme="minorHAnsi" w:hAnsiTheme="minorHAnsi"/>
                <w:sz w:val="24"/>
                <w:szCs w:val="24"/>
              </w:rPr>
              <w:t>44</w:t>
            </w:r>
          </w:p>
        </w:tc>
        <w:tc>
          <w:tcPr>
            <w:tcW w:w="0" w:type="auto"/>
          </w:tcPr>
          <w:p w14:paraId="465BB859" w14:textId="601B97EF" w:rsidR="00FF0A26" w:rsidRPr="00B01C8A" w:rsidRDefault="00FF0A26">
            <w:pPr>
              <w:jc w:val="right"/>
              <w:rPr>
                <w:rFonts w:asciiTheme="minorHAnsi" w:hAnsiTheme="minorHAnsi"/>
                <w:sz w:val="24"/>
                <w:szCs w:val="24"/>
              </w:rPr>
            </w:pPr>
            <w:r w:rsidRPr="00B01C8A">
              <w:rPr>
                <w:rFonts w:asciiTheme="minorHAnsi" w:hAnsiTheme="minorHAnsi"/>
                <w:sz w:val="24"/>
                <w:szCs w:val="24"/>
              </w:rPr>
              <w:t>46</w:t>
            </w:r>
          </w:p>
        </w:tc>
        <w:tc>
          <w:tcPr>
            <w:tcW w:w="0" w:type="auto"/>
          </w:tcPr>
          <w:p w14:paraId="47BC02B3" w14:textId="329AA7E1" w:rsidR="00FF0A26" w:rsidRPr="00B01C8A" w:rsidRDefault="00FF0A26">
            <w:pPr>
              <w:jc w:val="right"/>
              <w:rPr>
                <w:rFonts w:asciiTheme="minorHAnsi" w:hAnsiTheme="minorHAnsi"/>
                <w:sz w:val="24"/>
                <w:szCs w:val="24"/>
              </w:rPr>
            </w:pPr>
            <w:r w:rsidRPr="00B01C8A">
              <w:rPr>
                <w:rFonts w:asciiTheme="minorHAnsi" w:hAnsiTheme="minorHAnsi"/>
                <w:sz w:val="24"/>
                <w:szCs w:val="24"/>
              </w:rPr>
              <w:t>43</w:t>
            </w:r>
          </w:p>
        </w:tc>
        <w:tc>
          <w:tcPr>
            <w:tcW w:w="0" w:type="auto"/>
          </w:tcPr>
          <w:p w14:paraId="12C07B1A" w14:textId="6212FC10" w:rsidR="00FF0A26" w:rsidRPr="00B01C8A" w:rsidRDefault="00FF0A26">
            <w:pPr>
              <w:jc w:val="right"/>
              <w:rPr>
                <w:rFonts w:asciiTheme="minorHAnsi" w:hAnsiTheme="minorHAnsi"/>
                <w:sz w:val="24"/>
                <w:szCs w:val="24"/>
              </w:rPr>
            </w:pPr>
            <w:r w:rsidRPr="00B01C8A">
              <w:rPr>
                <w:rFonts w:asciiTheme="minorHAnsi" w:hAnsiTheme="minorHAnsi"/>
                <w:sz w:val="24"/>
                <w:szCs w:val="24"/>
              </w:rPr>
              <w:t>44</w:t>
            </w:r>
          </w:p>
        </w:tc>
      </w:tr>
      <w:tr w:rsidR="00FF0A26" w:rsidRPr="00B01C8A" w14:paraId="2D7D8A68" w14:textId="77777777" w:rsidTr="00E349F3">
        <w:tc>
          <w:tcPr>
            <w:tcW w:w="0" w:type="auto"/>
          </w:tcPr>
          <w:p w14:paraId="1C20897B" w14:textId="375638C0" w:rsidR="00FF0A26" w:rsidRPr="00B01C8A" w:rsidRDefault="00FF0A26">
            <w:pPr>
              <w:rPr>
                <w:rFonts w:asciiTheme="minorHAnsi" w:hAnsiTheme="minorHAnsi"/>
                <w:sz w:val="24"/>
                <w:szCs w:val="24"/>
              </w:rPr>
            </w:pPr>
            <w:r w:rsidRPr="00B01C8A">
              <w:rPr>
                <w:rFonts w:asciiTheme="minorHAnsi" w:hAnsiTheme="minorHAnsi"/>
                <w:sz w:val="24"/>
                <w:szCs w:val="24"/>
              </w:rPr>
              <w:t>No</w:t>
            </w:r>
          </w:p>
        </w:tc>
        <w:tc>
          <w:tcPr>
            <w:tcW w:w="0" w:type="auto"/>
          </w:tcPr>
          <w:p w14:paraId="2746EA75" w14:textId="3E30FDFE" w:rsidR="00FF0A26" w:rsidRPr="00B01C8A" w:rsidRDefault="00FF0A26">
            <w:pPr>
              <w:jc w:val="right"/>
              <w:rPr>
                <w:rFonts w:asciiTheme="minorHAnsi" w:hAnsiTheme="minorHAnsi"/>
                <w:sz w:val="24"/>
                <w:szCs w:val="24"/>
              </w:rPr>
            </w:pPr>
            <w:r w:rsidRPr="00B01C8A">
              <w:rPr>
                <w:rFonts w:asciiTheme="minorHAnsi" w:hAnsiTheme="minorHAnsi"/>
                <w:sz w:val="24"/>
                <w:szCs w:val="24"/>
              </w:rPr>
              <w:t>48</w:t>
            </w:r>
          </w:p>
        </w:tc>
        <w:tc>
          <w:tcPr>
            <w:tcW w:w="0" w:type="auto"/>
          </w:tcPr>
          <w:p w14:paraId="669D5BE0" w14:textId="4D2A159B" w:rsidR="00FF0A26" w:rsidRPr="00B01C8A" w:rsidRDefault="00FF0A26">
            <w:pPr>
              <w:jc w:val="right"/>
              <w:rPr>
                <w:rFonts w:asciiTheme="minorHAnsi" w:hAnsiTheme="minorHAnsi"/>
                <w:sz w:val="24"/>
                <w:szCs w:val="24"/>
              </w:rPr>
            </w:pPr>
            <w:r w:rsidRPr="00B01C8A">
              <w:rPr>
                <w:rFonts w:asciiTheme="minorHAnsi" w:hAnsiTheme="minorHAnsi"/>
                <w:sz w:val="24"/>
                <w:szCs w:val="24"/>
              </w:rPr>
              <w:t>45</w:t>
            </w:r>
          </w:p>
        </w:tc>
        <w:tc>
          <w:tcPr>
            <w:tcW w:w="0" w:type="auto"/>
          </w:tcPr>
          <w:p w14:paraId="3DDA8441" w14:textId="22A05C46" w:rsidR="00FF0A26" w:rsidRPr="00B01C8A" w:rsidRDefault="00FF0A26">
            <w:pPr>
              <w:jc w:val="right"/>
              <w:rPr>
                <w:rFonts w:asciiTheme="minorHAnsi" w:hAnsiTheme="minorHAnsi"/>
                <w:sz w:val="24"/>
                <w:szCs w:val="24"/>
              </w:rPr>
            </w:pPr>
            <w:r w:rsidRPr="00B01C8A">
              <w:rPr>
                <w:rFonts w:asciiTheme="minorHAnsi" w:hAnsiTheme="minorHAnsi"/>
                <w:sz w:val="24"/>
                <w:szCs w:val="24"/>
              </w:rPr>
              <w:t>48</w:t>
            </w:r>
          </w:p>
        </w:tc>
        <w:tc>
          <w:tcPr>
            <w:tcW w:w="0" w:type="auto"/>
          </w:tcPr>
          <w:p w14:paraId="03109054" w14:textId="1FE5D009" w:rsidR="00FF0A26" w:rsidRPr="00B01C8A" w:rsidRDefault="00FF0A26">
            <w:pPr>
              <w:jc w:val="right"/>
              <w:rPr>
                <w:rFonts w:asciiTheme="minorHAnsi" w:hAnsiTheme="minorHAnsi"/>
                <w:sz w:val="24"/>
                <w:szCs w:val="24"/>
              </w:rPr>
            </w:pPr>
            <w:r w:rsidRPr="00B01C8A">
              <w:rPr>
                <w:rFonts w:asciiTheme="minorHAnsi" w:hAnsiTheme="minorHAnsi"/>
                <w:sz w:val="24"/>
                <w:szCs w:val="24"/>
              </w:rPr>
              <w:t>47</w:t>
            </w:r>
          </w:p>
        </w:tc>
      </w:tr>
      <w:tr w:rsidR="00FF0A26" w:rsidRPr="00B01C8A" w14:paraId="3A1F179C" w14:textId="77777777" w:rsidTr="00E349F3">
        <w:tc>
          <w:tcPr>
            <w:tcW w:w="0" w:type="auto"/>
          </w:tcPr>
          <w:p w14:paraId="3D00A853" w14:textId="0E4C05C5" w:rsidR="00FF0A26"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5D464999" w14:textId="73D8007E" w:rsidR="00FF0A26" w:rsidRPr="00B01C8A" w:rsidRDefault="00FF0A26">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C825D6D" w14:textId="4097D8D6" w:rsidR="00FF0A26" w:rsidRPr="00B01C8A" w:rsidRDefault="00FF0A26">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0471F8C" w14:textId="1C666C46" w:rsidR="00FF0A26" w:rsidRPr="00B01C8A" w:rsidRDefault="00FF0A26">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3922EEE" w14:textId="20548DCD" w:rsidR="00FF0A26" w:rsidRPr="00B01C8A" w:rsidRDefault="00FF0A26">
            <w:pPr>
              <w:jc w:val="right"/>
              <w:rPr>
                <w:rFonts w:asciiTheme="minorHAnsi" w:hAnsiTheme="minorHAnsi"/>
                <w:sz w:val="24"/>
                <w:szCs w:val="24"/>
              </w:rPr>
            </w:pPr>
            <w:r w:rsidRPr="00B01C8A">
              <w:rPr>
                <w:rFonts w:asciiTheme="minorHAnsi" w:hAnsiTheme="minorHAnsi"/>
                <w:sz w:val="24"/>
                <w:szCs w:val="24"/>
              </w:rPr>
              <w:t>1</w:t>
            </w:r>
          </w:p>
        </w:tc>
      </w:tr>
      <w:tr w:rsidR="004E3417" w:rsidRPr="00B01C8A" w14:paraId="0B566075" w14:textId="77777777" w:rsidTr="00E349F3">
        <w:tc>
          <w:tcPr>
            <w:tcW w:w="0" w:type="auto"/>
          </w:tcPr>
          <w:p w14:paraId="6A0022D1" w14:textId="77777777" w:rsidR="004E3417" w:rsidRPr="00B01C8A" w:rsidRDefault="004E3417">
            <w:pPr>
              <w:rPr>
                <w:rFonts w:asciiTheme="minorHAnsi" w:hAnsiTheme="minorHAnsi"/>
                <w:sz w:val="24"/>
                <w:szCs w:val="24"/>
              </w:rPr>
            </w:pPr>
            <w:r w:rsidRPr="00B01C8A">
              <w:rPr>
                <w:rFonts w:asciiTheme="minorHAnsi" w:hAnsiTheme="minorHAnsi"/>
                <w:sz w:val="24"/>
                <w:szCs w:val="24"/>
              </w:rPr>
              <w:t>N</w:t>
            </w:r>
          </w:p>
        </w:tc>
        <w:tc>
          <w:tcPr>
            <w:tcW w:w="0" w:type="auto"/>
          </w:tcPr>
          <w:p w14:paraId="224493EE"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3BEBC96F"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F9B7519"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69E82EC0"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3,395</w:t>
            </w:r>
          </w:p>
        </w:tc>
      </w:tr>
    </w:tbl>
    <w:p w14:paraId="23B73DF3" w14:textId="0F3E7FF4" w:rsidR="00E349F3" w:rsidRDefault="00E349F3">
      <w:pPr>
        <w:jc w:val="center"/>
        <w:rPr>
          <w:rFonts w:asciiTheme="minorHAnsi" w:hAnsiTheme="minorHAnsi"/>
          <w:b/>
          <w:i/>
          <w:sz w:val="24"/>
          <w:szCs w:val="24"/>
        </w:rPr>
      </w:pPr>
    </w:p>
    <w:p w14:paraId="6BBF7666" w14:textId="77777777" w:rsidR="002006DE" w:rsidRDefault="002006DE">
      <w:pPr>
        <w:jc w:val="center"/>
        <w:rPr>
          <w:rFonts w:asciiTheme="minorHAnsi" w:hAnsiTheme="minorHAnsi"/>
          <w:b/>
          <w:i/>
          <w:sz w:val="24"/>
          <w:szCs w:val="24"/>
        </w:rPr>
      </w:pPr>
    </w:p>
    <w:p w14:paraId="59FAF811" w14:textId="4D0DC123" w:rsidR="004E3417" w:rsidRPr="004C1A5C" w:rsidRDefault="00AA0AB9" w:rsidP="00E349F3">
      <w:pPr>
        <w:rPr>
          <w:rFonts w:asciiTheme="minorHAnsi" w:hAnsiTheme="minorHAnsi"/>
          <w:b/>
          <w:sz w:val="24"/>
          <w:szCs w:val="24"/>
        </w:rPr>
      </w:pPr>
      <w:r w:rsidRPr="004C1A5C">
        <w:rPr>
          <w:rFonts w:asciiTheme="minorHAnsi" w:hAnsiTheme="minorHAnsi"/>
          <w:b/>
          <w:i/>
          <w:sz w:val="24"/>
          <w:szCs w:val="24"/>
        </w:rPr>
        <w:t xml:space="preserve">Q36. </w:t>
      </w:r>
      <w:r w:rsidR="004E3417" w:rsidRPr="004C1A5C">
        <w:rPr>
          <w:rFonts w:asciiTheme="minorHAnsi" w:hAnsiTheme="minorHAnsi"/>
          <w:b/>
          <w:i/>
          <w:sz w:val="24"/>
          <w:szCs w:val="24"/>
        </w:rPr>
        <w:t>Have you or someone you know been charged a fine or fee for a non-criminal offense, such as driving without insurance, disorderly conduct, or loitering?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267"/>
        <w:gridCol w:w="1178"/>
        <w:gridCol w:w="1442"/>
        <w:gridCol w:w="1288"/>
        <w:gridCol w:w="763"/>
      </w:tblGrid>
      <w:tr w:rsidR="004E3417" w:rsidRPr="00B01C8A" w14:paraId="73B54C2E" w14:textId="77777777" w:rsidTr="00E349F3">
        <w:tc>
          <w:tcPr>
            <w:tcW w:w="0" w:type="auto"/>
            <w:tcBorders>
              <w:top w:val="thick" w:sz="0" w:space="0" w:color="000000"/>
            </w:tcBorders>
          </w:tcPr>
          <w:p w14:paraId="0C0B775A" w14:textId="77777777" w:rsidR="004E3417" w:rsidRPr="00B01C8A" w:rsidRDefault="004E3417">
            <w:pPr>
              <w:rPr>
                <w:rFonts w:asciiTheme="minorHAnsi" w:hAnsiTheme="minorHAnsi"/>
                <w:sz w:val="24"/>
                <w:szCs w:val="24"/>
              </w:rPr>
            </w:pPr>
          </w:p>
        </w:tc>
        <w:tc>
          <w:tcPr>
            <w:tcW w:w="0" w:type="auto"/>
            <w:gridSpan w:val="4"/>
            <w:tcBorders>
              <w:top w:val="thick" w:sz="0" w:space="0" w:color="000000"/>
              <w:bottom w:val="thick" w:sz="0" w:space="0" w:color="000000"/>
            </w:tcBorders>
          </w:tcPr>
          <w:p w14:paraId="2EEE5CA3" w14:textId="58A60751" w:rsidR="004E3417" w:rsidRPr="00B01C8A" w:rsidRDefault="004E3417">
            <w:pPr>
              <w:jc w:val="center"/>
              <w:rPr>
                <w:rFonts w:asciiTheme="minorHAnsi" w:hAnsiTheme="minorHAnsi"/>
                <w:sz w:val="24"/>
                <w:szCs w:val="24"/>
              </w:rPr>
            </w:pPr>
          </w:p>
        </w:tc>
      </w:tr>
      <w:tr w:rsidR="004E3417" w:rsidRPr="00B01C8A" w14:paraId="50C9BFBD" w14:textId="77777777" w:rsidTr="00E349F3">
        <w:tc>
          <w:tcPr>
            <w:tcW w:w="0" w:type="auto"/>
          </w:tcPr>
          <w:p w14:paraId="0D3888A2" w14:textId="77777777" w:rsidR="004E3417" w:rsidRPr="00B01C8A" w:rsidRDefault="004E3417">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4CDE7582"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D4EE115"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61DA8D7"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AE2FB26"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Total</w:t>
            </w:r>
          </w:p>
        </w:tc>
      </w:tr>
      <w:tr w:rsidR="004E3417" w:rsidRPr="00B01C8A" w14:paraId="1C6B3CBC" w14:textId="77777777" w:rsidTr="00E349F3">
        <w:tc>
          <w:tcPr>
            <w:tcW w:w="0" w:type="auto"/>
            <w:tcBorders>
              <w:bottom w:val="thick" w:sz="0" w:space="0" w:color="000000"/>
            </w:tcBorders>
          </w:tcPr>
          <w:p w14:paraId="66CD94D1" w14:textId="77777777" w:rsidR="004E3417" w:rsidRPr="00B01C8A" w:rsidRDefault="004E3417">
            <w:pPr>
              <w:jc w:val="center"/>
              <w:rPr>
                <w:rFonts w:asciiTheme="minorHAnsi" w:hAnsiTheme="minorHAnsi"/>
                <w:sz w:val="24"/>
                <w:szCs w:val="24"/>
              </w:rPr>
            </w:pPr>
          </w:p>
        </w:tc>
        <w:tc>
          <w:tcPr>
            <w:tcW w:w="0" w:type="auto"/>
            <w:tcBorders>
              <w:top w:val="thick" w:sz="0" w:space="0" w:color="000000"/>
              <w:bottom w:val="thick" w:sz="0" w:space="0" w:color="000000"/>
            </w:tcBorders>
          </w:tcPr>
          <w:p w14:paraId="77D309FD"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633169C"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0F74780"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97EB179"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r>
      <w:tr w:rsidR="004E3417" w:rsidRPr="00B01C8A" w14:paraId="72395B1A" w14:textId="77777777" w:rsidTr="00E349F3">
        <w:tc>
          <w:tcPr>
            <w:tcW w:w="0" w:type="auto"/>
          </w:tcPr>
          <w:p w14:paraId="275B3965" w14:textId="419DEAF2" w:rsidR="004E3417" w:rsidRPr="00B01C8A" w:rsidRDefault="004E3417">
            <w:pPr>
              <w:rPr>
                <w:rFonts w:asciiTheme="minorHAnsi" w:hAnsiTheme="minorHAnsi"/>
                <w:sz w:val="24"/>
                <w:szCs w:val="24"/>
              </w:rPr>
            </w:pPr>
            <w:r w:rsidRPr="00B01C8A">
              <w:rPr>
                <w:rFonts w:asciiTheme="minorHAnsi" w:hAnsiTheme="minorHAnsi"/>
                <w:sz w:val="24"/>
                <w:szCs w:val="24"/>
              </w:rPr>
              <w:t>Yes</w:t>
            </w:r>
            <w:r w:rsidR="00FF0A26" w:rsidRPr="00B01C8A">
              <w:rPr>
                <w:rFonts w:asciiTheme="minorHAnsi" w:hAnsiTheme="minorHAnsi"/>
                <w:sz w:val="24"/>
                <w:szCs w:val="24"/>
              </w:rPr>
              <w:t>, me</w:t>
            </w:r>
          </w:p>
        </w:tc>
        <w:tc>
          <w:tcPr>
            <w:tcW w:w="0" w:type="auto"/>
          </w:tcPr>
          <w:p w14:paraId="71B59129"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5D8EB7F2"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4733A80A"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23C25B68"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22</w:t>
            </w:r>
          </w:p>
        </w:tc>
      </w:tr>
      <w:tr w:rsidR="00FF0A26" w:rsidRPr="00B01C8A" w14:paraId="6416E751" w14:textId="77777777" w:rsidTr="00E349F3">
        <w:tc>
          <w:tcPr>
            <w:tcW w:w="0" w:type="auto"/>
          </w:tcPr>
          <w:p w14:paraId="2ABC536D" w14:textId="65C25E62" w:rsidR="00FF0A26" w:rsidRPr="00B01C8A" w:rsidRDefault="00FF0A26">
            <w:pPr>
              <w:rPr>
                <w:rFonts w:asciiTheme="minorHAnsi" w:hAnsiTheme="minorHAnsi"/>
                <w:sz w:val="24"/>
                <w:szCs w:val="24"/>
              </w:rPr>
            </w:pPr>
            <w:r w:rsidRPr="00B01C8A">
              <w:rPr>
                <w:rFonts w:asciiTheme="minorHAnsi" w:hAnsiTheme="minorHAnsi"/>
                <w:sz w:val="24"/>
                <w:szCs w:val="24"/>
              </w:rPr>
              <w:t>Yes, someone I know</w:t>
            </w:r>
          </w:p>
        </w:tc>
        <w:tc>
          <w:tcPr>
            <w:tcW w:w="0" w:type="auto"/>
          </w:tcPr>
          <w:p w14:paraId="15D94668" w14:textId="324D50E5" w:rsidR="00FF0A26" w:rsidRPr="00B01C8A" w:rsidRDefault="00FF0A26">
            <w:pPr>
              <w:jc w:val="right"/>
              <w:rPr>
                <w:rFonts w:asciiTheme="minorHAnsi" w:hAnsiTheme="minorHAnsi"/>
                <w:sz w:val="24"/>
                <w:szCs w:val="24"/>
              </w:rPr>
            </w:pPr>
            <w:r w:rsidRPr="00B01C8A">
              <w:rPr>
                <w:rFonts w:asciiTheme="minorHAnsi" w:hAnsiTheme="minorHAnsi"/>
                <w:sz w:val="24"/>
                <w:szCs w:val="24"/>
              </w:rPr>
              <w:t>45</w:t>
            </w:r>
          </w:p>
        </w:tc>
        <w:tc>
          <w:tcPr>
            <w:tcW w:w="0" w:type="auto"/>
          </w:tcPr>
          <w:p w14:paraId="4B6EB409" w14:textId="3E95B0BC" w:rsidR="00FF0A26" w:rsidRPr="00B01C8A" w:rsidRDefault="00FF0A26">
            <w:pPr>
              <w:jc w:val="right"/>
              <w:rPr>
                <w:rFonts w:asciiTheme="minorHAnsi" w:hAnsiTheme="minorHAnsi"/>
                <w:sz w:val="24"/>
                <w:szCs w:val="24"/>
              </w:rPr>
            </w:pPr>
            <w:r w:rsidRPr="00B01C8A">
              <w:rPr>
                <w:rFonts w:asciiTheme="minorHAnsi" w:hAnsiTheme="minorHAnsi"/>
                <w:sz w:val="24"/>
                <w:szCs w:val="24"/>
              </w:rPr>
              <w:t>45</w:t>
            </w:r>
          </w:p>
        </w:tc>
        <w:tc>
          <w:tcPr>
            <w:tcW w:w="0" w:type="auto"/>
          </w:tcPr>
          <w:p w14:paraId="70FD9635" w14:textId="042C8739" w:rsidR="00FF0A26" w:rsidRPr="00B01C8A" w:rsidRDefault="00FF0A26">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4B786065" w14:textId="76673B59" w:rsidR="00FF0A26" w:rsidRPr="00B01C8A" w:rsidRDefault="00FF0A26">
            <w:pPr>
              <w:jc w:val="right"/>
              <w:rPr>
                <w:rFonts w:asciiTheme="minorHAnsi" w:hAnsiTheme="minorHAnsi"/>
                <w:sz w:val="24"/>
                <w:szCs w:val="24"/>
              </w:rPr>
            </w:pPr>
            <w:r w:rsidRPr="00B01C8A">
              <w:rPr>
                <w:rFonts w:asciiTheme="minorHAnsi" w:hAnsiTheme="minorHAnsi"/>
                <w:sz w:val="24"/>
                <w:szCs w:val="24"/>
              </w:rPr>
              <w:t>44</w:t>
            </w:r>
          </w:p>
        </w:tc>
      </w:tr>
      <w:tr w:rsidR="00FF0A26" w:rsidRPr="00B01C8A" w14:paraId="1A4AC54C" w14:textId="77777777" w:rsidTr="00E349F3">
        <w:tc>
          <w:tcPr>
            <w:tcW w:w="0" w:type="auto"/>
          </w:tcPr>
          <w:p w14:paraId="142310F0" w14:textId="5BFB07A9" w:rsidR="00FF0A26" w:rsidRPr="00B01C8A" w:rsidRDefault="00FF0A26">
            <w:pPr>
              <w:rPr>
                <w:rFonts w:asciiTheme="minorHAnsi" w:hAnsiTheme="minorHAnsi"/>
                <w:sz w:val="24"/>
                <w:szCs w:val="24"/>
              </w:rPr>
            </w:pPr>
            <w:r w:rsidRPr="00B01C8A">
              <w:rPr>
                <w:rFonts w:asciiTheme="minorHAnsi" w:hAnsiTheme="minorHAnsi"/>
                <w:sz w:val="24"/>
                <w:szCs w:val="24"/>
              </w:rPr>
              <w:t>No</w:t>
            </w:r>
          </w:p>
        </w:tc>
        <w:tc>
          <w:tcPr>
            <w:tcW w:w="0" w:type="auto"/>
          </w:tcPr>
          <w:p w14:paraId="204D7D10" w14:textId="108E5973" w:rsidR="00FF0A26" w:rsidRPr="00B01C8A" w:rsidRDefault="00FF0A26">
            <w:pPr>
              <w:jc w:val="right"/>
              <w:rPr>
                <w:rFonts w:asciiTheme="minorHAnsi" w:hAnsiTheme="minorHAnsi"/>
                <w:sz w:val="24"/>
                <w:szCs w:val="24"/>
              </w:rPr>
            </w:pPr>
            <w:r w:rsidRPr="00B01C8A">
              <w:rPr>
                <w:rFonts w:asciiTheme="minorHAnsi" w:hAnsiTheme="minorHAnsi"/>
                <w:sz w:val="24"/>
                <w:szCs w:val="24"/>
              </w:rPr>
              <w:t>43</w:t>
            </w:r>
          </w:p>
        </w:tc>
        <w:tc>
          <w:tcPr>
            <w:tcW w:w="0" w:type="auto"/>
          </w:tcPr>
          <w:p w14:paraId="57C3994A" w14:textId="64DDC3CD" w:rsidR="00FF0A26" w:rsidRPr="00B01C8A" w:rsidRDefault="00FF0A26">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05DC9ADB" w14:textId="5C15180F" w:rsidR="00FF0A26" w:rsidRPr="00B01C8A" w:rsidRDefault="00FF0A26">
            <w:pPr>
              <w:jc w:val="right"/>
              <w:rPr>
                <w:rFonts w:asciiTheme="minorHAnsi" w:hAnsiTheme="minorHAnsi"/>
                <w:sz w:val="24"/>
                <w:szCs w:val="24"/>
              </w:rPr>
            </w:pPr>
            <w:r w:rsidRPr="00B01C8A">
              <w:rPr>
                <w:rFonts w:asciiTheme="minorHAnsi" w:hAnsiTheme="minorHAnsi"/>
                <w:sz w:val="24"/>
                <w:szCs w:val="24"/>
              </w:rPr>
              <w:t>42</w:t>
            </w:r>
          </w:p>
        </w:tc>
        <w:tc>
          <w:tcPr>
            <w:tcW w:w="0" w:type="auto"/>
          </w:tcPr>
          <w:p w14:paraId="7B2D7768" w14:textId="7491D58D" w:rsidR="00FF0A26" w:rsidRPr="00B01C8A" w:rsidRDefault="00FF0A26">
            <w:pPr>
              <w:jc w:val="right"/>
              <w:rPr>
                <w:rFonts w:asciiTheme="minorHAnsi" w:hAnsiTheme="minorHAnsi"/>
                <w:sz w:val="24"/>
                <w:szCs w:val="24"/>
              </w:rPr>
            </w:pPr>
            <w:r w:rsidRPr="00B01C8A">
              <w:rPr>
                <w:rFonts w:asciiTheme="minorHAnsi" w:hAnsiTheme="minorHAnsi"/>
                <w:sz w:val="24"/>
                <w:szCs w:val="24"/>
              </w:rPr>
              <w:t>43</w:t>
            </w:r>
          </w:p>
        </w:tc>
      </w:tr>
      <w:tr w:rsidR="00FF0A26" w:rsidRPr="00B01C8A" w14:paraId="4E7D1A07" w14:textId="77777777" w:rsidTr="00E349F3">
        <w:tc>
          <w:tcPr>
            <w:tcW w:w="0" w:type="auto"/>
          </w:tcPr>
          <w:p w14:paraId="357C775F" w14:textId="620CAFBD" w:rsidR="00FF0A26" w:rsidRPr="00B01C8A" w:rsidRDefault="00FF0A26">
            <w:pPr>
              <w:rPr>
                <w:rFonts w:asciiTheme="minorHAnsi" w:hAnsiTheme="minorHAnsi"/>
                <w:sz w:val="24"/>
                <w:szCs w:val="24"/>
              </w:rPr>
            </w:pPr>
            <w:r w:rsidRPr="00B01C8A">
              <w:rPr>
                <w:rFonts w:asciiTheme="minorHAnsi" w:hAnsiTheme="minorHAnsi"/>
                <w:sz w:val="24"/>
                <w:szCs w:val="24"/>
              </w:rPr>
              <w:t>DON’T KNOW</w:t>
            </w:r>
          </w:p>
        </w:tc>
        <w:tc>
          <w:tcPr>
            <w:tcW w:w="0" w:type="auto"/>
          </w:tcPr>
          <w:p w14:paraId="02FC4B5C" w14:textId="19BA81FA" w:rsidR="00FF0A26" w:rsidRPr="00B01C8A" w:rsidRDefault="00FF0A26">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3E3C5B7" w14:textId="2319221F" w:rsidR="00FF0A26" w:rsidRPr="00B01C8A" w:rsidRDefault="00FF0A26">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424C749" w14:textId="163ED1FC" w:rsidR="00FF0A26" w:rsidRPr="00B01C8A" w:rsidRDefault="00FF0A26">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1FE2924" w14:textId="62CA052B" w:rsidR="00FF0A26" w:rsidRPr="00B01C8A" w:rsidRDefault="00247C9A">
            <w:pPr>
              <w:jc w:val="right"/>
              <w:rPr>
                <w:rFonts w:asciiTheme="minorHAnsi" w:hAnsiTheme="minorHAnsi"/>
                <w:sz w:val="24"/>
                <w:szCs w:val="24"/>
              </w:rPr>
            </w:pPr>
            <w:r w:rsidRPr="00B01C8A">
              <w:rPr>
                <w:rFonts w:asciiTheme="minorHAnsi" w:hAnsiTheme="minorHAnsi"/>
                <w:sz w:val="24"/>
                <w:szCs w:val="24"/>
              </w:rPr>
              <w:t>*</w:t>
            </w:r>
          </w:p>
        </w:tc>
      </w:tr>
      <w:tr w:rsidR="00FF0A26" w:rsidRPr="00B01C8A" w14:paraId="15132E7E" w14:textId="77777777" w:rsidTr="00E349F3">
        <w:tc>
          <w:tcPr>
            <w:tcW w:w="0" w:type="auto"/>
          </w:tcPr>
          <w:p w14:paraId="5CDA80A7" w14:textId="693F9D1B" w:rsidR="00FF0A26" w:rsidRPr="00B01C8A" w:rsidRDefault="00FF0A26">
            <w:pPr>
              <w:rPr>
                <w:rFonts w:asciiTheme="minorHAnsi" w:hAnsiTheme="minorHAnsi"/>
                <w:sz w:val="24"/>
                <w:szCs w:val="24"/>
              </w:rPr>
            </w:pPr>
            <w:r w:rsidRPr="00B01C8A">
              <w:rPr>
                <w:rFonts w:asciiTheme="minorHAnsi" w:hAnsiTheme="minorHAnsi"/>
                <w:sz w:val="24"/>
                <w:szCs w:val="24"/>
              </w:rPr>
              <w:t xml:space="preserve">SKIPPED </w:t>
            </w:r>
            <w:r w:rsidR="00247C9A" w:rsidRPr="00B01C8A">
              <w:rPr>
                <w:rFonts w:asciiTheme="minorHAnsi" w:hAnsiTheme="minorHAnsi"/>
                <w:sz w:val="24"/>
                <w:szCs w:val="24"/>
              </w:rPr>
              <w:t>/ REFUSED</w:t>
            </w:r>
          </w:p>
        </w:tc>
        <w:tc>
          <w:tcPr>
            <w:tcW w:w="0" w:type="auto"/>
          </w:tcPr>
          <w:p w14:paraId="45866AFF" w14:textId="7B351D35" w:rsidR="00FF0A26" w:rsidRPr="00B01C8A" w:rsidRDefault="00247C9A">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0C39ACB" w14:textId="3FAE6B3F" w:rsidR="00FF0A26" w:rsidRPr="00B01C8A" w:rsidRDefault="00247C9A">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B1635A2" w14:textId="2155266E" w:rsidR="00FF0A26" w:rsidRPr="00B01C8A" w:rsidRDefault="00247C9A">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E148A87" w14:textId="5AB01BEE" w:rsidR="00FF0A26" w:rsidRPr="00B01C8A" w:rsidRDefault="00247C9A">
            <w:pPr>
              <w:jc w:val="right"/>
              <w:rPr>
                <w:rFonts w:asciiTheme="minorHAnsi" w:hAnsiTheme="minorHAnsi"/>
                <w:sz w:val="24"/>
                <w:szCs w:val="24"/>
              </w:rPr>
            </w:pPr>
            <w:r w:rsidRPr="00B01C8A">
              <w:rPr>
                <w:rFonts w:asciiTheme="minorHAnsi" w:hAnsiTheme="minorHAnsi"/>
                <w:sz w:val="24"/>
                <w:szCs w:val="24"/>
              </w:rPr>
              <w:t>1</w:t>
            </w:r>
          </w:p>
        </w:tc>
      </w:tr>
      <w:tr w:rsidR="004E3417" w:rsidRPr="00B01C8A" w14:paraId="0C52EB67" w14:textId="77777777" w:rsidTr="00E349F3">
        <w:tc>
          <w:tcPr>
            <w:tcW w:w="0" w:type="auto"/>
          </w:tcPr>
          <w:p w14:paraId="423473E6" w14:textId="77777777" w:rsidR="004E3417" w:rsidRPr="00B01C8A" w:rsidRDefault="004E3417">
            <w:pPr>
              <w:rPr>
                <w:rFonts w:asciiTheme="minorHAnsi" w:hAnsiTheme="minorHAnsi"/>
                <w:sz w:val="24"/>
                <w:szCs w:val="24"/>
              </w:rPr>
            </w:pPr>
            <w:r w:rsidRPr="00B01C8A">
              <w:rPr>
                <w:rFonts w:asciiTheme="minorHAnsi" w:hAnsiTheme="minorHAnsi"/>
                <w:sz w:val="24"/>
                <w:szCs w:val="24"/>
              </w:rPr>
              <w:t>N</w:t>
            </w:r>
          </w:p>
        </w:tc>
        <w:tc>
          <w:tcPr>
            <w:tcW w:w="0" w:type="auto"/>
          </w:tcPr>
          <w:p w14:paraId="714F123F"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017BF6F9"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0BBE5A25"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094ECF3"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3,395</w:t>
            </w:r>
          </w:p>
        </w:tc>
      </w:tr>
    </w:tbl>
    <w:p w14:paraId="3596B216" w14:textId="2B2E2130" w:rsidR="00C406A7" w:rsidRDefault="00C406A7">
      <w:pPr>
        <w:rPr>
          <w:rFonts w:asciiTheme="minorHAnsi" w:hAnsiTheme="minorHAnsi"/>
          <w:sz w:val="24"/>
          <w:szCs w:val="24"/>
        </w:rPr>
      </w:pPr>
    </w:p>
    <w:p w14:paraId="23BC0B47" w14:textId="77777777" w:rsidR="002006DE" w:rsidRPr="00B01C8A" w:rsidRDefault="002006DE">
      <w:pPr>
        <w:rPr>
          <w:rFonts w:asciiTheme="minorHAnsi" w:hAnsiTheme="minorHAnsi"/>
          <w:sz w:val="24"/>
          <w:szCs w:val="24"/>
        </w:rPr>
      </w:pPr>
    </w:p>
    <w:p w14:paraId="129999E5" w14:textId="616F4C0F" w:rsidR="004E3417" w:rsidRPr="004C1A5C" w:rsidRDefault="00C406A7" w:rsidP="00E349F3">
      <w:pPr>
        <w:rPr>
          <w:rFonts w:asciiTheme="minorHAnsi" w:hAnsiTheme="minorHAnsi"/>
          <w:b/>
          <w:sz w:val="24"/>
          <w:szCs w:val="24"/>
        </w:rPr>
      </w:pPr>
      <w:r w:rsidRPr="004C1A5C">
        <w:rPr>
          <w:rFonts w:asciiTheme="minorHAnsi" w:hAnsiTheme="minorHAnsi"/>
          <w:b/>
          <w:i/>
          <w:sz w:val="24"/>
          <w:szCs w:val="24"/>
        </w:rPr>
        <w:t xml:space="preserve">Q37. </w:t>
      </w:r>
      <w:r w:rsidR="004E3417" w:rsidRPr="004C1A5C">
        <w:rPr>
          <w:rFonts w:asciiTheme="minorHAnsi" w:hAnsiTheme="minorHAnsi"/>
          <w:b/>
          <w:i/>
          <w:sz w:val="24"/>
          <w:szCs w:val="24"/>
        </w:rPr>
        <w:t>Have you or someone you know ever been on parole or probation?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267"/>
        <w:gridCol w:w="1178"/>
        <w:gridCol w:w="1442"/>
        <w:gridCol w:w="1288"/>
        <w:gridCol w:w="763"/>
      </w:tblGrid>
      <w:tr w:rsidR="004E3417" w:rsidRPr="00B01C8A" w14:paraId="3E7AC6B1" w14:textId="77777777" w:rsidTr="00E349F3">
        <w:tc>
          <w:tcPr>
            <w:tcW w:w="0" w:type="auto"/>
            <w:tcBorders>
              <w:top w:val="thick" w:sz="0" w:space="0" w:color="000000"/>
            </w:tcBorders>
          </w:tcPr>
          <w:p w14:paraId="29B19639" w14:textId="77777777" w:rsidR="004E3417" w:rsidRPr="00B01C8A" w:rsidRDefault="004E3417">
            <w:pPr>
              <w:rPr>
                <w:rFonts w:asciiTheme="minorHAnsi" w:hAnsiTheme="minorHAnsi"/>
                <w:sz w:val="24"/>
                <w:szCs w:val="24"/>
              </w:rPr>
            </w:pPr>
          </w:p>
        </w:tc>
        <w:tc>
          <w:tcPr>
            <w:tcW w:w="0" w:type="auto"/>
            <w:gridSpan w:val="4"/>
            <w:tcBorders>
              <w:top w:val="thick" w:sz="0" w:space="0" w:color="000000"/>
              <w:bottom w:val="thick" w:sz="0" w:space="0" w:color="000000"/>
            </w:tcBorders>
          </w:tcPr>
          <w:p w14:paraId="1CDCCCBF" w14:textId="7473A2A3" w:rsidR="004E3417" w:rsidRPr="00B01C8A" w:rsidRDefault="004E3417">
            <w:pPr>
              <w:jc w:val="center"/>
              <w:rPr>
                <w:rFonts w:asciiTheme="minorHAnsi" w:hAnsiTheme="minorHAnsi"/>
                <w:sz w:val="24"/>
                <w:szCs w:val="24"/>
              </w:rPr>
            </w:pPr>
          </w:p>
        </w:tc>
      </w:tr>
      <w:tr w:rsidR="004E3417" w:rsidRPr="00B01C8A" w14:paraId="573E6515" w14:textId="77777777" w:rsidTr="00E349F3">
        <w:tc>
          <w:tcPr>
            <w:tcW w:w="0" w:type="auto"/>
          </w:tcPr>
          <w:p w14:paraId="072552B7" w14:textId="77777777" w:rsidR="004E3417" w:rsidRPr="00B01C8A" w:rsidRDefault="004E3417">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3DE2F053"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62A82AF"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7E447F1"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3BA8D69F" w14:textId="77777777" w:rsidR="004E3417" w:rsidRPr="00B01C8A" w:rsidRDefault="004E3417">
            <w:pPr>
              <w:jc w:val="center"/>
              <w:rPr>
                <w:rFonts w:asciiTheme="minorHAnsi" w:hAnsiTheme="minorHAnsi"/>
                <w:sz w:val="24"/>
                <w:szCs w:val="24"/>
              </w:rPr>
            </w:pPr>
            <w:r w:rsidRPr="00B01C8A">
              <w:rPr>
                <w:rFonts w:asciiTheme="minorHAnsi" w:hAnsiTheme="minorHAnsi"/>
                <w:i/>
                <w:sz w:val="24"/>
                <w:szCs w:val="24"/>
              </w:rPr>
              <w:t>Total</w:t>
            </w:r>
          </w:p>
        </w:tc>
      </w:tr>
      <w:tr w:rsidR="004E3417" w:rsidRPr="00B01C8A" w14:paraId="334D5CD9" w14:textId="77777777" w:rsidTr="00E349F3">
        <w:tc>
          <w:tcPr>
            <w:tcW w:w="0" w:type="auto"/>
            <w:tcBorders>
              <w:bottom w:val="thick" w:sz="0" w:space="0" w:color="000000"/>
            </w:tcBorders>
          </w:tcPr>
          <w:p w14:paraId="0FB8AFDF" w14:textId="77777777" w:rsidR="004E3417" w:rsidRPr="00B01C8A" w:rsidRDefault="004E3417">
            <w:pPr>
              <w:jc w:val="center"/>
              <w:rPr>
                <w:rFonts w:asciiTheme="minorHAnsi" w:hAnsiTheme="minorHAnsi"/>
                <w:sz w:val="24"/>
                <w:szCs w:val="24"/>
              </w:rPr>
            </w:pPr>
          </w:p>
        </w:tc>
        <w:tc>
          <w:tcPr>
            <w:tcW w:w="0" w:type="auto"/>
            <w:tcBorders>
              <w:top w:val="thick" w:sz="0" w:space="0" w:color="000000"/>
              <w:bottom w:val="thick" w:sz="0" w:space="0" w:color="000000"/>
            </w:tcBorders>
          </w:tcPr>
          <w:p w14:paraId="3B3FBE4D"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77463F8"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72BEC52"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B15EDB8" w14:textId="77777777" w:rsidR="004E3417" w:rsidRPr="00B01C8A" w:rsidRDefault="004E3417">
            <w:pPr>
              <w:jc w:val="center"/>
              <w:rPr>
                <w:rFonts w:asciiTheme="minorHAnsi" w:hAnsiTheme="minorHAnsi"/>
                <w:sz w:val="24"/>
                <w:szCs w:val="24"/>
              </w:rPr>
            </w:pPr>
            <w:r w:rsidRPr="00B01C8A">
              <w:rPr>
                <w:rFonts w:asciiTheme="minorHAnsi" w:hAnsiTheme="minorHAnsi"/>
                <w:sz w:val="24"/>
                <w:szCs w:val="24"/>
              </w:rPr>
              <w:t>%</w:t>
            </w:r>
          </w:p>
        </w:tc>
      </w:tr>
      <w:tr w:rsidR="004E3417" w:rsidRPr="00B01C8A" w14:paraId="2E5CF695" w14:textId="77777777" w:rsidTr="00E349F3">
        <w:tc>
          <w:tcPr>
            <w:tcW w:w="0" w:type="auto"/>
          </w:tcPr>
          <w:p w14:paraId="0DAE02AC" w14:textId="62C99FFB" w:rsidR="004E3417" w:rsidRPr="00B01C8A" w:rsidRDefault="004E3417">
            <w:pPr>
              <w:rPr>
                <w:rFonts w:asciiTheme="minorHAnsi" w:hAnsiTheme="minorHAnsi"/>
                <w:sz w:val="24"/>
                <w:szCs w:val="24"/>
              </w:rPr>
            </w:pPr>
            <w:r w:rsidRPr="00B01C8A">
              <w:rPr>
                <w:rFonts w:asciiTheme="minorHAnsi" w:hAnsiTheme="minorHAnsi"/>
                <w:sz w:val="24"/>
                <w:szCs w:val="24"/>
              </w:rPr>
              <w:t>Yes</w:t>
            </w:r>
            <w:r w:rsidR="00247C9A" w:rsidRPr="00B01C8A">
              <w:rPr>
                <w:rFonts w:asciiTheme="minorHAnsi" w:hAnsiTheme="minorHAnsi"/>
                <w:sz w:val="24"/>
                <w:szCs w:val="24"/>
              </w:rPr>
              <w:t>, me</w:t>
            </w:r>
          </w:p>
        </w:tc>
        <w:tc>
          <w:tcPr>
            <w:tcW w:w="0" w:type="auto"/>
          </w:tcPr>
          <w:p w14:paraId="67A947AA"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642F3406"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01EBC045"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4C3BD4BB"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9</w:t>
            </w:r>
          </w:p>
        </w:tc>
      </w:tr>
      <w:tr w:rsidR="00247C9A" w:rsidRPr="00B01C8A" w14:paraId="6A28D5B9" w14:textId="77777777" w:rsidTr="00E349F3">
        <w:tc>
          <w:tcPr>
            <w:tcW w:w="0" w:type="auto"/>
          </w:tcPr>
          <w:p w14:paraId="020456CC" w14:textId="6488C66D" w:rsidR="00247C9A" w:rsidRPr="00B01C8A" w:rsidRDefault="00247C9A">
            <w:pPr>
              <w:rPr>
                <w:rFonts w:asciiTheme="minorHAnsi" w:hAnsiTheme="minorHAnsi"/>
                <w:sz w:val="24"/>
                <w:szCs w:val="24"/>
              </w:rPr>
            </w:pPr>
            <w:r w:rsidRPr="00B01C8A">
              <w:rPr>
                <w:rFonts w:asciiTheme="minorHAnsi" w:hAnsiTheme="minorHAnsi"/>
                <w:sz w:val="24"/>
                <w:szCs w:val="24"/>
              </w:rPr>
              <w:t>Yes, someone I know</w:t>
            </w:r>
          </w:p>
        </w:tc>
        <w:tc>
          <w:tcPr>
            <w:tcW w:w="0" w:type="auto"/>
          </w:tcPr>
          <w:p w14:paraId="7B828096" w14:textId="0BD72805" w:rsidR="00247C9A" w:rsidRPr="00B01C8A" w:rsidRDefault="00247C9A">
            <w:pPr>
              <w:jc w:val="right"/>
              <w:rPr>
                <w:rFonts w:asciiTheme="minorHAnsi" w:hAnsiTheme="minorHAnsi"/>
                <w:sz w:val="24"/>
                <w:szCs w:val="24"/>
              </w:rPr>
            </w:pPr>
            <w:r w:rsidRPr="00B01C8A">
              <w:rPr>
                <w:rFonts w:asciiTheme="minorHAnsi" w:hAnsiTheme="minorHAnsi"/>
                <w:sz w:val="24"/>
                <w:szCs w:val="24"/>
              </w:rPr>
              <w:t>43</w:t>
            </w:r>
          </w:p>
        </w:tc>
        <w:tc>
          <w:tcPr>
            <w:tcW w:w="0" w:type="auto"/>
          </w:tcPr>
          <w:p w14:paraId="588BE857" w14:textId="68D9D10E" w:rsidR="00247C9A" w:rsidRPr="00B01C8A" w:rsidRDefault="00247C9A">
            <w:pPr>
              <w:jc w:val="right"/>
              <w:rPr>
                <w:rFonts w:asciiTheme="minorHAnsi" w:hAnsiTheme="minorHAnsi"/>
                <w:sz w:val="24"/>
                <w:szCs w:val="24"/>
              </w:rPr>
            </w:pPr>
            <w:r w:rsidRPr="00B01C8A">
              <w:rPr>
                <w:rFonts w:asciiTheme="minorHAnsi" w:hAnsiTheme="minorHAnsi"/>
                <w:sz w:val="24"/>
                <w:szCs w:val="24"/>
              </w:rPr>
              <w:t>46</w:t>
            </w:r>
          </w:p>
        </w:tc>
        <w:tc>
          <w:tcPr>
            <w:tcW w:w="0" w:type="auto"/>
          </w:tcPr>
          <w:p w14:paraId="0A5D271A" w14:textId="3DF55E0E" w:rsidR="00247C9A" w:rsidRPr="00B01C8A" w:rsidRDefault="00247C9A">
            <w:pPr>
              <w:jc w:val="right"/>
              <w:rPr>
                <w:rFonts w:asciiTheme="minorHAnsi" w:hAnsiTheme="minorHAnsi"/>
                <w:sz w:val="24"/>
                <w:szCs w:val="24"/>
              </w:rPr>
            </w:pPr>
            <w:r w:rsidRPr="00B01C8A">
              <w:rPr>
                <w:rFonts w:asciiTheme="minorHAnsi" w:hAnsiTheme="minorHAnsi"/>
                <w:sz w:val="24"/>
                <w:szCs w:val="24"/>
              </w:rPr>
              <w:t>45</w:t>
            </w:r>
          </w:p>
        </w:tc>
        <w:tc>
          <w:tcPr>
            <w:tcW w:w="0" w:type="auto"/>
          </w:tcPr>
          <w:p w14:paraId="32B1CD97" w14:textId="16D8FF4A" w:rsidR="00247C9A" w:rsidRPr="00B01C8A" w:rsidRDefault="00247C9A">
            <w:pPr>
              <w:jc w:val="right"/>
              <w:rPr>
                <w:rFonts w:asciiTheme="minorHAnsi" w:hAnsiTheme="minorHAnsi"/>
                <w:sz w:val="24"/>
                <w:szCs w:val="24"/>
              </w:rPr>
            </w:pPr>
            <w:r w:rsidRPr="00B01C8A">
              <w:rPr>
                <w:rFonts w:asciiTheme="minorHAnsi" w:hAnsiTheme="minorHAnsi"/>
                <w:sz w:val="24"/>
                <w:szCs w:val="24"/>
              </w:rPr>
              <w:t>44</w:t>
            </w:r>
          </w:p>
        </w:tc>
      </w:tr>
      <w:tr w:rsidR="00247C9A" w:rsidRPr="00B01C8A" w14:paraId="675C27DD" w14:textId="77777777" w:rsidTr="00E349F3">
        <w:tc>
          <w:tcPr>
            <w:tcW w:w="0" w:type="auto"/>
          </w:tcPr>
          <w:p w14:paraId="3FB4680A" w14:textId="1955364C" w:rsidR="00247C9A" w:rsidRPr="00B01C8A" w:rsidRDefault="00247C9A">
            <w:pPr>
              <w:rPr>
                <w:rFonts w:asciiTheme="minorHAnsi" w:hAnsiTheme="minorHAnsi"/>
                <w:sz w:val="24"/>
                <w:szCs w:val="24"/>
              </w:rPr>
            </w:pPr>
            <w:r w:rsidRPr="00B01C8A">
              <w:rPr>
                <w:rFonts w:asciiTheme="minorHAnsi" w:hAnsiTheme="minorHAnsi"/>
                <w:sz w:val="24"/>
                <w:szCs w:val="24"/>
              </w:rPr>
              <w:t>No</w:t>
            </w:r>
          </w:p>
        </w:tc>
        <w:tc>
          <w:tcPr>
            <w:tcW w:w="0" w:type="auto"/>
          </w:tcPr>
          <w:p w14:paraId="07080EAB" w14:textId="601EF6F0" w:rsidR="00247C9A" w:rsidRPr="00B01C8A" w:rsidRDefault="00247C9A">
            <w:pPr>
              <w:jc w:val="right"/>
              <w:rPr>
                <w:rFonts w:asciiTheme="minorHAnsi" w:hAnsiTheme="minorHAnsi"/>
                <w:sz w:val="24"/>
                <w:szCs w:val="24"/>
              </w:rPr>
            </w:pPr>
            <w:r w:rsidRPr="00B01C8A">
              <w:rPr>
                <w:rFonts w:asciiTheme="minorHAnsi" w:hAnsiTheme="minorHAnsi"/>
                <w:sz w:val="24"/>
                <w:szCs w:val="24"/>
              </w:rPr>
              <w:t>50</w:t>
            </w:r>
          </w:p>
        </w:tc>
        <w:tc>
          <w:tcPr>
            <w:tcW w:w="0" w:type="auto"/>
          </w:tcPr>
          <w:p w14:paraId="5B277117" w14:textId="1AC259F0" w:rsidR="00247C9A" w:rsidRPr="00B01C8A" w:rsidRDefault="00247C9A">
            <w:pPr>
              <w:jc w:val="right"/>
              <w:rPr>
                <w:rFonts w:asciiTheme="minorHAnsi" w:hAnsiTheme="minorHAnsi"/>
                <w:sz w:val="24"/>
                <w:szCs w:val="24"/>
              </w:rPr>
            </w:pPr>
            <w:r w:rsidRPr="00B01C8A">
              <w:rPr>
                <w:rFonts w:asciiTheme="minorHAnsi" w:hAnsiTheme="minorHAnsi"/>
                <w:sz w:val="24"/>
                <w:szCs w:val="24"/>
              </w:rPr>
              <w:t>49</w:t>
            </w:r>
          </w:p>
        </w:tc>
        <w:tc>
          <w:tcPr>
            <w:tcW w:w="0" w:type="auto"/>
          </w:tcPr>
          <w:p w14:paraId="132A5753" w14:textId="1E1D033D" w:rsidR="00247C9A" w:rsidRPr="00B01C8A" w:rsidRDefault="00247C9A">
            <w:pPr>
              <w:jc w:val="right"/>
              <w:rPr>
                <w:rFonts w:asciiTheme="minorHAnsi" w:hAnsiTheme="minorHAnsi"/>
                <w:sz w:val="24"/>
                <w:szCs w:val="24"/>
              </w:rPr>
            </w:pPr>
            <w:r w:rsidRPr="00B01C8A">
              <w:rPr>
                <w:rFonts w:asciiTheme="minorHAnsi" w:hAnsiTheme="minorHAnsi"/>
                <w:sz w:val="24"/>
                <w:szCs w:val="24"/>
              </w:rPr>
              <w:t>48</w:t>
            </w:r>
          </w:p>
        </w:tc>
        <w:tc>
          <w:tcPr>
            <w:tcW w:w="0" w:type="auto"/>
          </w:tcPr>
          <w:p w14:paraId="5A64C811" w14:textId="7D9DADA4" w:rsidR="00247C9A" w:rsidRPr="00B01C8A" w:rsidRDefault="00247C9A">
            <w:pPr>
              <w:jc w:val="right"/>
              <w:rPr>
                <w:rFonts w:asciiTheme="minorHAnsi" w:hAnsiTheme="minorHAnsi"/>
                <w:sz w:val="24"/>
                <w:szCs w:val="24"/>
              </w:rPr>
            </w:pPr>
            <w:r w:rsidRPr="00B01C8A">
              <w:rPr>
                <w:rFonts w:asciiTheme="minorHAnsi" w:hAnsiTheme="minorHAnsi"/>
                <w:sz w:val="24"/>
                <w:szCs w:val="24"/>
              </w:rPr>
              <w:t>49</w:t>
            </w:r>
          </w:p>
        </w:tc>
      </w:tr>
      <w:tr w:rsidR="00247C9A" w:rsidRPr="00B01C8A" w14:paraId="30434512" w14:textId="77777777" w:rsidTr="00E349F3">
        <w:tc>
          <w:tcPr>
            <w:tcW w:w="0" w:type="auto"/>
          </w:tcPr>
          <w:p w14:paraId="4B58A531" w14:textId="67853F7C" w:rsidR="00247C9A" w:rsidRPr="00B01C8A" w:rsidRDefault="00247C9A">
            <w:pPr>
              <w:rPr>
                <w:rFonts w:asciiTheme="minorHAnsi" w:hAnsiTheme="minorHAnsi"/>
                <w:sz w:val="24"/>
                <w:szCs w:val="24"/>
              </w:rPr>
            </w:pPr>
            <w:r w:rsidRPr="00B01C8A">
              <w:rPr>
                <w:rFonts w:asciiTheme="minorHAnsi" w:hAnsiTheme="minorHAnsi"/>
                <w:sz w:val="24"/>
                <w:szCs w:val="24"/>
              </w:rPr>
              <w:t>DON’T KNOW</w:t>
            </w:r>
          </w:p>
        </w:tc>
        <w:tc>
          <w:tcPr>
            <w:tcW w:w="0" w:type="auto"/>
          </w:tcPr>
          <w:p w14:paraId="22C61CA6" w14:textId="251B6BBC" w:rsidR="00247C9A" w:rsidRPr="00B01C8A" w:rsidRDefault="00247C9A">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545C999" w14:textId="2800C837" w:rsidR="00247C9A" w:rsidRPr="00B01C8A" w:rsidRDefault="00247C9A">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153BC64" w14:textId="410DB34F" w:rsidR="00247C9A" w:rsidRPr="00B01C8A" w:rsidRDefault="00247C9A">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46EF896" w14:textId="45A4A28F" w:rsidR="00247C9A" w:rsidRPr="00B01C8A" w:rsidRDefault="00247C9A">
            <w:pPr>
              <w:jc w:val="right"/>
              <w:rPr>
                <w:rFonts w:asciiTheme="minorHAnsi" w:hAnsiTheme="minorHAnsi"/>
                <w:sz w:val="24"/>
                <w:szCs w:val="24"/>
              </w:rPr>
            </w:pPr>
            <w:r w:rsidRPr="00B01C8A">
              <w:rPr>
                <w:rFonts w:asciiTheme="minorHAnsi" w:hAnsiTheme="minorHAnsi"/>
                <w:sz w:val="24"/>
                <w:szCs w:val="24"/>
              </w:rPr>
              <w:t>*</w:t>
            </w:r>
          </w:p>
        </w:tc>
      </w:tr>
      <w:tr w:rsidR="00247C9A" w:rsidRPr="00B01C8A" w14:paraId="69E3A6D2" w14:textId="77777777" w:rsidTr="00E349F3">
        <w:tc>
          <w:tcPr>
            <w:tcW w:w="0" w:type="auto"/>
          </w:tcPr>
          <w:p w14:paraId="77481818" w14:textId="61A343D1" w:rsidR="00247C9A" w:rsidRPr="00B01C8A" w:rsidRDefault="00247C9A">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23D14157" w14:textId="57FD1F04" w:rsidR="00247C9A" w:rsidRPr="00B01C8A" w:rsidRDefault="00247C9A">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DC45A62" w14:textId="249BB8D7" w:rsidR="00247C9A" w:rsidRPr="00B01C8A" w:rsidRDefault="00247C9A">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0CC28C8" w14:textId="050EE886" w:rsidR="00247C9A" w:rsidRPr="00B01C8A" w:rsidRDefault="00247C9A">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3456FEE" w14:textId="27FB1D0B" w:rsidR="00247C9A" w:rsidRPr="00B01C8A" w:rsidRDefault="00247C9A">
            <w:pPr>
              <w:jc w:val="right"/>
              <w:rPr>
                <w:rFonts w:asciiTheme="minorHAnsi" w:hAnsiTheme="minorHAnsi"/>
                <w:sz w:val="24"/>
                <w:szCs w:val="24"/>
              </w:rPr>
            </w:pPr>
            <w:r w:rsidRPr="00B01C8A">
              <w:rPr>
                <w:rFonts w:asciiTheme="minorHAnsi" w:hAnsiTheme="minorHAnsi"/>
                <w:sz w:val="24"/>
                <w:szCs w:val="24"/>
              </w:rPr>
              <w:t>1</w:t>
            </w:r>
          </w:p>
        </w:tc>
      </w:tr>
      <w:tr w:rsidR="004E3417" w:rsidRPr="00B01C8A" w14:paraId="14B9B7B5" w14:textId="77777777" w:rsidTr="00E349F3">
        <w:tc>
          <w:tcPr>
            <w:tcW w:w="0" w:type="auto"/>
          </w:tcPr>
          <w:p w14:paraId="1D19F1C5" w14:textId="77777777" w:rsidR="004E3417" w:rsidRPr="00B01C8A" w:rsidRDefault="004E3417">
            <w:pPr>
              <w:rPr>
                <w:rFonts w:asciiTheme="minorHAnsi" w:hAnsiTheme="minorHAnsi"/>
                <w:sz w:val="24"/>
                <w:szCs w:val="24"/>
              </w:rPr>
            </w:pPr>
            <w:r w:rsidRPr="00B01C8A">
              <w:rPr>
                <w:rFonts w:asciiTheme="minorHAnsi" w:hAnsiTheme="minorHAnsi"/>
                <w:sz w:val="24"/>
                <w:szCs w:val="24"/>
              </w:rPr>
              <w:t>N</w:t>
            </w:r>
          </w:p>
        </w:tc>
        <w:tc>
          <w:tcPr>
            <w:tcW w:w="0" w:type="auto"/>
          </w:tcPr>
          <w:p w14:paraId="075CC299"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0CA22B9F"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470238A"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1D10487D" w14:textId="77777777" w:rsidR="004E3417" w:rsidRPr="00B01C8A" w:rsidRDefault="004E3417">
            <w:pPr>
              <w:jc w:val="right"/>
              <w:rPr>
                <w:rFonts w:asciiTheme="minorHAnsi" w:hAnsiTheme="minorHAnsi"/>
                <w:sz w:val="24"/>
                <w:szCs w:val="24"/>
              </w:rPr>
            </w:pPr>
            <w:r w:rsidRPr="00B01C8A">
              <w:rPr>
                <w:rFonts w:asciiTheme="minorHAnsi" w:hAnsiTheme="minorHAnsi"/>
                <w:sz w:val="24"/>
                <w:szCs w:val="24"/>
              </w:rPr>
              <w:t>3,395</w:t>
            </w:r>
          </w:p>
        </w:tc>
      </w:tr>
    </w:tbl>
    <w:p w14:paraId="1B59B7D2" w14:textId="713ACEDB" w:rsidR="001A5292" w:rsidRPr="004C1A5C" w:rsidRDefault="00C406A7" w:rsidP="00E349F3">
      <w:pPr>
        <w:rPr>
          <w:rFonts w:asciiTheme="minorHAnsi" w:hAnsiTheme="minorHAnsi"/>
          <w:b/>
          <w:sz w:val="24"/>
          <w:szCs w:val="24"/>
        </w:rPr>
      </w:pPr>
      <w:r w:rsidRPr="004C1A5C">
        <w:rPr>
          <w:rFonts w:asciiTheme="minorHAnsi" w:hAnsiTheme="minorHAnsi"/>
          <w:b/>
          <w:i/>
          <w:sz w:val="24"/>
          <w:szCs w:val="24"/>
        </w:rPr>
        <w:lastRenderedPageBreak/>
        <w:t xml:space="preserve">Q38. </w:t>
      </w:r>
      <w:r w:rsidR="001A5292" w:rsidRPr="004C1A5C">
        <w:rPr>
          <w:rFonts w:asciiTheme="minorHAnsi" w:hAnsiTheme="minorHAnsi"/>
          <w:b/>
          <w:i/>
          <w:sz w:val="24"/>
          <w:szCs w:val="24"/>
        </w:rPr>
        <w:t>Have you or someone you know been in jail or prison?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267"/>
        <w:gridCol w:w="1178"/>
        <w:gridCol w:w="1442"/>
        <w:gridCol w:w="1288"/>
        <w:gridCol w:w="763"/>
      </w:tblGrid>
      <w:tr w:rsidR="001A5292" w:rsidRPr="00B01C8A" w14:paraId="23EB3C22" w14:textId="77777777" w:rsidTr="00E349F3">
        <w:tc>
          <w:tcPr>
            <w:tcW w:w="0" w:type="auto"/>
            <w:tcBorders>
              <w:top w:val="thick" w:sz="0" w:space="0" w:color="000000"/>
            </w:tcBorders>
          </w:tcPr>
          <w:p w14:paraId="5BEDBA3F" w14:textId="77777777" w:rsidR="001A5292" w:rsidRPr="00B01C8A" w:rsidRDefault="001A5292">
            <w:pPr>
              <w:rPr>
                <w:rFonts w:asciiTheme="minorHAnsi" w:hAnsiTheme="minorHAnsi"/>
                <w:sz w:val="24"/>
                <w:szCs w:val="24"/>
              </w:rPr>
            </w:pPr>
          </w:p>
        </w:tc>
        <w:tc>
          <w:tcPr>
            <w:tcW w:w="0" w:type="auto"/>
            <w:gridSpan w:val="4"/>
            <w:tcBorders>
              <w:top w:val="thick" w:sz="0" w:space="0" w:color="000000"/>
              <w:bottom w:val="thick" w:sz="0" w:space="0" w:color="000000"/>
            </w:tcBorders>
          </w:tcPr>
          <w:p w14:paraId="4A0EDD40" w14:textId="13333CDB" w:rsidR="001A5292" w:rsidRPr="00B01C8A" w:rsidRDefault="001A5292">
            <w:pPr>
              <w:jc w:val="center"/>
              <w:rPr>
                <w:rFonts w:asciiTheme="minorHAnsi" w:hAnsiTheme="minorHAnsi"/>
                <w:sz w:val="24"/>
                <w:szCs w:val="24"/>
              </w:rPr>
            </w:pPr>
          </w:p>
        </w:tc>
      </w:tr>
      <w:tr w:rsidR="001A5292" w:rsidRPr="00B01C8A" w14:paraId="6F17D03E" w14:textId="77777777" w:rsidTr="00E349F3">
        <w:tc>
          <w:tcPr>
            <w:tcW w:w="0" w:type="auto"/>
          </w:tcPr>
          <w:p w14:paraId="126EB98C" w14:textId="77777777" w:rsidR="001A5292" w:rsidRPr="00B01C8A" w:rsidRDefault="001A529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3CD0F77E"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7B36920"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78D4CDFC"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16EF22D4"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Total</w:t>
            </w:r>
          </w:p>
        </w:tc>
      </w:tr>
      <w:tr w:rsidR="001A5292" w:rsidRPr="00B01C8A" w14:paraId="3A80C21F" w14:textId="77777777" w:rsidTr="00E349F3">
        <w:tc>
          <w:tcPr>
            <w:tcW w:w="0" w:type="auto"/>
            <w:tcBorders>
              <w:bottom w:val="thick" w:sz="0" w:space="0" w:color="000000"/>
            </w:tcBorders>
          </w:tcPr>
          <w:p w14:paraId="7F9CC152" w14:textId="77777777" w:rsidR="001A5292" w:rsidRPr="00B01C8A" w:rsidRDefault="001A5292">
            <w:pPr>
              <w:jc w:val="center"/>
              <w:rPr>
                <w:rFonts w:asciiTheme="minorHAnsi" w:hAnsiTheme="minorHAnsi"/>
                <w:sz w:val="24"/>
                <w:szCs w:val="24"/>
              </w:rPr>
            </w:pPr>
          </w:p>
        </w:tc>
        <w:tc>
          <w:tcPr>
            <w:tcW w:w="0" w:type="auto"/>
            <w:tcBorders>
              <w:top w:val="thick" w:sz="0" w:space="0" w:color="000000"/>
              <w:bottom w:val="thick" w:sz="0" w:space="0" w:color="000000"/>
            </w:tcBorders>
          </w:tcPr>
          <w:p w14:paraId="3BB16F16"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0FF620E"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0617C5F"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6ECEE5A"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r>
      <w:tr w:rsidR="001A5292" w:rsidRPr="00B01C8A" w14:paraId="43709878" w14:textId="77777777" w:rsidTr="00E349F3">
        <w:tc>
          <w:tcPr>
            <w:tcW w:w="0" w:type="auto"/>
          </w:tcPr>
          <w:p w14:paraId="366E23BA" w14:textId="60858063" w:rsidR="001A5292" w:rsidRPr="00B01C8A" w:rsidRDefault="001A5292">
            <w:pPr>
              <w:rPr>
                <w:rFonts w:asciiTheme="minorHAnsi" w:hAnsiTheme="minorHAnsi"/>
                <w:sz w:val="24"/>
                <w:szCs w:val="24"/>
              </w:rPr>
            </w:pPr>
            <w:r w:rsidRPr="00B01C8A">
              <w:rPr>
                <w:rFonts w:asciiTheme="minorHAnsi" w:hAnsiTheme="minorHAnsi"/>
                <w:sz w:val="24"/>
                <w:szCs w:val="24"/>
              </w:rPr>
              <w:t>Yes</w:t>
            </w:r>
            <w:r w:rsidR="0028127D" w:rsidRPr="00B01C8A">
              <w:rPr>
                <w:rFonts w:asciiTheme="minorHAnsi" w:hAnsiTheme="minorHAnsi"/>
                <w:sz w:val="24"/>
                <w:szCs w:val="24"/>
              </w:rPr>
              <w:t>, me</w:t>
            </w:r>
          </w:p>
        </w:tc>
        <w:tc>
          <w:tcPr>
            <w:tcW w:w="0" w:type="auto"/>
          </w:tcPr>
          <w:p w14:paraId="3A5D6FD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2D973ED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1E53053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71FAF407"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10</w:t>
            </w:r>
          </w:p>
        </w:tc>
      </w:tr>
      <w:tr w:rsidR="0028127D" w:rsidRPr="00B01C8A" w14:paraId="65FCBABC" w14:textId="77777777" w:rsidTr="00E349F3">
        <w:tc>
          <w:tcPr>
            <w:tcW w:w="0" w:type="auto"/>
          </w:tcPr>
          <w:p w14:paraId="54E5272C" w14:textId="4A285B56" w:rsidR="0028127D" w:rsidRPr="00B01C8A" w:rsidRDefault="0028127D">
            <w:pPr>
              <w:rPr>
                <w:rFonts w:asciiTheme="minorHAnsi" w:hAnsiTheme="minorHAnsi"/>
                <w:sz w:val="24"/>
                <w:szCs w:val="24"/>
              </w:rPr>
            </w:pPr>
            <w:r w:rsidRPr="00B01C8A">
              <w:rPr>
                <w:rFonts w:asciiTheme="minorHAnsi" w:hAnsiTheme="minorHAnsi"/>
                <w:sz w:val="24"/>
                <w:szCs w:val="24"/>
              </w:rPr>
              <w:t>Yes, someone I know</w:t>
            </w:r>
          </w:p>
        </w:tc>
        <w:tc>
          <w:tcPr>
            <w:tcW w:w="0" w:type="auto"/>
          </w:tcPr>
          <w:p w14:paraId="761CA31D" w14:textId="2595B7F8" w:rsidR="0028127D" w:rsidRPr="00B01C8A" w:rsidRDefault="00C32F47">
            <w:pPr>
              <w:jc w:val="right"/>
              <w:rPr>
                <w:rFonts w:asciiTheme="minorHAnsi" w:hAnsiTheme="minorHAnsi"/>
                <w:sz w:val="24"/>
                <w:szCs w:val="24"/>
              </w:rPr>
            </w:pPr>
            <w:r w:rsidRPr="00B01C8A">
              <w:rPr>
                <w:rFonts w:asciiTheme="minorHAnsi" w:hAnsiTheme="minorHAnsi"/>
                <w:sz w:val="24"/>
                <w:szCs w:val="24"/>
              </w:rPr>
              <w:t>52</w:t>
            </w:r>
          </w:p>
        </w:tc>
        <w:tc>
          <w:tcPr>
            <w:tcW w:w="0" w:type="auto"/>
          </w:tcPr>
          <w:p w14:paraId="43AA9176" w14:textId="7A9DFDB4" w:rsidR="0028127D" w:rsidRPr="00B01C8A" w:rsidRDefault="00C32F47">
            <w:pPr>
              <w:jc w:val="right"/>
              <w:rPr>
                <w:rFonts w:asciiTheme="minorHAnsi" w:hAnsiTheme="minorHAnsi"/>
                <w:sz w:val="24"/>
                <w:szCs w:val="24"/>
              </w:rPr>
            </w:pPr>
            <w:r w:rsidRPr="00B01C8A">
              <w:rPr>
                <w:rFonts w:asciiTheme="minorHAnsi" w:hAnsiTheme="minorHAnsi"/>
                <w:sz w:val="24"/>
                <w:szCs w:val="24"/>
              </w:rPr>
              <w:t>52</w:t>
            </w:r>
          </w:p>
        </w:tc>
        <w:tc>
          <w:tcPr>
            <w:tcW w:w="0" w:type="auto"/>
          </w:tcPr>
          <w:p w14:paraId="019B3483" w14:textId="1234CCD5" w:rsidR="0028127D" w:rsidRPr="00B01C8A" w:rsidRDefault="00C32F47">
            <w:pPr>
              <w:jc w:val="right"/>
              <w:rPr>
                <w:rFonts w:asciiTheme="minorHAnsi" w:hAnsiTheme="minorHAnsi"/>
                <w:sz w:val="24"/>
                <w:szCs w:val="24"/>
              </w:rPr>
            </w:pPr>
            <w:r w:rsidRPr="00B01C8A">
              <w:rPr>
                <w:rFonts w:asciiTheme="minorHAnsi" w:hAnsiTheme="minorHAnsi"/>
                <w:sz w:val="24"/>
                <w:szCs w:val="24"/>
              </w:rPr>
              <w:t>45</w:t>
            </w:r>
          </w:p>
        </w:tc>
        <w:tc>
          <w:tcPr>
            <w:tcW w:w="0" w:type="auto"/>
          </w:tcPr>
          <w:p w14:paraId="3A3A347F" w14:textId="17AA29E9" w:rsidR="0028127D" w:rsidRPr="00B01C8A" w:rsidRDefault="00C32F47">
            <w:pPr>
              <w:jc w:val="right"/>
              <w:rPr>
                <w:rFonts w:asciiTheme="minorHAnsi" w:hAnsiTheme="minorHAnsi"/>
                <w:sz w:val="24"/>
                <w:szCs w:val="24"/>
              </w:rPr>
            </w:pPr>
            <w:r w:rsidRPr="00B01C8A">
              <w:rPr>
                <w:rFonts w:asciiTheme="minorHAnsi" w:hAnsiTheme="minorHAnsi"/>
                <w:sz w:val="24"/>
                <w:szCs w:val="24"/>
              </w:rPr>
              <w:t>50</w:t>
            </w:r>
          </w:p>
        </w:tc>
      </w:tr>
      <w:tr w:rsidR="0028127D" w:rsidRPr="00B01C8A" w14:paraId="3D6C86A1" w14:textId="77777777" w:rsidTr="00E349F3">
        <w:tc>
          <w:tcPr>
            <w:tcW w:w="0" w:type="auto"/>
          </w:tcPr>
          <w:p w14:paraId="78C9F922" w14:textId="48402AC1" w:rsidR="0028127D" w:rsidRPr="00B01C8A" w:rsidRDefault="0028127D">
            <w:pPr>
              <w:rPr>
                <w:rFonts w:asciiTheme="minorHAnsi" w:hAnsiTheme="minorHAnsi"/>
                <w:sz w:val="24"/>
                <w:szCs w:val="24"/>
              </w:rPr>
            </w:pPr>
            <w:r w:rsidRPr="00B01C8A">
              <w:rPr>
                <w:rFonts w:asciiTheme="minorHAnsi" w:hAnsiTheme="minorHAnsi"/>
                <w:sz w:val="24"/>
                <w:szCs w:val="24"/>
              </w:rPr>
              <w:t>No</w:t>
            </w:r>
          </w:p>
        </w:tc>
        <w:tc>
          <w:tcPr>
            <w:tcW w:w="0" w:type="auto"/>
          </w:tcPr>
          <w:p w14:paraId="77678875" w14:textId="58B3EDCE" w:rsidR="0028127D" w:rsidRPr="00B01C8A" w:rsidRDefault="00C32F47">
            <w:pPr>
              <w:jc w:val="right"/>
              <w:rPr>
                <w:rFonts w:asciiTheme="minorHAnsi" w:hAnsiTheme="minorHAnsi"/>
                <w:sz w:val="24"/>
                <w:szCs w:val="24"/>
              </w:rPr>
            </w:pPr>
            <w:r w:rsidRPr="00B01C8A">
              <w:rPr>
                <w:rFonts w:asciiTheme="minorHAnsi" w:hAnsiTheme="minorHAnsi"/>
                <w:sz w:val="24"/>
                <w:szCs w:val="24"/>
              </w:rPr>
              <w:t>42</w:t>
            </w:r>
          </w:p>
        </w:tc>
        <w:tc>
          <w:tcPr>
            <w:tcW w:w="0" w:type="auto"/>
          </w:tcPr>
          <w:p w14:paraId="59EADB20" w14:textId="44EA3347" w:rsidR="0028127D" w:rsidRPr="00B01C8A" w:rsidRDefault="00C32F47">
            <w:pPr>
              <w:jc w:val="right"/>
              <w:rPr>
                <w:rFonts w:asciiTheme="minorHAnsi" w:hAnsiTheme="minorHAnsi"/>
                <w:sz w:val="24"/>
                <w:szCs w:val="24"/>
              </w:rPr>
            </w:pPr>
            <w:r w:rsidRPr="00B01C8A">
              <w:rPr>
                <w:rFonts w:asciiTheme="minorHAnsi" w:hAnsiTheme="minorHAnsi"/>
                <w:sz w:val="24"/>
                <w:szCs w:val="24"/>
              </w:rPr>
              <w:t>42</w:t>
            </w:r>
          </w:p>
        </w:tc>
        <w:tc>
          <w:tcPr>
            <w:tcW w:w="0" w:type="auto"/>
          </w:tcPr>
          <w:p w14:paraId="21E546C0" w14:textId="0242AFD1" w:rsidR="0028127D" w:rsidRPr="00B01C8A" w:rsidRDefault="00C32F47">
            <w:pPr>
              <w:jc w:val="right"/>
              <w:rPr>
                <w:rFonts w:asciiTheme="minorHAnsi" w:hAnsiTheme="minorHAnsi"/>
                <w:sz w:val="24"/>
                <w:szCs w:val="24"/>
              </w:rPr>
            </w:pPr>
            <w:r w:rsidRPr="00B01C8A">
              <w:rPr>
                <w:rFonts w:asciiTheme="minorHAnsi" w:hAnsiTheme="minorHAnsi"/>
                <w:sz w:val="24"/>
                <w:szCs w:val="24"/>
              </w:rPr>
              <w:t>45</w:t>
            </w:r>
          </w:p>
        </w:tc>
        <w:tc>
          <w:tcPr>
            <w:tcW w:w="0" w:type="auto"/>
          </w:tcPr>
          <w:p w14:paraId="73D7EB58" w14:textId="16356FC9" w:rsidR="0028127D" w:rsidRPr="00B01C8A" w:rsidRDefault="00C32F47">
            <w:pPr>
              <w:jc w:val="right"/>
              <w:rPr>
                <w:rFonts w:asciiTheme="minorHAnsi" w:hAnsiTheme="minorHAnsi"/>
                <w:sz w:val="24"/>
                <w:szCs w:val="24"/>
              </w:rPr>
            </w:pPr>
            <w:r w:rsidRPr="00B01C8A">
              <w:rPr>
                <w:rFonts w:asciiTheme="minorHAnsi" w:hAnsiTheme="minorHAnsi"/>
                <w:sz w:val="24"/>
                <w:szCs w:val="24"/>
              </w:rPr>
              <w:t>43</w:t>
            </w:r>
          </w:p>
        </w:tc>
      </w:tr>
      <w:tr w:rsidR="0028127D" w:rsidRPr="00B01C8A" w14:paraId="742F244D" w14:textId="77777777" w:rsidTr="00E349F3">
        <w:tc>
          <w:tcPr>
            <w:tcW w:w="0" w:type="auto"/>
          </w:tcPr>
          <w:p w14:paraId="40FD9032" w14:textId="2C213CB1" w:rsidR="0028127D" w:rsidRPr="00B01C8A" w:rsidRDefault="0028127D">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5A91B590" w14:textId="4E37EBB5" w:rsidR="0028127D" w:rsidRPr="00B01C8A" w:rsidRDefault="00C32F4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2EF48A1" w14:textId="525A5598" w:rsidR="0028127D" w:rsidRPr="00B01C8A" w:rsidRDefault="00C32F4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0C210DE" w14:textId="6E929610" w:rsidR="0028127D" w:rsidRPr="00B01C8A" w:rsidRDefault="00C32F47">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400E0052" w14:textId="0893C898" w:rsidR="0028127D" w:rsidRPr="00B01C8A" w:rsidRDefault="00C32F47">
            <w:pPr>
              <w:jc w:val="right"/>
              <w:rPr>
                <w:rFonts w:asciiTheme="minorHAnsi" w:hAnsiTheme="minorHAnsi"/>
                <w:sz w:val="24"/>
                <w:szCs w:val="24"/>
              </w:rPr>
            </w:pPr>
            <w:r w:rsidRPr="00B01C8A">
              <w:rPr>
                <w:rFonts w:asciiTheme="minorHAnsi" w:hAnsiTheme="minorHAnsi"/>
                <w:sz w:val="24"/>
                <w:szCs w:val="24"/>
              </w:rPr>
              <w:t>1</w:t>
            </w:r>
          </w:p>
        </w:tc>
      </w:tr>
      <w:tr w:rsidR="001A5292" w:rsidRPr="00B01C8A" w14:paraId="70155147" w14:textId="77777777" w:rsidTr="00E349F3">
        <w:tc>
          <w:tcPr>
            <w:tcW w:w="0" w:type="auto"/>
          </w:tcPr>
          <w:p w14:paraId="1A778325" w14:textId="77777777" w:rsidR="001A5292" w:rsidRPr="00B01C8A" w:rsidRDefault="001A5292">
            <w:pPr>
              <w:rPr>
                <w:rFonts w:asciiTheme="minorHAnsi" w:hAnsiTheme="minorHAnsi"/>
                <w:sz w:val="24"/>
                <w:szCs w:val="24"/>
              </w:rPr>
            </w:pPr>
            <w:r w:rsidRPr="00B01C8A">
              <w:rPr>
                <w:rFonts w:asciiTheme="minorHAnsi" w:hAnsiTheme="minorHAnsi"/>
                <w:sz w:val="24"/>
                <w:szCs w:val="24"/>
              </w:rPr>
              <w:t>N</w:t>
            </w:r>
          </w:p>
        </w:tc>
        <w:tc>
          <w:tcPr>
            <w:tcW w:w="0" w:type="auto"/>
          </w:tcPr>
          <w:p w14:paraId="75EEEAF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9B925B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7EE83CBC"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E6EEA0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3,395</w:t>
            </w:r>
          </w:p>
        </w:tc>
      </w:tr>
    </w:tbl>
    <w:p w14:paraId="7CDC1437" w14:textId="47D04BC6" w:rsidR="001A5292" w:rsidRDefault="001A5292">
      <w:pPr>
        <w:rPr>
          <w:rFonts w:asciiTheme="minorHAnsi" w:hAnsiTheme="minorHAnsi"/>
          <w:sz w:val="24"/>
          <w:szCs w:val="24"/>
        </w:rPr>
      </w:pPr>
    </w:p>
    <w:p w14:paraId="1CF7C31F" w14:textId="77777777" w:rsidR="00E349F3" w:rsidRPr="00B01C8A" w:rsidRDefault="00E349F3">
      <w:pPr>
        <w:rPr>
          <w:rFonts w:asciiTheme="minorHAnsi" w:hAnsiTheme="minorHAnsi"/>
          <w:sz w:val="24"/>
          <w:szCs w:val="24"/>
        </w:rPr>
      </w:pPr>
    </w:p>
    <w:p w14:paraId="78C5C2CC" w14:textId="47C99B9C" w:rsidR="001A5292" w:rsidRPr="004C1A5C" w:rsidRDefault="00C406A7" w:rsidP="00E349F3">
      <w:pPr>
        <w:rPr>
          <w:rFonts w:asciiTheme="minorHAnsi" w:hAnsiTheme="minorHAnsi"/>
          <w:b/>
          <w:sz w:val="24"/>
          <w:szCs w:val="24"/>
        </w:rPr>
      </w:pPr>
      <w:r w:rsidRPr="004C1A5C">
        <w:rPr>
          <w:rFonts w:asciiTheme="minorHAnsi" w:hAnsiTheme="minorHAnsi"/>
          <w:b/>
          <w:i/>
          <w:sz w:val="24"/>
          <w:szCs w:val="24"/>
        </w:rPr>
        <w:t xml:space="preserve">Q39. </w:t>
      </w:r>
      <w:r w:rsidR="001A5292" w:rsidRPr="004C1A5C">
        <w:rPr>
          <w:rFonts w:asciiTheme="minorHAnsi" w:hAnsiTheme="minorHAnsi"/>
          <w:b/>
          <w:i/>
          <w:sz w:val="24"/>
          <w:szCs w:val="24"/>
        </w:rPr>
        <w:t>Have you or someone you know experienced harassment or violence at the hands of the police?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267"/>
        <w:gridCol w:w="1178"/>
        <w:gridCol w:w="1442"/>
        <w:gridCol w:w="1288"/>
        <w:gridCol w:w="763"/>
      </w:tblGrid>
      <w:tr w:rsidR="001A5292" w:rsidRPr="00B01C8A" w14:paraId="13886ABC" w14:textId="77777777" w:rsidTr="00E349F3">
        <w:tc>
          <w:tcPr>
            <w:tcW w:w="0" w:type="auto"/>
            <w:tcBorders>
              <w:top w:val="thick" w:sz="0" w:space="0" w:color="000000"/>
            </w:tcBorders>
          </w:tcPr>
          <w:p w14:paraId="55CF0C50" w14:textId="77777777" w:rsidR="001A5292" w:rsidRPr="00B01C8A" w:rsidRDefault="001A5292">
            <w:pPr>
              <w:rPr>
                <w:rFonts w:asciiTheme="minorHAnsi" w:hAnsiTheme="minorHAnsi"/>
                <w:sz w:val="24"/>
                <w:szCs w:val="24"/>
              </w:rPr>
            </w:pPr>
          </w:p>
        </w:tc>
        <w:tc>
          <w:tcPr>
            <w:tcW w:w="0" w:type="auto"/>
            <w:gridSpan w:val="4"/>
            <w:tcBorders>
              <w:top w:val="thick" w:sz="0" w:space="0" w:color="000000"/>
              <w:bottom w:val="thick" w:sz="0" w:space="0" w:color="000000"/>
            </w:tcBorders>
          </w:tcPr>
          <w:p w14:paraId="03182AD0" w14:textId="37393035" w:rsidR="001A5292" w:rsidRPr="00B01C8A" w:rsidRDefault="001A5292">
            <w:pPr>
              <w:jc w:val="center"/>
              <w:rPr>
                <w:rFonts w:asciiTheme="minorHAnsi" w:hAnsiTheme="minorHAnsi"/>
                <w:sz w:val="24"/>
                <w:szCs w:val="24"/>
              </w:rPr>
            </w:pPr>
          </w:p>
        </w:tc>
      </w:tr>
      <w:tr w:rsidR="001A5292" w:rsidRPr="00B01C8A" w14:paraId="6E2C4350" w14:textId="77777777" w:rsidTr="00E349F3">
        <w:tc>
          <w:tcPr>
            <w:tcW w:w="0" w:type="auto"/>
          </w:tcPr>
          <w:p w14:paraId="73737B65" w14:textId="77777777" w:rsidR="001A5292" w:rsidRPr="00B01C8A" w:rsidRDefault="001A529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3051CE60"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D66F5F1"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1F5F9D1"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47D838B"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Total</w:t>
            </w:r>
          </w:p>
        </w:tc>
      </w:tr>
      <w:tr w:rsidR="001A5292" w:rsidRPr="00B01C8A" w14:paraId="58DD547D" w14:textId="77777777" w:rsidTr="00E349F3">
        <w:tc>
          <w:tcPr>
            <w:tcW w:w="0" w:type="auto"/>
            <w:tcBorders>
              <w:bottom w:val="thick" w:sz="0" w:space="0" w:color="000000"/>
            </w:tcBorders>
          </w:tcPr>
          <w:p w14:paraId="331F4069" w14:textId="77777777" w:rsidR="001A5292" w:rsidRPr="00B01C8A" w:rsidRDefault="001A5292">
            <w:pPr>
              <w:jc w:val="center"/>
              <w:rPr>
                <w:rFonts w:asciiTheme="minorHAnsi" w:hAnsiTheme="minorHAnsi"/>
                <w:sz w:val="24"/>
                <w:szCs w:val="24"/>
              </w:rPr>
            </w:pPr>
          </w:p>
        </w:tc>
        <w:tc>
          <w:tcPr>
            <w:tcW w:w="0" w:type="auto"/>
            <w:tcBorders>
              <w:top w:val="thick" w:sz="0" w:space="0" w:color="000000"/>
              <w:bottom w:val="thick" w:sz="0" w:space="0" w:color="000000"/>
            </w:tcBorders>
          </w:tcPr>
          <w:p w14:paraId="50F6C8CC"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6820CFB"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638CEF9"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C6925D6"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r>
      <w:tr w:rsidR="001A5292" w:rsidRPr="00B01C8A" w14:paraId="13C3AC26" w14:textId="77777777" w:rsidTr="00E349F3">
        <w:tc>
          <w:tcPr>
            <w:tcW w:w="0" w:type="auto"/>
          </w:tcPr>
          <w:p w14:paraId="708DCCEE" w14:textId="0DA7791E" w:rsidR="001A5292" w:rsidRPr="00B01C8A" w:rsidRDefault="001A5292">
            <w:pPr>
              <w:rPr>
                <w:rFonts w:asciiTheme="minorHAnsi" w:hAnsiTheme="minorHAnsi"/>
                <w:sz w:val="24"/>
                <w:szCs w:val="24"/>
              </w:rPr>
            </w:pPr>
            <w:r w:rsidRPr="00B01C8A">
              <w:rPr>
                <w:rFonts w:asciiTheme="minorHAnsi" w:hAnsiTheme="minorHAnsi"/>
                <w:sz w:val="24"/>
                <w:szCs w:val="24"/>
              </w:rPr>
              <w:t>Yes</w:t>
            </w:r>
            <w:r w:rsidR="00C32F47" w:rsidRPr="00B01C8A">
              <w:rPr>
                <w:rFonts w:asciiTheme="minorHAnsi" w:hAnsiTheme="minorHAnsi"/>
                <w:sz w:val="24"/>
                <w:szCs w:val="24"/>
              </w:rPr>
              <w:t>, me</w:t>
            </w:r>
          </w:p>
        </w:tc>
        <w:tc>
          <w:tcPr>
            <w:tcW w:w="0" w:type="auto"/>
          </w:tcPr>
          <w:p w14:paraId="0AFBC3F8" w14:textId="3035088F" w:rsidR="001A5292" w:rsidRPr="00B01C8A" w:rsidRDefault="00C406A7">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7799BE28" w14:textId="02F6C99D" w:rsidR="001A5292" w:rsidRPr="00B01C8A" w:rsidRDefault="00C406A7">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60210628" w14:textId="563948D0" w:rsidR="001A5292" w:rsidRPr="00B01C8A" w:rsidRDefault="00C406A7">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6DF60FA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12</w:t>
            </w:r>
          </w:p>
        </w:tc>
      </w:tr>
      <w:tr w:rsidR="00C32F47" w:rsidRPr="00B01C8A" w14:paraId="53BB6BFA" w14:textId="77777777" w:rsidTr="00E349F3">
        <w:tc>
          <w:tcPr>
            <w:tcW w:w="0" w:type="auto"/>
          </w:tcPr>
          <w:p w14:paraId="198E3FB6" w14:textId="0F514C45" w:rsidR="00C32F47" w:rsidRPr="00B01C8A" w:rsidRDefault="00C32F47">
            <w:pPr>
              <w:rPr>
                <w:rFonts w:asciiTheme="minorHAnsi" w:hAnsiTheme="minorHAnsi"/>
                <w:sz w:val="24"/>
                <w:szCs w:val="24"/>
              </w:rPr>
            </w:pPr>
            <w:r w:rsidRPr="00B01C8A">
              <w:rPr>
                <w:rFonts w:asciiTheme="minorHAnsi" w:hAnsiTheme="minorHAnsi"/>
                <w:sz w:val="24"/>
                <w:szCs w:val="24"/>
              </w:rPr>
              <w:t>Yes, someone I know</w:t>
            </w:r>
          </w:p>
        </w:tc>
        <w:tc>
          <w:tcPr>
            <w:tcW w:w="0" w:type="auto"/>
          </w:tcPr>
          <w:p w14:paraId="012EE31E" w14:textId="3A5DDE8B" w:rsidR="00C32F47" w:rsidRPr="00B01C8A" w:rsidRDefault="00C406A7">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7ECB99A3" w14:textId="396431AC" w:rsidR="00C32F47" w:rsidRPr="00B01C8A" w:rsidRDefault="00C406A7">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63D1F4B4" w14:textId="4A909CA2" w:rsidR="00C32F47" w:rsidRPr="00B01C8A" w:rsidRDefault="00C406A7">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08A597C1" w14:textId="2FEED362" w:rsidR="00C32F47" w:rsidRPr="00B01C8A" w:rsidRDefault="00C406A7">
            <w:pPr>
              <w:jc w:val="right"/>
              <w:rPr>
                <w:rFonts w:asciiTheme="minorHAnsi" w:hAnsiTheme="minorHAnsi"/>
                <w:sz w:val="24"/>
                <w:szCs w:val="24"/>
              </w:rPr>
            </w:pPr>
            <w:r w:rsidRPr="00B01C8A">
              <w:rPr>
                <w:rFonts w:asciiTheme="minorHAnsi" w:hAnsiTheme="minorHAnsi"/>
                <w:sz w:val="24"/>
                <w:szCs w:val="24"/>
              </w:rPr>
              <w:t>29</w:t>
            </w:r>
          </w:p>
        </w:tc>
      </w:tr>
      <w:tr w:rsidR="00C32F47" w:rsidRPr="00B01C8A" w14:paraId="447126D7" w14:textId="77777777" w:rsidTr="00E349F3">
        <w:tc>
          <w:tcPr>
            <w:tcW w:w="0" w:type="auto"/>
          </w:tcPr>
          <w:p w14:paraId="0D16889B" w14:textId="49EFC49D" w:rsidR="00C32F47" w:rsidRPr="00B01C8A" w:rsidRDefault="00C32F47">
            <w:pPr>
              <w:rPr>
                <w:rFonts w:asciiTheme="minorHAnsi" w:hAnsiTheme="minorHAnsi"/>
                <w:sz w:val="24"/>
                <w:szCs w:val="24"/>
              </w:rPr>
            </w:pPr>
            <w:r w:rsidRPr="00B01C8A">
              <w:rPr>
                <w:rFonts w:asciiTheme="minorHAnsi" w:hAnsiTheme="minorHAnsi"/>
                <w:sz w:val="24"/>
                <w:szCs w:val="24"/>
              </w:rPr>
              <w:t>No</w:t>
            </w:r>
          </w:p>
        </w:tc>
        <w:tc>
          <w:tcPr>
            <w:tcW w:w="0" w:type="auto"/>
          </w:tcPr>
          <w:p w14:paraId="34835B7B" w14:textId="6B467627" w:rsidR="00C32F47" w:rsidRPr="00B01C8A" w:rsidRDefault="00C406A7">
            <w:pPr>
              <w:jc w:val="right"/>
              <w:rPr>
                <w:rFonts w:asciiTheme="minorHAnsi" w:hAnsiTheme="minorHAnsi"/>
                <w:sz w:val="24"/>
                <w:szCs w:val="24"/>
              </w:rPr>
            </w:pPr>
            <w:r w:rsidRPr="00B01C8A">
              <w:rPr>
                <w:rFonts w:asciiTheme="minorHAnsi" w:hAnsiTheme="minorHAnsi"/>
                <w:sz w:val="24"/>
                <w:szCs w:val="24"/>
              </w:rPr>
              <w:t>59</w:t>
            </w:r>
          </w:p>
        </w:tc>
        <w:tc>
          <w:tcPr>
            <w:tcW w:w="0" w:type="auto"/>
          </w:tcPr>
          <w:p w14:paraId="2E5947DD" w14:textId="7A1CCE5A" w:rsidR="00C32F47" w:rsidRPr="00B01C8A" w:rsidRDefault="00C32F47">
            <w:pPr>
              <w:jc w:val="right"/>
              <w:rPr>
                <w:rFonts w:asciiTheme="minorHAnsi" w:hAnsiTheme="minorHAnsi"/>
                <w:sz w:val="24"/>
                <w:szCs w:val="24"/>
              </w:rPr>
            </w:pPr>
            <w:r w:rsidRPr="00B01C8A">
              <w:rPr>
                <w:rFonts w:asciiTheme="minorHAnsi" w:hAnsiTheme="minorHAnsi"/>
                <w:sz w:val="24"/>
                <w:szCs w:val="24"/>
              </w:rPr>
              <w:t>62</w:t>
            </w:r>
          </w:p>
        </w:tc>
        <w:tc>
          <w:tcPr>
            <w:tcW w:w="0" w:type="auto"/>
          </w:tcPr>
          <w:p w14:paraId="3226BC62" w14:textId="37CAA03C" w:rsidR="00C32F47" w:rsidRPr="00B01C8A" w:rsidRDefault="00C32F47">
            <w:pPr>
              <w:jc w:val="right"/>
              <w:rPr>
                <w:rFonts w:asciiTheme="minorHAnsi" w:hAnsiTheme="minorHAnsi"/>
                <w:sz w:val="24"/>
                <w:szCs w:val="24"/>
              </w:rPr>
            </w:pPr>
            <w:r w:rsidRPr="00B01C8A">
              <w:rPr>
                <w:rFonts w:asciiTheme="minorHAnsi" w:hAnsiTheme="minorHAnsi"/>
                <w:sz w:val="24"/>
                <w:szCs w:val="24"/>
              </w:rPr>
              <w:t>71</w:t>
            </w:r>
          </w:p>
        </w:tc>
        <w:tc>
          <w:tcPr>
            <w:tcW w:w="0" w:type="auto"/>
          </w:tcPr>
          <w:p w14:paraId="1315BFF0" w14:textId="75B49FB4" w:rsidR="00C32F47" w:rsidRPr="00B01C8A" w:rsidRDefault="00C32F47">
            <w:pPr>
              <w:jc w:val="right"/>
              <w:rPr>
                <w:rFonts w:asciiTheme="minorHAnsi" w:hAnsiTheme="minorHAnsi"/>
                <w:sz w:val="24"/>
                <w:szCs w:val="24"/>
              </w:rPr>
            </w:pPr>
            <w:r w:rsidRPr="00B01C8A">
              <w:rPr>
                <w:rFonts w:asciiTheme="minorHAnsi" w:hAnsiTheme="minorHAnsi"/>
                <w:sz w:val="24"/>
                <w:szCs w:val="24"/>
              </w:rPr>
              <w:t>63</w:t>
            </w:r>
          </w:p>
        </w:tc>
      </w:tr>
      <w:tr w:rsidR="00C32F47" w:rsidRPr="00B01C8A" w14:paraId="266FD2CC" w14:textId="77777777" w:rsidTr="00E349F3">
        <w:tc>
          <w:tcPr>
            <w:tcW w:w="0" w:type="auto"/>
          </w:tcPr>
          <w:p w14:paraId="2CB36869" w14:textId="50122B97" w:rsidR="00C32F47" w:rsidRPr="00B01C8A" w:rsidRDefault="00C32F47">
            <w:pPr>
              <w:rPr>
                <w:rFonts w:asciiTheme="minorHAnsi" w:hAnsiTheme="minorHAnsi"/>
                <w:sz w:val="24"/>
                <w:szCs w:val="24"/>
              </w:rPr>
            </w:pPr>
            <w:r w:rsidRPr="00B01C8A">
              <w:rPr>
                <w:rFonts w:asciiTheme="minorHAnsi" w:hAnsiTheme="minorHAnsi"/>
                <w:sz w:val="24"/>
                <w:szCs w:val="24"/>
              </w:rPr>
              <w:t>DON’T KNOW</w:t>
            </w:r>
          </w:p>
        </w:tc>
        <w:tc>
          <w:tcPr>
            <w:tcW w:w="0" w:type="auto"/>
          </w:tcPr>
          <w:p w14:paraId="79B9507E" w14:textId="7E1F07C8" w:rsidR="00C32F47" w:rsidRPr="00B01C8A" w:rsidRDefault="00C32F4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551F57F" w14:textId="077A7F84" w:rsidR="00C32F47" w:rsidRPr="00B01C8A" w:rsidRDefault="00C32F4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443EF90" w14:textId="5FE5ED07" w:rsidR="00C32F47" w:rsidRPr="00B01C8A" w:rsidRDefault="00C32F4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D4A4CC3" w14:textId="12C30993" w:rsidR="00C32F47" w:rsidRPr="00B01C8A" w:rsidRDefault="00C32F47">
            <w:pPr>
              <w:jc w:val="right"/>
              <w:rPr>
                <w:rFonts w:asciiTheme="minorHAnsi" w:hAnsiTheme="minorHAnsi"/>
                <w:sz w:val="24"/>
                <w:szCs w:val="24"/>
              </w:rPr>
            </w:pPr>
            <w:r w:rsidRPr="00B01C8A">
              <w:rPr>
                <w:rFonts w:asciiTheme="minorHAnsi" w:hAnsiTheme="minorHAnsi"/>
                <w:sz w:val="24"/>
                <w:szCs w:val="24"/>
              </w:rPr>
              <w:t>*</w:t>
            </w:r>
          </w:p>
        </w:tc>
      </w:tr>
      <w:tr w:rsidR="00C32F47" w:rsidRPr="00B01C8A" w14:paraId="72A80CCF" w14:textId="77777777" w:rsidTr="00E349F3">
        <w:tc>
          <w:tcPr>
            <w:tcW w:w="0" w:type="auto"/>
          </w:tcPr>
          <w:p w14:paraId="0DD518DC" w14:textId="66DE4ED6" w:rsidR="00C32F47"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43275C0E" w14:textId="2D5FB5DA" w:rsidR="00C32F47" w:rsidRPr="00B01C8A" w:rsidRDefault="00C32F4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8035E66" w14:textId="4BD0309B" w:rsidR="00C32F47" w:rsidRPr="00B01C8A" w:rsidRDefault="00C32F4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4495CAE" w14:textId="0CE57DEF" w:rsidR="00C32F47" w:rsidRPr="00B01C8A" w:rsidRDefault="00C32F4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D7528B8" w14:textId="5B1CE236" w:rsidR="00C32F47" w:rsidRPr="00B01C8A" w:rsidRDefault="00C32F47">
            <w:pPr>
              <w:jc w:val="right"/>
              <w:rPr>
                <w:rFonts w:asciiTheme="minorHAnsi" w:hAnsiTheme="minorHAnsi"/>
                <w:sz w:val="24"/>
                <w:szCs w:val="24"/>
              </w:rPr>
            </w:pPr>
            <w:r w:rsidRPr="00B01C8A">
              <w:rPr>
                <w:rFonts w:asciiTheme="minorHAnsi" w:hAnsiTheme="minorHAnsi"/>
                <w:sz w:val="24"/>
                <w:szCs w:val="24"/>
              </w:rPr>
              <w:t>1</w:t>
            </w:r>
          </w:p>
        </w:tc>
      </w:tr>
      <w:tr w:rsidR="001A5292" w:rsidRPr="00B01C8A" w14:paraId="4B18A89A" w14:textId="77777777" w:rsidTr="00E349F3">
        <w:tc>
          <w:tcPr>
            <w:tcW w:w="0" w:type="auto"/>
          </w:tcPr>
          <w:p w14:paraId="29A10DB0" w14:textId="77777777" w:rsidR="001A5292" w:rsidRPr="00B01C8A" w:rsidRDefault="001A5292">
            <w:pPr>
              <w:rPr>
                <w:rFonts w:asciiTheme="minorHAnsi" w:hAnsiTheme="minorHAnsi"/>
                <w:sz w:val="24"/>
                <w:szCs w:val="24"/>
              </w:rPr>
            </w:pPr>
            <w:r w:rsidRPr="00B01C8A">
              <w:rPr>
                <w:rFonts w:asciiTheme="minorHAnsi" w:hAnsiTheme="minorHAnsi"/>
                <w:sz w:val="24"/>
                <w:szCs w:val="24"/>
              </w:rPr>
              <w:t>N</w:t>
            </w:r>
          </w:p>
        </w:tc>
        <w:tc>
          <w:tcPr>
            <w:tcW w:w="0" w:type="auto"/>
          </w:tcPr>
          <w:p w14:paraId="2296F51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1445A9F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F95E8BB"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50E27C6"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3,395</w:t>
            </w:r>
          </w:p>
        </w:tc>
      </w:tr>
    </w:tbl>
    <w:p w14:paraId="6B68DC52" w14:textId="76EE96C0" w:rsidR="00C406A7" w:rsidRDefault="00C406A7">
      <w:pPr>
        <w:rPr>
          <w:rFonts w:asciiTheme="minorHAnsi" w:hAnsiTheme="minorHAnsi"/>
          <w:sz w:val="24"/>
          <w:szCs w:val="24"/>
        </w:rPr>
      </w:pPr>
    </w:p>
    <w:p w14:paraId="3A1A3C89" w14:textId="77777777" w:rsidR="002006DE" w:rsidRPr="00B01C8A" w:rsidRDefault="002006DE">
      <w:pPr>
        <w:rPr>
          <w:rFonts w:asciiTheme="minorHAnsi" w:hAnsiTheme="minorHAnsi"/>
          <w:sz w:val="24"/>
          <w:szCs w:val="24"/>
        </w:rPr>
      </w:pPr>
    </w:p>
    <w:p w14:paraId="1787F0A1" w14:textId="30D93970" w:rsidR="001A5292" w:rsidRPr="004C1A5C" w:rsidRDefault="00C406A7" w:rsidP="00E349F3">
      <w:pPr>
        <w:rPr>
          <w:rFonts w:asciiTheme="minorHAnsi" w:hAnsiTheme="minorHAnsi"/>
          <w:b/>
          <w:sz w:val="24"/>
          <w:szCs w:val="24"/>
        </w:rPr>
      </w:pPr>
      <w:r w:rsidRPr="004C1A5C">
        <w:rPr>
          <w:rFonts w:asciiTheme="minorHAnsi" w:hAnsiTheme="minorHAnsi"/>
          <w:b/>
          <w:i/>
          <w:sz w:val="24"/>
          <w:szCs w:val="24"/>
        </w:rPr>
        <w:t xml:space="preserve">Q40. </w:t>
      </w:r>
      <w:r w:rsidR="001A5292" w:rsidRPr="004C1A5C">
        <w:rPr>
          <w:rFonts w:asciiTheme="minorHAnsi" w:hAnsiTheme="minorHAnsi"/>
          <w:b/>
          <w:i/>
          <w:sz w:val="24"/>
          <w:szCs w:val="24"/>
        </w:rPr>
        <w:t>Do you ever go out of your way to avoid contact with the police or other law enforcement?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1A5292" w:rsidRPr="00B01C8A" w14:paraId="747F382B" w14:textId="77777777" w:rsidTr="00E349F3">
        <w:tc>
          <w:tcPr>
            <w:tcW w:w="0" w:type="auto"/>
            <w:tcBorders>
              <w:top w:val="thick" w:sz="0" w:space="0" w:color="000000"/>
            </w:tcBorders>
          </w:tcPr>
          <w:p w14:paraId="55271C64" w14:textId="77777777" w:rsidR="001A5292" w:rsidRPr="00B01C8A" w:rsidRDefault="001A5292">
            <w:pPr>
              <w:rPr>
                <w:rFonts w:asciiTheme="minorHAnsi" w:hAnsiTheme="minorHAnsi"/>
                <w:sz w:val="24"/>
                <w:szCs w:val="24"/>
              </w:rPr>
            </w:pPr>
          </w:p>
        </w:tc>
        <w:tc>
          <w:tcPr>
            <w:tcW w:w="0" w:type="auto"/>
            <w:gridSpan w:val="4"/>
            <w:tcBorders>
              <w:top w:val="thick" w:sz="0" w:space="0" w:color="000000"/>
              <w:bottom w:val="thick" w:sz="0" w:space="0" w:color="000000"/>
            </w:tcBorders>
          </w:tcPr>
          <w:p w14:paraId="5879023E" w14:textId="27FB28F6" w:rsidR="001A5292" w:rsidRPr="00B01C8A" w:rsidRDefault="001A5292">
            <w:pPr>
              <w:jc w:val="center"/>
              <w:rPr>
                <w:rFonts w:asciiTheme="minorHAnsi" w:hAnsiTheme="minorHAnsi"/>
                <w:sz w:val="24"/>
                <w:szCs w:val="24"/>
              </w:rPr>
            </w:pPr>
          </w:p>
        </w:tc>
      </w:tr>
      <w:tr w:rsidR="001A5292" w:rsidRPr="00B01C8A" w14:paraId="3967FC10" w14:textId="77777777" w:rsidTr="00E349F3">
        <w:tc>
          <w:tcPr>
            <w:tcW w:w="0" w:type="auto"/>
          </w:tcPr>
          <w:p w14:paraId="4F9ACDB8" w14:textId="77777777" w:rsidR="001A5292" w:rsidRPr="00B01C8A" w:rsidRDefault="001A529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0D2EEAE"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71B2CBA"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88FB929"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CBF13D1"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Total</w:t>
            </w:r>
          </w:p>
        </w:tc>
      </w:tr>
      <w:tr w:rsidR="001A5292" w:rsidRPr="00B01C8A" w14:paraId="1880AE97" w14:textId="77777777" w:rsidTr="00E349F3">
        <w:tc>
          <w:tcPr>
            <w:tcW w:w="0" w:type="auto"/>
            <w:tcBorders>
              <w:bottom w:val="thick" w:sz="0" w:space="0" w:color="000000"/>
            </w:tcBorders>
          </w:tcPr>
          <w:p w14:paraId="653DC20F" w14:textId="77777777" w:rsidR="001A5292" w:rsidRPr="00B01C8A" w:rsidRDefault="001A5292">
            <w:pPr>
              <w:jc w:val="center"/>
              <w:rPr>
                <w:rFonts w:asciiTheme="minorHAnsi" w:hAnsiTheme="minorHAnsi"/>
                <w:sz w:val="24"/>
                <w:szCs w:val="24"/>
              </w:rPr>
            </w:pPr>
          </w:p>
        </w:tc>
        <w:tc>
          <w:tcPr>
            <w:tcW w:w="0" w:type="auto"/>
            <w:tcBorders>
              <w:top w:val="thick" w:sz="0" w:space="0" w:color="000000"/>
              <w:bottom w:val="thick" w:sz="0" w:space="0" w:color="000000"/>
            </w:tcBorders>
          </w:tcPr>
          <w:p w14:paraId="0D4AA7E6"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417CBFE"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FF993E9"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4AC13CE"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r>
      <w:tr w:rsidR="001A5292" w:rsidRPr="00B01C8A" w14:paraId="10218EE1" w14:textId="77777777" w:rsidTr="00E349F3">
        <w:tc>
          <w:tcPr>
            <w:tcW w:w="0" w:type="auto"/>
            <w:tcBorders>
              <w:top w:val="thick" w:sz="0" w:space="0" w:color="000000"/>
            </w:tcBorders>
          </w:tcPr>
          <w:p w14:paraId="1BB687C9" w14:textId="77777777" w:rsidR="001A5292" w:rsidRPr="00B01C8A" w:rsidRDefault="001A5292">
            <w:pPr>
              <w:rPr>
                <w:rFonts w:asciiTheme="minorHAnsi" w:hAnsiTheme="minorHAnsi"/>
                <w:sz w:val="24"/>
                <w:szCs w:val="24"/>
              </w:rPr>
            </w:pPr>
            <w:r w:rsidRPr="00B01C8A">
              <w:rPr>
                <w:rFonts w:asciiTheme="minorHAnsi" w:hAnsiTheme="minorHAnsi"/>
                <w:sz w:val="24"/>
                <w:szCs w:val="24"/>
              </w:rPr>
              <w:t>Always</w:t>
            </w:r>
          </w:p>
        </w:tc>
        <w:tc>
          <w:tcPr>
            <w:tcW w:w="0" w:type="auto"/>
            <w:tcBorders>
              <w:top w:val="thick" w:sz="0" w:space="0" w:color="000000"/>
            </w:tcBorders>
          </w:tcPr>
          <w:p w14:paraId="4483F4F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16</w:t>
            </w:r>
          </w:p>
        </w:tc>
        <w:tc>
          <w:tcPr>
            <w:tcW w:w="0" w:type="auto"/>
            <w:tcBorders>
              <w:top w:val="thick" w:sz="0" w:space="0" w:color="000000"/>
            </w:tcBorders>
          </w:tcPr>
          <w:p w14:paraId="1558DA5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15</w:t>
            </w:r>
          </w:p>
        </w:tc>
        <w:tc>
          <w:tcPr>
            <w:tcW w:w="0" w:type="auto"/>
            <w:tcBorders>
              <w:top w:val="thick" w:sz="0" w:space="0" w:color="000000"/>
            </w:tcBorders>
          </w:tcPr>
          <w:p w14:paraId="0CBCB05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9</w:t>
            </w:r>
          </w:p>
        </w:tc>
        <w:tc>
          <w:tcPr>
            <w:tcW w:w="0" w:type="auto"/>
            <w:tcBorders>
              <w:top w:val="thick" w:sz="0" w:space="0" w:color="000000"/>
            </w:tcBorders>
          </w:tcPr>
          <w:p w14:paraId="3DC6D68C"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14</w:t>
            </w:r>
          </w:p>
        </w:tc>
      </w:tr>
      <w:tr w:rsidR="001A5292" w:rsidRPr="00B01C8A" w14:paraId="62C12454" w14:textId="77777777" w:rsidTr="00E349F3">
        <w:tc>
          <w:tcPr>
            <w:tcW w:w="0" w:type="auto"/>
          </w:tcPr>
          <w:p w14:paraId="7273154B" w14:textId="77777777" w:rsidR="001A5292" w:rsidRPr="00B01C8A" w:rsidRDefault="001A5292">
            <w:pPr>
              <w:rPr>
                <w:rFonts w:asciiTheme="minorHAnsi" w:hAnsiTheme="minorHAnsi"/>
                <w:sz w:val="24"/>
                <w:szCs w:val="24"/>
              </w:rPr>
            </w:pPr>
            <w:r w:rsidRPr="00B01C8A">
              <w:rPr>
                <w:rFonts w:asciiTheme="minorHAnsi" w:hAnsiTheme="minorHAnsi"/>
                <w:sz w:val="24"/>
                <w:szCs w:val="24"/>
              </w:rPr>
              <w:t>Often</w:t>
            </w:r>
          </w:p>
        </w:tc>
        <w:tc>
          <w:tcPr>
            <w:tcW w:w="0" w:type="auto"/>
          </w:tcPr>
          <w:p w14:paraId="4404C9F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06C5F6E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739DEFC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0D03B847"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16</w:t>
            </w:r>
          </w:p>
        </w:tc>
      </w:tr>
      <w:tr w:rsidR="001A5292" w:rsidRPr="00B01C8A" w14:paraId="201C2AE6" w14:textId="77777777" w:rsidTr="00E349F3">
        <w:tc>
          <w:tcPr>
            <w:tcW w:w="0" w:type="auto"/>
          </w:tcPr>
          <w:p w14:paraId="269B8E9F"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Sometimes</w:t>
            </w:r>
          </w:p>
        </w:tc>
        <w:tc>
          <w:tcPr>
            <w:tcW w:w="0" w:type="auto"/>
          </w:tcPr>
          <w:p w14:paraId="38BB370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013A525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3575D52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047F3B8C"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28</w:t>
            </w:r>
          </w:p>
        </w:tc>
      </w:tr>
      <w:tr w:rsidR="001A5292" w:rsidRPr="00B01C8A" w14:paraId="786001BF" w14:textId="77777777" w:rsidTr="00E349F3">
        <w:tc>
          <w:tcPr>
            <w:tcW w:w="0" w:type="auto"/>
          </w:tcPr>
          <w:p w14:paraId="73A68681" w14:textId="77777777" w:rsidR="001A5292" w:rsidRPr="00B01C8A" w:rsidRDefault="001A5292">
            <w:pPr>
              <w:rPr>
                <w:rFonts w:asciiTheme="minorHAnsi" w:hAnsiTheme="minorHAnsi"/>
                <w:sz w:val="24"/>
                <w:szCs w:val="24"/>
              </w:rPr>
            </w:pPr>
            <w:r w:rsidRPr="00B01C8A">
              <w:rPr>
                <w:rFonts w:asciiTheme="minorHAnsi" w:hAnsiTheme="minorHAnsi"/>
                <w:sz w:val="24"/>
                <w:szCs w:val="24"/>
              </w:rPr>
              <w:t>Rarely</w:t>
            </w:r>
          </w:p>
        </w:tc>
        <w:tc>
          <w:tcPr>
            <w:tcW w:w="0" w:type="auto"/>
          </w:tcPr>
          <w:p w14:paraId="5682F19B"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787BB32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3C93E17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103C679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w:t>
            </w:r>
          </w:p>
        </w:tc>
      </w:tr>
      <w:tr w:rsidR="001A5292" w:rsidRPr="00B01C8A" w14:paraId="641C778B" w14:textId="77777777" w:rsidTr="00E349F3">
        <w:tc>
          <w:tcPr>
            <w:tcW w:w="0" w:type="auto"/>
          </w:tcPr>
          <w:p w14:paraId="162FE510" w14:textId="77777777" w:rsidR="001A5292" w:rsidRPr="00B01C8A" w:rsidRDefault="001A5292">
            <w:pPr>
              <w:rPr>
                <w:rFonts w:asciiTheme="minorHAnsi" w:hAnsiTheme="minorHAnsi"/>
                <w:sz w:val="24"/>
                <w:szCs w:val="24"/>
              </w:rPr>
            </w:pPr>
            <w:r w:rsidRPr="00B01C8A">
              <w:rPr>
                <w:rFonts w:asciiTheme="minorHAnsi" w:hAnsiTheme="minorHAnsi"/>
                <w:sz w:val="24"/>
                <w:szCs w:val="24"/>
              </w:rPr>
              <w:t>Never</w:t>
            </w:r>
          </w:p>
        </w:tc>
        <w:tc>
          <w:tcPr>
            <w:tcW w:w="0" w:type="auto"/>
          </w:tcPr>
          <w:p w14:paraId="46736736"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544B58A2"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69942CC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74866D4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24</w:t>
            </w:r>
          </w:p>
        </w:tc>
      </w:tr>
      <w:tr w:rsidR="001A5292" w:rsidRPr="00B01C8A" w14:paraId="17337878" w14:textId="77777777" w:rsidTr="00E349F3">
        <w:tc>
          <w:tcPr>
            <w:tcW w:w="0" w:type="auto"/>
          </w:tcPr>
          <w:p w14:paraId="3322F579" w14:textId="1100ABF4" w:rsidR="001A529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5F3004F6" w14:textId="7B63B82E"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03B41A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C53BB22" w14:textId="2EC6D5DA"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33EB1B1" w14:textId="2B18AB70"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r>
      <w:tr w:rsidR="001A5292" w:rsidRPr="00B01C8A" w14:paraId="6E397AA4" w14:textId="77777777" w:rsidTr="00E349F3">
        <w:tc>
          <w:tcPr>
            <w:tcW w:w="0" w:type="auto"/>
          </w:tcPr>
          <w:p w14:paraId="3FA734DD" w14:textId="77777777" w:rsidR="001A5292" w:rsidRPr="00B01C8A" w:rsidRDefault="001A5292">
            <w:pPr>
              <w:rPr>
                <w:rFonts w:asciiTheme="minorHAnsi" w:hAnsiTheme="minorHAnsi"/>
                <w:sz w:val="24"/>
                <w:szCs w:val="24"/>
              </w:rPr>
            </w:pPr>
            <w:r w:rsidRPr="00B01C8A">
              <w:rPr>
                <w:rFonts w:asciiTheme="minorHAnsi" w:hAnsiTheme="minorHAnsi"/>
                <w:sz w:val="24"/>
                <w:szCs w:val="24"/>
              </w:rPr>
              <w:t>N</w:t>
            </w:r>
          </w:p>
        </w:tc>
        <w:tc>
          <w:tcPr>
            <w:tcW w:w="0" w:type="auto"/>
          </w:tcPr>
          <w:p w14:paraId="0CA3D1F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03B99AE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0277C0D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72EECA6"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3,395</w:t>
            </w:r>
          </w:p>
        </w:tc>
      </w:tr>
    </w:tbl>
    <w:p w14:paraId="2E22CA5C" w14:textId="77777777" w:rsidR="001A5292" w:rsidRPr="00B01C8A" w:rsidRDefault="001A5292">
      <w:pPr>
        <w:rPr>
          <w:rFonts w:asciiTheme="minorHAnsi" w:hAnsiTheme="minorHAnsi"/>
          <w:sz w:val="24"/>
          <w:szCs w:val="24"/>
        </w:rPr>
      </w:pPr>
    </w:p>
    <w:p w14:paraId="4011151A" w14:textId="187D5D13" w:rsidR="001A5292" w:rsidRPr="004C1A5C" w:rsidRDefault="00C406A7" w:rsidP="00E349F3">
      <w:pPr>
        <w:rPr>
          <w:rFonts w:asciiTheme="minorHAnsi" w:hAnsiTheme="minorHAnsi"/>
          <w:b/>
          <w:sz w:val="24"/>
          <w:szCs w:val="24"/>
        </w:rPr>
      </w:pPr>
      <w:r w:rsidRPr="004C1A5C">
        <w:rPr>
          <w:rFonts w:asciiTheme="minorHAnsi" w:hAnsiTheme="minorHAnsi"/>
          <w:b/>
          <w:i/>
          <w:sz w:val="24"/>
          <w:szCs w:val="24"/>
        </w:rPr>
        <w:lastRenderedPageBreak/>
        <w:t xml:space="preserve">Q41. </w:t>
      </w:r>
      <w:r w:rsidR="001A5292" w:rsidRPr="004C1A5C">
        <w:rPr>
          <w:rFonts w:asciiTheme="minorHAnsi" w:hAnsiTheme="minorHAnsi"/>
          <w:b/>
          <w:i/>
          <w:sz w:val="24"/>
          <w:szCs w:val="24"/>
        </w:rPr>
        <w:t>Here are some policy changes that have been suggested to help prevent police violence against civilians. For each one, please tell me whether you support or oppose the policy change. Requiring on-duty police officers to wear video cameras that would record their interactions with the public as they occur.</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1A5292" w:rsidRPr="00B01C8A" w14:paraId="6E3FC7A2" w14:textId="77777777" w:rsidTr="00E349F3">
        <w:tc>
          <w:tcPr>
            <w:tcW w:w="0" w:type="auto"/>
            <w:tcBorders>
              <w:top w:val="thick" w:sz="0" w:space="0" w:color="000000"/>
            </w:tcBorders>
          </w:tcPr>
          <w:p w14:paraId="6A635425" w14:textId="77777777" w:rsidR="001A5292" w:rsidRPr="00B01C8A" w:rsidRDefault="001A5292">
            <w:pPr>
              <w:rPr>
                <w:rFonts w:asciiTheme="minorHAnsi" w:hAnsiTheme="minorHAnsi"/>
                <w:sz w:val="24"/>
                <w:szCs w:val="24"/>
              </w:rPr>
            </w:pPr>
          </w:p>
        </w:tc>
        <w:tc>
          <w:tcPr>
            <w:tcW w:w="0" w:type="auto"/>
            <w:gridSpan w:val="4"/>
            <w:tcBorders>
              <w:top w:val="thick" w:sz="0" w:space="0" w:color="000000"/>
              <w:bottom w:val="thick" w:sz="0" w:space="0" w:color="000000"/>
            </w:tcBorders>
          </w:tcPr>
          <w:p w14:paraId="7F9FF723" w14:textId="695F38AF" w:rsidR="001A5292" w:rsidRPr="00B01C8A" w:rsidRDefault="001A5292">
            <w:pPr>
              <w:jc w:val="center"/>
              <w:rPr>
                <w:rFonts w:asciiTheme="minorHAnsi" w:hAnsiTheme="minorHAnsi"/>
                <w:sz w:val="24"/>
                <w:szCs w:val="24"/>
              </w:rPr>
            </w:pPr>
          </w:p>
        </w:tc>
      </w:tr>
      <w:tr w:rsidR="001A5292" w:rsidRPr="00B01C8A" w14:paraId="66E1894D" w14:textId="77777777" w:rsidTr="00E349F3">
        <w:tc>
          <w:tcPr>
            <w:tcW w:w="0" w:type="auto"/>
          </w:tcPr>
          <w:p w14:paraId="1FDA768F" w14:textId="77777777" w:rsidR="001A5292" w:rsidRPr="00B01C8A" w:rsidRDefault="001A529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1B030439"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5DC5C1FE"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6B00B76"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AB46DB5"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Total</w:t>
            </w:r>
          </w:p>
        </w:tc>
      </w:tr>
      <w:tr w:rsidR="001A5292" w:rsidRPr="00B01C8A" w14:paraId="2D2D1624" w14:textId="77777777" w:rsidTr="00E349F3">
        <w:tc>
          <w:tcPr>
            <w:tcW w:w="0" w:type="auto"/>
            <w:tcBorders>
              <w:bottom w:val="thick" w:sz="0" w:space="0" w:color="000000"/>
            </w:tcBorders>
          </w:tcPr>
          <w:p w14:paraId="755D32ED" w14:textId="77777777" w:rsidR="001A5292" w:rsidRPr="00B01C8A" w:rsidRDefault="001A5292">
            <w:pPr>
              <w:jc w:val="center"/>
              <w:rPr>
                <w:rFonts w:asciiTheme="minorHAnsi" w:hAnsiTheme="minorHAnsi"/>
                <w:sz w:val="24"/>
                <w:szCs w:val="24"/>
              </w:rPr>
            </w:pPr>
          </w:p>
        </w:tc>
        <w:tc>
          <w:tcPr>
            <w:tcW w:w="0" w:type="auto"/>
            <w:tcBorders>
              <w:top w:val="thick" w:sz="0" w:space="0" w:color="000000"/>
              <w:bottom w:val="thick" w:sz="0" w:space="0" w:color="000000"/>
            </w:tcBorders>
          </w:tcPr>
          <w:p w14:paraId="137793C7"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D6CFF80"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992B2E9"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BE64D37"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r>
      <w:tr w:rsidR="001A5292" w:rsidRPr="00B01C8A" w14:paraId="6ABF97B8" w14:textId="77777777" w:rsidTr="00E349F3">
        <w:tc>
          <w:tcPr>
            <w:tcW w:w="0" w:type="auto"/>
            <w:tcBorders>
              <w:top w:val="thick" w:sz="0" w:space="0" w:color="000000"/>
            </w:tcBorders>
          </w:tcPr>
          <w:p w14:paraId="35B730C8"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support</w:t>
            </w:r>
          </w:p>
        </w:tc>
        <w:tc>
          <w:tcPr>
            <w:tcW w:w="0" w:type="auto"/>
            <w:tcBorders>
              <w:top w:val="thick" w:sz="0" w:space="0" w:color="000000"/>
            </w:tcBorders>
          </w:tcPr>
          <w:p w14:paraId="4FD729F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70</w:t>
            </w:r>
          </w:p>
        </w:tc>
        <w:tc>
          <w:tcPr>
            <w:tcW w:w="0" w:type="auto"/>
            <w:tcBorders>
              <w:top w:val="thick" w:sz="0" w:space="0" w:color="000000"/>
            </w:tcBorders>
          </w:tcPr>
          <w:p w14:paraId="0C72DE1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56</w:t>
            </w:r>
          </w:p>
        </w:tc>
        <w:tc>
          <w:tcPr>
            <w:tcW w:w="0" w:type="auto"/>
            <w:tcBorders>
              <w:top w:val="thick" w:sz="0" w:space="0" w:color="000000"/>
            </w:tcBorders>
          </w:tcPr>
          <w:p w14:paraId="2DBF435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49</w:t>
            </w:r>
          </w:p>
        </w:tc>
        <w:tc>
          <w:tcPr>
            <w:tcW w:w="0" w:type="auto"/>
            <w:tcBorders>
              <w:top w:val="thick" w:sz="0" w:space="0" w:color="000000"/>
            </w:tcBorders>
          </w:tcPr>
          <w:p w14:paraId="1D874DC7"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61</w:t>
            </w:r>
          </w:p>
        </w:tc>
      </w:tr>
      <w:tr w:rsidR="001A5292" w:rsidRPr="00B01C8A" w14:paraId="21DD6CEC" w14:textId="77777777" w:rsidTr="00E349F3">
        <w:tc>
          <w:tcPr>
            <w:tcW w:w="0" w:type="auto"/>
          </w:tcPr>
          <w:p w14:paraId="532C522C"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support</w:t>
            </w:r>
          </w:p>
        </w:tc>
        <w:tc>
          <w:tcPr>
            <w:tcW w:w="0" w:type="auto"/>
          </w:tcPr>
          <w:p w14:paraId="6659442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0997F0F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2504366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36</w:t>
            </w:r>
          </w:p>
        </w:tc>
        <w:tc>
          <w:tcPr>
            <w:tcW w:w="0" w:type="auto"/>
          </w:tcPr>
          <w:p w14:paraId="2DA8053B"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26</w:t>
            </w:r>
          </w:p>
        </w:tc>
      </w:tr>
      <w:tr w:rsidR="001A5292" w:rsidRPr="00B01C8A" w14:paraId="6491B510" w14:textId="77777777" w:rsidTr="00E349F3">
        <w:tc>
          <w:tcPr>
            <w:tcW w:w="0" w:type="auto"/>
          </w:tcPr>
          <w:p w14:paraId="46A84DF6"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oppose</w:t>
            </w:r>
          </w:p>
        </w:tc>
        <w:tc>
          <w:tcPr>
            <w:tcW w:w="0" w:type="auto"/>
          </w:tcPr>
          <w:p w14:paraId="41C3A0F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09042D2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00460FB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1AD47B7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9</w:t>
            </w:r>
          </w:p>
        </w:tc>
      </w:tr>
      <w:tr w:rsidR="001A5292" w:rsidRPr="00B01C8A" w14:paraId="4F9B795D" w14:textId="77777777" w:rsidTr="00E349F3">
        <w:tc>
          <w:tcPr>
            <w:tcW w:w="0" w:type="auto"/>
          </w:tcPr>
          <w:p w14:paraId="44DC0273"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oppose</w:t>
            </w:r>
          </w:p>
        </w:tc>
        <w:tc>
          <w:tcPr>
            <w:tcW w:w="0" w:type="auto"/>
          </w:tcPr>
          <w:p w14:paraId="4756D53C"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93F485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3BC83BBB"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0BA838E6"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w:t>
            </w:r>
          </w:p>
        </w:tc>
      </w:tr>
      <w:tr w:rsidR="001A5292" w:rsidRPr="00B01C8A" w14:paraId="3C53AF53" w14:textId="77777777" w:rsidTr="00E349F3">
        <w:tc>
          <w:tcPr>
            <w:tcW w:w="0" w:type="auto"/>
          </w:tcPr>
          <w:p w14:paraId="1A8BCC44" w14:textId="38F9A5E4" w:rsidR="001A529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0027FA44" w14:textId="31B1C550"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8B8A09A" w14:textId="5EECF262"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DF5F9A0" w14:textId="137E15CE"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0767AD9" w14:textId="031AB314"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r>
      <w:tr w:rsidR="001A5292" w:rsidRPr="00B01C8A" w14:paraId="3A5F553F" w14:textId="77777777" w:rsidTr="00E349F3">
        <w:tc>
          <w:tcPr>
            <w:tcW w:w="0" w:type="auto"/>
          </w:tcPr>
          <w:p w14:paraId="41D96E45" w14:textId="77777777" w:rsidR="001A5292" w:rsidRPr="00B01C8A" w:rsidRDefault="001A5292">
            <w:pPr>
              <w:rPr>
                <w:rFonts w:asciiTheme="minorHAnsi" w:hAnsiTheme="minorHAnsi"/>
                <w:sz w:val="24"/>
                <w:szCs w:val="24"/>
              </w:rPr>
            </w:pPr>
            <w:r w:rsidRPr="00B01C8A">
              <w:rPr>
                <w:rFonts w:asciiTheme="minorHAnsi" w:hAnsiTheme="minorHAnsi"/>
                <w:sz w:val="24"/>
                <w:szCs w:val="24"/>
              </w:rPr>
              <w:t>N</w:t>
            </w:r>
          </w:p>
        </w:tc>
        <w:tc>
          <w:tcPr>
            <w:tcW w:w="0" w:type="auto"/>
          </w:tcPr>
          <w:p w14:paraId="4D681B2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2DE61842"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6F3D7032"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3060E4D"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3,395</w:t>
            </w:r>
          </w:p>
        </w:tc>
      </w:tr>
    </w:tbl>
    <w:p w14:paraId="76563158" w14:textId="0EE9E7A4" w:rsidR="001A5292" w:rsidRDefault="001A5292">
      <w:pPr>
        <w:rPr>
          <w:rFonts w:asciiTheme="minorHAnsi" w:hAnsiTheme="minorHAnsi"/>
          <w:sz w:val="24"/>
          <w:szCs w:val="24"/>
        </w:rPr>
      </w:pPr>
    </w:p>
    <w:p w14:paraId="3E683115" w14:textId="77777777" w:rsidR="002006DE" w:rsidRPr="00B01C8A" w:rsidRDefault="002006DE">
      <w:pPr>
        <w:rPr>
          <w:rFonts w:asciiTheme="minorHAnsi" w:hAnsiTheme="minorHAnsi"/>
          <w:sz w:val="24"/>
          <w:szCs w:val="24"/>
        </w:rPr>
      </w:pPr>
    </w:p>
    <w:p w14:paraId="26D8C9A3" w14:textId="1C685E26" w:rsidR="001A5292" w:rsidRPr="004C1A5C" w:rsidRDefault="00C406A7" w:rsidP="00E349F3">
      <w:pPr>
        <w:rPr>
          <w:rFonts w:asciiTheme="minorHAnsi" w:hAnsiTheme="minorHAnsi"/>
          <w:b/>
          <w:sz w:val="24"/>
          <w:szCs w:val="24"/>
        </w:rPr>
      </w:pPr>
      <w:r w:rsidRPr="004C1A5C">
        <w:rPr>
          <w:rFonts w:asciiTheme="minorHAnsi" w:hAnsiTheme="minorHAnsi"/>
          <w:b/>
          <w:i/>
          <w:sz w:val="24"/>
          <w:szCs w:val="24"/>
        </w:rPr>
        <w:t xml:space="preserve">Q42. </w:t>
      </w:r>
      <w:r w:rsidR="001A5292" w:rsidRPr="004C1A5C">
        <w:rPr>
          <w:rFonts w:asciiTheme="minorHAnsi" w:hAnsiTheme="minorHAnsi"/>
          <w:b/>
          <w:i/>
          <w:sz w:val="24"/>
          <w:szCs w:val="24"/>
        </w:rPr>
        <w:t>Here are some policy changes that have been suggested to help prevent police violence against civilians. For each one, please tell me whether you support or oppose the policy change. Making it more difficult to put people in jail for minor violations like failing to pay a traffic ticket.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1A5292" w:rsidRPr="00B01C8A" w14:paraId="07143E52" w14:textId="77777777" w:rsidTr="00E349F3">
        <w:tc>
          <w:tcPr>
            <w:tcW w:w="0" w:type="auto"/>
            <w:tcBorders>
              <w:top w:val="thick" w:sz="0" w:space="0" w:color="000000"/>
            </w:tcBorders>
          </w:tcPr>
          <w:p w14:paraId="65BC3F64" w14:textId="77777777" w:rsidR="001A5292" w:rsidRPr="00B01C8A" w:rsidRDefault="001A5292">
            <w:pPr>
              <w:rPr>
                <w:rFonts w:asciiTheme="minorHAnsi" w:hAnsiTheme="minorHAnsi"/>
                <w:sz w:val="24"/>
                <w:szCs w:val="24"/>
              </w:rPr>
            </w:pPr>
          </w:p>
        </w:tc>
        <w:tc>
          <w:tcPr>
            <w:tcW w:w="0" w:type="auto"/>
            <w:gridSpan w:val="4"/>
            <w:tcBorders>
              <w:top w:val="thick" w:sz="0" w:space="0" w:color="000000"/>
              <w:bottom w:val="thick" w:sz="0" w:space="0" w:color="000000"/>
            </w:tcBorders>
          </w:tcPr>
          <w:p w14:paraId="01D8C81F" w14:textId="050E912E" w:rsidR="001A5292" w:rsidRPr="00B01C8A" w:rsidRDefault="001A5292">
            <w:pPr>
              <w:jc w:val="center"/>
              <w:rPr>
                <w:rFonts w:asciiTheme="minorHAnsi" w:hAnsiTheme="minorHAnsi"/>
                <w:sz w:val="24"/>
                <w:szCs w:val="24"/>
              </w:rPr>
            </w:pPr>
          </w:p>
        </w:tc>
      </w:tr>
      <w:tr w:rsidR="001A5292" w:rsidRPr="00B01C8A" w14:paraId="55579AB8" w14:textId="77777777" w:rsidTr="00E349F3">
        <w:tc>
          <w:tcPr>
            <w:tcW w:w="0" w:type="auto"/>
          </w:tcPr>
          <w:p w14:paraId="2EA781C5" w14:textId="77777777" w:rsidR="001A5292" w:rsidRPr="00B01C8A" w:rsidRDefault="001A529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6B2A1BF6"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97F8B73"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D15A7F3"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02D8E1B5"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Total</w:t>
            </w:r>
          </w:p>
        </w:tc>
      </w:tr>
      <w:tr w:rsidR="001A5292" w:rsidRPr="00B01C8A" w14:paraId="5B7269E9" w14:textId="77777777" w:rsidTr="00E349F3">
        <w:tc>
          <w:tcPr>
            <w:tcW w:w="0" w:type="auto"/>
            <w:tcBorders>
              <w:bottom w:val="thick" w:sz="0" w:space="0" w:color="000000"/>
            </w:tcBorders>
          </w:tcPr>
          <w:p w14:paraId="1CD76701" w14:textId="77777777" w:rsidR="001A5292" w:rsidRPr="00B01C8A" w:rsidRDefault="001A5292">
            <w:pPr>
              <w:jc w:val="center"/>
              <w:rPr>
                <w:rFonts w:asciiTheme="minorHAnsi" w:hAnsiTheme="minorHAnsi"/>
                <w:sz w:val="24"/>
                <w:szCs w:val="24"/>
              </w:rPr>
            </w:pPr>
          </w:p>
        </w:tc>
        <w:tc>
          <w:tcPr>
            <w:tcW w:w="0" w:type="auto"/>
            <w:tcBorders>
              <w:top w:val="thick" w:sz="0" w:space="0" w:color="000000"/>
              <w:bottom w:val="thick" w:sz="0" w:space="0" w:color="000000"/>
            </w:tcBorders>
          </w:tcPr>
          <w:p w14:paraId="0E9759E6"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F60796F"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31F8FF6"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CE294C7"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r>
      <w:tr w:rsidR="001A5292" w:rsidRPr="00B01C8A" w14:paraId="070B4ED3" w14:textId="77777777" w:rsidTr="00E349F3">
        <w:tc>
          <w:tcPr>
            <w:tcW w:w="0" w:type="auto"/>
            <w:tcBorders>
              <w:top w:val="thick" w:sz="0" w:space="0" w:color="000000"/>
            </w:tcBorders>
          </w:tcPr>
          <w:p w14:paraId="4F5604C2"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support</w:t>
            </w:r>
          </w:p>
        </w:tc>
        <w:tc>
          <w:tcPr>
            <w:tcW w:w="0" w:type="auto"/>
            <w:tcBorders>
              <w:top w:val="thick" w:sz="0" w:space="0" w:color="000000"/>
            </w:tcBorders>
          </w:tcPr>
          <w:p w14:paraId="32015CA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57</w:t>
            </w:r>
          </w:p>
        </w:tc>
        <w:tc>
          <w:tcPr>
            <w:tcW w:w="0" w:type="auto"/>
            <w:tcBorders>
              <w:top w:val="thick" w:sz="0" w:space="0" w:color="000000"/>
            </w:tcBorders>
          </w:tcPr>
          <w:p w14:paraId="794BFB6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42</w:t>
            </w:r>
          </w:p>
        </w:tc>
        <w:tc>
          <w:tcPr>
            <w:tcW w:w="0" w:type="auto"/>
            <w:tcBorders>
              <w:top w:val="thick" w:sz="0" w:space="0" w:color="000000"/>
            </w:tcBorders>
          </w:tcPr>
          <w:p w14:paraId="72F9B4D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w:t>
            </w:r>
          </w:p>
        </w:tc>
        <w:tc>
          <w:tcPr>
            <w:tcW w:w="0" w:type="auto"/>
            <w:tcBorders>
              <w:top w:val="thick" w:sz="0" w:space="0" w:color="000000"/>
            </w:tcBorders>
          </w:tcPr>
          <w:p w14:paraId="709B0B3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47</w:t>
            </w:r>
          </w:p>
        </w:tc>
      </w:tr>
      <w:tr w:rsidR="001A5292" w:rsidRPr="00B01C8A" w14:paraId="075FA8D3" w14:textId="77777777" w:rsidTr="00E349F3">
        <w:tc>
          <w:tcPr>
            <w:tcW w:w="0" w:type="auto"/>
          </w:tcPr>
          <w:p w14:paraId="57DBAD86"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support</w:t>
            </w:r>
          </w:p>
        </w:tc>
        <w:tc>
          <w:tcPr>
            <w:tcW w:w="0" w:type="auto"/>
          </w:tcPr>
          <w:p w14:paraId="219CC25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15D8B3E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357ADAD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42</w:t>
            </w:r>
          </w:p>
        </w:tc>
        <w:tc>
          <w:tcPr>
            <w:tcW w:w="0" w:type="auto"/>
          </w:tcPr>
          <w:p w14:paraId="452A6B3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w:t>
            </w:r>
          </w:p>
        </w:tc>
      </w:tr>
      <w:tr w:rsidR="001A5292" w:rsidRPr="00B01C8A" w14:paraId="707561F6" w14:textId="77777777" w:rsidTr="00E349F3">
        <w:tc>
          <w:tcPr>
            <w:tcW w:w="0" w:type="auto"/>
          </w:tcPr>
          <w:p w14:paraId="7BDC4E96"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oppose</w:t>
            </w:r>
          </w:p>
        </w:tc>
        <w:tc>
          <w:tcPr>
            <w:tcW w:w="0" w:type="auto"/>
          </w:tcPr>
          <w:p w14:paraId="4DBFC99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51A4FA9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412F870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575B9BD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15</w:t>
            </w:r>
          </w:p>
        </w:tc>
      </w:tr>
      <w:tr w:rsidR="001A5292" w:rsidRPr="00B01C8A" w14:paraId="75AE897F" w14:textId="77777777" w:rsidTr="00E349F3">
        <w:tc>
          <w:tcPr>
            <w:tcW w:w="0" w:type="auto"/>
          </w:tcPr>
          <w:p w14:paraId="623C0DAE"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oppose</w:t>
            </w:r>
          </w:p>
        </w:tc>
        <w:tc>
          <w:tcPr>
            <w:tcW w:w="0" w:type="auto"/>
          </w:tcPr>
          <w:p w14:paraId="34E5BB0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6C44EE2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2B72577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5C925AB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5</w:t>
            </w:r>
          </w:p>
        </w:tc>
      </w:tr>
      <w:tr w:rsidR="001A5292" w:rsidRPr="00B01C8A" w14:paraId="20049B2F" w14:textId="77777777" w:rsidTr="00E349F3">
        <w:tc>
          <w:tcPr>
            <w:tcW w:w="0" w:type="auto"/>
          </w:tcPr>
          <w:p w14:paraId="43DDD2BC" w14:textId="194DADD3" w:rsidR="001A529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2FEA4B0B"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A4DA92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0602ECB" w14:textId="400CB8BB"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4EFD67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r>
      <w:tr w:rsidR="001A5292" w:rsidRPr="00B01C8A" w14:paraId="4337DF5A" w14:textId="77777777" w:rsidTr="00E349F3">
        <w:tc>
          <w:tcPr>
            <w:tcW w:w="0" w:type="auto"/>
          </w:tcPr>
          <w:p w14:paraId="31650F5B" w14:textId="77777777" w:rsidR="001A5292" w:rsidRPr="00B01C8A" w:rsidRDefault="001A5292">
            <w:pPr>
              <w:rPr>
                <w:rFonts w:asciiTheme="minorHAnsi" w:hAnsiTheme="minorHAnsi"/>
                <w:sz w:val="24"/>
                <w:szCs w:val="24"/>
              </w:rPr>
            </w:pPr>
            <w:r w:rsidRPr="00B01C8A">
              <w:rPr>
                <w:rFonts w:asciiTheme="minorHAnsi" w:hAnsiTheme="minorHAnsi"/>
                <w:sz w:val="24"/>
                <w:szCs w:val="24"/>
              </w:rPr>
              <w:t>N</w:t>
            </w:r>
          </w:p>
        </w:tc>
        <w:tc>
          <w:tcPr>
            <w:tcW w:w="0" w:type="auto"/>
          </w:tcPr>
          <w:p w14:paraId="0D0AE03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7549574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19A5435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741420B6"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3,395</w:t>
            </w:r>
          </w:p>
        </w:tc>
      </w:tr>
    </w:tbl>
    <w:p w14:paraId="518055A3" w14:textId="3E2FB670" w:rsidR="001A5292" w:rsidRDefault="001A5292">
      <w:pPr>
        <w:rPr>
          <w:rFonts w:asciiTheme="minorHAnsi" w:hAnsiTheme="minorHAnsi"/>
          <w:sz w:val="24"/>
          <w:szCs w:val="24"/>
        </w:rPr>
      </w:pPr>
    </w:p>
    <w:p w14:paraId="4776CF4A" w14:textId="33FB133D" w:rsidR="002006DE" w:rsidRDefault="002006DE">
      <w:pPr>
        <w:rPr>
          <w:rFonts w:asciiTheme="minorHAnsi" w:hAnsiTheme="minorHAnsi"/>
          <w:sz w:val="24"/>
          <w:szCs w:val="24"/>
        </w:rPr>
      </w:pPr>
    </w:p>
    <w:p w14:paraId="421DDE55" w14:textId="0EE72E2F" w:rsidR="002006DE" w:rsidRDefault="002006DE">
      <w:pPr>
        <w:rPr>
          <w:rFonts w:asciiTheme="minorHAnsi" w:hAnsiTheme="minorHAnsi"/>
          <w:sz w:val="24"/>
          <w:szCs w:val="24"/>
        </w:rPr>
      </w:pPr>
    </w:p>
    <w:p w14:paraId="55E3899B" w14:textId="1522D28F" w:rsidR="002006DE" w:rsidRDefault="002006DE">
      <w:pPr>
        <w:rPr>
          <w:rFonts w:asciiTheme="minorHAnsi" w:hAnsiTheme="minorHAnsi"/>
          <w:sz w:val="24"/>
          <w:szCs w:val="24"/>
        </w:rPr>
      </w:pPr>
    </w:p>
    <w:p w14:paraId="73F463DB" w14:textId="01A7B356" w:rsidR="002006DE" w:rsidRDefault="002006DE">
      <w:pPr>
        <w:rPr>
          <w:rFonts w:asciiTheme="minorHAnsi" w:hAnsiTheme="minorHAnsi"/>
          <w:sz w:val="24"/>
          <w:szCs w:val="24"/>
        </w:rPr>
      </w:pPr>
    </w:p>
    <w:p w14:paraId="19979794" w14:textId="77777777" w:rsidR="002006DE" w:rsidRPr="00B01C8A" w:rsidRDefault="002006DE">
      <w:pPr>
        <w:rPr>
          <w:rFonts w:asciiTheme="minorHAnsi" w:hAnsiTheme="minorHAnsi"/>
          <w:sz w:val="24"/>
          <w:szCs w:val="24"/>
        </w:rPr>
      </w:pPr>
    </w:p>
    <w:p w14:paraId="2C9E01A2" w14:textId="6AF08CC7" w:rsidR="001A5292" w:rsidRPr="004C1A5C" w:rsidRDefault="00C406A7" w:rsidP="00E349F3">
      <w:pPr>
        <w:rPr>
          <w:rFonts w:asciiTheme="minorHAnsi" w:hAnsiTheme="minorHAnsi"/>
          <w:b/>
          <w:sz w:val="24"/>
          <w:szCs w:val="24"/>
        </w:rPr>
      </w:pPr>
      <w:r w:rsidRPr="004C1A5C">
        <w:rPr>
          <w:rFonts w:asciiTheme="minorHAnsi" w:hAnsiTheme="minorHAnsi"/>
          <w:b/>
          <w:i/>
          <w:sz w:val="24"/>
          <w:szCs w:val="24"/>
        </w:rPr>
        <w:lastRenderedPageBreak/>
        <w:t xml:space="preserve">Q43. </w:t>
      </w:r>
      <w:r w:rsidR="001A5292" w:rsidRPr="004C1A5C">
        <w:rPr>
          <w:rFonts w:asciiTheme="minorHAnsi" w:hAnsiTheme="minorHAnsi"/>
          <w:b/>
          <w:i/>
          <w:sz w:val="24"/>
          <w:szCs w:val="24"/>
        </w:rPr>
        <w:t>Here are some policy changes that have been suggested to help prevent police violence against civilians. For each one, please tell me whether you support or oppose the policy change. Putting police under the supervision of community accountability boards to give local residents an opportunity to influence policing strategies and hold local police accountable.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1A5292" w:rsidRPr="00B01C8A" w14:paraId="0AF45FA9" w14:textId="77777777" w:rsidTr="00E349F3">
        <w:tc>
          <w:tcPr>
            <w:tcW w:w="0" w:type="auto"/>
            <w:tcBorders>
              <w:top w:val="thick" w:sz="0" w:space="0" w:color="000000"/>
            </w:tcBorders>
          </w:tcPr>
          <w:p w14:paraId="44B17440" w14:textId="77777777" w:rsidR="001A5292" w:rsidRPr="00B01C8A" w:rsidRDefault="001A5292">
            <w:pPr>
              <w:rPr>
                <w:rFonts w:asciiTheme="minorHAnsi" w:hAnsiTheme="minorHAnsi"/>
                <w:sz w:val="24"/>
                <w:szCs w:val="24"/>
              </w:rPr>
            </w:pPr>
          </w:p>
        </w:tc>
        <w:tc>
          <w:tcPr>
            <w:tcW w:w="0" w:type="auto"/>
            <w:gridSpan w:val="4"/>
            <w:tcBorders>
              <w:top w:val="thick" w:sz="0" w:space="0" w:color="000000"/>
              <w:bottom w:val="thick" w:sz="0" w:space="0" w:color="000000"/>
            </w:tcBorders>
          </w:tcPr>
          <w:p w14:paraId="66C59144" w14:textId="1AE45201" w:rsidR="001A5292" w:rsidRPr="00B01C8A" w:rsidRDefault="001A5292">
            <w:pPr>
              <w:jc w:val="center"/>
              <w:rPr>
                <w:rFonts w:asciiTheme="minorHAnsi" w:hAnsiTheme="minorHAnsi"/>
                <w:sz w:val="24"/>
                <w:szCs w:val="24"/>
              </w:rPr>
            </w:pPr>
          </w:p>
        </w:tc>
      </w:tr>
      <w:tr w:rsidR="001A5292" w:rsidRPr="00B01C8A" w14:paraId="5BE33486" w14:textId="77777777" w:rsidTr="00E349F3">
        <w:tc>
          <w:tcPr>
            <w:tcW w:w="0" w:type="auto"/>
          </w:tcPr>
          <w:p w14:paraId="5C068B12" w14:textId="77777777" w:rsidR="001A5292" w:rsidRPr="00B01C8A" w:rsidRDefault="001A529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212169D"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AFA2A81"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A3D4373"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B51602B"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Total</w:t>
            </w:r>
          </w:p>
        </w:tc>
      </w:tr>
      <w:tr w:rsidR="001A5292" w:rsidRPr="00B01C8A" w14:paraId="016EF976" w14:textId="77777777" w:rsidTr="00E349F3">
        <w:tc>
          <w:tcPr>
            <w:tcW w:w="0" w:type="auto"/>
            <w:tcBorders>
              <w:bottom w:val="thick" w:sz="0" w:space="0" w:color="000000"/>
            </w:tcBorders>
          </w:tcPr>
          <w:p w14:paraId="3662EFE4" w14:textId="77777777" w:rsidR="001A5292" w:rsidRPr="00B01C8A" w:rsidRDefault="001A5292">
            <w:pPr>
              <w:jc w:val="center"/>
              <w:rPr>
                <w:rFonts w:asciiTheme="minorHAnsi" w:hAnsiTheme="minorHAnsi"/>
                <w:sz w:val="24"/>
                <w:szCs w:val="24"/>
              </w:rPr>
            </w:pPr>
          </w:p>
        </w:tc>
        <w:tc>
          <w:tcPr>
            <w:tcW w:w="0" w:type="auto"/>
            <w:tcBorders>
              <w:top w:val="thick" w:sz="0" w:space="0" w:color="000000"/>
              <w:bottom w:val="thick" w:sz="0" w:space="0" w:color="000000"/>
            </w:tcBorders>
          </w:tcPr>
          <w:p w14:paraId="0C99D74C"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4E52D72"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70D0FAE"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B1F78EC"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r>
      <w:tr w:rsidR="001A5292" w:rsidRPr="00B01C8A" w14:paraId="182D25D4" w14:textId="77777777" w:rsidTr="00E349F3">
        <w:tc>
          <w:tcPr>
            <w:tcW w:w="0" w:type="auto"/>
            <w:tcBorders>
              <w:top w:val="thick" w:sz="0" w:space="0" w:color="000000"/>
            </w:tcBorders>
          </w:tcPr>
          <w:p w14:paraId="1964E3EF"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support</w:t>
            </w:r>
          </w:p>
        </w:tc>
        <w:tc>
          <w:tcPr>
            <w:tcW w:w="0" w:type="auto"/>
            <w:tcBorders>
              <w:top w:val="thick" w:sz="0" w:space="0" w:color="000000"/>
            </w:tcBorders>
          </w:tcPr>
          <w:p w14:paraId="4E8906E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50</w:t>
            </w:r>
          </w:p>
        </w:tc>
        <w:tc>
          <w:tcPr>
            <w:tcW w:w="0" w:type="auto"/>
            <w:tcBorders>
              <w:top w:val="thick" w:sz="0" w:space="0" w:color="000000"/>
            </w:tcBorders>
          </w:tcPr>
          <w:p w14:paraId="79DB221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38</w:t>
            </w:r>
          </w:p>
        </w:tc>
        <w:tc>
          <w:tcPr>
            <w:tcW w:w="0" w:type="auto"/>
            <w:tcBorders>
              <w:top w:val="thick" w:sz="0" w:space="0" w:color="000000"/>
            </w:tcBorders>
          </w:tcPr>
          <w:p w14:paraId="66B80E9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23</w:t>
            </w:r>
          </w:p>
        </w:tc>
        <w:tc>
          <w:tcPr>
            <w:tcW w:w="0" w:type="auto"/>
            <w:tcBorders>
              <w:top w:val="thick" w:sz="0" w:space="0" w:color="000000"/>
            </w:tcBorders>
          </w:tcPr>
          <w:p w14:paraId="3E13C9A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39</w:t>
            </w:r>
          </w:p>
        </w:tc>
      </w:tr>
      <w:tr w:rsidR="001A5292" w:rsidRPr="00B01C8A" w14:paraId="645F9254" w14:textId="77777777" w:rsidTr="00E349F3">
        <w:tc>
          <w:tcPr>
            <w:tcW w:w="0" w:type="auto"/>
          </w:tcPr>
          <w:p w14:paraId="1710F508"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support</w:t>
            </w:r>
          </w:p>
        </w:tc>
        <w:tc>
          <w:tcPr>
            <w:tcW w:w="0" w:type="auto"/>
          </w:tcPr>
          <w:p w14:paraId="0095048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6FDB99F7"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56AE7A4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43</w:t>
            </w:r>
          </w:p>
        </w:tc>
        <w:tc>
          <w:tcPr>
            <w:tcW w:w="0" w:type="auto"/>
          </w:tcPr>
          <w:p w14:paraId="7E963AED"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36</w:t>
            </w:r>
          </w:p>
        </w:tc>
      </w:tr>
      <w:tr w:rsidR="001A5292" w:rsidRPr="00B01C8A" w14:paraId="2AC90365" w14:textId="77777777" w:rsidTr="00E349F3">
        <w:tc>
          <w:tcPr>
            <w:tcW w:w="0" w:type="auto"/>
          </w:tcPr>
          <w:p w14:paraId="417D80A6"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oppose</w:t>
            </w:r>
          </w:p>
        </w:tc>
        <w:tc>
          <w:tcPr>
            <w:tcW w:w="0" w:type="auto"/>
          </w:tcPr>
          <w:p w14:paraId="06BD3BD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24AE8C2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22</w:t>
            </w:r>
          </w:p>
        </w:tc>
        <w:tc>
          <w:tcPr>
            <w:tcW w:w="0" w:type="auto"/>
          </w:tcPr>
          <w:p w14:paraId="5743086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22</w:t>
            </w:r>
          </w:p>
        </w:tc>
        <w:tc>
          <w:tcPr>
            <w:tcW w:w="0" w:type="auto"/>
          </w:tcPr>
          <w:p w14:paraId="41A67AFD"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18</w:t>
            </w:r>
          </w:p>
        </w:tc>
      </w:tr>
      <w:tr w:rsidR="001A5292" w:rsidRPr="00B01C8A" w14:paraId="3D064227" w14:textId="77777777" w:rsidTr="00E349F3">
        <w:tc>
          <w:tcPr>
            <w:tcW w:w="0" w:type="auto"/>
          </w:tcPr>
          <w:p w14:paraId="7C93F81A"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oppose</w:t>
            </w:r>
          </w:p>
        </w:tc>
        <w:tc>
          <w:tcPr>
            <w:tcW w:w="0" w:type="auto"/>
          </w:tcPr>
          <w:p w14:paraId="53A2096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0A4FE6AD"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3651330B"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64200FAD"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w:t>
            </w:r>
          </w:p>
        </w:tc>
      </w:tr>
      <w:tr w:rsidR="001A5292" w:rsidRPr="00B01C8A" w14:paraId="2B2CE5C7" w14:textId="77777777" w:rsidTr="00E349F3">
        <w:tc>
          <w:tcPr>
            <w:tcW w:w="0" w:type="auto"/>
          </w:tcPr>
          <w:p w14:paraId="3424B7FF" w14:textId="5A94258F" w:rsidR="001A529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7FB385B4" w14:textId="5C02094B"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51D42F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E9E4827"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943053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r>
      <w:tr w:rsidR="001A5292" w:rsidRPr="00B01C8A" w14:paraId="3901DDF1" w14:textId="77777777" w:rsidTr="00E349F3">
        <w:tc>
          <w:tcPr>
            <w:tcW w:w="0" w:type="auto"/>
          </w:tcPr>
          <w:p w14:paraId="61BC5866" w14:textId="77777777" w:rsidR="001A5292" w:rsidRPr="00B01C8A" w:rsidRDefault="001A5292">
            <w:pPr>
              <w:rPr>
                <w:rFonts w:asciiTheme="minorHAnsi" w:hAnsiTheme="minorHAnsi"/>
                <w:sz w:val="24"/>
                <w:szCs w:val="24"/>
              </w:rPr>
            </w:pPr>
            <w:r w:rsidRPr="00B01C8A">
              <w:rPr>
                <w:rFonts w:asciiTheme="minorHAnsi" w:hAnsiTheme="minorHAnsi"/>
                <w:sz w:val="24"/>
                <w:szCs w:val="24"/>
              </w:rPr>
              <w:t>N</w:t>
            </w:r>
          </w:p>
        </w:tc>
        <w:tc>
          <w:tcPr>
            <w:tcW w:w="0" w:type="auto"/>
          </w:tcPr>
          <w:p w14:paraId="119818E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12FF0F5C"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DFD08EC"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F4C310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3,395</w:t>
            </w:r>
          </w:p>
        </w:tc>
      </w:tr>
    </w:tbl>
    <w:p w14:paraId="17AC3ED2" w14:textId="68054E15" w:rsidR="001A5292" w:rsidRDefault="001A5292">
      <w:pPr>
        <w:rPr>
          <w:rFonts w:asciiTheme="minorHAnsi" w:hAnsiTheme="minorHAnsi"/>
          <w:sz w:val="24"/>
          <w:szCs w:val="24"/>
        </w:rPr>
      </w:pPr>
    </w:p>
    <w:p w14:paraId="0EFC84E7" w14:textId="77777777" w:rsidR="00E349F3" w:rsidRPr="00B01C8A" w:rsidRDefault="00E349F3">
      <w:pPr>
        <w:rPr>
          <w:rFonts w:asciiTheme="minorHAnsi" w:hAnsiTheme="minorHAnsi"/>
          <w:sz w:val="24"/>
          <w:szCs w:val="24"/>
        </w:rPr>
      </w:pPr>
    </w:p>
    <w:p w14:paraId="1770FD3A" w14:textId="2955983E" w:rsidR="001A5292" w:rsidRPr="004C1A5C" w:rsidRDefault="00C406A7" w:rsidP="00E349F3">
      <w:pPr>
        <w:rPr>
          <w:rFonts w:asciiTheme="minorHAnsi" w:hAnsiTheme="minorHAnsi"/>
          <w:b/>
          <w:sz w:val="24"/>
          <w:szCs w:val="24"/>
        </w:rPr>
      </w:pPr>
      <w:r w:rsidRPr="004C1A5C">
        <w:rPr>
          <w:rFonts w:asciiTheme="minorHAnsi" w:hAnsiTheme="minorHAnsi"/>
          <w:b/>
          <w:i/>
          <w:sz w:val="24"/>
          <w:szCs w:val="24"/>
        </w:rPr>
        <w:t xml:space="preserve">Q44. </w:t>
      </w:r>
      <w:r w:rsidR="001A5292" w:rsidRPr="004C1A5C">
        <w:rPr>
          <w:rFonts w:asciiTheme="minorHAnsi" w:hAnsiTheme="minorHAnsi"/>
          <w:b/>
          <w:i/>
          <w:sz w:val="24"/>
          <w:szCs w:val="24"/>
        </w:rPr>
        <w:t>Here are some policy changes that have been suggested to help prevent police violence against civilians. For each one, please tell me whether you support or oppose the policy change. Adopting community policing (a strategy of policing that emphasizes close collaboration between police officers and community members).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1A5292" w:rsidRPr="00B01C8A" w14:paraId="67AC121C" w14:textId="77777777" w:rsidTr="00E349F3">
        <w:tc>
          <w:tcPr>
            <w:tcW w:w="0" w:type="auto"/>
            <w:tcBorders>
              <w:top w:val="thick" w:sz="0" w:space="0" w:color="000000"/>
            </w:tcBorders>
          </w:tcPr>
          <w:p w14:paraId="64AF5928" w14:textId="77777777" w:rsidR="001A5292" w:rsidRPr="00B01C8A" w:rsidRDefault="001A5292">
            <w:pPr>
              <w:rPr>
                <w:rFonts w:asciiTheme="minorHAnsi" w:hAnsiTheme="minorHAnsi"/>
                <w:sz w:val="24"/>
                <w:szCs w:val="24"/>
              </w:rPr>
            </w:pPr>
          </w:p>
        </w:tc>
        <w:tc>
          <w:tcPr>
            <w:tcW w:w="0" w:type="auto"/>
            <w:gridSpan w:val="4"/>
            <w:tcBorders>
              <w:top w:val="thick" w:sz="0" w:space="0" w:color="000000"/>
              <w:bottom w:val="thick" w:sz="0" w:space="0" w:color="000000"/>
            </w:tcBorders>
          </w:tcPr>
          <w:p w14:paraId="35FC517D" w14:textId="442A9DFF" w:rsidR="001A5292" w:rsidRPr="00B01C8A" w:rsidRDefault="001A5292">
            <w:pPr>
              <w:jc w:val="center"/>
              <w:rPr>
                <w:rFonts w:asciiTheme="minorHAnsi" w:hAnsiTheme="minorHAnsi"/>
                <w:sz w:val="24"/>
                <w:szCs w:val="24"/>
              </w:rPr>
            </w:pPr>
          </w:p>
        </w:tc>
      </w:tr>
      <w:tr w:rsidR="001A5292" w:rsidRPr="00B01C8A" w14:paraId="509EEBAB" w14:textId="77777777" w:rsidTr="00E349F3">
        <w:tc>
          <w:tcPr>
            <w:tcW w:w="0" w:type="auto"/>
          </w:tcPr>
          <w:p w14:paraId="4F3FB2EF" w14:textId="77777777" w:rsidR="001A5292" w:rsidRPr="00B01C8A" w:rsidRDefault="001A529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59C050D7"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1EA3607"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1276FED"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0FDB894"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Total</w:t>
            </w:r>
          </w:p>
        </w:tc>
      </w:tr>
      <w:tr w:rsidR="001A5292" w:rsidRPr="00B01C8A" w14:paraId="3F3147A8" w14:textId="77777777" w:rsidTr="00E349F3">
        <w:tc>
          <w:tcPr>
            <w:tcW w:w="0" w:type="auto"/>
            <w:tcBorders>
              <w:bottom w:val="thick" w:sz="0" w:space="0" w:color="000000"/>
            </w:tcBorders>
          </w:tcPr>
          <w:p w14:paraId="7BC3DA28" w14:textId="77777777" w:rsidR="001A5292" w:rsidRPr="00B01C8A" w:rsidRDefault="001A5292">
            <w:pPr>
              <w:jc w:val="center"/>
              <w:rPr>
                <w:rFonts w:asciiTheme="minorHAnsi" w:hAnsiTheme="minorHAnsi"/>
                <w:sz w:val="24"/>
                <w:szCs w:val="24"/>
              </w:rPr>
            </w:pPr>
          </w:p>
        </w:tc>
        <w:tc>
          <w:tcPr>
            <w:tcW w:w="0" w:type="auto"/>
            <w:tcBorders>
              <w:top w:val="thick" w:sz="0" w:space="0" w:color="000000"/>
              <w:bottom w:val="thick" w:sz="0" w:space="0" w:color="000000"/>
            </w:tcBorders>
          </w:tcPr>
          <w:p w14:paraId="239524F9"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BB8226D"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20D6B64"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7DDB338"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r>
      <w:tr w:rsidR="001A5292" w:rsidRPr="00B01C8A" w14:paraId="22F0BEEF" w14:textId="77777777" w:rsidTr="00E349F3">
        <w:tc>
          <w:tcPr>
            <w:tcW w:w="0" w:type="auto"/>
            <w:tcBorders>
              <w:top w:val="thick" w:sz="0" w:space="0" w:color="000000"/>
            </w:tcBorders>
          </w:tcPr>
          <w:p w14:paraId="6096C97A"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support</w:t>
            </w:r>
          </w:p>
        </w:tc>
        <w:tc>
          <w:tcPr>
            <w:tcW w:w="0" w:type="auto"/>
            <w:tcBorders>
              <w:top w:val="thick" w:sz="0" w:space="0" w:color="000000"/>
            </w:tcBorders>
          </w:tcPr>
          <w:p w14:paraId="13BC382C"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46</w:t>
            </w:r>
          </w:p>
        </w:tc>
        <w:tc>
          <w:tcPr>
            <w:tcW w:w="0" w:type="auto"/>
            <w:tcBorders>
              <w:top w:val="thick" w:sz="0" w:space="0" w:color="000000"/>
            </w:tcBorders>
          </w:tcPr>
          <w:p w14:paraId="36C3A436"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31</w:t>
            </w:r>
          </w:p>
        </w:tc>
        <w:tc>
          <w:tcPr>
            <w:tcW w:w="0" w:type="auto"/>
            <w:tcBorders>
              <w:top w:val="thick" w:sz="0" w:space="0" w:color="000000"/>
            </w:tcBorders>
          </w:tcPr>
          <w:p w14:paraId="0A7F764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29</w:t>
            </w:r>
          </w:p>
        </w:tc>
        <w:tc>
          <w:tcPr>
            <w:tcW w:w="0" w:type="auto"/>
            <w:tcBorders>
              <w:top w:val="thick" w:sz="0" w:space="0" w:color="000000"/>
            </w:tcBorders>
          </w:tcPr>
          <w:p w14:paraId="56E8256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38</w:t>
            </w:r>
          </w:p>
        </w:tc>
      </w:tr>
      <w:tr w:rsidR="001A5292" w:rsidRPr="00B01C8A" w14:paraId="5FDB320C" w14:textId="77777777" w:rsidTr="00E349F3">
        <w:tc>
          <w:tcPr>
            <w:tcW w:w="0" w:type="auto"/>
          </w:tcPr>
          <w:p w14:paraId="08D9A5BA"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support</w:t>
            </w:r>
          </w:p>
        </w:tc>
        <w:tc>
          <w:tcPr>
            <w:tcW w:w="0" w:type="auto"/>
          </w:tcPr>
          <w:p w14:paraId="20B78E5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3CDB605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38</w:t>
            </w:r>
          </w:p>
        </w:tc>
        <w:tc>
          <w:tcPr>
            <w:tcW w:w="0" w:type="auto"/>
          </w:tcPr>
          <w:p w14:paraId="470AC15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45</w:t>
            </w:r>
          </w:p>
        </w:tc>
        <w:tc>
          <w:tcPr>
            <w:tcW w:w="0" w:type="auto"/>
          </w:tcPr>
          <w:p w14:paraId="02A71B9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40</w:t>
            </w:r>
          </w:p>
        </w:tc>
      </w:tr>
      <w:tr w:rsidR="001A5292" w:rsidRPr="00B01C8A" w14:paraId="67C0DC4C" w14:textId="77777777" w:rsidTr="00E349F3">
        <w:tc>
          <w:tcPr>
            <w:tcW w:w="0" w:type="auto"/>
          </w:tcPr>
          <w:p w14:paraId="771BD24C"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oppose</w:t>
            </w:r>
          </w:p>
        </w:tc>
        <w:tc>
          <w:tcPr>
            <w:tcW w:w="0" w:type="auto"/>
          </w:tcPr>
          <w:p w14:paraId="015F9996"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4B93B93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7D35C69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130FFF46"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16</w:t>
            </w:r>
          </w:p>
        </w:tc>
      </w:tr>
      <w:tr w:rsidR="001A5292" w:rsidRPr="00B01C8A" w14:paraId="4DBC9B68" w14:textId="77777777" w:rsidTr="00E349F3">
        <w:tc>
          <w:tcPr>
            <w:tcW w:w="0" w:type="auto"/>
          </w:tcPr>
          <w:p w14:paraId="6CD02E77"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oppose</w:t>
            </w:r>
          </w:p>
        </w:tc>
        <w:tc>
          <w:tcPr>
            <w:tcW w:w="0" w:type="auto"/>
          </w:tcPr>
          <w:p w14:paraId="099389C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7C19B5E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0164C04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1132323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w:t>
            </w:r>
          </w:p>
        </w:tc>
      </w:tr>
      <w:tr w:rsidR="001A5292" w:rsidRPr="00B01C8A" w14:paraId="2C7D8888" w14:textId="77777777" w:rsidTr="00E349F3">
        <w:tc>
          <w:tcPr>
            <w:tcW w:w="0" w:type="auto"/>
          </w:tcPr>
          <w:p w14:paraId="57A2B1B2" w14:textId="77777777" w:rsidR="001A5292" w:rsidRPr="00B01C8A" w:rsidRDefault="001A5292">
            <w:pPr>
              <w:rPr>
                <w:rFonts w:asciiTheme="minorHAnsi" w:hAnsiTheme="minorHAnsi"/>
                <w:sz w:val="24"/>
                <w:szCs w:val="24"/>
              </w:rPr>
            </w:pPr>
            <w:r w:rsidRPr="00B01C8A">
              <w:rPr>
                <w:rFonts w:asciiTheme="minorHAnsi" w:hAnsiTheme="minorHAnsi"/>
                <w:sz w:val="24"/>
                <w:szCs w:val="24"/>
              </w:rPr>
              <w:t>DON'T KNOW</w:t>
            </w:r>
          </w:p>
        </w:tc>
        <w:tc>
          <w:tcPr>
            <w:tcW w:w="0" w:type="auto"/>
          </w:tcPr>
          <w:p w14:paraId="1787D1C8" w14:textId="7E595134"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087B082" w14:textId="195D9D1C"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08B56AE" w14:textId="1E67F431"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C88F074" w14:textId="18F183DE"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r>
      <w:tr w:rsidR="001A5292" w:rsidRPr="00B01C8A" w14:paraId="32E22817" w14:textId="77777777" w:rsidTr="00E349F3">
        <w:tc>
          <w:tcPr>
            <w:tcW w:w="0" w:type="auto"/>
          </w:tcPr>
          <w:p w14:paraId="66EB881F" w14:textId="2A7F58DE" w:rsidR="001A529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74D1E85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3CC7FEB"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7543A8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555426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r>
      <w:tr w:rsidR="001A5292" w:rsidRPr="00B01C8A" w14:paraId="4D4D5782" w14:textId="77777777" w:rsidTr="00E349F3">
        <w:tc>
          <w:tcPr>
            <w:tcW w:w="0" w:type="auto"/>
          </w:tcPr>
          <w:p w14:paraId="322CFAFB" w14:textId="77777777" w:rsidR="001A5292" w:rsidRPr="00B01C8A" w:rsidRDefault="001A5292">
            <w:pPr>
              <w:rPr>
                <w:rFonts w:asciiTheme="minorHAnsi" w:hAnsiTheme="minorHAnsi"/>
                <w:sz w:val="24"/>
                <w:szCs w:val="24"/>
              </w:rPr>
            </w:pPr>
            <w:r w:rsidRPr="00B01C8A">
              <w:rPr>
                <w:rFonts w:asciiTheme="minorHAnsi" w:hAnsiTheme="minorHAnsi"/>
                <w:sz w:val="24"/>
                <w:szCs w:val="24"/>
              </w:rPr>
              <w:t>N</w:t>
            </w:r>
          </w:p>
        </w:tc>
        <w:tc>
          <w:tcPr>
            <w:tcW w:w="0" w:type="auto"/>
          </w:tcPr>
          <w:p w14:paraId="02A52B8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1582AFC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19F57A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68F2FFD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3,395</w:t>
            </w:r>
          </w:p>
        </w:tc>
      </w:tr>
    </w:tbl>
    <w:p w14:paraId="2B22FADB" w14:textId="679EB81F" w:rsidR="001A5292" w:rsidRDefault="001A5292">
      <w:pPr>
        <w:rPr>
          <w:rFonts w:asciiTheme="minorHAnsi" w:hAnsiTheme="minorHAnsi"/>
          <w:sz w:val="24"/>
          <w:szCs w:val="24"/>
        </w:rPr>
      </w:pPr>
    </w:p>
    <w:p w14:paraId="4F0A5ACF" w14:textId="5B4A9BC0" w:rsidR="002006DE" w:rsidRDefault="002006DE">
      <w:pPr>
        <w:rPr>
          <w:rFonts w:asciiTheme="minorHAnsi" w:hAnsiTheme="minorHAnsi"/>
          <w:sz w:val="24"/>
          <w:szCs w:val="24"/>
        </w:rPr>
      </w:pPr>
    </w:p>
    <w:p w14:paraId="58460BCF" w14:textId="123FF618" w:rsidR="002006DE" w:rsidRDefault="002006DE">
      <w:pPr>
        <w:rPr>
          <w:rFonts w:asciiTheme="minorHAnsi" w:hAnsiTheme="minorHAnsi"/>
          <w:sz w:val="24"/>
          <w:szCs w:val="24"/>
        </w:rPr>
      </w:pPr>
    </w:p>
    <w:p w14:paraId="3AD0ADCB" w14:textId="72A80BA0" w:rsidR="002006DE" w:rsidRDefault="002006DE">
      <w:pPr>
        <w:rPr>
          <w:rFonts w:asciiTheme="minorHAnsi" w:hAnsiTheme="minorHAnsi"/>
          <w:sz w:val="24"/>
          <w:szCs w:val="24"/>
        </w:rPr>
      </w:pPr>
    </w:p>
    <w:p w14:paraId="33D2F2E2" w14:textId="77777777" w:rsidR="002006DE" w:rsidRPr="00B01C8A" w:rsidRDefault="002006DE">
      <w:pPr>
        <w:rPr>
          <w:rFonts w:asciiTheme="minorHAnsi" w:hAnsiTheme="minorHAnsi"/>
          <w:sz w:val="24"/>
          <w:szCs w:val="24"/>
        </w:rPr>
      </w:pPr>
    </w:p>
    <w:p w14:paraId="743E2242" w14:textId="53BE565E" w:rsidR="001A5292" w:rsidRPr="004C1A5C" w:rsidRDefault="00C406A7" w:rsidP="00E349F3">
      <w:pPr>
        <w:rPr>
          <w:rFonts w:asciiTheme="minorHAnsi" w:hAnsiTheme="minorHAnsi"/>
          <w:b/>
          <w:sz w:val="24"/>
          <w:szCs w:val="24"/>
        </w:rPr>
      </w:pPr>
      <w:r w:rsidRPr="004C1A5C">
        <w:rPr>
          <w:rFonts w:asciiTheme="minorHAnsi" w:hAnsiTheme="minorHAnsi"/>
          <w:b/>
          <w:i/>
          <w:sz w:val="24"/>
          <w:szCs w:val="24"/>
        </w:rPr>
        <w:lastRenderedPageBreak/>
        <w:t xml:space="preserve">Q45. </w:t>
      </w:r>
      <w:r w:rsidR="001A5292" w:rsidRPr="004C1A5C">
        <w:rPr>
          <w:rFonts w:asciiTheme="minorHAnsi" w:hAnsiTheme="minorHAnsi"/>
          <w:b/>
          <w:i/>
          <w:sz w:val="24"/>
          <w:szCs w:val="24"/>
        </w:rPr>
        <w:t>Here are some policy changes that have been suggested to help reform the criminal justice system. For each one, please tell me whether you support or oppose the policy change. Eliminating cash bonds, or the fees and fines individuals must pay to be released from jail after being charged with a crime.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1A5292" w:rsidRPr="00B01C8A" w14:paraId="31B53A5C" w14:textId="77777777" w:rsidTr="00E349F3">
        <w:tc>
          <w:tcPr>
            <w:tcW w:w="0" w:type="auto"/>
            <w:tcBorders>
              <w:top w:val="thick" w:sz="0" w:space="0" w:color="000000"/>
            </w:tcBorders>
          </w:tcPr>
          <w:p w14:paraId="0EB52E13" w14:textId="77777777" w:rsidR="001A5292" w:rsidRPr="00B01C8A" w:rsidRDefault="001A5292">
            <w:pPr>
              <w:rPr>
                <w:rFonts w:asciiTheme="minorHAnsi" w:hAnsiTheme="minorHAnsi"/>
                <w:sz w:val="24"/>
                <w:szCs w:val="24"/>
              </w:rPr>
            </w:pPr>
          </w:p>
        </w:tc>
        <w:tc>
          <w:tcPr>
            <w:tcW w:w="0" w:type="auto"/>
            <w:gridSpan w:val="4"/>
            <w:tcBorders>
              <w:top w:val="thick" w:sz="0" w:space="0" w:color="000000"/>
              <w:bottom w:val="thick" w:sz="0" w:space="0" w:color="000000"/>
            </w:tcBorders>
          </w:tcPr>
          <w:p w14:paraId="57B54F44" w14:textId="31FC0ADE" w:rsidR="001A5292" w:rsidRPr="00B01C8A" w:rsidRDefault="001A5292">
            <w:pPr>
              <w:jc w:val="center"/>
              <w:rPr>
                <w:rFonts w:asciiTheme="minorHAnsi" w:hAnsiTheme="minorHAnsi"/>
                <w:sz w:val="24"/>
                <w:szCs w:val="24"/>
              </w:rPr>
            </w:pPr>
          </w:p>
        </w:tc>
      </w:tr>
      <w:tr w:rsidR="001A5292" w:rsidRPr="00B01C8A" w14:paraId="7B1564AD" w14:textId="77777777" w:rsidTr="00E349F3">
        <w:tc>
          <w:tcPr>
            <w:tcW w:w="0" w:type="auto"/>
          </w:tcPr>
          <w:p w14:paraId="108C98B7" w14:textId="77777777" w:rsidR="001A5292" w:rsidRPr="00B01C8A" w:rsidRDefault="001A529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CCB6E48"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2352BD24"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82EC0A8"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4A1B7CF"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Total</w:t>
            </w:r>
          </w:p>
        </w:tc>
      </w:tr>
      <w:tr w:rsidR="001A5292" w:rsidRPr="00B01C8A" w14:paraId="6118F3A2" w14:textId="77777777" w:rsidTr="00E349F3">
        <w:tc>
          <w:tcPr>
            <w:tcW w:w="0" w:type="auto"/>
            <w:tcBorders>
              <w:bottom w:val="thick" w:sz="0" w:space="0" w:color="000000"/>
            </w:tcBorders>
          </w:tcPr>
          <w:p w14:paraId="7EC43103" w14:textId="77777777" w:rsidR="001A5292" w:rsidRPr="00B01C8A" w:rsidRDefault="001A5292">
            <w:pPr>
              <w:jc w:val="center"/>
              <w:rPr>
                <w:rFonts w:asciiTheme="minorHAnsi" w:hAnsiTheme="minorHAnsi"/>
                <w:sz w:val="24"/>
                <w:szCs w:val="24"/>
              </w:rPr>
            </w:pPr>
          </w:p>
        </w:tc>
        <w:tc>
          <w:tcPr>
            <w:tcW w:w="0" w:type="auto"/>
            <w:tcBorders>
              <w:top w:val="thick" w:sz="0" w:space="0" w:color="000000"/>
              <w:bottom w:val="thick" w:sz="0" w:space="0" w:color="000000"/>
            </w:tcBorders>
          </w:tcPr>
          <w:p w14:paraId="47993D25"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CCB946C"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909E73A"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BF85670"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r>
      <w:tr w:rsidR="001A5292" w:rsidRPr="00B01C8A" w14:paraId="1FC376DC" w14:textId="77777777" w:rsidTr="00E349F3">
        <w:tc>
          <w:tcPr>
            <w:tcW w:w="0" w:type="auto"/>
            <w:tcBorders>
              <w:top w:val="thick" w:sz="0" w:space="0" w:color="000000"/>
            </w:tcBorders>
          </w:tcPr>
          <w:p w14:paraId="15476BBD"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support</w:t>
            </w:r>
          </w:p>
        </w:tc>
        <w:tc>
          <w:tcPr>
            <w:tcW w:w="0" w:type="auto"/>
            <w:tcBorders>
              <w:top w:val="thick" w:sz="0" w:space="0" w:color="000000"/>
            </w:tcBorders>
          </w:tcPr>
          <w:p w14:paraId="6FFCFBFD"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25</w:t>
            </w:r>
          </w:p>
        </w:tc>
        <w:tc>
          <w:tcPr>
            <w:tcW w:w="0" w:type="auto"/>
            <w:tcBorders>
              <w:top w:val="thick" w:sz="0" w:space="0" w:color="000000"/>
            </w:tcBorders>
          </w:tcPr>
          <w:p w14:paraId="575BF9F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18</w:t>
            </w:r>
          </w:p>
        </w:tc>
        <w:tc>
          <w:tcPr>
            <w:tcW w:w="0" w:type="auto"/>
            <w:tcBorders>
              <w:top w:val="thick" w:sz="0" w:space="0" w:color="000000"/>
            </w:tcBorders>
          </w:tcPr>
          <w:p w14:paraId="7E90751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13</w:t>
            </w:r>
          </w:p>
        </w:tc>
        <w:tc>
          <w:tcPr>
            <w:tcW w:w="0" w:type="auto"/>
            <w:tcBorders>
              <w:top w:val="thick" w:sz="0" w:space="0" w:color="000000"/>
            </w:tcBorders>
          </w:tcPr>
          <w:p w14:paraId="06E87B0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20</w:t>
            </w:r>
          </w:p>
        </w:tc>
      </w:tr>
      <w:tr w:rsidR="001A5292" w:rsidRPr="00B01C8A" w14:paraId="2D5BD00B" w14:textId="77777777" w:rsidTr="00E349F3">
        <w:tc>
          <w:tcPr>
            <w:tcW w:w="0" w:type="auto"/>
          </w:tcPr>
          <w:p w14:paraId="28B390D1"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support</w:t>
            </w:r>
          </w:p>
        </w:tc>
        <w:tc>
          <w:tcPr>
            <w:tcW w:w="0" w:type="auto"/>
          </w:tcPr>
          <w:p w14:paraId="0BC772ED"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7D90AF22"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34</w:t>
            </w:r>
          </w:p>
        </w:tc>
        <w:tc>
          <w:tcPr>
            <w:tcW w:w="0" w:type="auto"/>
          </w:tcPr>
          <w:p w14:paraId="329B9EAB"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1722CE9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34</w:t>
            </w:r>
          </w:p>
        </w:tc>
      </w:tr>
      <w:tr w:rsidR="001A5292" w:rsidRPr="00B01C8A" w14:paraId="5DB4C080" w14:textId="77777777" w:rsidTr="00E349F3">
        <w:tc>
          <w:tcPr>
            <w:tcW w:w="0" w:type="auto"/>
          </w:tcPr>
          <w:p w14:paraId="36490C64"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oppose</w:t>
            </w:r>
          </w:p>
        </w:tc>
        <w:tc>
          <w:tcPr>
            <w:tcW w:w="0" w:type="auto"/>
          </w:tcPr>
          <w:p w14:paraId="2B6D1C5D"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13E5F2E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77A5517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1C32A37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30</w:t>
            </w:r>
          </w:p>
        </w:tc>
      </w:tr>
      <w:tr w:rsidR="001A5292" w:rsidRPr="00B01C8A" w14:paraId="36DCFCEF" w14:textId="77777777" w:rsidTr="00E349F3">
        <w:tc>
          <w:tcPr>
            <w:tcW w:w="0" w:type="auto"/>
          </w:tcPr>
          <w:p w14:paraId="7A49CCE8"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oppose</w:t>
            </w:r>
          </w:p>
        </w:tc>
        <w:tc>
          <w:tcPr>
            <w:tcW w:w="0" w:type="auto"/>
          </w:tcPr>
          <w:p w14:paraId="7C46DB6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455B4F96"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5B09199D"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07287A0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15</w:t>
            </w:r>
          </w:p>
        </w:tc>
      </w:tr>
      <w:tr w:rsidR="001A5292" w:rsidRPr="00B01C8A" w14:paraId="398CF355" w14:textId="77777777" w:rsidTr="00E349F3">
        <w:tc>
          <w:tcPr>
            <w:tcW w:w="0" w:type="auto"/>
          </w:tcPr>
          <w:p w14:paraId="56E039BC" w14:textId="77777777" w:rsidR="001A5292" w:rsidRPr="00B01C8A" w:rsidRDefault="001A5292">
            <w:pPr>
              <w:rPr>
                <w:rFonts w:asciiTheme="minorHAnsi" w:hAnsiTheme="minorHAnsi"/>
                <w:sz w:val="24"/>
                <w:szCs w:val="24"/>
              </w:rPr>
            </w:pPr>
            <w:r w:rsidRPr="00B01C8A">
              <w:rPr>
                <w:rFonts w:asciiTheme="minorHAnsi" w:hAnsiTheme="minorHAnsi"/>
                <w:sz w:val="24"/>
                <w:szCs w:val="24"/>
              </w:rPr>
              <w:t>DON'T KNOW</w:t>
            </w:r>
          </w:p>
        </w:tc>
        <w:tc>
          <w:tcPr>
            <w:tcW w:w="0" w:type="auto"/>
          </w:tcPr>
          <w:p w14:paraId="7313C420" w14:textId="3BD247DF"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857EFDE" w14:textId="04E45A8C"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099F562" w14:textId="0C6A77F3"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D67935B" w14:textId="68547AB3"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r>
      <w:tr w:rsidR="001A5292" w:rsidRPr="00B01C8A" w14:paraId="45570C6E" w14:textId="77777777" w:rsidTr="00E349F3">
        <w:tc>
          <w:tcPr>
            <w:tcW w:w="0" w:type="auto"/>
          </w:tcPr>
          <w:p w14:paraId="6F5FE5A8" w14:textId="5D28F801" w:rsidR="001A529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4CFA5FC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C3A52C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48585B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166870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r>
      <w:tr w:rsidR="001A5292" w:rsidRPr="00B01C8A" w14:paraId="024B8824" w14:textId="77777777" w:rsidTr="00E349F3">
        <w:tc>
          <w:tcPr>
            <w:tcW w:w="0" w:type="auto"/>
          </w:tcPr>
          <w:p w14:paraId="1DF661F7" w14:textId="77777777" w:rsidR="001A5292" w:rsidRPr="00B01C8A" w:rsidRDefault="001A5292">
            <w:pPr>
              <w:rPr>
                <w:rFonts w:asciiTheme="minorHAnsi" w:hAnsiTheme="minorHAnsi"/>
                <w:sz w:val="24"/>
                <w:szCs w:val="24"/>
              </w:rPr>
            </w:pPr>
            <w:r w:rsidRPr="00B01C8A">
              <w:rPr>
                <w:rFonts w:asciiTheme="minorHAnsi" w:hAnsiTheme="minorHAnsi"/>
                <w:sz w:val="24"/>
                <w:szCs w:val="24"/>
              </w:rPr>
              <w:t>N</w:t>
            </w:r>
          </w:p>
        </w:tc>
        <w:tc>
          <w:tcPr>
            <w:tcW w:w="0" w:type="auto"/>
          </w:tcPr>
          <w:p w14:paraId="1019075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2B3A65F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7A65E59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32264C5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3,395</w:t>
            </w:r>
          </w:p>
        </w:tc>
      </w:tr>
    </w:tbl>
    <w:p w14:paraId="26B27B16" w14:textId="088348B2" w:rsidR="001A5292" w:rsidRDefault="001A5292">
      <w:pPr>
        <w:rPr>
          <w:rFonts w:asciiTheme="minorHAnsi" w:hAnsiTheme="minorHAnsi"/>
          <w:sz w:val="24"/>
          <w:szCs w:val="24"/>
        </w:rPr>
      </w:pPr>
    </w:p>
    <w:p w14:paraId="5550C24E" w14:textId="77777777" w:rsidR="00E349F3" w:rsidRPr="00B01C8A" w:rsidRDefault="00E349F3">
      <w:pPr>
        <w:rPr>
          <w:rFonts w:asciiTheme="minorHAnsi" w:hAnsiTheme="minorHAnsi"/>
          <w:sz w:val="24"/>
          <w:szCs w:val="24"/>
        </w:rPr>
      </w:pPr>
    </w:p>
    <w:p w14:paraId="74417661" w14:textId="480437CE" w:rsidR="001A5292" w:rsidRPr="004C1A5C" w:rsidRDefault="00C406A7" w:rsidP="00E349F3">
      <w:pPr>
        <w:rPr>
          <w:rFonts w:asciiTheme="minorHAnsi" w:hAnsiTheme="minorHAnsi"/>
          <w:b/>
          <w:sz w:val="24"/>
          <w:szCs w:val="24"/>
        </w:rPr>
      </w:pPr>
      <w:r w:rsidRPr="004C1A5C">
        <w:rPr>
          <w:rFonts w:asciiTheme="minorHAnsi" w:hAnsiTheme="minorHAnsi"/>
          <w:b/>
          <w:i/>
          <w:sz w:val="24"/>
          <w:szCs w:val="24"/>
        </w:rPr>
        <w:t xml:space="preserve">Q46. </w:t>
      </w:r>
      <w:r w:rsidR="001A5292" w:rsidRPr="004C1A5C">
        <w:rPr>
          <w:rFonts w:asciiTheme="minorHAnsi" w:hAnsiTheme="minorHAnsi"/>
          <w:b/>
          <w:i/>
          <w:sz w:val="24"/>
          <w:szCs w:val="24"/>
        </w:rPr>
        <w:t>Here are some policy changes that have been suggested to help reform the criminal justice system. For each one, please tell me whether you support or oppose the policy change. Eliminating jail or prison time for non-violent offenses.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1A5292" w:rsidRPr="00B01C8A" w14:paraId="2AE937B4" w14:textId="77777777" w:rsidTr="00E349F3">
        <w:tc>
          <w:tcPr>
            <w:tcW w:w="0" w:type="auto"/>
            <w:tcBorders>
              <w:top w:val="thick" w:sz="0" w:space="0" w:color="000000"/>
            </w:tcBorders>
          </w:tcPr>
          <w:p w14:paraId="0E6767F8" w14:textId="77777777" w:rsidR="001A5292" w:rsidRPr="00B01C8A" w:rsidRDefault="001A5292">
            <w:pPr>
              <w:rPr>
                <w:rFonts w:asciiTheme="minorHAnsi" w:hAnsiTheme="minorHAnsi"/>
                <w:sz w:val="24"/>
                <w:szCs w:val="24"/>
              </w:rPr>
            </w:pPr>
          </w:p>
        </w:tc>
        <w:tc>
          <w:tcPr>
            <w:tcW w:w="0" w:type="auto"/>
            <w:gridSpan w:val="4"/>
            <w:tcBorders>
              <w:top w:val="thick" w:sz="0" w:space="0" w:color="000000"/>
              <w:bottom w:val="thick" w:sz="0" w:space="0" w:color="000000"/>
            </w:tcBorders>
          </w:tcPr>
          <w:p w14:paraId="300C4AF8" w14:textId="2D39A836" w:rsidR="001A5292" w:rsidRPr="00B01C8A" w:rsidRDefault="001A5292">
            <w:pPr>
              <w:jc w:val="center"/>
              <w:rPr>
                <w:rFonts w:asciiTheme="minorHAnsi" w:hAnsiTheme="minorHAnsi"/>
                <w:sz w:val="24"/>
                <w:szCs w:val="24"/>
              </w:rPr>
            </w:pPr>
          </w:p>
        </w:tc>
      </w:tr>
      <w:tr w:rsidR="001A5292" w:rsidRPr="00B01C8A" w14:paraId="5E1107E5" w14:textId="77777777" w:rsidTr="00E349F3">
        <w:tc>
          <w:tcPr>
            <w:tcW w:w="0" w:type="auto"/>
          </w:tcPr>
          <w:p w14:paraId="500AB940" w14:textId="77777777" w:rsidR="001A5292" w:rsidRPr="00B01C8A" w:rsidRDefault="001A529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4671A351"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109336D1"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7AAAA1FA"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F14DA8B"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Total</w:t>
            </w:r>
          </w:p>
        </w:tc>
      </w:tr>
      <w:tr w:rsidR="001A5292" w:rsidRPr="00B01C8A" w14:paraId="499F651B" w14:textId="77777777" w:rsidTr="00E349F3">
        <w:tc>
          <w:tcPr>
            <w:tcW w:w="0" w:type="auto"/>
            <w:tcBorders>
              <w:bottom w:val="thick" w:sz="0" w:space="0" w:color="000000"/>
            </w:tcBorders>
          </w:tcPr>
          <w:p w14:paraId="4E68D0B4" w14:textId="77777777" w:rsidR="001A5292" w:rsidRPr="00B01C8A" w:rsidRDefault="001A5292">
            <w:pPr>
              <w:jc w:val="center"/>
              <w:rPr>
                <w:rFonts w:asciiTheme="minorHAnsi" w:hAnsiTheme="minorHAnsi"/>
                <w:sz w:val="24"/>
                <w:szCs w:val="24"/>
              </w:rPr>
            </w:pPr>
          </w:p>
        </w:tc>
        <w:tc>
          <w:tcPr>
            <w:tcW w:w="0" w:type="auto"/>
            <w:tcBorders>
              <w:top w:val="thick" w:sz="0" w:space="0" w:color="000000"/>
              <w:bottom w:val="thick" w:sz="0" w:space="0" w:color="000000"/>
            </w:tcBorders>
          </w:tcPr>
          <w:p w14:paraId="261B748A"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652A23C"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B2691F1"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1B9A298"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r>
      <w:tr w:rsidR="001A5292" w:rsidRPr="00B01C8A" w14:paraId="25C0922C" w14:textId="77777777" w:rsidTr="00E349F3">
        <w:tc>
          <w:tcPr>
            <w:tcW w:w="0" w:type="auto"/>
            <w:tcBorders>
              <w:top w:val="thick" w:sz="0" w:space="0" w:color="000000"/>
            </w:tcBorders>
          </w:tcPr>
          <w:p w14:paraId="02F68605"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support</w:t>
            </w:r>
          </w:p>
        </w:tc>
        <w:tc>
          <w:tcPr>
            <w:tcW w:w="0" w:type="auto"/>
            <w:tcBorders>
              <w:top w:val="thick" w:sz="0" w:space="0" w:color="000000"/>
            </w:tcBorders>
          </w:tcPr>
          <w:p w14:paraId="468023B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w:t>
            </w:r>
          </w:p>
        </w:tc>
        <w:tc>
          <w:tcPr>
            <w:tcW w:w="0" w:type="auto"/>
            <w:tcBorders>
              <w:top w:val="thick" w:sz="0" w:space="0" w:color="000000"/>
            </w:tcBorders>
          </w:tcPr>
          <w:p w14:paraId="3CE607C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26</w:t>
            </w:r>
          </w:p>
        </w:tc>
        <w:tc>
          <w:tcPr>
            <w:tcW w:w="0" w:type="auto"/>
            <w:tcBorders>
              <w:top w:val="thick" w:sz="0" w:space="0" w:color="000000"/>
            </w:tcBorders>
          </w:tcPr>
          <w:p w14:paraId="5FC5634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14</w:t>
            </w:r>
          </w:p>
        </w:tc>
        <w:tc>
          <w:tcPr>
            <w:tcW w:w="0" w:type="auto"/>
            <w:tcBorders>
              <w:top w:val="thick" w:sz="0" w:space="0" w:color="000000"/>
            </w:tcBorders>
          </w:tcPr>
          <w:p w14:paraId="327DF8D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26</w:t>
            </w:r>
          </w:p>
        </w:tc>
      </w:tr>
      <w:tr w:rsidR="001A5292" w:rsidRPr="00B01C8A" w14:paraId="6625D7BA" w14:textId="77777777" w:rsidTr="00E349F3">
        <w:tc>
          <w:tcPr>
            <w:tcW w:w="0" w:type="auto"/>
          </w:tcPr>
          <w:p w14:paraId="67B466B1"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support</w:t>
            </w:r>
          </w:p>
        </w:tc>
        <w:tc>
          <w:tcPr>
            <w:tcW w:w="0" w:type="auto"/>
          </w:tcPr>
          <w:p w14:paraId="0ED483CC"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09D0E76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2E49258B"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39</w:t>
            </w:r>
          </w:p>
        </w:tc>
        <w:tc>
          <w:tcPr>
            <w:tcW w:w="0" w:type="auto"/>
          </w:tcPr>
          <w:p w14:paraId="47320CE7"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37</w:t>
            </w:r>
          </w:p>
        </w:tc>
      </w:tr>
      <w:tr w:rsidR="001A5292" w:rsidRPr="00B01C8A" w14:paraId="78A81E60" w14:textId="77777777" w:rsidTr="00E349F3">
        <w:tc>
          <w:tcPr>
            <w:tcW w:w="0" w:type="auto"/>
          </w:tcPr>
          <w:p w14:paraId="54D1E44B"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oppose</w:t>
            </w:r>
          </w:p>
        </w:tc>
        <w:tc>
          <w:tcPr>
            <w:tcW w:w="0" w:type="auto"/>
          </w:tcPr>
          <w:p w14:paraId="132FF667"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22</w:t>
            </w:r>
          </w:p>
        </w:tc>
        <w:tc>
          <w:tcPr>
            <w:tcW w:w="0" w:type="auto"/>
          </w:tcPr>
          <w:p w14:paraId="320C892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25F5D4A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62EB51A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26</w:t>
            </w:r>
          </w:p>
        </w:tc>
      </w:tr>
      <w:tr w:rsidR="001A5292" w:rsidRPr="00B01C8A" w14:paraId="2C6AF028" w14:textId="77777777" w:rsidTr="00E349F3">
        <w:tc>
          <w:tcPr>
            <w:tcW w:w="0" w:type="auto"/>
          </w:tcPr>
          <w:p w14:paraId="64A2373E"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oppose</w:t>
            </w:r>
          </w:p>
        </w:tc>
        <w:tc>
          <w:tcPr>
            <w:tcW w:w="0" w:type="auto"/>
          </w:tcPr>
          <w:p w14:paraId="3E2E34CB"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0DAC1F7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1F4022A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7A7D1A6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10</w:t>
            </w:r>
          </w:p>
        </w:tc>
      </w:tr>
      <w:tr w:rsidR="001A5292" w:rsidRPr="00B01C8A" w14:paraId="534F21A5" w14:textId="77777777" w:rsidTr="00E349F3">
        <w:tc>
          <w:tcPr>
            <w:tcW w:w="0" w:type="auto"/>
          </w:tcPr>
          <w:p w14:paraId="1D8C096C" w14:textId="77777777" w:rsidR="001A5292" w:rsidRPr="00B01C8A" w:rsidRDefault="001A5292">
            <w:pPr>
              <w:rPr>
                <w:rFonts w:asciiTheme="minorHAnsi" w:hAnsiTheme="minorHAnsi"/>
                <w:sz w:val="24"/>
                <w:szCs w:val="24"/>
              </w:rPr>
            </w:pPr>
            <w:r w:rsidRPr="00B01C8A">
              <w:rPr>
                <w:rFonts w:asciiTheme="minorHAnsi" w:hAnsiTheme="minorHAnsi"/>
                <w:sz w:val="24"/>
                <w:szCs w:val="24"/>
              </w:rPr>
              <w:t>DON'T KNOW</w:t>
            </w:r>
          </w:p>
        </w:tc>
        <w:tc>
          <w:tcPr>
            <w:tcW w:w="0" w:type="auto"/>
          </w:tcPr>
          <w:p w14:paraId="20523460" w14:textId="14A286E1"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CB00CF0" w14:textId="08772F01"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8ED004B" w14:textId="58FB2BC3"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731246D" w14:textId="1AFD9BA4"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r>
      <w:tr w:rsidR="001A5292" w:rsidRPr="00B01C8A" w14:paraId="1743826B" w14:textId="77777777" w:rsidTr="00E349F3">
        <w:tc>
          <w:tcPr>
            <w:tcW w:w="0" w:type="auto"/>
          </w:tcPr>
          <w:p w14:paraId="1DCA8BB0" w14:textId="4C40AFD5" w:rsidR="001A529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7E5DA31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947C156"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0D101CC"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D3EA4C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r>
      <w:tr w:rsidR="001A5292" w:rsidRPr="00B01C8A" w14:paraId="1A47302D" w14:textId="77777777" w:rsidTr="00E349F3">
        <w:tc>
          <w:tcPr>
            <w:tcW w:w="0" w:type="auto"/>
          </w:tcPr>
          <w:p w14:paraId="73D9F4D6" w14:textId="77777777" w:rsidR="001A5292" w:rsidRPr="00B01C8A" w:rsidRDefault="001A5292">
            <w:pPr>
              <w:rPr>
                <w:rFonts w:asciiTheme="minorHAnsi" w:hAnsiTheme="minorHAnsi"/>
                <w:sz w:val="24"/>
                <w:szCs w:val="24"/>
              </w:rPr>
            </w:pPr>
            <w:r w:rsidRPr="00B01C8A">
              <w:rPr>
                <w:rFonts w:asciiTheme="minorHAnsi" w:hAnsiTheme="minorHAnsi"/>
                <w:sz w:val="24"/>
                <w:szCs w:val="24"/>
              </w:rPr>
              <w:t>N</w:t>
            </w:r>
          </w:p>
        </w:tc>
        <w:tc>
          <w:tcPr>
            <w:tcW w:w="0" w:type="auto"/>
          </w:tcPr>
          <w:p w14:paraId="0B92A4C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13C8945B"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10F018A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65EEEEAC"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3,395</w:t>
            </w:r>
          </w:p>
        </w:tc>
      </w:tr>
    </w:tbl>
    <w:p w14:paraId="380FF335" w14:textId="3EBCA863" w:rsidR="001A5292" w:rsidRDefault="001A5292">
      <w:pPr>
        <w:rPr>
          <w:rFonts w:asciiTheme="minorHAnsi" w:hAnsiTheme="minorHAnsi"/>
          <w:sz w:val="24"/>
          <w:szCs w:val="24"/>
        </w:rPr>
      </w:pPr>
    </w:p>
    <w:p w14:paraId="6694A119" w14:textId="6EF532B1" w:rsidR="002006DE" w:rsidRDefault="002006DE">
      <w:pPr>
        <w:rPr>
          <w:rFonts w:asciiTheme="minorHAnsi" w:hAnsiTheme="minorHAnsi"/>
          <w:sz w:val="24"/>
          <w:szCs w:val="24"/>
        </w:rPr>
      </w:pPr>
    </w:p>
    <w:p w14:paraId="4FA69EBF" w14:textId="4624D556" w:rsidR="002006DE" w:rsidRDefault="002006DE">
      <w:pPr>
        <w:rPr>
          <w:rFonts w:asciiTheme="minorHAnsi" w:hAnsiTheme="minorHAnsi"/>
          <w:sz w:val="24"/>
          <w:szCs w:val="24"/>
        </w:rPr>
      </w:pPr>
    </w:p>
    <w:p w14:paraId="0E1916D1" w14:textId="738D09D8" w:rsidR="002006DE" w:rsidRDefault="002006DE">
      <w:pPr>
        <w:rPr>
          <w:rFonts w:asciiTheme="minorHAnsi" w:hAnsiTheme="minorHAnsi"/>
          <w:sz w:val="24"/>
          <w:szCs w:val="24"/>
        </w:rPr>
      </w:pPr>
    </w:p>
    <w:p w14:paraId="04BF8CF9" w14:textId="77777777" w:rsidR="002006DE" w:rsidRPr="00B01C8A" w:rsidRDefault="002006DE">
      <w:pPr>
        <w:rPr>
          <w:rFonts w:asciiTheme="minorHAnsi" w:hAnsiTheme="minorHAnsi"/>
          <w:sz w:val="24"/>
          <w:szCs w:val="24"/>
        </w:rPr>
      </w:pPr>
    </w:p>
    <w:p w14:paraId="383C9E4B" w14:textId="75C3D41A" w:rsidR="001A5292" w:rsidRPr="004C1A5C" w:rsidRDefault="00DC25DB" w:rsidP="00E349F3">
      <w:pPr>
        <w:rPr>
          <w:rFonts w:asciiTheme="minorHAnsi" w:hAnsiTheme="minorHAnsi"/>
          <w:b/>
          <w:sz w:val="24"/>
          <w:szCs w:val="24"/>
        </w:rPr>
      </w:pPr>
      <w:r w:rsidRPr="004C1A5C">
        <w:rPr>
          <w:rFonts w:asciiTheme="minorHAnsi" w:hAnsiTheme="minorHAnsi"/>
          <w:b/>
          <w:i/>
          <w:sz w:val="24"/>
          <w:szCs w:val="24"/>
        </w:rPr>
        <w:lastRenderedPageBreak/>
        <w:t xml:space="preserve">Q47. </w:t>
      </w:r>
      <w:r w:rsidR="001A5292" w:rsidRPr="004C1A5C">
        <w:rPr>
          <w:rFonts w:asciiTheme="minorHAnsi" w:hAnsiTheme="minorHAnsi"/>
          <w:b/>
          <w:i/>
          <w:sz w:val="24"/>
          <w:szCs w:val="24"/>
        </w:rPr>
        <w:t>Here are some policy changes that have been suggested to help reform the criminal justice system. For each one, please tell me whether you support or oppose the policy change. Eliminate the question asking if a person has a criminal record on applications like those for employment, housing, and college admissions (“Ban the Box”).</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1A5292" w:rsidRPr="00B01C8A" w14:paraId="260812F3" w14:textId="77777777" w:rsidTr="00E349F3">
        <w:tc>
          <w:tcPr>
            <w:tcW w:w="0" w:type="auto"/>
            <w:tcBorders>
              <w:top w:val="thick" w:sz="0" w:space="0" w:color="000000"/>
            </w:tcBorders>
          </w:tcPr>
          <w:p w14:paraId="0891816F" w14:textId="77777777" w:rsidR="001A5292" w:rsidRPr="00B01C8A" w:rsidRDefault="001A5292">
            <w:pPr>
              <w:rPr>
                <w:rFonts w:asciiTheme="minorHAnsi" w:hAnsiTheme="minorHAnsi"/>
                <w:sz w:val="24"/>
                <w:szCs w:val="24"/>
              </w:rPr>
            </w:pPr>
          </w:p>
        </w:tc>
        <w:tc>
          <w:tcPr>
            <w:tcW w:w="0" w:type="auto"/>
            <w:gridSpan w:val="4"/>
            <w:tcBorders>
              <w:top w:val="thick" w:sz="0" w:space="0" w:color="000000"/>
              <w:bottom w:val="thick" w:sz="0" w:space="0" w:color="000000"/>
            </w:tcBorders>
          </w:tcPr>
          <w:p w14:paraId="511F3F2A" w14:textId="25C26F51" w:rsidR="001A5292" w:rsidRPr="00B01C8A" w:rsidRDefault="001A5292">
            <w:pPr>
              <w:jc w:val="center"/>
              <w:rPr>
                <w:rFonts w:asciiTheme="minorHAnsi" w:hAnsiTheme="minorHAnsi"/>
                <w:sz w:val="24"/>
                <w:szCs w:val="24"/>
              </w:rPr>
            </w:pPr>
          </w:p>
        </w:tc>
      </w:tr>
      <w:tr w:rsidR="001A5292" w:rsidRPr="00B01C8A" w14:paraId="38781602" w14:textId="77777777" w:rsidTr="00E349F3">
        <w:tc>
          <w:tcPr>
            <w:tcW w:w="0" w:type="auto"/>
          </w:tcPr>
          <w:p w14:paraId="1ECBA85B" w14:textId="77777777" w:rsidR="001A5292" w:rsidRPr="00B01C8A" w:rsidRDefault="001A529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60667C1"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EC70F89"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75ABCBFD"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ABDA537"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Total</w:t>
            </w:r>
          </w:p>
        </w:tc>
      </w:tr>
      <w:tr w:rsidR="001A5292" w:rsidRPr="00B01C8A" w14:paraId="4560F024" w14:textId="77777777" w:rsidTr="00E349F3">
        <w:tc>
          <w:tcPr>
            <w:tcW w:w="0" w:type="auto"/>
            <w:tcBorders>
              <w:bottom w:val="thick" w:sz="0" w:space="0" w:color="000000"/>
            </w:tcBorders>
          </w:tcPr>
          <w:p w14:paraId="71F11B32" w14:textId="77777777" w:rsidR="001A5292" w:rsidRPr="00B01C8A" w:rsidRDefault="001A5292">
            <w:pPr>
              <w:jc w:val="center"/>
              <w:rPr>
                <w:rFonts w:asciiTheme="minorHAnsi" w:hAnsiTheme="minorHAnsi"/>
                <w:sz w:val="24"/>
                <w:szCs w:val="24"/>
              </w:rPr>
            </w:pPr>
          </w:p>
        </w:tc>
        <w:tc>
          <w:tcPr>
            <w:tcW w:w="0" w:type="auto"/>
            <w:tcBorders>
              <w:top w:val="thick" w:sz="0" w:space="0" w:color="000000"/>
              <w:bottom w:val="thick" w:sz="0" w:space="0" w:color="000000"/>
            </w:tcBorders>
          </w:tcPr>
          <w:p w14:paraId="49AD5083"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8F69B77"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7B6F0F5"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046C0D8"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r>
      <w:tr w:rsidR="001A5292" w:rsidRPr="00B01C8A" w14:paraId="4940A720" w14:textId="77777777" w:rsidTr="00E349F3">
        <w:tc>
          <w:tcPr>
            <w:tcW w:w="0" w:type="auto"/>
            <w:tcBorders>
              <w:top w:val="thick" w:sz="0" w:space="0" w:color="000000"/>
            </w:tcBorders>
          </w:tcPr>
          <w:p w14:paraId="32E96E78"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support</w:t>
            </w:r>
          </w:p>
        </w:tc>
        <w:tc>
          <w:tcPr>
            <w:tcW w:w="0" w:type="auto"/>
            <w:tcBorders>
              <w:top w:val="thick" w:sz="0" w:space="0" w:color="000000"/>
            </w:tcBorders>
          </w:tcPr>
          <w:p w14:paraId="403FBFD2"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29</w:t>
            </w:r>
          </w:p>
        </w:tc>
        <w:tc>
          <w:tcPr>
            <w:tcW w:w="0" w:type="auto"/>
            <w:tcBorders>
              <w:top w:val="thick" w:sz="0" w:space="0" w:color="000000"/>
            </w:tcBorders>
          </w:tcPr>
          <w:p w14:paraId="68AEA70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21</w:t>
            </w:r>
          </w:p>
        </w:tc>
        <w:tc>
          <w:tcPr>
            <w:tcW w:w="0" w:type="auto"/>
            <w:tcBorders>
              <w:top w:val="thick" w:sz="0" w:space="0" w:color="000000"/>
            </w:tcBorders>
          </w:tcPr>
          <w:p w14:paraId="0F4B1CF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14</w:t>
            </w:r>
          </w:p>
        </w:tc>
        <w:tc>
          <w:tcPr>
            <w:tcW w:w="0" w:type="auto"/>
            <w:tcBorders>
              <w:top w:val="thick" w:sz="0" w:space="0" w:color="000000"/>
            </w:tcBorders>
          </w:tcPr>
          <w:p w14:paraId="4FA35D57"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23</w:t>
            </w:r>
          </w:p>
        </w:tc>
      </w:tr>
      <w:tr w:rsidR="001A5292" w:rsidRPr="00B01C8A" w14:paraId="2BB9346A" w14:textId="77777777" w:rsidTr="00E349F3">
        <w:tc>
          <w:tcPr>
            <w:tcW w:w="0" w:type="auto"/>
          </w:tcPr>
          <w:p w14:paraId="50584C44"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support</w:t>
            </w:r>
          </w:p>
        </w:tc>
        <w:tc>
          <w:tcPr>
            <w:tcW w:w="0" w:type="auto"/>
          </w:tcPr>
          <w:p w14:paraId="6672BE2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5AF56B6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14273A9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3FFEC430"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34</w:t>
            </w:r>
          </w:p>
        </w:tc>
      </w:tr>
      <w:tr w:rsidR="001A5292" w:rsidRPr="00B01C8A" w14:paraId="31760FC9" w14:textId="77777777" w:rsidTr="00E349F3">
        <w:tc>
          <w:tcPr>
            <w:tcW w:w="0" w:type="auto"/>
          </w:tcPr>
          <w:p w14:paraId="7B1C8B37"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oppose</w:t>
            </w:r>
          </w:p>
        </w:tc>
        <w:tc>
          <w:tcPr>
            <w:tcW w:w="0" w:type="auto"/>
          </w:tcPr>
          <w:p w14:paraId="1115AC7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07868297"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4E4C8C2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69A9C84D"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27</w:t>
            </w:r>
          </w:p>
        </w:tc>
      </w:tr>
      <w:tr w:rsidR="001A5292" w:rsidRPr="00B01C8A" w14:paraId="484EF7BE" w14:textId="77777777" w:rsidTr="00E349F3">
        <w:tc>
          <w:tcPr>
            <w:tcW w:w="0" w:type="auto"/>
          </w:tcPr>
          <w:p w14:paraId="19485562"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oppose</w:t>
            </w:r>
          </w:p>
        </w:tc>
        <w:tc>
          <w:tcPr>
            <w:tcW w:w="0" w:type="auto"/>
          </w:tcPr>
          <w:p w14:paraId="07004F6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31F2916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41C13A1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24</w:t>
            </w:r>
          </w:p>
        </w:tc>
        <w:tc>
          <w:tcPr>
            <w:tcW w:w="0" w:type="auto"/>
          </w:tcPr>
          <w:p w14:paraId="2CDD7E9C"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16</w:t>
            </w:r>
          </w:p>
        </w:tc>
      </w:tr>
      <w:tr w:rsidR="001A5292" w:rsidRPr="00B01C8A" w14:paraId="41CE1CDC" w14:textId="77777777" w:rsidTr="00E349F3">
        <w:tc>
          <w:tcPr>
            <w:tcW w:w="0" w:type="auto"/>
          </w:tcPr>
          <w:p w14:paraId="18832265" w14:textId="77777777" w:rsidR="001A5292" w:rsidRPr="00B01C8A" w:rsidRDefault="001A5292">
            <w:pPr>
              <w:rPr>
                <w:rFonts w:asciiTheme="minorHAnsi" w:hAnsiTheme="minorHAnsi"/>
                <w:sz w:val="24"/>
                <w:szCs w:val="24"/>
              </w:rPr>
            </w:pPr>
            <w:r w:rsidRPr="00B01C8A">
              <w:rPr>
                <w:rFonts w:asciiTheme="minorHAnsi" w:hAnsiTheme="minorHAnsi"/>
                <w:sz w:val="24"/>
                <w:szCs w:val="24"/>
              </w:rPr>
              <w:t>DON'T KNOW</w:t>
            </w:r>
          </w:p>
        </w:tc>
        <w:tc>
          <w:tcPr>
            <w:tcW w:w="0" w:type="auto"/>
          </w:tcPr>
          <w:p w14:paraId="79CB4585" w14:textId="2D8D4A1E"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636EE70" w14:textId="307A52C0"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466008E" w14:textId="3003DEF9"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82FEE19" w14:textId="1D0FB5B5"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r>
      <w:tr w:rsidR="001A5292" w:rsidRPr="00B01C8A" w14:paraId="1F4EADCE" w14:textId="77777777" w:rsidTr="00E349F3">
        <w:tc>
          <w:tcPr>
            <w:tcW w:w="0" w:type="auto"/>
          </w:tcPr>
          <w:p w14:paraId="1B35ED5B" w14:textId="53564E33" w:rsidR="001A529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7EDF6FD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CD22BEC" w14:textId="5A75E355"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5EBEC28"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6CF71D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r>
      <w:tr w:rsidR="001A5292" w:rsidRPr="00B01C8A" w14:paraId="5B791C75" w14:textId="77777777" w:rsidTr="00E349F3">
        <w:tc>
          <w:tcPr>
            <w:tcW w:w="0" w:type="auto"/>
          </w:tcPr>
          <w:p w14:paraId="52846B5F" w14:textId="77777777" w:rsidR="001A5292" w:rsidRPr="00B01C8A" w:rsidRDefault="001A5292">
            <w:pPr>
              <w:rPr>
                <w:rFonts w:asciiTheme="minorHAnsi" w:hAnsiTheme="minorHAnsi"/>
                <w:sz w:val="24"/>
                <w:szCs w:val="24"/>
              </w:rPr>
            </w:pPr>
            <w:r w:rsidRPr="00B01C8A">
              <w:rPr>
                <w:rFonts w:asciiTheme="minorHAnsi" w:hAnsiTheme="minorHAnsi"/>
                <w:sz w:val="24"/>
                <w:szCs w:val="24"/>
              </w:rPr>
              <w:t>N</w:t>
            </w:r>
          </w:p>
        </w:tc>
        <w:tc>
          <w:tcPr>
            <w:tcW w:w="0" w:type="auto"/>
          </w:tcPr>
          <w:p w14:paraId="3D17F80C"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5B93CAB6"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FD4869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73C9DA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3,395</w:t>
            </w:r>
          </w:p>
        </w:tc>
      </w:tr>
    </w:tbl>
    <w:p w14:paraId="504599F5" w14:textId="77777777" w:rsidR="001A5292" w:rsidRPr="00B01C8A" w:rsidRDefault="001A5292">
      <w:pPr>
        <w:rPr>
          <w:rFonts w:asciiTheme="minorHAnsi" w:hAnsiTheme="minorHAnsi"/>
          <w:sz w:val="24"/>
          <w:szCs w:val="24"/>
        </w:rPr>
      </w:pPr>
    </w:p>
    <w:p w14:paraId="2F8581C1" w14:textId="77777777" w:rsidR="00E349F3" w:rsidRPr="00B01C8A" w:rsidRDefault="00E349F3">
      <w:pPr>
        <w:jc w:val="center"/>
        <w:rPr>
          <w:rFonts w:asciiTheme="minorHAnsi" w:hAnsiTheme="minorHAnsi"/>
          <w:i/>
          <w:sz w:val="24"/>
          <w:szCs w:val="24"/>
        </w:rPr>
      </w:pPr>
    </w:p>
    <w:p w14:paraId="5B5932E6" w14:textId="01DF47DD" w:rsidR="001A5292" w:rsidRPr="004C1A5C" w:rsidRDefault="00DC25DB" w:rsidP="00E349F3">
      <w:pPr>
        <w:rPr>
          <w:rFonts w:asciiTheme="minorHAnsi" w:hAnsiTheme="minorHAnsi"/>
          <w:b/>
          <w:sz w:val="24"/>
          <w:szCs w:val="24"/>
        </w:rPr>
      </w:pPr>
      <w:r w:rsidRPr="004C1A5C">
        <w:rPr>
          <w:rFonts w:asciiTheme="minorHAnsi" w:hAnsiTheme="minorHAnsi"/>
          <w:b/>
          <w:i/>
          <w:sz w:val="24"/>
          <w:szCs w:val="24"/>
        </w:rPr>
        <w:t xml:space="preserve">Q48. </w:t>
      </w:r>
      <w:r w:rsidR="001A5292" w:rsidRPr="004C1A5C">
        <w:rPr>
          <w:rFonts w:asciiTheme="minorHAnsi" w:hAnsiTheme="minorHAnsi"/>
          <w:b/>
          <w:i/>
          <w:sz w:val="24"/>
          <w:szCs w:val="24"/>
        </w:rPr>
        <w:t>Here are some policy changes that have been suggested to help reform the criminal justice system. For each one, please tell me whether you support or oppose the policy change. Release everyone serving time in jail or prison for non-violent offenses.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1A5292" w:rsidRPr="00B01C8A" w14:paraId="042F4590" w14:textId="77777777" w:rsidTr="00E349F3">
        <w:tc>
          <w:tcPr>
            <w:tcW w:w="0" w:type="auto"/>
            <w:tcBorders>
              <w:top w:val="thick" w:sz="0" w:space="0" w:color="000000"/>
            </w:tcBorders>
          </w:tcPr>
          <w:p w14:paraId="08028E94" w14:textId="77777777" w:rsidR="001A5292" w:rsidRPr="00B01C8A" w:rsidRDefault="001A5292">
            <w:pPr>
              <w:rPr>
                <w:rFonts w:asciiTheme="minorHAnsi" w:hAnsiTheme="minorHAnsi"/>
                <w:sz w:val="24"/>
                <w:szCs w:val="24"/>
              </w:rPr>
            </w:pPr>
          </w:p>
        </w:tc>
        <w:tc>
          <w:tcPr>
            <w:tcW w:w="0" w:type="auto"/>
            <w:gridSpan w:val="4"/>
            <w:tcBorders>
              <w:top w:val="thick" w:sz="0" w:space="0" w:color="000000"/>
              <w:bottom w:val="thick" w:sz="0" w:space="0" w:color="000000"/>
            </w:tcBorders>
          </w:tcPr>
          <w:p w14:paraId="65248241" w14:textId="2F354853" w:rsidR="001A5292" w:rsidRPr="00B01C8A" w:rsidRDefault="001A5292">
            <w:pPr>
              <w:jc w:val="center"/>
              <w:rPr>
                <w:rFonts w:asciiTheme="minorHAnsi" w:hAnsiTheme="minorHAnsi"/>
                <w:sz w:val="24"/>
                <w:szCs w:val="24"/>
              </w:rPr>
            </w:pPr>
          </w:p>
        </w:tc>
      </w:tr>
      <w:tr w:rsidR="001A5292" w:rsidRPr="00B01C8A" w14:paraId="1714292C" w14:textId="77777777" w:rsidTr="00E349F3">
        <w:tc>
          <w:tcPr>
            <w:tcW w:w="0" w:type="auto"/>
          </w:tcPr>
          <w:p w14:paraId="248C4CA7" w14:textId="77777777" w:rsidR="001A5292" w:rsidRPr="00B01C8A" w:rsidRDefault="001A529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35656402"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DBA6331"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427C06B3"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B19C7D6" w14:textId="77777777" w:rsidR="001A5292" w:rsidRPr="00B01C8A" w:rsidRDefault="001A5292">
            <w:pPr>
              <w:jc w:val="center"/>
              <w:rPr>
                <w:rFonts w:asciiTheme="minorHAnsi" w:hAnsiTheme="minorHAnsi"/>
                <w:sz w:val="24"/>
                <w:szCs w:val="24"/>
              </w:rPr>
            </w:pPr>
            <w:r w:rsidRPr="00B01C8A">
              <w:rPr>
                <w:rFonts w:asciiTheme="minorHAnsi" w:hAnsiTheme="minorHAnsi"/>
                <w:i/>
                <w:sz w:val="24"/>
                <w:szCs w:val="24"/>
              </w:rPr>
              <w:t>Total</w:t>
            </w:r>
          </w:p>
        </w:tc>
      </w:tr>
      <w:tr w:rsidR="001A5292" w:rsidRPr="00B01C8A" w14:paraId="67A4B18D" w14:textId="77777777" w:rsidTr="00E349F3">
        <w:tc>
          <w:tcPr>
            <w:tcW w:w="0" w:type="auto"/>
            <w:tcBorders>
              <w:bottom w:val="thick" w:sz="0" w:space="0" w:color="000000"/>
            </w:tcBorders>
          </w:tcPr>
          <w:p w14:paraId="7B7C3AF2" w14:textId="77777777" w:rsidR="001A5292" w:rsidRPr="00B01C8A" w:rsidRDefault="001A5292">
            <w:pPr>
              <w:jc w:val="center"/>
              <w:rPr>
                <w:rFonts w:asciiTheme="minorHAnsi" w:hAnsiTheme="minorHAnsi"/>
                <w:sz w:val="24"/>
                <w:szCs w:val="24"/>
              </w:rPr>
            </w:pPr>
          </w:p>
        </w:tc>
        <w:tc>
          <w:tcPr>
            <w:tcW w:w="0" w:type="auto"/>
            <w:tcBorders>
              <w:top w:val="thick" w:sz="0" w:space="0" w:color="000000"/>
              <w:bottom w:val="thick" w:sz="0" w:space="0" w:color="000000"/>
            </w:tcBorders>
          </w:tcPr>
          <w:p w14:paraId="67EE5E6E"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EA9A05E"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C79FA09"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E79F47A" w14:textId="77777777" w:rsidR="001A5292" w:rsidRPr="00B01C8A" w:rsidRDefault="001A5292">
            <w:pPr>
              <w:jc w:val="center"/>
              <w:rPr>
                <w:rFonts w:asciiTheme="minorHAnsi" w:hAnsiTheme="minorHAnsi"/>
                <w:sz w:val="24"/>
                <w:szCs w:val="24"/>
              </w:rPr>
            </w:pPr>
            <w:r w:rsidRPr="00B01C8A">
              <w:rPr>
                <w:rFonts w:asciiTheme="minorHAnsi" w:hAnsiTheme="minorHAnsi"/>
                <w:sz w:val="24"/>
                <w:szCs w:val="24"/>
              </w:rPr>
              <w:t>%</w:t>
            </w:r>
          </w:p>
        </w:tc>
      </w:tr>
      <w:tr w:rsidR="001A5292" w:rsidRPr="00B01C8A" w14:paraId="13EE47C7" w14:textId="77777777" w:rsidTr="00E349F3">
        <w:tc>
          <w:tcPr>
            <w:tcW w:w="0" w:type="auto"/>
            <w:tcBorders>
              <w:top w:val="thick" w:sz="0" w:space="0" w:color="000000"/>
            </w:tcBorders>
          </w:tcPr>
          <w:p w14:paraId="343C6822"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support</w:t>
            </w:r>
          </w:p>
        </w:tc>
        <w:tc>
          <w:tcPr>
            <w:tcW w:w="0" w:type="auto"/>
            <w:tcBorders>
              <w:top w:val="thick" w:sz="0" w:space="0" w:color="000000"/>
            </w:tcBorders>
          </w:tcPr>
          <w:p w14:paraId="0C73A82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22</w:t>
            </w:r>
          </w:p>
        </w:tc>
        <w:tc>
          <w:tcPr>
            <w:tcW w:w="0" w:type="auto"/>
            <w:tcBorders>
              <w:top w:val="thick" w:sz="0" w:space="0" w:color="000000"/>
            </w:tcBorders>
          </w:tcPr>
          <w:p w14:paraId="4C05FAA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17</w:t>
            </w:r>
          </w:p>
        </w:tc>
        <w:tc>
          <w:tcPr>
            <w:tcW w:w="0" w:type="auto"/>
            <w:tcBorders>
              <w:top w:val="thick" w:sz="0" w:space="0" w:color="000000"/>
            </w:tcBorders>
          </w:tcPr>
          <w:p w14:paraId="1C6D3AB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2571A5B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18</w:t>
            </w:r>
          </w:p>
        </w:tc>
      </w:tr>
      <w:tr w:rsidR="001A5292" w:rsidRPr="00B01C8A" w14:paraId="7E986173" w14:textId="77777777" w:rsidTr="00E349F3">
        <w:tc>
          <w:tcPr>
            <w:tcW w:w="0" w:type="auto"/>
          </w:tcPr>
          <w:p w14:paraId="374453EB"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support</w:t>
            </w:r>
          </w:p>
        </w:tc>
        <w:tc>
          <w:tcPr>
            <w:tcW w:w="0" w:type="auto"/>
          </w:tcPr>
          <w:p w14:paraId="535421CE"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5DA1C7F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2280DFF7"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451CD807"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36</w:t>
            </w:r>
          </w:p>
        </w:tc>
      </w:tr>
      <w:tr w:rsidR="001A5292" w:rsidRPr="00B01C8A" w14:paraId="33417D85" w14:textId="77777777" w:rsidTr="00E349F3">
        <w:tc>
          <w:tcPr>
            <w:tcW w:w="0" w:type="auto"/>
          </w:tcPr>
          <w:p w14:paraId="36DF81F9" w14:textId="77777777" w:rsidR="001A5292" w:rsidRPr="00B01C8A" w:rsidRDefault="001A5292">
            <w:pPr>
              <w:rPr>
                <w:rFonts w:asciiTheme="minorHAnsi" w:hAnsiTheme="minorHAnsi"/>
                <w:sz w:val="24"/>
                <w:szCs w:val="24"/>
              </w:rPr>
            </w:pPr>
            <w:r w:rsidRPr="00B01C8A">
              <w:rPr>
                <w:rFonts w:asciiTheme="minorHAnsi" w:hAnsiTheme="minorHAnsi"/>
                <w:sz w:val="24"/>
                <w:szCs w:val="24"/>
              </w:rPr>
              <w:t>Somewhat oppose</w:t>
            </w:r>
          </w:p>
        </w:tc>
        <w:tc>
          <w:tcPr>
            <w:tcW w:w="0" w:type="auto"/>
          </w:tcPr>
          <w:p w14:paraId="3789F76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42E55BB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73FBB2B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1A04551A"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29</w:t>
            </w:r>
          </w:p>
        </w:tc>
      </w:tr>
      <w:tr w:rsidR="001A5292" w:rsidRPr="00B01C8A" w14:paraId="5F1407E8" w14:textId="77777777" w:rsidTr="00E349F3">
        <w:tc>
          <w:tcPr>
            <w:tcW w:w="0" w:type="auto"/>
          </w:tcPr>
          <w:p w14:paraId="72791E32" w14:textId="77777777" w:rsidR="001A5292" w:rsidRPr="00B01C8A" w:rsidRDefault="001A5292">
            <w:pPr>
              <w:rPr>
                <w:rFonts w:asciiTheme="minorHAnsi" w:hAnsiTheme="minorHAnsi"/>
                <w:sz w:val="24"/>
                <w:szCs w:val="24"/>
              </w:rPr>
            </w:pPr>
            <w:r w:rsidRPr="00B01C8A">
              <w:rPr>
                <w:rFonts w:asciiTheme="minorHAnsi" w:hAnsiTheme="minorHAnsi"/>
                <w:sz w:val="24"/>
                <w:szCs w:val="24"/>
              </w:rPr>
              <w:t>Strongly oppose</w:t>
            </w:r>
          </w:p>
        </w:tc>
        <w:tc>
          <w:tcPr>
            <w:tcW w:w="0" w:type="auto"/>
          </w:tcPr>
          <w:p w14:paraId="2B885DED"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2988070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62820DF3"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325E19E4"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17</w:t>
            </w:r>
          </w:p>
        </w:tc>
      </w:tr>
      <w:tr w:rsidR="001A5292" w:rsidRPr="00B01C8A" w14:paraId="71459556" w14:textId="77777777" w:rsidTr="00E349F3">
        <w:tc>
          <w:tcPr>
            <w:tcW w:w="0" w:type="auto"/>
          </w:tcPr>
          <w:p w14:paraId="1E804572" w14:textId="77777777" w:rsidR="001A5292" w:rsidRPr="00B01C8A" w:rsidRDefault="001A5292">
            <w:pPr>
              <w:rPr>
                <w:rFonts w:asciiTheme="minorHAnsi" w:hAnsiTheme="minorHAnsi"/>
                <w:sz w:val="24"/>
                <w:szCs w:val="24"/>
              </w:rPr>
            </w:pPr>
            <w:r w:rsidRPr="00B01C8A">
              <w:rPr>
                <w:rFonts w:asciiTheme="minorHAnsi" w:hAnsiTheme="minorHAnsi"/>
                <w:sz w:val="24"/>
                <w:szCs w:val="24"/>
              </w:rPr>
              <w:t>DON'T KNOW</w:t>
            </w:r>
          </w:p>
        </w:tc>
        <w:tc>
          <w:tcPr>
            <w:tcW w:w="0" w:type="auto"/>
          </w:tcPr>
          <w:p w14:paraId="39F4EB0D" w14:textId="58FF4E6C"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3EA13E3" w14:textId="551B7521"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609ADDA" w14:textId="2F8CE7B8"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C5F5B7C" w14:textId="2BA0A20D" w:rsidR="001A5292" w:rsidRPr="00B01C8A" w:rsidRDefault="001A5292">
            <w:pPr>
              <w:jc w:val="right"/>
              <w:rPr>
                <w:rFonts w:asciiTheme="minorHAnsi" w:hAnsiTheme="minorHAnsi"/>
                <w:sz w:val="24"/>
                <w:szCs w:val="24"/>
              </w:rPr>
            </w:pPr>
            <w:r w:rsidRPr="00B01C8A">
              <w:rPr>
                <w:rFonts w:asciiTheme="minorHAnsi" w:hAnsiTheme="minorHAnsi"/>
                <w:sz w:val="24"/>
                <w:szCs w:val="24"/>
              </w:rPr>
              <w:t>*</w:t>
            </w:r>
          </w:p>
        </w:tc>
      </w:tr>
      <w:tr w:rsidR="001A5292" w:rsidRPr="00B01C8A" w14:paraId="7FD38B20" w14:textId="77777777" w:rsidTr="00E349F3">
        <w:tc>
          <w:tcPr>
            <w:tcW w:w="0" w:type="auto"/>
          </w:tcPr>
          <w:p w14:paraId="157EF6A9" w14:textId="57D5C693" w:rsidR="001A529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42C972F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54BF85F"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E842669" w14:textId="56AB59F9" w:rsidR="001A5292" w:rsidRPr="00B01C8A" w:rsidRDefault="00DC25DB">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EC25212"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w:t>
            </w:r>
          </w:p>
        </w:tc>
      </w:tr>
      <w:tr w:rsidR="001A5292" w:rsidRPr="00B01C8A" w14:paraId="6B3FAD32" w14:textId="77777777" w:rsidTr="00E349F3">
        <w:tc>
          <w:tcPr>
            <w:tcW w:w="0" w:type="auto"/>
          </w:tcPr>
          <w:p w14:paraId="7CA596A7" w14:textId="77777777" w:rsidR="001A5292" w:rsidRPr="00B01C8A" w:rsidRDefault="001A5292">
            <w:pPr>
              <w:rPr>
                <w:rFonts w:asciiTheme="minorHAnsi" w:hAnsiTheme="minorHAnsi"/>
                <w:sz w:val="24"/>
                <w:szCs w:val="24"/>
              </w:rPr>
            </w:pPr>
            <w:r w:rsidRPr="00B01C8A">
              <w:rPr>
                <w:rFonts w:asciiTheme="minorHAnsi" w:hAnsiTheme="minorHAnsi"/>
                <w:sz w:val="24"/>
                <w:szCs w:val="24"/>
              </w:rPr>
              <w:t>N</w:t>
            </w:r>
          </w:p>
        </w:tc>
        <w:tc>
          <w:tcPr>
            <w:tcW w:w="0" w:type="auto"/>
          </w:tcPr>
          <w:p w14:paraId="7791911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2677BBC1"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A6AAEF5"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9C6D0A9" w14:textId="77777777" w:rsidR="001A5292" w:rsidRPr="00B01C8A" w:rsidRDefault="001A5292">
            <w:pPr>
              <w:jc w:val="right"/>
              <w:rPr>
                <w:rFonts w:asciiTheme="minorHAnsi" w:hAnsiTheme="minorHAnsi"/>
                <w:sz w:val="24"/>
                <w:szCs w:val="24"/>
              </w:rPr>
            </w:pPr>
            <w:r w:rsidRPr="00B01C8A">
              <w:rPr>
                <w:rFonts w:asciiTheme="minorHAnsi" w:hAnsiTheme="minorHAnsi"/>
                <w:sz w:val="24"/>
                <w:szCs w:val="24"/>
              </w:rPr>
              <w:t>3,395</w:t>
            </w:r>
          </w:p>
        </w:tc>
      </w:tr>
    </w:tbl>
    <w:p w14:paraId="04E45426" w14:textId="438FD658" w:rsidR="001A5292" w:rsidRDefault="001A5292">
      <w:pPr>
        <w:rPr>
          <w:rFonts w:asciiTheme="minorHAnsi" w:hAnsiTheme="minorHAnsi"/>
          <w:sz w:val="24"/>
          <w:szCs w:val="24"/>
        </w:rPr>
      </w:pPr>
    </w:p>
    <w:p w14:paraId="001EB60E" w14:textId="353AE086" w:rsidR="002006DE" w:rsidRDefault="002006DE">
      <w:pPr>
        <w:rPr>
          <w:rFonts w:asciiTheme="minorHAnsi" w:hAnsiTheme="minorHAnsi"/>
          <w:sz w:val="24"/>
          <w:szCs w:val="24"/>
        </w:rPr>
      </w:pPr>
    </w:p>
    <w:p w14:paraId="2EC43951" w14:textId="38D7A8F9" w:rsidR="002006DE" w:rsidRDefault="002006DE">
      <w:pPr>
        <w:rPr>
          <w:rFonts w:asciiTheme="minorHAnsi" w:hAnsiTheme="minorHAnsi"/>
          <w:sz w:val="24"/>
          <w:szCs w:val="24"/>
        </w:rPr>
      </w:pPr>
    </w:p>
    <w:p w14:paraId="447A3C69" w14:textId="206C6DD3" w:rsidR="002006DE" w:rsidRDefault="002006DE">
      <w:pPr>
        <w:rPr>
          <w:rFonts w:asciiTheme="minorHAnsi" w:hAnsiTheme="minorHAnsi"/>
          <w:sz w:val="24"/>
          <w:szCs w:val="24"/>
        </w:rPr>
      </w:pPr>
    </w:p>
    <w:p w14:paraId="7ABDFDC8" w14:textId="77777777" w:rsidR="002006DE" w:rsidRDefault="002006DE">
      <w:pPr>
        <w:rPr>
          <w:rFonts w:asciiTheme="minorHAnsi" w:hAnsiTheme="minorHAnsi"/>
          <w:sz w:val="24"/>
          <w:szCs w:val="24"/>
        </w:rPr>
      </w:pPr>
    </w:p>
    <w:p w14:paraId="4BBA249C" w14:textId="77777777" w:rsidR="00E349F3" w:rsidRPr="00E349F3" w:rsidRDefault="00E349F3" w:rsidP="00E349F3">
      <w:pPr>
        <w:contextualSpacing/>
        <w:rPr>
          <w:rFonts w:asciiTheme="minorHAnsi" w:hAnsiTheme="minorHAnsi" w:cstheme="minorHAnsi"/>
          <w:b/>
          <w:sz w:val="26"/>
          <w:szCs w:val="26"/>
        </w:rPr>
      </w:pPr>
      <w:r w:rsidRPr="00E349F3">
        <w:rPr>
          <w:rFonts w:asciiTheme="minorHAnsi" w:hAnsiTheme="minorHAnsi" w:cstheme="minorHAnsi"/>
          <w:b/>
          <w:color w:val="000000"/>
          <w:sz w:val="26"/>
          <w:szCs w:val="26"/>
          <w:shd w:val="clear" w:color="auto" w:fill="FFFFFF"/>
        </w:rPr>
        <w:lastRenderedPageBreak/>
        <w:t>Now, we would like to ask you some questions about Black peoples’ experiences with police.</w:t>
      </w:r>
    </w:p>
    <w:p w14:paraId="172A4588" w14:textId="77777777" w:rsidR="00E349F3" w:rsidRPr="00B01C8A" w:rsidRDefault="00E349F3">
      <w:pPr>
        <w:rPr>
          <w:rFonts w:asciiTheme="minorHAnsi" w:hAnsiTheme="minorHAnsi"/>
          <w:sz w:val="24"/>
          <w:szCs w:val="24"/>
        </w:rPr>
      </w:pPr>
    </w:p>
    <w:p w14:paraId="24E38E31" w14:textId="38FDF651" w:rsidR="000454BC" w:rsidRPr="004C1A5C" w:rsidRDefault="00DC25DB" w:rsidP="00E349F3">
      <w:pPr>
        <w:rPr>
          <w:rFonts w:asciiTheme="minorHAnsi" w:hAnsiTheme="minorHAnsi"/>
          <w:b/>
          <w:sz w:val="24"/>
          <w:szCs w:val="24"/>
        </w:rPr>
      </w:pPr>
      <w:r w:rsidRPr="004C1A5C">
        <w:rPr>
          <w:rFonts w:asciiTheme="minorHAnsi" w:hAnsiTheme="minorHAnsi"/>
          <w:b/>
          <w:i/>
          <w:sz w:val="24"/>
          <w:szCs w:val="24"/>
        </w:rPr>
        <w:t>Q49</w:t>
      </w:r>
      <w:r w:rsidR="00E349F3">
        <w:rPr>
          <w:rFonts w:asciiTheme="minorHAnsi" w:hAnsiTheme="minorHAnsi"/>
          <w:b/>
          <w:i/>
          <w:sz w:val="24"/>
          <w:szCs w:val="24"/>
        </w:rPr>
        <w:t>.</w:t>
      </w:r>
      <w:r w:rsidRPr="004C1A5C">
        <w:rPr>
          <w:rFonts w:asciiTheme="minorHAnsi" w:hAnsiTheme="minorHAnsi"/>
          <w:b/>
          <w:i/>
          <w:sz w:val="24"/>
          <w:szCs w:val="24"/>
        </w:rPr>
        <w:t xml:space="preserve"> </w:t>
      </w:r>
      <w:r w:rsidR="000454BC" w:rsidRPr="004C1A5C">
        <w:rPr>
          <w:rFonts w:asciiTheme="minorHAnsi" w:hAnsiTheme="minorHAnsi"/>
          <w:b/>
          <w:i/>
          <w:sz w:val="24"/>
          <w:szCs w:val="24"/>
        </w:rPr>
        <w:t>Do you think recent killings of Black Americans by police are isolated incidents or part of a larger pattern in the police’s treatment of Black Americans?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550"/>
        <w:gridCol w:w="1178"/>
        <w:gridCol w:w="1442"/>
        <w:gridCol w:w="1288"/>
        <w:gridCol w:w="763"/>
      </w:tblGrid>
      <w:tr w:rsidR="000454BC" w:rsidRPr="00B01C8A" w14:paraId="5925F2AD" w14:textId="77777777" w:rsidTr="00E349F3">
        <w:tc>
          <w:tcPr>
            <w:tcW w:w="0" w:type="auto"/>
            <w:tcBorders>
              <w:top w:val="thick" w:sz="0" w:space="0" w:color="000000"/>
            </w:tcBorders>
          </w:tcPr>
          <w:p w14:paraId="48D2B13C" w14:textId="77777777" w:rsidR="000454BC" w:rsidRPr="00B01C8A" w:rsidRDefault="000454BC">
            <w:pPr>
              <w:rPr>
                <w:rFonts w:asciiTheme="minorHAnsi" w:hAnsiTheme="minorHAnsi"/>
                <w:sz w:val="24"/>
                <w:szCs w:val="24"/>
              </w:rPr>
            </w:pPr>
          </w:p>
        </w:tc>
        <w:tc>
          <w:tcPr>
            <w:tcW w:w="4346" w:type="dxa"/>
            <w:gridSpan w:val="4"/>
            <w:tcBorders>
              <w:top w:val="thick" w:sz="0" w:space="0" w:color="000000"/>
              <w:bottom w:val="thick" w:sz="0" w:space="0" w:color="000000"/>
            </w:tcBorders>
          </w:tcPr>
          <w:p w14:paraId="55E636EB" w14:textId="2A246016" w:rsidR="000454BC" w:rsidRPr="00B01C8A" w:rsidRDefault="000454BC">
            <w:pPr>
              <w:jc w:val="center"/>
              <w:rPr>
                <w:rFonts w:asciiTheme="minorHAnsi" w:hAnsiTheme="minorHAnsi"/>
                <w:sz w:val="24"/>
                <w:szCs w:val="24"/>
              </w:rPr>
            </w:pPr>
          </w:p>
        </w:tc>
      </w:tr>
      <w:tr w:rsidR="000454BC" w:rsidRPr="00B01C8A" w14:paraId="7A978D1C" w14:textId="77777777" w:rsidTr="00E349F3">
        <w:tc>
          <w:tcPr>
            <w:tcW w:w="0" w:type="auto"/>
          </w:tcPr>
          <w:p w14:paraId="1FDBC2F9" w14:textId="77777777" w:rsidR="000454BC" w:rsidRPr="00B01C8A" w:rsidRDefault="000454BC">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4CD3820E" w14:textId="77777777" w:rsidR="000454BC" w:rsidRPr="00B01C8A" w:rsidRDefault="000454BC">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69312462" w14:textId="77777777" w:rsidR="000454BC" w:rsidRPr="00B01C8A" w:rsidRDefault="000454BC">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1D4DA084" w14:textId="77777777" w:rsidR="000454BC" w:rsidRPr="00B01C8A" w:rsidRDefault="000454BC">
            <w:pPr>
              <w:jc w:val="center"/>
              <w:rPr>
                <w:rFonts w:asciiTheme="minorHAnsi" w:hAnsiTheme="minorHAnsi"/>
                <w:sz w:val="24"/>
                <w:szCs w:val="24"/>
              </w:rPr>
            </w:pPr>
            <w:r w:rsidRPr="00B01C8A">
              <w:rPr>
                <w:rFonts w:asciiTheme="minorHAnsi" w:hAnsiTheme="minorHAnsi"/>
                <w:i/>
                <w:sz w:val="24"/>
                <w:szCs w:val="24"/>
              </w:rPr>
              <w:t>Republican</w:t>
            </w:r>
          </w:p>
        </w:tc>
        <w:tc>
          <w:tcPr>
            <w:tcW w:w="717" w:type="dxa"/>
            <w:tcBorders>
              <w:bottom w:val="thick" w:sz="0" w:space="0" w:color="000000"/>
            </w:tcBorders>
          </w:tcPr>
          <w:p w14:paraId="4613A46C" w14:textId="77777777" w:rsidR="000454BC" w:rsidRPr="00B01C8A" w:rsidRDefault="000454BC">
            <w:pPr>
              <w:jc w:val="center"/>
              <w:rPr>
                <w:rFonts w:asciiTheme="minorHAnsi" w:hAnsiTheme="minorHAnsi"/>
                <w:sz w:val="24"/>
                <w:szCs w:val="24"/>
              </w:rPr>
            </w:pPr>
            <w:r w:rsidRPr="00B01C8A">
              <w:rPr>
                <w:rFonts w:asciiTheme="minorHAnsi" w:hAnsiTheme="minorHAnsi"/>
                <w:i/>
                <w:sz w:val="24"/>
                <w:szCs w:val="24"/>
              </w:rPr>
              <w:t>Total</w:t>
            </w:r>
          </w:p>
        </w:tc>
      </w:tr>
      <w:tr w:rsidR="000454BC" w:rsidRPr="00B01C8A" w14:paraId="317CC592" w14:textId="77777777" w:rsidTr="00E349F3">
        <w:tc>
          <w:tcPr>
            <w:tcW w:w="0" w:type="auto"/>
            <w:tcBorders>
              <w:bottom w:val="thick" w:sz="0" w:space="0" w:color="000000"/>
            </w:tcBorders>
          </w:tcPr>
          <w:p w14:paraId="230D6F1F" w14:textId="77777777" w:rsidR="000454BC" w:rsidRPr="00B01C8A" w:rsidRDefault="000454BC">
            <w:pPr>
              <w:jc w:val="center"/>
              <w:rPr>
                <w:rFonts w:asciiTheme="minorHAnsi" w:hAnsiTheme="minorHAnsi"/>
                <w:sz w:val="24"/>
                <w:szCs w:val="24"/>
              </w:rPr>
            </w:pPr>
          </w:p>
        </w:tc>
        <w:tc>
          <w:tcPr>
            <w:tcW w:w="0" w:type="auto"/>
            <w:tcBorders>
              <w:top w:val="thick" w:sz="0" w:space="0" w:color="000000"/>
              <w:bottom w:val="thick" w:sz="0" w:space="0" w:color="000000"/>
            </w:tcBorders>
          </w:tcPr>
          <w:p w14:paraId="556CCD28" w14:textId="77777777" w:rsidR="000454BC" w:rsidRPr="00B01C8A" w:rsidRDefault="000454B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A0749A7" w14:textId="77777777" w:rsidR="000454BC" w:rsidRPr="00B01C8A" w:rsidRDefault="000454BC">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4A16882" w14:textId="77777777" w:rsidR="000454BC" w:rsidRPr="00B01C8A" w:rsidRDefault="000454BC">
            <w:pPr>
              <w:jc w:val="center"/>
              <w:rPr>
                <w:rFonts w:asciiTheme="minorHAnsi" w:hAnsiTheme="minorHAnsi"/>
                <w:sz w:val="24"/>
                <w:szCs w:val="24"/>
              </w:rPr>
            </w:pPr>
            <w:r w:rsidRPr="00B01C8A">
              <w:rPr>
                <w:rFonts w:asciiTheme="minorHAnsi" w:hAnsiTheme="minorHAnsi"/>
                <w:sz w:val="24"/>
                <w:szCs w:val="24"/>
              </w:rPr>
              <w:t>%</w:t>
            </w:r>
          </w:p>
        </w:tc>
        <w:tc>
          <w:tcPr>
            <w:tcW w:w="717" w:type="dxa"/>
            <w:tcBorders>
              <w:top w:val="thick" w:sz="0" w:space="0" w:color="000000"/>
              <w:bottom w:val="thick" w:sz="0" w:space="0" w:color="000000"/>
            </w:tcBorders>
          </w:tcPr>
          <w:p w14:paraId="0F32F8BB" w14:textId="77777777" w:rsidR="000454BC" w:rsidRPr="00B01C8A" w:rsidRDefault="000454BC">
            <w:pPr>
              <w:jc w:val="center"/>
              <w:rPr>
                <w:rFonts w:asciiTheme="minorHAnsi" w:hAnsiTheme="minorHAnsi"/>
                <w:sz w:val="24"/>
                <w:szCs w:val="24"/>
              </w:rPr>
            </w:pPr>
            <w:r w:rsidRPr="00B01C8A">
              <w:rPr>
                <w:rFonts w:asciiTheme="minorHAnsi" w:hAnsiTheme="minorHAnsi"/>
                <w:sz w:val="24"/>
                <w:szCs w:val="24"/>
              </w:rPr>
              <w:t>%</w:t>
            </w:r>
          </w:p>
        </w:tc>
      </w:tr>
      <w:tr w:rsidR="000454BC" w:rsidRPr="00B01C8A" w14:paraId="6BE73318" w14:textId="77777777" w:rsidTr="00E349F3">
        <w:tc>
          <w:tcPr>
            <w:tcW w:w="0" w:type="auto"/>
            <w:tcBorders>
              <w:top w:val="thick" w:sz="0" w:space="0" w:color="000000"/>
            </w:tcBorders>
          </w:tcPr>
          <w:p w14:paraId="1AB44F41" w14:textId="77777777" w:rsidR="000454BC" w:rsidRPr="00B01C8A" w:rsidRDefault="000454BC">
            <w:pPr>
              <w:rPr>
                <w:rFonts w:asciiTheme="minorHAnsi" w:hAnsiTheme="minorHAnsi"/>
                <w:sz w:val="24"/>
                <w:szCs w:val="24"/>
              </w:rPr>
            </w:pPr>
            <w:r w:rsidRPr="00B01C8A">
              <w:rPr>
                <w:rFonts w:asciiTheme="minorHAnsi" w:hAnsiTheme="minorHAnsi"/>
                <w:sz w:val="24"/>
                <w:szCs w:val="24"/>
              </w:rPr>
              <w:t>Isolated incidents</w:t>
            </w:r>
          </w:p>
        </w:tc>
        <w:tc>
          <w:tcPr>
            <w:tcW w:w="0" w:type="auto"/>
            <w:tcBorders>
              <w:top w:val="thick" w:sz="0" w:space="0" w:color="000000"/>
            </w:tcBorders>
          </w:tcPr>
          <w:p w14:paraId="12512298"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18</w:t>
            </w:r>
          </w:p>
        </w:tc>
        <w:tc>
          <w:tcPr>
            <w:tcW w:w="0" w:type="auto"/>
            <w:tcBorders>
              <w:top w:val="thick" w:sz="0" w:space="0" w:color="000000"/>
            </w:tcBorders>
          </w:tcPr>
          <w:p w14:paraId="4DA8DA9D"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22</w:t>
            </w:r>
          </w:p>
        </w:tc>
        <w:tc>
          <w:tcPr>
            <w:tcW w:w="0" w:type="auto"/>
            <w:tcBorders>
              <w:top w:val="thick" w:sz="0" w:space="0" w:color="000000"/>
            </w:tcBorders>
          </w:tcPr>
          <w:p w14:paraId="61D7981E"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52</w:t>
            </w:r>
          </w:p>
        </w:tc>
        <w:tc>
          <w:tcPr>
            <w:tcW w:w="717" w:type="dxa"/>
            <w:tcBorders>
              <w:top w:val="thick" w:sz="0" w:space="0" w:color="000000"/>
            </w:tcBorders>
          </w:tcPr>
          <w:p w14:paraId="26F3A3FF"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29</w:t>
            </w:r>
          </w:p>
        </w:tc>
      </w:tr>
      <w:tr w:rsidR="000454BC" w:rsidRPr="00B01C8A" w14:paraId="4113A7E3" w14:textId="77777777" w:rsidTr="00E349F3">
        <w:tc>
          <w:tcPr>
            <w:tcW w:w="0" w:type="auto"/>
          </w:tcPr>
          <w:p w14:paraId="1FA0082C" w14:textId="77777777" w:rsidR="000454BC" w:rsidRPr="00B01C8A" w:rsidRDefault="000454BC">
            <w:pPr>
              <w:rPr>
                <w:rFonts w:asciiTheme="minorHAnsi" w:hAnsiTheme="minorHAnsi"/>
                <w:sz w:val="24"/>
                <w:szCs w:val="24"/>
              </w:rPr>
            </w:pPr>
            <w:r w:rsidRPr="00B01C8A">
              <w:rPr>
                <w:rFonts w:asciiTheme="minorHAnsi" w:hAnsiTheme="minorHAnsi"/>
                <w:sz w:val="24"/>
                <w:szCs w:val="24"/>
              </w:rPr>
              <w:t>Part of a larger problem</w:t>
            </w:r>
          </w:p>
        </w:tc>
        <w:tc>
          <w:tcPr>
            <w:tcW w:w="0" w:type="auto"/>
          </w:tcPr>
          <w:p w14:paraId="59663B8D"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71</w:t>
            </w:r>
          </w:p>
        </w:tc>
        <w:tc>
          <w:tcPr>
            <w:tcW w:w="0" w:type="auto"/>
          </w:tcPr>
          <w:p w14:paraId="42077992"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49</w:t>
            </w:r>
          </w:p>
        </w:tc>
        <w:tc>
          <w:tcPr>
            <w:tcW w:w="0" w:type="auto"/>
          </w:tcPr>
          <w:p w14:paraId="33CFBEB7"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33</w:t>
            </w:r>
          </w:p>
        </w:tc>
        <w:tc>
          <w:tcPr>
            <w:tcW w:w="717" w:type="dxa"/>
          </w:tcPr>
          <w:p w14:paraId="43D442CE"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55</w:t>
            </w:r>
          </w:p>
        </w:tc>
      </w:tr>
      <w:tr w:rsidR="000454BC" w:rsidRPr="00B01C8A" w14:paraId="7C20F4E5" w14:textId="77777777" w:rsidTr="00E349F3">
        <w:tc>
          <w:tcPr>
            <w:tcW w:w="0" w:type="auto"/>
          </w:tcPr>
          <w:p w14:paraId="2A1C7B25" w14:textId="5822CCA0" w:rsidR="000454BC" w:rsidRPr="00B01C8A" w:rsidRDefault="000454BC">
            <w:pPr>
              <w:rPr>
                <w:rFonts w:asciiTheme="minorHAnsi" w:hAnsiTheme="minorHAnsi"/>
                <w:sz w:val="24"/>
                <w:szCs w:val="24"/>
              </w:rPr>
            </w:pPr>
            <w:r w:rsidRPr="00B01C8A">
              <w:rPr>
                <w:rFonts w:asciiTheme="minorHAnsi" w:hAnsiTheme="minorHAnsi"/>
                <w:sz w:val="24"/>
                <w:szCs w:val="24"/>
              </w:rPr>
              <w:t>Don’t know</w:t>
            </w:r>
          </w:p>
        </w:tc>
        <w:tc>
          <w:tcPr>
            <w:tcW w:w="0" w:type="auto"/>
          </w:tcPr>
          <w:p w14:paraId="21ACFF74"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04D0C3C9"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57F3A3CD"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15</w:t>
            </w:r>
          </w:p>
        </w:tc>
        <w:tc>
          <w:tcPr>
            <w:tcW w:w="717" w:type="dxa"/>
          </w:tcPr>
          <w:p w14:paraId="38DFC8A3"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16</w:t>
            </w:r>
          </w:p>
        </w:tc>
      </w:tr>
      <w:tr w:rsidR="000454BC" w:rsidRPr="00B01C8A" w14:paraId="67DE4CA9" w14:textId="77777777" w:rsidTr="00E349F3">
        <w:tc>
          <w:tcPr>
            <w:tcW w:w="0" w:type="auto"/>
          </w:tcPr>
          <w:p w14:paraId="175FF3AC" w14:textId="28790BD6" w:rsidR="000454BC"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5713D856" w14:textId="6476F78B" w:rsidR="000454BC"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F5F46B1" w14:textId="7822F4EC" w:rsidR="000454BC"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527B9E8" w14:textId="58AD1458" w:rsidR="000454BC" w:rsidRPr="00B01C8A" w:rsidRDefault="001A5292">
            <w:pPr>
              <w:jc w:val="right"/>
              <w:rPr>
                <w:rFonts w:asciiTheme="minorHAnsi" w:hAnsiTheme="minorHAnsi"/>
                <w:sz w:val="24"/>
                <w:szCs w:val="24"/>
              </w:rPr>
            </w:pPr>
            <w:r w:rsidRPr="00B01C8A">
              <w:rPr>
                <w:rFonts w:asciiTheme="minorHAnsi" w:hAnsiTheme="minorHAnsi"/>
                <w:sz w:val="24"/>
                <w:szCs w:val="24"/>
              </w:rPr>
              <w:t>*</w:t>
            </w:r>
          </w:p>
        </w:tc>
        <w:tc>
          <w:tcPr>
            <w:tcW w:w="717" w:type="dxa"/>
          </w:tcPr>
          <w:p w14:paraId="1013EFAC" w14:textId="2C004322" w:rsidR="000454BC" w:rsidRPr="00B01C8A" w:rsidRDefault="001A5292">
            <w:pPr>
              <w:jc w:val="right"/>
              <w:rPr>
                <w:rFonts w:asciiTheme="minorHAnsi" w:hAnsiTheme="minorHAnsi"/>
                <w:sz w:val="24"/>
                <w:szCs w:val="24"/>
              </w:rPr>
            </w:pPr>
            <w:r w:rsidRPr="00B01C8A">
              <w:rPr>
                <w:rFonts w:asciiTheme="minorHAnsi" w:hAnsiTheme="minorHAnsi"/>
                <w:sz w:val="24"/>
                <w:szCs w:val="24"/>
              </w:rPr>
              <w:t>*</w:t>
            </w:r>
          </w:p>
        </w:tc>
      </w:tr>
      <w:tr w:rsidR="000454BC" w:rsidRPr="00B01C8A" w14:paraId="1878A59C" w14:textId="77777777" w:rsidTr="00E349F3">
        <w:tc>
          <w:tcPr>
            <w:tcW w:w="0" w:type="auto"/>
          </w:tcPr>
          <w:p w14:paraId="6C219032" w14:textId="77777777" w:rsidR="000454BC" w:rsidRPr="00B01C8A" w:rsidRDefault="000454BC">
            <w:pPr>
              <w:rPr>
                <w:rFonts w:asciiTheme="minorHAnsi" w:hAnsiTheme="minorHAnsi"/>
                <w:sz w:val="24"/>
                <w:szCs w:val="24"/>
              </w:rPr>
            </w:pPr>
            <w:r w:rsidRPr="00B01C8A">
              <w:rPr>
                <w:rFonts w:asciiTheme="minorHAnsi" w:hAnsiTheme="minorHAnsi"/>
                <w:sz w:val="24"/>
                <w:szCs w:val="24"/>
              </w:rPr>
              <w:t>N</w:t>
            </w:r>
          </w:p>
        </w:tc>
        <w:tc>
          <w:tcPr>
            <w:tcW w:w="0" w:type="auto"/>
          </w:tcPr>
          <w:p w14:paraId="5EA5BC15"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172D5D74"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266ED3A"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839</w:t>
            </w:r>
          </w:p>
        </w:tc>
        <w:tc>
          <w:tcPr>
            <w:tcW w:w="717" w:type="dxa"/>
          </w:tcPr>
          <w:p w14:paraId="01A7ABDB" w14:textId="77777777" w:rsidR="000454BC" w:rsidRPr="00B01C8A" w:rsidRDefault="000454BC">
            <w:pPr>
              <w:jc w:val="right"/>
              <w:rPr>
                <w:rFonts w:asciiTheme="minorHAnsi" w:hAnsiTheme="minorHAnsi"/>
                <w:sz w:val="24"/>
                <w:szCs w:val="24"/>
              </w:rPr>
            </w:pPr>
            <w:r w:rsidRPr="00B01C8A">
              <w:rPr>
                <w:rFonts w:asciiTheme="minorHAnsi" w:hAnsiTheme="minorHAnsi"/>
                <w:sz w:val="24"/>
                <w:szCs w:val="24"/>
              </w:rPr>
              <w:t>3,395</w:t>
            </w:r>
          </w:p>
        </w:tc>
      </w:tr>
    </w:tbl>
    <w:p w14:paraId="4A9D6DD7" w14:textId="148B9C7C" w:rsidR="00E349F3" w:rsidRDefault="00E349F3">
      <w:pPr>
        <w:rPr>
          <w:rFonts w:asciiTheme="minorHAnsi" w:hAnsiTheme="minorHAnsi"/>
          <w:sz w:val="24"/>
          <w:szCs w:val="24"/>
        </w:rPr>
      </w:pPr>
    </w:p>
    <w:p w14:paraId="0CBA6345" w14:textId="77777777" w:rsidR="00E349F3" w:rsidRPr="00B01C8A" w:rsidRDefault="00E349F3">
      <w:pPr>
        <w:rPr>
          <w:rFonts w:asciiTheme="minorHAnsi" w:hAnsiTheme="minorHAnsi"/>
          <w:sz w:val="24"/>
          <w:szCs w:val="24"/>
        </w:rPr>
      </w:pPr>
    </w:p>
    <w:p w14:paraId="2D0A35D1" w14:textId="06A79C26" w:rsidR="00A95BD7" w:rsidRPr="004C1A5C" w:rsidRDefault="00DC25DB" w:rsidP="00E349F3">
      <w:pPr>
        <w:rPr>
          <w:rFonts w:asciiTheme="minorHAnsi" w:hAnsiTheme="minorHAnsi"/>
          <w:b/>
          <w:sz w:val="24"/>
          <w:szCs w:val="24"/>
        </w:rPr>
      </w:pPr>
      <w:r w:rsidRPr="004C1A5C">
        <w:rPr>
          <w:rFonts w:asciiTheme="minorHAnsi" w:hAnsiTheme="minorHAnsi"/>
          <w:b/>
          <w:i/>
          <w:sz w:val="24"/>
          <w:szCs w:val="24"/>
        </w:rPr>
        <w:t xml:space="preserve">Q50A. </w:t>
      </w:r>
      <w:r w:rsidR="00A95BD7" w:rsidRPr="004C1A5C">
        <w:rPr>
          <w:rFonts w:asciiTheme="minorHAnsi" w:hAnsiTheme="minorHAnsi"/>
          <w:b/>
          <w:i/>
          <w:sz w:val="24"/>
          <w:szCs w:val="24"/>
        </w:rPr>
        <w:t xml:space="preserve">How serious a problem </w:t>
      </w:r>
      <w:proofErr w:type="gramStart"/>
      <w:r w:rsidR="00A95BD7" w:rsidRPr="004C1A5C">
        <w:rPr>
          <w:rFonts w:asciiTheme="minorHAnsi" w:hAnsiTheme="minorHAnsi"/>
          <w:b/>
          <w:i/>
          <w:sz w:val="24"/>
          <w:szCs w:val="24"/>
        </w:rPr>
        <w:t>do</w:t>
      </w:r>
      <w:proofErr w:type="gramEnd"/>
      <w:r w:rsidR="00A95BD7" w:rsidRPr="004C1A5C">
        <w:rPr>
          <w:rFonts w:asciiTheme="minorHAnsi" w:hAnsiTheme="minorHAnsi"/>
          <w:b/>
          <w:i/>
          <w:sz w:val="24"/>
          <w:szCs w:val="24"/>
        </w:rPr>
        <w:t xml:space="preserve"> you think the killing of Black people by the police is in the United States?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A95BD7" w:rsidRPr="00B01C8A" w14:paraId="42BF7E07" w14:textId="77777777" w:rsidTr="00E349F3">
        <w:tc>
          <w:tcPr>
            <w:tcW w:w="0" w:type="auto"/>
            <w:tcBorders>
              <w:top w:val="thick" w:sz="0" w:space="0" w:color="000000"/>
            </w:tcBorders>
          </w:tcPr>
          <w:p w14:paraId="7BBF6BDD" w14:textId="77777777" w:rsidR="00A95BD7" w:rsidRPr="00B01C8A" w:rsidRDefault="00A95BD7">
            <w:pPr>
              <w:rPr>
                <w:rFonts w:asciiTheme="minorHAnsi" w:hAnsiTheme="minorHAnsi"/>
                <w:sz w:val="24"/>
                <w:szCs w:val="24"/>
              </w:rPr>
            </w:pPr>
          </w:p>
        </w:tc>
        <w:tc>
          <w:tcPr>
            <w:tcW w:w="0" w:type="auto"/>
            <w:gridSpan w:val="4"/>
            <w:tcBorders>
              <w:top w:val="thick" w:sz="0" w:space="0" w:color="000000"/>
              <w:bottom w:val="thick" w:sz="0" w:space="0" w:color="000000"/>
            </w:tcBorders>
          </w:tcPr>
          <w:p w14:paraId="7999EE6C" w14:textId="5086EDDA" w:rsidR="00A95BD7" w:rsidRPr="00B01C8A" w:rsidRDefault="00A95BD7">
            <w:pPr>
              <w:jc w:val="center"/>
              <w:rPr>
                <w:rFonts w:asciiTheme="minorHAnsi" w:hAnsiTheme="minorHAnsi"/>
                <w:sz w:val="24"/>
                <w:szCs w:val="24"/>
              </w:rPr>
            </w:pPr>
          </w:p>
        </w:tc>
      </w:tr>
      <w:tr w:rsidR="00A95BD7" w:rsidRPr="00B01C8A" w14:paraId="5491E6CD" w14:textId="77777777" w:rsidTr="00E349F3">
        <w:tc>
          <w:tcPr>
            <w:tcW w:w="0" w:type="auto"/>
          </w:tcPr>
          <w:p w14:paraId="4752A437" w14:textId="77777777" w:rsidR="00A95BD7" w:rsidRPr="00B01C8A" w:rsidRDefault="00A95BD7">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4872AB5F" w14:textId="77777777" w:rsidR="00A95BD7" w:rsidRPr="00B01C8A" w:rsidRDefault="00A95BD7">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722529BC" w14:textId="77777777" w:rsidR="00A95BD7" w:rsidRPr="00B01C8A" w:rsidRDefault="00A95BD7">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16BF036A" w14:textId="77777777" w:rsidR="00A95BD7" w:rsidRPr="00B01C8A" w:rsidRDefault="00A95BD7">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38F2C590" w14:textId="77777777" w:rsidR="00A95BD7" w:rsidRPr="00B01C8A" w:rsidRDefault="00A95BD7">
            <w:pPr>
              <w:jc w:val="center"/>
              <w:rPr>
                <w:rFonts w:asciiTheme="minorHAnsi" w:hAnsiTheme="minorHAnsi"/>
                <w:sz w:val="24"/>
                <w:szCs w:val="24"/>
              </w:rPr>
            </w:pPr>
            <w:r w:rsidRPr="00B01C8A">
              <w:rPr>
                <w:rFonts w:asciiTheme="minorHAnsi" w:hAnsiTheme="minorHAnsi"/>
                <w:i/>
                <w:sz w:val="24"/>
                <w:szCs w:val="24"/>
              </w:rPr>
              <w:t>Total</w:t>
            </w:r>
          </w:p>
        </w:tc>
      </w:tr>
      <w:tr w:rsidR="00A95BD7" w:rsidRPr="00B01C8A" w14:paraId="6F557098" w14:textId="77777777" w:rsidTr="00E349F3">
        <w:tc>
          <w:tcPr>
            <w:tcW w:w="0" w:type="auto"/>
            <w:tcBorders>
              <w:bottom w:val="thick" w:sz="0" w:space="0" w:color="000000"/>
            </w:tcBorders>
          </w:tcPr>
          <w:p w14:paraId="7C5016DE" w14:textId="77777777" w:rsidR="00A95BD7" w:rsidRPr="00B01C8A" w:rsidRDefault="00A95BD7">
            <w:pPr>
              <w:jc w:val="center"/>
              <w:rPr>
                <w:rFonts w:asciiTheme="minorHAnsi" w:hAnsiTheme="minorHAnsi"/>
                <w:sz w:val="24"/>
                <w:szCs w:val="24"/>
              </w:rPr>
            </w:pPr>
          </w:p>
        </w:tc>
        <w:tc>
          <w:tcPr>
            <w:tcW w:w="0" w:type="auto"/>
            <w:tcBorders>
              <w:top w:val="thick" w:sz="0" w:space="0" w:color="000000"/>
              <w:bottom w:val="thick" w:sz="0" w:space="0" w:color="000000"/>
            </w:tcBorders>
          </w:tcPr>
          <w:p w14:paraId="278A3F08" w14:textId="77777777" w:rsidR="00A95BD7" w:rsidRPr="00B01C8A" w:rsidRDefault="00A95BD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DA0DD76" w14:textId="77777777" w:rsidR="00A95BD7" w:rsidRPr="00B01C8A" w:rsidRDefault="00A95BD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F5CE39E" w14:textId="77777777" w:rsidR="00A95BD7" w:rsidRPr="00B01C8A" w:rsidRDefault="00A95BD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994DFAB" w14:textId="77777777" w:rsidR="00A95BD7" w:rsidRPr="00B01C8A" w:rsidRDefault="00A95BD7">
            <w:pPr>
              <w:jc w:val="center"/>
              <w:rPr>
                <w:rFonts w:asciiTheme="minorHAnsi" w:hAnsiTheme="minorHAnsi"/>
                <w:sz w:val="24"/>
                <w:szCs w:val="24"/>
              </w:rPr>
            </w:pPr>
            <w:r w:rsidRPr="00B01C8A">
              <w:rPr>
                <w:rFonts w:asciiTheme="minorHAnsi" w:hAnsiTheme="minorHAnsi"/>
                <w:sz w:val="24"/>
                <w:szCs w:val="24"/>
              </w:rPr>
              <w:t>%</w:t>
            </w:r>
          </w:p>
        </w:tc>
      </w:tr>
      <w:tr w:rsidR="00A95BD7" w:rsidRPr="00B01C8A" w14:paraId="26C31A28" w14:textId="77777777" w:rsidTr="00E349F3">
        <w:tc>
          <w:tcPr>
            <w:tcW w:w="0" w:type="auto"/>
            <w:tcBorders>
              <w:top w:val="thick" w:sz="0" w:space="0" w:color="000000"/>
            </w:tcBorders>
          </w:tcPr>
          <w:p w14:paraId="3BCD7061" w14:textId="77777777" w:rsidR="00A95BD7" w:rsidRPr="00B01C8A" w:rsidRDefault="00A95BD7">
            <w:pPr>
              <w:rPr>
                <w:rFonts w:asciiTheme="minorHAnsi" w:hAnsiTheme="minorHAnsi"/>
                <w:sz w:val="24"/>
                <w:szCs w:val="24"/>
              </w:rPr>
            </w:pPr>
            <w:r w:rsidRPr="00B01C8A">
              <w:rPr>
                <w:rFonts w:asciiTheme="minorHAnsi" w:hAnsiTheme="minorHAnsi"/>
                <w:sz w:val="24"/>
                <w:szCs w:val="24"/>
              </w:rPr>
              <w:t>Extremely serious</w:t>
            </w:r>
          </w:p>
        </w:tc>
        <w:tc>
          <w:tcPr>
            <w:tcW w:w="0" w:type="auto"/>
            <w:tcBorders>
              <w:top w:val="thick" w:sz="0" w:space="0" w:color="000000"/>
            </w:tcBorders>
          </w:tcPr>
          <w:p w14:paraId="535D0823"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42</w:t>
            </w:r>
          </w:p>
        </w:tc>
        <w:tc>
          <w:tcPr>
            <w:tcW w:w="0" w:type="auto"/>
            <w:tcBorders>
              <w:top w:val="thick" w:sz="0" w:space="0" w:color="000000"/>
            </w:tcBorders>
          </w:tcPr>
          <w:p w14:paraId="330E0AD2"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27</w:t>
            </w:r>
          </w:p>
        </w:tc>
        <w:tc>
          <w:tcPr>
            <w:tcW w:w="0" w:type="auto"/>
            <w:tcBorders>
              <w:top w:val="thick" w:sz="0" w:space="0" w:color="000000"/>
            </w:tcBorders>
          </w:tcPr>
          <w:p w14:paraId="3CC1E78A"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13</w:t>
            </w:r>
          </w:p>
        </w:tc>
        <w:tc>
          <w:tcPr>
            <w:tcW w:w="0" w:type="auto"/>
            <w:tcBorders>
              <w:top w:val="thick" w:sz="0" w:space="0" w:color="000000"/>
            </w:tcBorders>
          </w:tcPr>
          <w:p w14:paraId="75DC7D62"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30</w:t>
            </w:r>
          </w:p>
        </w:tc>
      </w:tr>
      <w:tr w:rsidR="00A95BD7" w:rsidRPr="00B01C8A" w14:paraId="73E99A0C" w14:textId="77777777" w:rsidTr="00E349F3">
        <w:tc>
          <w:tcPr>
            <w:tcW w:w="0" w:type="auto"/>
          </w:tcPr>
          <w:p w14:paraId="25CF2642" w14:textId="77777777" w:rsidR="00A95BD7" w:rsidRPr="00B01C8A" w:rsidRDefault="00A95BD7">
            <w:pPr>
              <w:rPr>
                <w:rFonts w:asciiTheme="minorHAnsi" w:hAnsiTheme="minorHAnsi"/>
                <w:sz w:val="24"/>
                <w:szCs w:val="24"/>
              </w:rPr>
            </w:pPr>
            <w:r w:rsidRPr="00B01C8A">
              <w:rPr>
                <w:rFonts w:asciiTheme="minorHAnsi" w:hAnsiTheme="minorHAnsi"/>
                <w:sz w:val="24"/>
                <w:szCs w:val="24"/>
              </w:rPr>
              <w:t>Very serious</w:t>
            </w:r>
          </w:p>
        </w:tc>
        <w:tc>
          <w:tcPr>
            <w:tcW w:w="0" w:type="auto"/>
          </w:tcPr>
          <w:p w14:paraId="16FB6E85"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46CBB52A"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0FF1E5BA"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4E06BF66"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25</w:t>
            </w:r>
          </w:p>
        </w:tc>
      </w:tr>
      <w:tr w:rsidR="00A95BD7" w:rsidRPr="00B01C8A" w14:paraId="7E5FC04E" w14:textId="77777777" w:rsidTr="00E349F3">
        <w:tc>
          <w:tcPr>
            <w:tcW w:w="0" w:type="auto"/>
          </w:tcPr>
          <w:p w14:paraId="63C7B113" w14:textId="77777777" w:rsidR="00A95BD7" w:rsidRPr="00B01C8A" w:rsidRDefault="00A95BD7">
            <w:pPr>
              <w:rPr>
                <w:rFonts w:asciiTheme="minorHAnsi" w:hAnsiTheme="minorHAnsi"/>
                <w:sz w:val="24"/>
                <w:szCs w:val="24"/>
              </w:rPr>
            </w:pPr>
            <w:r w:rsidRPr="00B01C8A">
              <w:rPr>
                <w:rFonts w:asciiTheme="minorHAnsi" w:hAnsiTheme="minorHAnsi"/>
                <w:sz w:val="24"/>
                <w:szCs w:val="24"/>
              </w:rPr>
              <w:t>Moderately serious</w:t>
            </w:r>
          </w:p>
        </w:tc>
        <w:tc>
          <w:tcPr>
            <w:tcW w:w="0" w:type="auto"/>
          </w:tcPr>
          <w:p w14:paraId="7EE10356"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1949E77E"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434279F5"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684D73C8"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27</w:t>
            </w:r>
          </w:p>
        </w:tc>
      </w:tr>
      <w:tr w:rsidR="00A95BD7" w:rsidRPr="00B01C8A" w14:paraId="2ED805A8" w14:textId="77777777" w:rsidTr="00E349F3">
        <w:tc>
          <w:tcPr>
            <w:tcW w:w="0" w:type="auto"/>
          </w:tcPr>
          <w:p w14:paraId="3A616BD2" w14:textId="77777777" w:rsidR="00A95BD7" w:rsidRPr="00B01C8A" w:rsidRDefault="00A95BD7">
            <w:pPr>
              <w:rPr>
                <w:rFonts w:asciiTheme="minorHAnsi" w:hAnsiTheme="minorHAnsi"/>
                <w:sz w:val="24"/>
                <w:szCs w:val="24"/>
              </w:rPr>
            </w:pPr>
            <w:r w:rsidRPr="00B01C8A">
              <w:rPr>
                <w:rFonts w:asciiTheme="minorHAnsi" w:hAnsiTheme="minorHAnsi"/>
                <w:sz w:val="24"/>
                <w:szCs w:val="24"/>
              </w:rPr>
              <w:t>Not too serious</w:t>
            </w:r>
          </w:p>
        </w:tc>
        <w:tc>
          <w:tcPr>
            <w:tcW w:w="0" w:type="auto"/>
          </w:tcPr>
          <w:p w14:paraId="467217F4"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220DBC1E"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03F68186"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22D3B51E"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10</w:t>
            </w:r>
          </w:p>
        </w:tc>
      </w:tr>
      <w:tr w:rsidR="00A95BD7" w:rsidRPr="00B01C8A" w14:paraId="754EF24E" w14:textId="77777777" w:rsidTr="00E349F3">
        <w:tc>
          <w:tcPr>
            <w:tcW w:w="0" w:type="auto"/>
          </w:tcPr>
          <w:p w14:paraId="305DDBFE" w14:textId="77777777" w:rsidR="00A95BD7" w:rsidRPr="00B01C8A" w:rsidRDefault="00A95BD7">
            <w:pPr>
              <w:rPr>
                <w:rFonts w:asciiTheme="minorHAnsi" w:hAnsiTheme="minorHAnsi"/>
                <w:sz w:val="24"/>
                <w:szCs w:val="24"/>
              </w:rPr>
            </w:pPr>
            <w:r w:rsidRPr="00B01C8A">
              <w:rPr>
                <w:rFonts w:asciiTheme="minorHAnsi" w:hAnsiTheme="minorHAnsi"/>
                <w:sz w:val="24"/>
                <w:szCs w:val="24"/>
              </w:rPr>
              <w:t>Not at all serious</w:t>
            </w:r>
          </w:p>
        </w:tc>
        <w:tc>
          <w:tcPr>
            <w:tcW w:w="0" w:type="auto"/>
          </w:tcPr>
          <w:p w14:paraId="1BCD7093"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33646DF4"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2EDAE61C"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1EBA8A0E"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8</w:t>
            </w:r>
          </w:p>
        </w:tc>
      </w:tr>
      <w:tr w:rsidR="00A95BD7" w:rsidRPr="00B01C8A" w14:paraId="00872C3D" w14:textId="77777777" w:rsidTr="00E349F3">
        <w:tc>
          <w:tcPr>
            <w:tcW w:w="0" w:type="auto"/>
          </w:tcPr>
          <w:p w14:paraId="70B29584" w14:textId="77777777" w:rsidR="00A95BD7" w:rsidRPr="00B01C8A" w:rsidRDefault="00A95BD7">
            <w:pPr>
              <w:rPr>
                <w:rFonts w:asciiTheme="minorHAnsi" w:hAnsiTheme="minorHAnsi"/>
                <w:sz w:val="24"/>
                <w:szCs w:val="24"/>
              </w:rPr>
            </w:pPr>
            <w:r w:rsidRPr="00B01C8A">
              <w:rPr>
                <w:rFonts w:asciiTheme="minorHAnsi" w:hAnsiTheme="minorHAnsi"/>
                <w:sz w:val="24"/>
                <w:szCs w:val="24"/>
              </w:rPr>
              <w:t>DON'T KNOW</w:t>
            </w:r>
          </w:p>
        </w:tc>
        <w:tc>
          <w:tcPr>
            <w:tcW w:w="0" w:type="auto"/>
          </w:tcPr>
          <w:p w14:paraId="0E1EDA79" w14:textId="028DAEC8" w:rsidR="00A95BD7" w:rsidRPr="00B01C8A" w:rsidRDefault="00A95BD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0B00EA0" w14:textId="4F5CCBAF" w:rsidR="00A95BD7" w:rsidRPr="00B01C8A" w:rsidRDefault="00A95BD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D2DF296" w14:textId="39DF9A45" w:rsidR="00A95BD7" w:rsidRPr="00B01C8A" w:rsidRDefault="00A95BD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6C00B88" w14:textId="186E525B" w:rsidR="00A95BD7" w:rsidRPr="00B01C8A" w:rsidRDefault="00A95BD7">
            <w:pPr>
              <w:jc w:val="right"/>
              <w:rPr>
                <w:rFonts w:asciiTheme="minorHAnsi" w:hAnsiTheme="minorHAnsi"/>
                <w:sz w:val="24"/>
                <w:szCs w:val="24"/>
              </w:rPr>
            </w:pPr>
            <w:r w:rsidRPr="00B01C8A">
              <w:rPr>
                <w:rFonts w:asciiTheme="minorHAnsi" w:hAnsiTheme="minorHAnsi"/>
                <w:sz w:val="24"/>
                <w:szCs w:val="24"/>
              </w:rPr>
              <w:t>*</w:t>
            </w:r>
          </w:p>
        </w:tc>
      </w:tr>
      <w:tr w:rsidR="00A95BD7" w:rsidRPr="00B01C8A" w14:paraId="1F897A8A" w14:textId="77777777" w:rsidTr="00E349F3">
        <w:tc>
          <w:tcPr>
            <w:tcW w:w="0" w:type="auto"/>
          </w:tcPr>
          <w:p w14:paraId="5CB8CCBE" w14:textId="79DEDD14" w:rsidR="00A95BD7"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389371C9" w14:textId="28AC7BA6" w:rsidR="00A95BD7" w:rsidRPr="00B01C8A" w:rsidRDefault="00A95BD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B810C61" w14:textId="0E6780D3" w:rsidR="00A95BD7" w:rsidRPr="00B01C8A" w:rsidRDefault="00A95BD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0C4AF57" w14:textId="4A9345B3" w:rsidR="00A95BD7" w:rsidRPr="00B01C8A" w:rsidRDefault="00A95BD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4878F19" w14:textId="2BF53590" w:rsidR="00A95BD7" w:rsidRPr="00B01C8A" w:rsidRDefault="00A95BD7">
            <w:pPr>
              <w:jc w:val="right"/>
              <w:rPr>
                <w:rFonts w:asciiTheme="minorHAnsi" w:hAnsiTheme="minorHAnsi"/>
                <w:sz w:val="24"/>
                <w:szCs w:val="24"/>
              </w:rPr>
            </w:pPr>
            <w:r w:rsidRPr="00B01C8A">
              <w:rPr>
                <w:rFonts w:asciiTheme="minorHAnsi" w:hAnsiTheme="minorHAnsi"/>
                <w:sz w:val="24"/>
                <w:szCs w:val="24"/>
              </w:rPr>
              <w:t>*</w:t>
            </w:r>
          </w:p>
        </w:tc>
      </w:tr>
      <w:tr w:rsidR="00A95BD7" w:rsidRPr="00B01C8A" w14:paraId="2B244D64" w14:textId="77777777" w:rsidTr="00E349F3">
        <w:tc>
          <w:tcPr>
            <w:tcW w:w="0" w:type="auto"/>
          </w:tcPr>
          <w:p w14:paraId="24D29CFA" w14:textId="77777777" w:rsidR="00A95BD7" w:rsidRPr="00B01C8A" w:rsidRDefault="00A95BD7">
            <w:pPr>
              <w:rPr>
                <w:rFonts w:asciiTheme="minorHAnsi" w:hAnsiTheme="minorHAnsi"/>
                <w:sz w:val="24"/>
                <w:szCs w:val="24"/>
              </w:rPr>
            </w:pPr>
            <w:r w:rsidRPr="00B01C8A">
              <w:rPr>
                <w:rFonts w:asciiTheme="minorHAnsi" w:hAnsiTheme="minorHAnsi"/>
                <w:sz w:val="24"/>
                <w:szCs w:val="24"/>
              </w:rPr>
              <w:t>N</w:t>
            </w:r>
          </w:p>
        </w:tc>
        <w:tc>
          <w:tcPr>
            <w:tcW w:w="0" w:type="auto"/>
          </w:tcPr>
          <w:p w14:paraId="3EDCE5A8"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3B6338C5"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6885B621"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6CA904A6"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3,395</w:t>
            </w:r>
          </w:p>
        </w:tc>
      </w:tr>
    </w:tbl>
    <w:p w14:paraId="2AB9BD30" w14:textId="69ECF62A" w:rsidR="00A95BD7" w:rsidRDefault="00A95BD7">
      <w:pPr>
        <w:rPr>
          <w:rFonts w:asciiTheme="minorHAnsi" w:hAnsiTheme="minorHAnsi"/>
          <w:sz w:val="24"/>
          <w:szCs w:val="24"/>
        </w:rPr>
      </w:pPr>
    </w:p>
    <w:p w14:paraId="42AC8DE4" w14:textId="70CC2C22" w:rsidR="002006DE" w:rsidRDefault="002006DE">
      <w:pPr>
        <w:rPr>
          <w:rFonts w:asciiTheme="minorHAnsi" w:hAnsiTheme="minorHAnsi"/>
          <w:sz w:val="24"/>
          <w:szCs w:val="24"/>
        </w:rPr>
      </w:pPr>
    </w:p>
    <w:p w14:paraId="63C5F90E" w14:textId="3CF06CB9" w:rsidR="002006DE" w:rsidRDefault="002006DE">
      <w:pPr>
        <w:rPr>
          <w:rFonts w:asciiTheme="minorHAnsi" w:hAnsiTheme="minorHAnsi"/>
          <w:sz w:val="24"/>
          <w:szCs w:val="24"/>
        </w:rPr>
      </w:pPr>
    </w:p>
    <w:p w14:paraId="6E87B87D" w14:textId="67BD97F5" w:rsidR="002006DE" w:rsidRDefault="002006DE">
      <w:pPr>
        <w:rPr>
          <w:rFonts w:asciiTheme="minorHAnsi" w:hAnsiTheme="minorHAnsi"/>
          <w:sz w:val="24"/>
          <w:szCs w:val="24"/>
        </w:rPr>
      </w:pPr>
    </w:p>
    <w:p w14:paraId="6F7B7847" w14:textId="77777777" w:rsidR="002006DE" w:rsidRPr="00B01C8A" w:rsidRDefault="002006DE">
      <w:pPr>
        <w:rPr>
          <w:rFonts w:asciiTheme="minorHAnsi" w:hAnsiTheme="minorHAnsi"/>
          <w:sz w:val="24"/>
          <w:szCs w:val="24"/>
        </w:rPr>
      </w:pPr>
    </w:p>
    <w:p w14:paraId="633D96B5" w14:textId="671E067D" w:rsidR="00A95BD7" w:rsidRPr="004C1A5C" w:rsidRDefault="00DC25DB" w:rsidP="00E349F3">
      <w:pPr>
        <w:rPr>
          <w:rFonts w:asciiTheme="minorHAnsi" w:hAnsiTheme="minorHAnsi"/>
          <w:b/>
          <w:sz w:val="24"/>
          <w:szCs w:val="24"/>
        </w:rPr>
      </w:pPr>
      <w:r w:rsidRPr="004C1A5C">
        <w:rPr>
          <w:rFonts w:asciiTheme="minorHAnsi" w:hAnsiTheme="minorHAnsi"/>
          <w:b/>
          <w:i/>
          <w:sz w:val="24"/>
          <w:szCs w:val="24"/>
        </w:rPr>
        <w:lastRenderedPageBreak/>
        <w:t xml:space="preserve">Q51. </w:t>
      </w:r>
      <w:r w:rsidR="00A95BD7" w:rsidRPr="004C1A5C">
        <w:rPr>
          <w:rFonts w:asciiTheme="minorHAnsi" w:hAnsiTheme="minorHAnsi"/>
          <w:b/>
          <w:i/>
          <w:sz w:val="24"/>
          <w:szCs w:val="24"/>
        </w:rPr>
        <w:t>When you think about police charged with the killing of Black people, do you believe they too often get off, they can’t get a fair trial, or generally the justice system is fair in their cases?</w:t>
      </w:r>
    </w:p>
    <w:tbl>
      <w:tblPr>
        <w:tblStyle w:val="TableGrid"/>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689"/>
        <w:gridCol w:w="1178"/>
        <w:gridCol w:w="1442"/>
        <w:gridCol w:w="1288"/>
        <w:gridCol w:w="763"/>
      </w:tblGrid>
      <w:tr w:rsidR="00A95BD7" w:rsidRPr="00B01C8A" w14:paraId="65323AEF" w14:textId="77777777" w:rsidTr="00F05AD0">
        <w:trPr>
          <w:jc w:val="center"/>
        </w:trPr>
        <w:tc>
          <w:tcPr>
            <w:tcW w:w="0" w:type="auto"/>
            <w:tcBorders>
              <w:top w:val="thick" w:sz="0" w:space="0" w:color="000000"/>
            </w:tcBorders>
          </w:tcPr>
          <w:p w14:paraId="4CCB8109" w14:textId="77777777" w:rsidR="00A95BD7" w:rsidRPr="00B01C8A" w:rsidRDefault="00A95BD7">
            <w:pPr>
              <w:rPr>
                <w:rFonts w:asciiTheme="minorHAnsi" w:hAnsiTheme="minorHAnsi"/>
                <w:sz w:val="24"/>
                <w:szCs w:val="24"/>
              </w:rPr>
            </w:pPr>
          </w:p>
        </w:tc>
        <w:tc>
          <w:tcPr>
            <w:tcW w:w="0" w:type="auto"/>
            <w:gridSpan w:val="4"/>
            <w:tcBorders>
              <w:top w:val="thick" w:sz="0" w:space="0" w:color="000000"/>
              <w:bottom w:val="thick" w:sz="0" w:space="0" w:color="000000"/>
            </w:tcBorders>
          </w:tcPr>
          <w:p w14:paraId="36220399" w14:textId="635FB76F" w:rsidR="00A95BD7" w:rsidRPr="00B01C8A" w:rsidRDefault="00A95BD7">
            <w:pPr>
              <w:jc w:val="center"/>
              <w:rPr>
                <w:rFonts w:asciiTheme="minorHAnsi" w:hAnsiTheme="minorHAnsi"/>
                <w:sz w:val="24"/>
                <w:szCs w:val="24"/>
              </w:rPr>
            </w:pPr>
          </w:p>
        </w:tc>
      </w:tr>
      <w:tr w:rsidR="00A95BD7" w:rsidRPr="00B01C8A" w14:paraId="68076A4B" w14:textId="77777777" w:rsidTr="00F05AD0">
        <w:trPr>
          <w:jc w:val="center"/>
        </w:trPr>
        <w:tc>
          <w:tcPr>
            <w:tcW w:w="0" w:type="auto"/>
          </w:tcPr>
          <w:p w14:paraId="530BC98D" w14:textId="77777777" w:rsidR="00A95BD7" w:rsidRPr="00B01C8A" w:rsidRDefault="00A95BD7">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6400130" w14:textId="77777777" w:rsidR="00A95BD7" w:rsidRPr="00B01C8A" w:rsidRDefault="00A95BD7">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607A558B" w14:textId="77777777" w:rsidR="00A95BD7" w:rsidRPr="00B01C8A" w:rsidRDefault="00A95BD7">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0309DCC" w14:textId="77777777" w:rsidR="00A95BD7" w:rsidRPr="00B01C8A" w:rsidRDefault="00A95BD7">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4226EF4" w14:textId="77777777" w:rsidR="00A95BD7" w:rsidRPr="00B01C8A" w:rsidRDefault="00A95BD7">
            <w:pPr>
              <w:jc w:val="center"/>
              <w:rPr>
                <w:rFonts w:asciiTheme="minorHAnsi" w:hAnsiTheme="minorHAnsi"/>
                <w:sz w:val="24"/>
                <w:szCs w:val="24"/>
              </w:rPr>
            </w:pPr>
            <w:r w:rsidRPr="00B01C8A">
              <w:rPr>
                <w:rFonts w:asciiTheme="minorHAnsi" w:hAnsiTheme="minorHAnsi"/>
                <w:i/>
                <w:sz w:val="24"/>
                <w:szCs w:val="24"/>
              </w:rPr>
              <w:t>Total</w:t>
            </w:r>
          </w:p>
        </w:tc>
      </w:tr>
      <w:tr w:rsidR="00A95BD7" w:rsidRPr="00B01C8A" w14:paraId="09DF9E74" w14:textId="77777777" w:rsidTr="00F05AD0">
        <w:trPr>
          <w:jc w:val="center"/>
        </w:trPr>
        <w:tc>
          <w:tcPr>
            <w:tcW w:w="0" w:type="auto"/>
            <w:tcBorders>
              <w:bottom w:val="thick" w:sz="0" w:space="0" w:color="000000"/>
            </w:tcBorders>
          </w:tcPr>
          <w:p w14:paraId="7F85AF8F" w14:textId="77777777" w:rsidR="00A95BD7" w:rsidRPr="00B01C8A" w:rsidRDefault="00A95BD7">
            <w:pPr>
              <w:jc w:val="center"/>
              <w:rPr>
                <w:rFonts w:asciiTheme="minorHAnsi" w:hAnsiTheme="minorHAnsi"/>
                <w:sz w:val="24"/>
                <w:szCs w:val="24"/>
              </w:rPr>
            </w:pPr>
          </w:p>
        </w:tc>
        <w:tc>
          <w:tcPr>
            <w:tcW w:w="0" w:type="auto"/>
            <w:tcBorders>
              <w:top w:val="thick" w:sz="0" w:space="0" w:color="000000"/>
              <w:bottom w:val="thick" w:sz="0" w:space="0" w:color="000000"/>
            </w:tcBorders>
          </w:tcPr>
          <w:p w14:paraId="46AD0BDE" w14:textId="77777777" w:rsidR="00A95BD7" w:rsidRPr="00B01C8A" w:rsidRDefault="00A95BD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7AD147E" w14:textId="77777777" w:rsidR="00A95BD7" w:rsidRPr="00B01C8A" w:rsidRDefault="00A95BD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5F8259A" w14:textId="77777777" w:rsidR="00A95BD7" w:rsidRPr="00B01C8A" w:rsidRDefault="00A95BD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BC75A4A" w14:textId="77777777" w:rsidR="00A95BD7" w:rsidRPr="00B01C8A" w:rsidRDefault="00A95BD7">
            <w:pPr>
              <w:jc w:val="center"/>
              <w:rPr>
                <w:rFonts w:asciiTheme="minorHAnsi" w:hAnsiTheme="minorHAnsi"/>
                <w:sz w:val="24"/>
                <w:szCs w:val="24"/>
              </w:rPr>
            </w:pPr>
            <w:r w:rsidRPr="00B01C8A">
              <w:rPr>
                <w:rFonts w:asciiTheme="minorHAnsi" w:hAnsiTheme="minorHAnsi"/>
                <w:sz w:val="24"/>
                <w:szCs w:val="24"/>
              </w:rPr>
              <w:t>%</w:t>
            </w:r>
          </w:p>
        </w:tc>
      </w:tr>
      <w:tr w:rsidR="00A95BD7" w:rsidRPr="00B01C8A" w14:paraId="655E7382" w14:textId="77777777" w:rsidTr="00F05AD0">
        <w:trPr>
          <w:jc w:val="center"/>
        </w:trPr>
        <w:tc>
          <w:tcPr>
            <w:tcW w:w="0" w:type="auto"/>
            <w:tcBorders>
              <w:top w:val="thick" w:sz="0" w:space="0" w:color="000000"/>
            </w:tcBorders>
          </w:tcPr>
          <w:p w14:paraId="62CE8C40" w14:textId="77777777" w:rsidR="00A95BD7" w:rsidRPr="00B01C8A" w:rsidRDefault="00A95BD7">
            <w:pPr>
              <w:rPr>
                <w:rFonts w:asciiTheme="minorHAnsi" w:hAnsiTheme="minorHAnsi"/>
                <w:sz w:val="24"/>
                <w:szCs w:val="24"/>
              </w:rPr>
            </w:pPr>
            <w:r w:rsidRPr="00B01C8A">
              <w:rPr>
                <w:rFonts w:asciiTheme="minorHAnsi" w:hAnsiTheme="minorHAnsi"/>
                <w:sz w:val="24"/>
                <w:szCs w:val="24"/>
              </w:rPr>
              <w:t>The police get off too often</w:t>
            </w:r>
          </w:p>
        </w:tc>
        <w:tc>
          <w:tcPr>
            <w:tcW w:w="0" w:type="auto"/>
            <w:tcBorders>
              <w:top w:val="thick" w:sz="0" w:space="0" w:color="000000"/>
            </w:tcBorders>
          </w:tcPr>
          <w:p w14:paraId="28E7515D"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75</w:t>
            </w:r>
          </w:p>
        </w:tc>
        <w:tc>
          <w:tcPr>
            <w:tcW w:w="0" w:type="auto"/>
            <w:tcBorders>
              <w:top w:val="thick" w:sz="0" w:space="0" w:color="000000"/>
            </w:tcBorders>
          </w:tcPr>
          <w:p w14:paraId="4D2915A8"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50</w:t>
            </w:r>
          </w:p>
        </w:tc>
        <w:tc>
          <w:tcPr>
            <w:tcW w:w="0" w:type="auto"/>
            <w:tcBorders>
              <w:top w:val="thick" w:sz="0" w:space="0" w:color="000000"/>
            </w:tcBorders>
          </w:tcPr>
          <w:p w14:paraId="3C30A2B3"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32</w:t>
            </w:r>
          </w:p>
        </w:tc>
        <w:tc>
          <w:tcPr>
            <w:tcW w:w="0" w:type="auto"/>
            <w:tcBorders>
              <w:top w:val="thick" w:sz="0" w:space="0" w:color="000000"/>
            </w:tcBorders>
          </w:tcPr>
          <w:p w14:paraId="30DE909C"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56</w:t>
            </w:r>
          </w:p>
        </w:tc>
      </w:tr>
      <w:tr w:rsidR="00A95BD7" w:rsidRPr="00B01C8A" w14:paraId="295E3007" w14:textId="77777777" w:rsidTr="00F05AD0">
        <w:trPr>
          <w:jc w:val="center"/>
        </w:trPr>
        <w:tc>
          <w:tcPr>
            <w:tcW w:w="0" w:type="auto"/>
          </w:tcPr>
          <w:p w14:paraId="73821CF6" w14:textId="1D6FB908" w:rsidR="00A95BD7" w:rsidRPr="00B01C8A" w:rsidRDefault="00A95BD7">
            <w:pPr>
              <w:rPr>
                <w:rFonts w:asciiTheme="minorHAnsi" w:hAnsiTheme="minorHAnsi"/>
                <w:sz w:val="24"/>
                <w:szCs w:val="24"/>
              </w:rPr>
            </w:pPr>
            <w:r w:rsidRPr="00B01C8A">
              <w:rPr>
                <w:rFonts w:asciiTheme="minorHAnsi" w:hAnsiTheme="minorHAnsi"/>
                <w:sz w:val="24"/>
                <w:szCs w:val="24"/>
              </w:rPr>
              <w:t>The police can’t get a fair trial</w:t>
            </w:r>
          </w:p>
        </w:tc>
        <w:tc>
          <w:tcPr>
            <w:tcW w:w="0" w:type="auto"/>
          </w:tcPr>
          <w:p w14:paraId="619E084B"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06B11A10"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5341921B"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158EFBCA"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18</w:t>
            </w:r>
          </w:p>
        </w:tc>
      </w:tr>
      <w:tr w:rsidR="00A95BD7" w:rsidRPr="00B01C8A" w14:paraId="23897D91" w14:textId="77777777" w:rsidTr="00F05AD0">
        <w:trPr>
          <w:jc w:val="center"/>
        </w:trPr>
        <w:tc>
          <w:tcPr>
            <w:tcW w:w="0" w:type="auto"/>
          </w:tcPr>
          <w:p w14:paraId="1D654680" w14:textId="77777777" w:rsidR="00A95BD7" w:rsidRPr="00B01C8A" w:rsidRDefault="00A95BD7">
            <w:pPr>
              <w:rPr>
                <w:rFonts w:asciiTheme="minorHAnsi" w:hAnsiTheme="minorHAnsi"/>
                <w:sz w:val="24"/>
                <w:szCs w:val="24"/>
              </w:rPr>
            </w:pPr>
            <w:r w:rsidRPr="00B01C8A">
              <w:rPr>
                <w:rFonts w:asciiTheme="minorHAnsi" w:hAnsiTheme="minorHAnsi"/>
                <w:sz w:val="24"/>
                <w:szCs w:val="24"/>
              </w:rPr>
              <w:t>Generally, the justice system is fair in their cases</w:t>
            </w:r>
          </w:p>
        </w:tc>
        <w:tc>
          <w:tcPr>
            <w:tcW w:w="0" w:type="auto"/>
          </w:tcPr>
          <w:p w14:paraId="514E5AB1"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45FA0900"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24381088"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15DEE87B"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25</w:t>
            </w:r>
          </w:p>
        </w:tc>
      </w:tr>
      <w:tr w:rsidR="00A95BD7" w:rsidRPr="00B01C8A" w14:paraId="23CB1E42" w14:textId="77777777" w:rsidTr="00F05AD0">
        <w:trPr>
          <w:jc w:val="center"/>
        </w:trPr>
        <w:tc>
          <w:tcPr>
            <w:tcW w:w="0" w:type="auto"/>
          </w:tcPr>
          <w:p w14:paraId="6CA2F712" w14:textId="77777777" w:rsidR="00A95BD7" w:rsidRPr="00B01C8A" w:rsidRDefault="00A95BD7">
            <w:pPr>
              <w:rPr>
                <w:rFonts w:asciiTheme="minorHAnsi" w:hAnsiTheme="minorHAnsi"/>
                <w:sz w:val="24"/>
                <w:szCs w:val="24"/>
              </w:rPr>
            </w:pPr>
            <w:r w:rsidRPr="00B01C8A">
              <w:rPr>
                <w:rFonts w:asciiTheme="minorHAnsi" w:hAnsiTheme="minorHAnsi"/>
                <w:sz w:val="24"/>
                <w:szCs w:val="24"/>
              </w:rPr>
              <w:t>DON'T KNOW</w:t>
            </w:r>
          </w:p>
        </w:tc>
        <w:tc>
          <w:tcPr>
            <w:tcW w:w="0" w:type="auto"/>
          </w:tcPr>
          <w:p w14:paraId="42ED4DBF" w14:textId="2250C578" w:rsidR="00A95BD7" w:rsidRPr="00B01C8A" w:rsidRDefault="00A95BD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4CC7AEB" w14:textId="138607A2" w:rsidR="00A95BD7" w:rsidRPr="00B01C8A" w:rsidRDefault="00A95BD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3945DBD" w14:textId="7677C8C3" w:rsidR="00A95BD7" w:rsidRPr="00B01C8A" w:rsidRDefault="00A95BD7">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DDD09BA" w14:textId="64CC3FFD" w:rsidR="00A95BD7" w:rsidRPr="00B01C8A" w:rsidRDefault="00A95BD7">
            <w:pPr>
              <w:jc w:val="right"/>
              <w:rPr>
                <w:rFonts w:asciiTheme="minorHAnsi" w:hAnsiTheme="minorHAnsi"/>
                <w:sz w:val="24"/>
                <w:szCs w:val="24"/>
              </w:rPr>
            </w:pPr>
            <w:r w:rsidRPr="00B01C8A">
              <w:rPr>
                <w:rFonts w:asciiTheme="minorHAnsi" w:hAnsiTheme="minorHAnsi"/>
                <w:sz w:val="24"/>
                <w:szCs w:val="24"/>
              </w:rPr>
              <w:t>*</w:t>
            </w:r>
          </w:p>
        </w:tc>
      </w:tr>
      <w:tr w:rsidR="00A95BD7" w:rsidRPr="00B01C8A" w14:paraId="475B3225" w14:textId="77777777" w:rsidTr="00F05AD0">
        <w:trPr>
          <w:jc w:val="center"/>
        </w:trPr>
        <w:tc>
          <w:tcPr>
            <w:tcW w:w="0" w:type="auto"/>
          </w:tcPr>
          <w:p w14:paraId="42547CDA" w14:textId="6D57250B" w:rsidR="00A95BD7"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3E469DD9"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62261D4"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00FCD3E"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941AB73"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w:t>
            </w:r>
          </w:p>
        </w:tc>
      </w:tr>
      <w:tr w:rsidR="00A95BD7" w:rsidRPr="00B01C8A" w14:paraId="534BA214" w14:textId="77777777" w:rsidTr="00F05AD0">
        <w:trPr>
          <w:jc w:val="center"/>
        </w:trPr>
        <w:tc>
          <w:tcPr>
            <w:tcW w:w="0" w:type="auto"/>
          </w:tcPr>
          <w:p w14:paraId="49A5D5DA" w14:textId="77777777" w:rsidR="00A95BD7" w:rsidRPr="00B01C8A" w:rsidRDefault="00A95BD7">
            <w:pPr>
              <w:rPr>
                <w:rFonts w:asciiTheme="minorHAnsi" w:hAnsiTheme="minorHAnsi"/>
                <w:sz w:val="24"/>
                <w:szCs w:val="24"/>
              </w:rPr>
            </w:pPr>
            <w:r w:rsidRPr="00B01C8A">
              <w:rPr>
                <w:rFonts w:asciiTheme="minorHAnsi" w:hAnsiTheme="minorHAnsi"/>
                <w:sz w:val="24"/>
                <w:szCs w:val="24"/>
              </w:rPr>
              <w:t>N</w:t>
            </w:r>
          </w:p>
        </w:tc>
        <w:tc>
          <w:tcPr>
            <w:tcW w:w="0" w:type="auto"/>
          </w:tcPr>
          <w:p w14:paraId="7A09D639"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66C343A"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601C8815"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19D86DD"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3,395</w:t>
            </w:r>
          </w:p>
        </w:tc>
      </w:tr>
    </w:tbl>
    <w:p w14:paraId="1795B249" w14:textId="5B1B23DF" w:rsidR="00A95BD7" w:rsidRDefault="00A95BD7">
      <w:pPr>
        <w:rPr>
          <w:rFonts w:asciiTheme="minorHAnsi" w:hAnsiTheme="minorHAnsi"/>
          <w:sz w:val="24"/>
          <w:szCs w:val="24"/>
        </w:rPr>
      </w:pPr>
    </w:p>
    <w:p w14:paraId="3B3C10E8" w14:textId="77777777" w:rsidR="002006DE" w:rsidRPr="00B01C8A" w:rsidRDefault="002006DE">
      <w:pPr>
        <w:rPr>
          <w:rFonts w:asciiTheme="minorHAnsi" w:hAnsiTheme="minorHAnsi"/>
          <w:sz w:val="24"/>
          <w:szCs w:val="24"/>
        </w:rPr>
      </w:pPr>
    </w:p>
    <w:p w14:paraId="68C6F0E0" w14:textId="05EBDB74" w:rsidR="00A95BD7" w:rsidRPr="004C1A5C" w:rsidRDefault="00DC25DB" w:rsidP="00E349F3">
      <w:pPr>
        <w:rPr>
          <w:rFonts w:asciiTheme="minorHAnsi" w:hAnsiTheme="minorHAnsi"/>
          <w:b/>
          <w:sz w:val="24"/>
          <w:szCs w:val="24"/>
        </w:rPr>
      </w:pPr>
      <w:r w:rsidRPr="004C1A5C">
        <w:rPr>
          <w:rFonts w:asciiTheme="minorHAnsi" w:hAnsiTheme="minorHAnsi"/>
          <w:b/>
          <w:i/>
          <w:sz w:val="24"/>
          <w:szCs w:val="24"/>
        </w:rPr>
        <w:t xml:space="preserve">Q52A. </w:t>
      </w:r>
      <w:r w:rsidR="00A95BD7" w:rsidRPr="004C1A5C">
        <w:rPr>
          <w:rFonts w:asciiTheme="minorHAnsi" w:hAnsiTheme="minorHAnsi"/>
          <w:b/>
          <w:i/>
          <w:sz w:val="24"/>
          <w:szCs w:val="24"/>
        </w:rPr>
        <w:t>From what you have heard or read about the movement called #BlackLivesMatter, do you...</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573"/>
        <w:gridCol w:w="1178"/>
        <w:gridCol w:w="1442"/>
        <w:gridCol w:w="1288"/>
        <w:gridCol w:w="763"/>
      </w:tblGrid>
      <w:tr w:rsidR="00A95BD7" w:rsidRPr="00B01C8A" w14:paraId="1B156426" w14:textId="77777777" w:rsidTr="00E349F3">
        <w:tc>
          <w:tcPr>
            <w:tcW w:w="0" w:type="auto"/>
            <w:tcBorders>
              <w:top w:val="thick" w:sz="0" w:space="0" w:color="000000"/>
            </w:tcBorders>
          </w:tcPr>
          <w:p w14:paraId="3313B644" w14:textId="77777777" w:rsidR="00A95BD7" w:rsidRPr="00B01C8A" w:rsidRDefault="00A95BD7">
            <w:pPr>
              <w:rPr>
                <w:rFonts w:asciiTheme="minorHAnsi" w:hAnsiTheme="minorHAnsi"/>
                <w:sz w:val="24"/>
                <w:szCs w:val="24"/>
              </w:rPr>
            </w:pPr>
          </w:p>
        </w:tc>
        <w:tc>
          <w:tcPr>
            <w:tcW w:w="0" w:type="auto"/>
            <w:gridSpan w:val="4"/>
            <w:tcBorders>
              <w:top w:val="thick" w:sz="0" w:space="0" w:color="000000"/>
              <w:bottom w:val="thick" w:sz="0" w:space="0" w:color="000000"/>
            </w:tcBorders>
          </w:tcPr>
          <w:p w14:paraId="16440FF8" w14:textId="6A0D0519" w:rsidR="00A95BD7" w:rsidRPr="00B01C8A" w:rsidRDefault="00A95BD7">
            <w:pPr>
              <w:jc w:val="center"/>
              <w:rPr>
                <w:rFonts w:asciiTheme="minorHAnsi" w:hAnsiTheme="minorHAnsi"/>
                <w:sz w:val="24"/>
                <w:szCs w:val="24"/>
              </w:rPr>
            </w:pPr>
          </w:p>
        </w:tc>
      </w:tr>
      <w:tr w:rsidR="00A95BD7" w:rsidRPr="00B01C8A" w14:paraId="66D1D2D5" w14:textId="77777777" w:rsidTr="00E349F3">
        <w:tc>
          <w:tcPr>
            <w:tcW w:w="0" w:type="auto"/>
          </w:tcPr>
          <w:p w14:paraId="1EAFD861" w14:textId="77777777" w:rsidR="00A95BD7" w:rsidRPr="00B01C8A" w:rsidRDefault="00A95BD7">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5B0CBB28" w14:textId="77777777" w:rsidR="00A95BD7" w:rsidRPr="00B01C8A" w:rsidRDefault="00A95BD7">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1274D709" w14:textId="77777777" w:rsidR="00A95BD7" w:rsidRPr="00B01C8A" w:rsidRDefault="00A95BD7">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76A1E28" w14:textId="77777777" w:rsidR="00A95BD7" w:rsidRPr="00B01C8A" w:rsidRDefault="00A95BD7">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D13AC9D" w14:textId="77777777" w:rsidR="00A95BD7" w:rsidRPr="00B01C8A" w:rsidRDefault="00A95BD7">
            <w:pPr>
              <w:jc w:val="center"/>
              <w:rPr>
                <w:rFonts w:asciiTheme="minorHAnsi" w:hAnsiTheme="minorHAnsi"/>
                <w:sz w:val="24"/>
                <w:szCs w:val="24"/>
              </w:rPr>
            </w:pPr>
            <w:r w:rsidRPr="00B01C8A">
              <w:rPr>
                <w:rFonts w:asciiTheme="minorHAnsi" w:hAnsiTheme="minorHAnsi"/>
                <w:i/>
                <w:sz w:val="24"/>
                <w:szCs w:val="24"/>
              </w:rPr>
              <w:t>Total</w:t>
            </w:r>
          </w:p>
        </w:tc>
      </w:tr>
      <w:tr w:rsidR="00A95BD7" w:rsidRPr="00B01C8A" w14:paraId="69D7D934" w14:textId="77777777" w:rsidTr="00E349F3">
        <w:tc>
          <w:tcPr>
            <w:tcW w:w="0" w:type="auto"/>
            <w:tcBorders>
              <w:bottom w:val="thick" w:sz="0" w:space="0" w:color="000000"/>
            </w:tcBorders>
          </w:tcPr>
          <w:p w14:paraId="1A922061" w14:textId="77777777" w:rsidR="00A95BD7" w:rsidRPr="00B01C8A" w:rsidRDefault="00A95BD7">
            <w:pPr>
              <w:jc w:val="center"/>
              <w:rPr>
                <w:rFonts w:asciiTheme="minorHAnsi" w:hAnsiTheme="minorHAnsi"/>
                <w:sz w:val="24"/>
                <w:szCs w:val="24"/>
              </w:rPr>
            </w:pPr>
          </w:p>
        </w:tc>
        <w:tc>
          <w:tcPr>
            <w:tcW w:w="0" w:type="auto"/>
            <w:tcBorders>
              <w:top w:val="thick" w:sz="0" w:space="0" w:color="000000"/>
              <w:bottom w:val="thick" w:sz="0" w:space="0" w:color="000000"/>
            </w:tcBorders>
          </w:tcPr>
          <w:p w14:paraId="72F0EB66" w14:textId="77777777" w:rsidR="00A95BD7" w:rsidRPr="00B01C8A" w:rsidRDefault="00A95BD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F8390CF" w14:textId="77777777" w:rsidR="00A95BD7" w:rsidRPr="00B01C8A" w:rsidRDefault="00A95BD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5570648" w14:textId="77777777" w:rsidR="00A95BD7" w:rsidRPr="00B01C8A" w:rsidRDefault="00A95BD7">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698AAA8" w14:textId="77777777" w:rsidR="00A95BD7" w:rsidRPr="00B01C8A" w:rsidRDefault="00A95BD7">
            <w:pPr>
              <w:jc w:val="center"/>
              <w:rPr>
                <w:rFonts w:asciiTheme="minorHAnsi" w:hAnsiTheme="minorHAnsi"/>
                <w:sz w:val="24"/>
                <w:szCs w:val="24"/>
              </w:rPr>
            </w:pPr>
            <w:r w:rsidRPr="00B01C8A">
              <w:rPr>
                <w:rFonts w:asciiTheme="minorHAnsi" w:hAnsiTheme="minorHAnsi"/>
                <w:sz w:val="24"/>
                <w:szCs w:val="24"/>
              </w:rPr>
              <w:t>%</w:t>
            </w:r>
          </w:p>
        </w:tc>
      </w:tr>
      <w:tr w:rsidR="00A95BD7" w:rsidRPr="00B01C8A" w14:paraId="34A177B2" w14:textId="77777777" w:rsidTr="00E349F3">
        <w:tc>
          <w:tcPr>
            <w:tcW w:w="0" w:type="auto"/>
            <w:tcBorders>
              <w:top w:val="thick" w:sz="0" w:space="0" w:color="000000"/>
            </w:tcBorders>
          </w:tcPr>
          <w:p w14:paraId="18B4887E" w14:textId="77777777" w:rsidR="00A95BD7" w:rsidRPr="00B01C8A" w:rsidRDefault="00A95BD7">
            <w:pPr>
              <w:rPr>
                <w:rFonts w:asciiTheme="minorHAnsi" w:hAnsiTheme="minorHAnsi"/>
                <w:sz w:val="24"/>
                <w:szCs w:val="24"/>
              </w:rPr>
            </w:pPr>
            <w:r w:rsidRPr="00B01C8A">
              <w:rPr>
                <w:rFonts w:asciiTheme="minorHAnsi" w:hAnsiTheme="minorHAnsi"/>
                <w:sz w:val="24"/>
                <w:szCs w:val="24"/>
              </w:rPr>
              <w:t>Strongly support the movement</w:t>
            </w:r>
          </w:p>
        </w:tc>
        <w:tc>
          <w:tcPr>
            <w:tcW w:w="0" w:type="auto"/>
            <w:tcBorders>
              <w:top w:val="thick" w:sz="0" w:space="0" w:color="000000"/>
            </w:tcBorders>
          </w:tcPr>
          <w:p w14:paraId="60E51320"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44</w:t>
            </w:r>
          </w:p>
        </w:tc>
        <w:tc>
          <w:tcPr>
            <w:tcW w:w="0" w:type="auto"/>
            <w:tcBorders>
              <w:top w:val="thick" w:sz="0" w:space="0" w:color="000000"/>
            </w:tcBorders>
          </w:tcPr>
          <w:p w14:paraId="4F1BAC28"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23</w:t>
            </w:r>
          </w:p>
        </w:tc>
        <w:tc>
          <w:tcPr>
            <w:tcW w:w="0" w:type="auto"/>
            <w:tcBorders>
              <w:top w:val="thick" w:sz="0" w:space="0" w:color="000000"/>
            </w:tcBorders>
          </w:tcPr>
          <w:p w14:paraId="73A86C32"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1F4BA90F"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30</w:t>
            </w:r>
          </w:p>
        </w:tc>
      </w:tr>
      <w:tr w:rsidR="00A95BD7" w:rsidRPr="00B01C8A" w14:paraId="4B874FC0" w14:textId="77777777" w:rsidTr="00E349F3">
        <w:tc>
          <w:tcPr>
            <w:tcW w:w="0" w:type="auto"/>
          </w:tcPr>
          <w:p w14:paraId="3179B9F0" w14:textId="77777777" w:rsidR="00A95BD7" w:rsidRPr="00B01C8A" w:rsidRDefault="00A95BD7">
            <w:pPr>
              <w:rPr>
                <w:rFonts w:asciiTheme="minorHAnsi" w:hAnsiTheme="minorHAnsi"/>
                <w:sz w:val="24"/>
                <w:szCs w:val="24"/>
              </w:rPr>
            </w:pPr>
            <w:r w:rsidRPr="00B01C8A">
              <w:rPr>
                <w:rFonts w:asciiTheme="minorHAnsi" w:hAnsiTheme="minorHAnsi"/>
                <w:sz w:val="24"/>
                <w:szCs w:val="24"/>
              </w:rPr>
              <w:t>Somewhat support the movement</w:t>
            </w:r>
          </w:p>
        </w:tc>
        <w:tc>
          <w:tcPr>
            <w:tcW w:w="0" w:type="auto"/>
          </w:tcPr>
          <w:p w14:paraId="25DEF099"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39</w:t>
            </w:r>
          </w:p>
        </w:tc>
        <w:tc>
          <w:tcPr>
            <w:tcW w:w="0" w:type="auto"/>
          </w:tcPr>
          <w:p w14:paraId="74C0F133"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28F226A4"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6CC137D1"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34</w:t>
            </w:r>
          </w:p>
        </w:tc>
      </w:tr>
      <w:tr w:rsidR="00A95BD7" w:rsidRPr="00B01C8A" w14:paraId="3D7C2BC3" w14:textId="77777777" w:rsidTr="00E349F3">
        <w:tc>
          <w:tcPr>
            <w:tcW w:w="0" w:type="auto"/>
          </w:tcPr>
          <w:p w14:paraId="210B5849" w14:textId="77777777" w:rsidR="00A95BD7" w:rsidRPr="00B01C8A" w:rsidRDefault="00A95BD7">
            <w:pPr>
              <w:rPr>
                <w:rFonts w:asciiTheme="minorHAnsi" w:hAnsiTheme="minorHAnsi"/>
                <w:sz w:val="24"/>
                <w:szCs w:val="24"/>
              </w:rPr>
            </w:pPr>
            <w:r w:rsidRPr="00B01C8A">
              <w:rPr>
                <w:rFonts w:asciiTheme="minorHAnsi" w:hAnsiTheme="minorHAnsi"/>
                <w:sz w:val="24"/>
                <w:szCs w:val="24"/>
              </w:rPr>
              <w:t>Somewhat oppose the movement</w:t>
            </w:r>
          </w:p>
        </w:tc>
        <w:tc>
          <w:tcPr>
            <w:tcW w:w="0" w:type="auto"/>
          </w:tcPr>
          <w:p w14:paraId="4B46B2B3"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7242501F"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75089FF5"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66ED6D04"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19</w:t>
            </w:r>
          </w:p>
        </w:tc>
      </w:tr>
      <w:tr w:rsidR="00A95BD7" w:rsidRPr="00B01C8A" w14:paraId="0BEF8373" w14:textId="77777777" w:rsidTr="00E349F3">
        <w:tc>
          <w:tcPr>
            <w:tcW w:w="0" w:type="auto"/>
          </w:tcPr>
          <w:p w14:paraId="5FA7B499" w14:textId="77777777" w:rsidR="00A95BD7" w:rsidRPr="00B01C8A" w:rsidRDefault="00A95BD7">
            <w:pPr>
              <w:rPr>
                <w:rFonts w:asciiTheme="minorHAnsi" w:hAnsiTheme="minorHAnsi"/>
                <w:sz w:val="24"/>
                <w:szCs w:val="24"/>
              </w:rPr>
            </w:pPr>
            <w:r w:rsidRPr="00B01C8A">
              <w:rPr>
                <w:rFonts w:asciiTheme="minorHAnsi" w:hAnsiTheme="minorHAnsi"/>
                <w:sz w:val="24"/>
                <w:szCs w:val="24"/>
              </w:rPr>
              <w:t>Strongly oppose the movement</w:t>
            </w:r>
          </w:p>
        </w:tc>
        <w:tc>
          <w:tcPr>
            <w:tcW w:w="0" w:type="auto"/>
          </w:tcPr>
          <w:p w14:paraId="3FC84CD7"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0238A63B"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524DDBE8"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0FFA2F26"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15</w:t>
            </w:r>
          </w:p>
        </w:tc>
      </w:tr>
      <w:tr w:rsidR="00A95BD7" w:rsidRPr="00B01C8A" w14:paraId="6F04BEB2" w14:textId="77777777" w:rsidTr="00E349F3">
        <w:tc>
          <w:tcPr>
            <w:tcW w:w="0" w:type="auto"/>
          </w:tcPr>
          <w:p w14:paraId="7E92808E" w14:textId="64B12954" w:rsidR="00A95BD7"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555AC71D"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695835F"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00DD9334"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F64F480"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w:t>
            </w:r>
          </w:p>
        </w:tc>
      </w:tr>
      <w:tr w:rsidR="00A95BD7" w:rsidRPr="00B01C8A" w14:paraId="0CA5FB88" w14:textId="77777777" w:rsidTr="00E349F3">
        <w:tc>
          <w:tcPr>
            <w:tcW w:w="0" w:type="auto"/>
          </w:tcPr>
          <w:p w14:paraId="2ACAA07B" w14:textId="77777777" w:rsidR="00A95BD7" w:rsidRPr="00B01C8A" w:rsidRDefault="00A95BD7">
            <w:pPr>
              <w:rPr>
                <w:rFonts w:asciiTheme="minorHAnsi" w:hAnsiTheme="minorHAnsi"/>
                <w:sz w:val="24"/>
                <w:szCs w:val="24"/>
              </w:rPr>
            </w:pPr>
            <w:r w:rsidRPr="00B01C8A">
              <w:rPr>
                <w:rFonts w:asciiTheme="minorHAnsi" w:hAnsiTheme="minorHAnsi"/>
                <w:sz w:val="24"/>
                <w:szCs w:val="24"/>
              </w:rPr>
              <w:t>N</w:t>
            </w:r>
          </w:p>
        </w:tc>
        <w:tc>
          <w:tcPr>
            <w:tcW w:w="0" w:type="auto"/>
          </w:tcPr>
          <w:p w14:paraId="3A7B6321"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2A96B7AA"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7310C3F4"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653A679E" w14:textId="77777777" w:rsidR="00A95BD7" w:rsidRPr="00B01C8A" w:rsidRDefault="00A95BD7">
            <w:pPr>
              <w:jc w:val="right"/>
              <w:rPr>
                <w:rFonts w:asciiTheme="minorHAnsi" w:hAnsiTheme="minorHAnsi"/>
                <w:sz w:val="24"/>
                <w:szCs w:val="24"/>
              </w:rPr>
            </w:pPr>
            <w:r w:rsidRPr="00B01C8A">
              <w:rPr>
                <w:rFonts w:asciiTheme="minorHAnsi" w:hAnsiTheme="minorHAnsi"/>
                <w:sz w:val="24"/>
                <w:szCs w:val="24"/>
              </w:rPr>
              <w:t>3,395</w:t>
            </w:r>
          </w:p>
        </w:tc>
      </w:tr>
    </w:tbl>
    <w:p w14:paraId="56AF4FCB" w14:textId="52D6CB69" w:rsidR="00A95BD7" w:rsidRDefault="00A95BD7">
      <w:pPr>
        <w:rPr>
          <w:rFonts w:asciiTheme="minorHAnsi" w:hAnsiTheme="minorHAnsi"/>
          <w:sz w:val="24"/>
          <w:szCs w:val="24"/>
        </w:rPr>
      </w:pPr>
    </w:p>
    <w:p w14:paraId="15466B17" w14:textId="49871311" w:rsidR="002006DE" w:rsidRDefault="002006DE">
      <w:pPr>
        <w:rPr>
          <w:rFonts w:asciiTheme="minorHAnsi" w:hAnsiTheme="minorHAnsi"/>
          <w:sz w:val="24"/>
          <w:szCs w:val="24"/>
        </w:rPr>
      </w:pPr>
    </w:p>
    <w:p w14:paraId="5DF3587A" w14:textId="5B963056" w:rsidR="002006DE" w:rsidRDefault="002006DE">
      <w:pPr>
        <w:rPr>
          <w:rFonts w:asciiTheme="minorHAnsi" w:hAnsiTheme="minorHAnsi"/>
          <w:sz w:val="24"/>
          <w:szCs w:val="24"/>
        </w:rPr>
      </w:pPr>
    </w:p>
    <w:p w14:paraId="2BC9424A" w14:textId="6300CBB3" w:rsidR="002006DE" w:rsidRDefault="002006DE">
      <w:pPr>
        <w:rPr>
          <w:rFonts w:asciiTheme="minorHAnsi" w:hAnsiTheme="minorHAnsi"/>
          <w:sz w:val="24"/>
          <w:szCs w:val="24"/>
        </w:rPr>
      </w:pPr>
    </w:p>
    <w:p w14:paraId="3093826C" w14:textId="25FF2E65" w:rsidR="002006DE" w:rsidRDefault="002006DE">
      <w:pPr>
        <w:rPr>
          <w:rFonts w:asciiTheme="minorHAnsi" w:hAnsiTheme="minorHAnsi"/>
          <w:sz w:val="24"/>
          <w:szCs w:val="24"/>
        </w:rPr>
      </w:pPr>
    </w:p>
    <w:p w14:paraId="49A3A545" w14:textId="260813F8" w:rsidR="002006DE" w:rsidRDefault="002006DE">
      <w:pPr>
        <w:rPr>
          <w:rFonts w:asciiTheme="minorHAnsi" w:hAnsiTheme="minorHAnsi"/>
          <w:sz w:val="24"/>
          <w:szCs w:val="24"/>
        </w:rPr>
      </w:pPr>
    </w:p>
    <w:p w14:paraId="1EF2EB03" w14:textId="77777777" w:rsidR="002006DE" w:rsidRPr="00B01C8A" w:rsidRDefault="002006DE">
      <w:pPr>
        <w:rPr>
          <w:rFonts w:asciiTheme="minorHAnsi" w:hAnsiTheme="minorHAnsi"/>
          <w:sz w:val="24"/>
          <w:szCs w:val="24"/>
        </w:rPr>
      </w:pPr>
    </w:p>
    <w:p w14:paraId="2202CC0D" w14:textId="444EB626" w:rsidR="00331424" w:rsidRPr="004C1A5C" w:rsidRDefault="00DC25DB" w:rsidP="00E349F3">
      <w:pPr>
        <w:rPr>
          <w:rFonts w:asciiTheme="minorHAnsi" w:hAnsiTheme="minorHAnsi"/>
          <w:b/>
          <w:sz w:val="24"/>
          <w:szCs w:val="24"/>
        </w:rPr>
      </w:pPr>
      <w:r w:rsidRPr="004C1A5C">
        <w:rPr>
          <w:rFonts w:asciiTheme="minorHAnsi" w:hAnsiTheme="minorHAnsi"/>
          <w:b/>
          <w:i/>
          <w:sz w:val="24"/>
          <w:szCs w:val="24"/>
        </w:rPr>
        <w:lastRenderedPageBreak/>
        <w:t xml:space="preserve">Q53. </w:t>
      </w:r>
      <w:r w:rsidR="00331424" w:rsidRPr="004C1A5C">
        <w:rPr>
          <w:rFonts w:asciiTheme="minorHAnsi" w:hAnsiTheme="minorHAnsi"/>
          <w:b/>
          <w:i/>
          <w:sz w:val="24"/>
          <w:szCs w:val="24"/>
        </w:rPr>
        <w:t>Please indicate how much do you agree or disagree with the following: The courts generally get cases right, meaning most of the people convicted of a crime really are guilty.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37"/>
        <w:gridCol w:w="1178"/>
        <w:gridCol w:w="1442"/>
        <w:gridCol w:w="1288"/>
        <w:gridCol w:w="763"/>
      </w:tblGrid>
      <w:tr w:rsidR="00331424" w:rsidRPr="00B01C8A" w14:paraId="720F7520" w14:textId="77777777" w:rsidTr="00E349F3">
        <w:tc>
          <w:tcPr>
            <w:tcW w:w="0" w:type="auto"/>
            <w:tcBorders>
              <w:top w:val="thick" w:sz="0" w:space="0" w:color="000000"/>
            </w:tcBorders>
          </w:tcPr>
          <w:p w14:paraId="605AC246" w14:textId="77777777" w:rsidR="00331424" w:rsidRPr="00B01C8A" w:rsidRDefault="00331424">
            <w:pPr>
              <w:rPr>
                <w:rFonts w:asciiTheme="minorHAnsi" w:hAnsiTheme="minorHAnsi"/>
                <w:sz w:val="24"/>
                <w:szCs w:val="24"/>
              </w:rPr>
            </w:pPr>
          </w:p>
        </w:tc>
        <w:tc>
          <w:tcPr>
            <w:tcW w:w="0" w:type="auto"/>
            <w:gridSpan w:val="4"/>
            <w:tcBorders>
              <w:top w:val="thick" w:sz="0" w:space="0" w:color="000000"/>
              <w:bottom w:val="thick" w:sz="0" w:space="0" w:color="000000"/>
            </w:tcBorders>
          </w:tcPr>
          <w:p w14:paraId="14DBD013" w14:textId="10897FE1" w:rsidR="00331424" w:rsidRPr="00B01C8A" w:rsidRDefault="00331424">
            <w:pPr>
              <w:jc w:val="center"/>
              <w:rPr>
                <w:rFonts w:asciiTheme="minorHAnsi" w:hAnsiTheme="minorHAnsi"/>
                <w:sz w:val="24"/>
                <w:szCs w:val="24"/>
              </w:rPr>
            </w:pPr>
          </w:p>
        </w:tc>
      </w:tr>
      <w:tr w:rsidR="00331424" w:rsidRPr="00B01C8A" w14:paraId="023A2952" w14:textId="77777777" w:rsidTr="00E349F3">
        <w:tc>
          <w:tcPr>
            <w:tcW w:w="0" w:type="auto"/>
          </w:tcPr>
          <w:p w14:paraId="560D2F74" w14:textId="77777777" w:rsidR="00331424" w:rsidRPr="00B01C8A" w:rsidRDefault="00331424">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52E26575"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525B1E0F"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C9CF627"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C9BDB54"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Total</w:t>
            </w:r>
          </w:p>
        </w:tc>
      </w:tr>
      <w:tr w:rsidR="00331424" w:rsidRPr="00B01C8A" w14:paraId="0E5591D6" w14:textId="77777777" w:rsidTr="00E349F3">
        <w:tc>
          <w:tcPr>
            <w:tcW w:w="0" w:type="auto"/>
            <w:tcBorders>
              <w:bottom w:val="thick" w:sz="0" w:space="0" w:color="000000"/>
            </w:tcBorders>
          </w:tcPr>
          <w:p w14:paraId="0C4FCF63" w14:textId="77777777" w:rsidR="00331424" w:rsidRPr="00B01C8A" w:rsidRDefault="00331424">
            <w:pPr>
              <w:jc w:val="center"/>
              <w:rPr>
                <w:rFonts w:asciiTheme="minorHAnsi" w:hAnsiTheme="minorHAnsi"/>
                <w:sz w:val="24"/>
                <w:szCs w:val="24"/>
              </w:rPr>
            </w:pPr>
          </w:p>
        </w:tc>
        <w:tc>
          <w:tcPr>
            <w:tcW w:w="0" w:type="auto"/>
            <w:tcBorders>
              <w:top w:val="thick" w:sz="0" w:space="0" w:color="000000"/>
              <w:bottom w:val="thick" w:sz="0" w:space="0" w:color="000000"/>
            </w:tcBorders>
          </w:tcPr>
          <w:p w14:paraId="6CD3BCF7"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20542D0"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EE0F043"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66E3E37"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r>
      <w:tr w:rsidR="00331424" w:rsidRPr="00B01C8A" w14:paraId="0B8BF932" w14:textId="77777777" w:rsidTr="00E349F3">
        <w:tc>
          <w:tcPr>
            <w:tcW w:w="0" w:type="auto"/>
            <w:tcBorders>
              <w:top w:val="thick" w:sz="0" w:space="0" w:color="000000"/>
            </w:tcBorders>
          </w:tcPr>
          <w:p w14:paraId="03C867A8" w14:textId="77777777" w:rsidR="00331424" w:rsidRPr="00B01C8A" w:rsidRDefault="00331424">
            <w:pPr>
              <w:rPr>
                <w:rFonts w:asciiTheme="minorHAnsi" w:hAnsiTheme="minorHAnsi"/>
                <w:sz w:val="24"/>
                <w:szCs w:val="24"/>
              </w:rPr>
            </w:pPr>
            <w:r w:rsidRPr="00B01C8A">
              <w:rPr>
                <w:rFonts w:asciiTheme="minorHAnsi" w:hAnsiTheme="minorHAnsi"/>
                <w:sz w:val="24"/>
                <w:szCs w:val="24"/>
              </w:rPr>
              <w:t>Strongly agree</w:t>
            </w:r>
          </w:p>
        </w:tc>
        <w:tc>
          <w:tcPr>
            <w:tcW w:w="0" w:type="auto"/>
            <w:tcBorders>
              <w:top w:val="thick" w:sz="0" w:space="0" w:color="000000"/>
            </w:tcBorders>
          </w:tcPr>
          <w:p w14:paraId="3A3D5240"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14</w:t>
            </w:r>
          </w:p>
        </w:tc>
        <w:tc>
          <w:tcPr>
            <w:tcW w:w="0" w:type="auto"/>
            <w:tcBorders>
              <w:top w:val="thick" w:sz="0" w:space="0" w:color="000000"/>
            </w:tcBorders>
          </w:tcPr>
          <w:p w14:paraId="5D894042"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9</w:t>
            </w:r>
          </w:p>
        </w:tc>
        <w:tc>
          <w:tcPr>
            <w:tcW w:w="0" w:type="auto"/>
            <w:tcBorders>
              <w:top w:val="thick" w:sz="0" w:space="0" w:color="000000"/>
            </w:tcBorders>
          </w:tcPr>
          <w:p w14:paraId="75730A1A"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19</w:t>
            </w:r>
          </w:p>
        </w:tc>
        <w:tc>
          <w:tcPr>
            <w:tcW w:w="0" w:type="auto"/>
            <w:tcBorders>
              <w:top w:val="thick" w:sz="0" w:space="0" w:color="000000"/>
            </w:tcBorders>
          </w:tcPr>
          <w:p w14:paraId="59577763"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14</w:t>
            </w:r>
          </w:p>
        </w:tc>
      </w:tr>
      <w:tr w:rsidR="00331424" w:rsidRPr="00B01C8A" w14:paraId="6FDA7404" w14:textId="77777777" w:rsidTr="00E349F3">
        <w:tc>
          <w:tcPr>
            <w:tcW w:w="0" w:type="auto"/>
          </w:tcPr>
          <w:p w14:paraId="13E399AE" w14:textId="77777777" w:rsidR="00331424" w:rsidRPr="00B01C8A" w:rsidRDefault="00331424">
            <w:pPr>
              <w:rPr>
                <w:rFonts w:asciiTheme="minorHAnsi" w:hAnsiTheme="minorHAnsi"/>
                <w:sz w:val="24"/>
                <w:szCs w:val="24"/>
              </w:rPr>
            </w:pPr>
            <w:r w:rsidRPr="00B01C8A">
              <w:rPr>
                <w:rFonts w:asciiTheme="minorHAnsi" w:hAnsiTheme="minorHAnsi"/>
                <w:sz w:val="24"/>
                <w:szCs w:val="24"/>
              </w:rPr>
              <w:t>Somewhat agree</w:t>
            </w:r>
          </w:p>
        </w:tc>
        <w:tc>
          <w:tcPr>
            <w:tcW w:w="0" w:type="auto"/>
          </w:tcPr>
          <w:p w14:paraId="1D8B69A0"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48</w:t>
            </w:r>
          </w:p>
        </w:tc>
        <w:tc>
          <w:tcPr>
            <w:tcW w:w="0" w:type="auto"/>
          </w:tcPr>
          <w:p w14:paraId="085FE88F"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45</w:t>
            </w:r>
          </w:p>
        </w:tc>
        <w:tc>
          <w:tcPr>
            <w:tcW w:w="0" w:type="auto"/>
          </w:tcPr>
          <w:p w14:paraId="626969B9"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56</w:t>
            </w:r>
          </w:p>
        </w:tc>
        <w:tc>
          <w:tcPr>
            <w:tcW w:w="0" w:type="auto"/>
          </w:tcPr>
          <w:p w14:paraId="0109CBC2"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50</w:t>
            </w:r>
          </w:p>
        </w:tc>
      </w:tr>
      <w:tr w:rsidR="00331424" w:rsidRPr="00B01C8A" w14:paraId="7B642FFD" w14:textId="77777777" w:rsidTr="00E349F3">
        <w:tc>
          <w:tcPr>
            <w:tcW w:w="0" w:type="auto"/>
          </w:tcPr>
          <w:p w14:paraId="2AA1B38B" w14:textId="77777777" w:rsidR="00331424" w:rsidRPr="00B01C8A" w:rsidRDefault="00331424">
            <w:pPr>
              <w:rPr>
                <w:rFonts w:asciiTheme="minorHAnsi" w:hAnsiTheme="minorHAnsi"/>
                <w:sz w:val="24"/>
                <w:szCs w:val="24"/>
              </w:rPr>
            </w:pPr>
            <w:r w:rsidRPr="00B01C8A">
              <w:rPr>
                <w:rFonts w:asciiTheme="minorHAnsi" w:hAnsiTheme="minorHAnsi"/>
                <w:sz w:val="24"/>
                <w:szCs w:val="24"/>
              </w:rPr>
              <w:t>Somewhat disagree</w:t>
            </w:r>
          </w:p>
        </w:tc>
        <w:tc>
          <w:tcPr>
            <w:tcW w:w="0" w:type="auto"/>
          </w:tcPr>
          <w:p w14:paraId="1871A4B4"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5AC852A0"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521697AB"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47C56944"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25</w:t>
            </w:r>
          </w:p>
        </w:tc>
      </w:tr>
      <w:tr w:rsidR="00331424" w:rsidRPr="00B01C8A" w14:paraId="557CF187" w14:textId="77777777" w:rsidTr="00E349F3">
        <w:tc>
          <w:tcPr>
            <w:tcW w:w="0" w:type="auto"/>
          </w:tcPr>
          <w:p w14:paraId="4D91F864" w14:textId="77777777" w:rsidR="00331424" w:rsidRPr="00B01C8A" w:rsidRDefault="00331424">
            <w:pPr>
              <w:rPr>
                <w:rFonts w:asciiTheme="minorHAnsi" w:hAnsiTheme="minorHAnsi"/>
                <w:sz w:val="24"/>
                <w:szCs w:val="24"/>
              </w:rPr>
            </w:pPr>
            <w:r w:rsidRPr="00B01C8A">
              <w:rPr>
                <w:rFonts w:asciiTheme="minorHAnsi" w:hAnsiTheme="minorHAnsi"/>
                <w:sz w:val="24"/>
                <w:szCs w:val="24"/>
              </w:rPr>
              <w:t>Strongly disagree</w:t>
            </w:r>
          </w:p>
        </w:tc>
        <w:tc>
          <w:tcPr>
            <w:tcW w:w="0" w:type="auto"/>
          </w:tcPr>
          <w:p w14:paraId="73F2FB5A"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4BA1A288"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12E5188C"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79EB5DDD"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10</w:t>
            </w:r>
          </w:p>
        </w:tc>
      </w:tr>
      <w:tr w:rsidR="00331424" w:rsidRPr="00B01C8A" w14:paraId="164F0B0F" w14:textId="77777777" w:rsidTr="00E349F3">
        <w:tc>
          <w:tcPr>
            <w:tcW w:w="0" w:type="auto"/>
          </w:tcPr>
          <w:p w14:paraId="354AA6D4" w14:textId="77777777" w:rsidR="00331424" w:rsidRPr="00B01C8A" w:rsidRDefault="00331424">
            <w:pPr>
              <w:rPr>
                <w:rFonts w:asciiTheme="minorHAnsi" w:hAnsiTheme="minorHAnsi"/>
                <w:sz w:val="24"/>
                <w:szCs w:val="24"/>
              </w:rPr>
            </w:pPr>
            <w:r w:rsidRPr="00B01C8A">
              <w:rPr>
                <w:rFonts w:asciiTheme="minorHAnsi" w:hAnsiTheme="minorHAnsi"/>
                <w:sz w:val="24"/>
                <w:szCs w:val="24"/>
              </w:rPr>
              <w:t>DON'T KNOW</w:t>
            </w:r>
          </w:p>
        </w:tc>
        <w:tc>
          <w:tcPr>
            <w:tcW w:w="0" w:type="auto"/>
          </w:tcPr>
          <w:p w14:paraId="0BEEE43E" w14:textId="0A9498E9"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6B6CE1A" w14:textId="75F1E93C"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E0DA266" w14:textId="3FDB8973"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C1BEC8F" w14:textId="560C7359"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r>
      <w:tr w:rsidR="00331424" w:rsidRPr="00B01C8A" w14:paraId="2605F670" w14:textId="77777777" w:rsidTr="00E349F3">
        <w:tc>
          <w:tcPr>
            <w:tcW w:w="0" w:type="auto"/>
          </w:tcPr>
          <w:p w14:paraId="71680182" w14:textId="2C33ABC6" w:rsidR="00331424"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3E0EC7DF"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816825D" w14:textId="68831531"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2940725" w14:textId="746C69DF"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3E2FCB8"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w:t>
            </w:r>
          </w:p>
        </w:tc>
      </w:tr>
      <w:tr w:rsidR="00331424" w:rsidRPr="00B01C8A" w14:paraId="1F762796" w14:textId="77777777" w:rsidTr="00E349F3">
        <w:tc>
          <w:tcPr>
            <w:tcW w:w="0" w:type="auto"/>
          </w:tcPr>
          <w:p w14:paraId="62D55124" w14:textId="77777777" w:rsidR="00331424" w:rsidRPr="00B01C8A" w:rsidRDefault="00331424">
            <w:pPr>
              <w:rPr>
                <w:rFonts w:asciiTheme="minorHAnsi" w:hAnsiTheme="minorHAnsi"/>
                <w:sz w:val="24"/>
                <w:szCs w:val="24"/>
              </w:rPr>
            </w:pPr>
            <w:r w:rsidRPr="00B01C8A">
              <w:rPr>
                <w:rFonts w:asciiTheme="minorHAnsi" w:hAnsiTheme="minorHAnsi"/>
                <w:sz w:val="24"/>
                <w:szCs w:val="24"/>
              </w:rPr>
              <w:t>N</w:t>
            </w:r>
          </w:p>
        </w:tc>
        <w:tc>
          <w:tcPr>
            <w:tcW w:w="0" w:type="auto"/>
          </w:tcPr>
          <w:p w14:paraId="2C96C47F"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2EFCFDA0"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3A9AB386"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BE5F1B2"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3,395</w:t>
            </w:r>
          </w:p>
        </w:tc>
      </w:tr>
    </w:tbl>
    <w:p w14:paraId="12D96AE1" w14:textId="42632636" w:rsidR="00331424" w:rsidRDefault="00331424">
      <w:pPr>
        <w:rPr>
          <w:rFonts w:asciiTheme="minorHAnsi" w:hAnsiTheme="minorHAnsi"/>
          <w:sz w:val="24"/>
          <w:szCs w:val="24"/>
        </w:rPr>
      </w:pPr>
    </w:p>
    <w:p w14:paraId="70BDBF3B" w14:textId="77777777" w:rsidR="002006DE" w:rsidRPr="00B01C8A" w:rsidRDefault="002006DE">
      <w:pPr>
        <w:rPr>
          <w:rFonts w:asciiTheme="minorHAnsi" w:hAnsiTheme="minorHAnsi"/>
          <w:sz w:val="24"/>
          <w:szCs w:val="24"/>
        </w:rPr>
      </w:pPr>
    </w:p>
    <w:p w14:paraId="6CC43FC5" w14:textId="1AAEB4D0" w:rsidR="00331424" w:rsidRPr="004C1A5C" w:rsidRDefault="00DC25DB" w:rsidP="00E349F3">
      <w:pPr>
        <w:rPr>
          <w:rFonts w:asciiTheme="minorHAnsi" w:hAnsiTheme="minorHAnsi"/>
          <w:b/>
          <w:sz w:val="24"/>
          <w:szCs w:val="24"/>
        </w:rPr>
      </w:pPr>
      <w:r w:rsidRPr="004C1A5C">
        <w:rPr>
          <w:rFonts w:asciiTheme="minorHAnsi" w:hAnsiTheme="minorHAnsi"/>
          <w:b/>
          <w:i/>
          <w:sz w:val="24"/>
          <w:szCs w:val="24"/>
        </w:rPr>
        <w:t xml:space="preserve">Q54. </w:t>
      </w:r>
      <w:r w:rsidR="00331424" w:rsidRPr="004C1A5C">
        <w:rPr>
          <w:rFonts w:asciiTheme="minorHAnsi" w:hAnsiTheme="minorHAnsi"/>
          <w:b/>
          <w:i/>
          <w:sz w:val="24"/>
          <w:szCs w:val="24"/>
        </w:rPr>
        <w:t>Please indicate how much do you agree or disagree with the following: Communities are safer when we send people to prison who are convicted of certain non-violent offenses.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37"/>
        <w:gridCol w:w="1178"/>
        <w:gridCol w:w="1442"/>
        <w:gridCol w:w="1288"/>
        <w:gridCol w:w="763"/>
      </w:tblGrid>
      <w:tr w:rsidR="00331424" w:rsidRPr="00B01C8A" w14:paraId="31653D53" w14:textId="77777777" w:rsidTr="00E349F3">
        <w:tc>
          <w:tcPr>
            <w:tcW w:w="0" w:type="auto"/>
            <w:tcBorders>
              <w:top w:val="thick" w:sz="0" w:space="0" w:color="000000"/>
            </w:tcBorders>
          </w:tcPr>
          <w:p w14:paraId="3FCF537D" w14:textId="77777777" w:rsidR="00331424" w:rsidRPr="00B01C8A" w:rsidRDefault="00331424">
            <w:pPr>
              <w:rPr>
                <w:rFonts w:asciiTheme="minorHAnsi" w:hAnsiTheme="minorHAnsi"/>
                <w:sz w:val="24"/>
                <w:szCs w:val="24"/>
              </w:rPr>
            </w:pPr>
          </w:p>
        </w:tc>
        <w:tc>
          <w:tcPr>
            <w:tcW w:w="0" w:type="auto"/>
            <w:gridSpan w:val="4"/>
            <w:tcBorders>
              <w:top w:val="thick" w:sz="0" w:space="0" w:color="000000"/>
              <w:bottom w:val="thick" w:sz="0" w:space="0" w:color="000000"/>
            </w:tcBorders>
          </w:tcPr>
          <w:p w14:paraId="0FC2C40C" w14:textId="2778789F" w:rsidR="00331424" w:rsidRPr="00B01C8A" w:rsidRDefault="00331424">
            <w:pPr>
              <w:jc w:val="center"/>
              <w:rPr>
                <w:rFonts w:asciiTheme="minorHAnsi" w:hAnsiTheme="minorHAnsi"/>
                <w:sz w:val="24"/>
                <w:szCs w:val="24"/>
              </w:rPr>
            </w:pPr>
          </w:p>
        </w:tc>
      </w:tr>
      <w:tr w:rsidR="00331424" w:rsidRPr="00B01C8A" w14:paraId="1F0F69BA" w14:textId="77777777" w:rsidTr="00E349F3">
        <w:tc>
          <w:tcPr>
            <w:tcW w:w="0" w:type="auto"/>
          </w:tcPr>
          <w:p w14:paraId="13EE6A87" w14:textId="77777777" w:rsidR="00331424" w:rsidRPr="00B01C8A" w:rsidRDefault="00331424">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3C797A8F"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1B5F9EA9"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E5683A6"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1805515F"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Total</w:t>
            </w:r>
          </w:p>
        </w:tc>
      </w:tr>
      <w:tr w:rsidR="00331424" w:rsidRPr="00B01C8A" w14:paraId="57194736" w14:textId="77777777" w:rsidTr="00E349F3">
        <w:tc>
          <w:tcPr>
            <w:tcW w:w="0" w:type="auto"/>
            <w:tcBorders>
              <w:bottom w:val="thick" w:sz="0" w:space="0" w:color="000000"/>
            </w:tcBorders>
          </w:tcPr>
          <w:p w14:paraId="2D57D199" w14:textId="77777777" w:rsidR="00331424" w:rsidRPr="00B01C8A" w:rsidRDefault="00331424">
            <w:pPr>
              <w:jc w:val="center"/>
              <w:rPr>
                <w:rFonts w:asciiTheme="minorHAnsi" w:hAnsiTheme="minorHAnsi"/>
                <w:sz w:val="24"/>
                <w:szCs w:val="24"/>
              </w:rPr>
            </w:pPr>
          </w:p>
        </w:tc>
        <w:tc>
          <w:tcPr>
            <w:tcW w:w="0" w:type="auto"/>
            <w:tcBorders>
              <w:top w:val="thick" w:sz="0" w:space="0" w:color="000000"/>
              <w:bottom w:val="thick" w:sz="0" w:space="0" w:color="000000"/>
            </w:tcBorders>
          </w:tcPr>
          <w:p w14:paraId="1D10A9EF"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353F704"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73808FA"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BBD4552"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r>
      <w:tr w:rsidR="00331424" w:rsidRPr="00B01C8A" w14:paraId="56CA0596" w14:textId="77777777" w:rsidTr="00E349F3">
        <w:tc>
          <w:tcPr>
            <w:tcW w:w="0" w:type="auto"/>
            <w:tcBorders>
              <w:top w:val="thick" w:sz="0" w:space="0" w:color="000000"/>
            </w:tcBorders>
          </w:tcPr>
          <w:p w14:paraId="7FCDB629" w14:textId="77777777" w:rsidR="00331424" w:rsidRPr="00B01C8A" w:rsidRDefault="00331424">
            <w:pPr>
              <w:rPr>
                <w:rFonts w:asciiTheme="minorHAnsi" w:hAnsiTheme="minorHAnsi"/>
                <w:sz w:val="24"/>
                <w:szCs w:val="24"/>
              </w:rPr>
            </w:pPr>
            <w:r w:rsidRPr="00B01C8A">
              <w:rPr>
                <w:rFonts w:asciiTheme="minorHAnsi" w:hAnsiTheme="minorHAnsi"/>
                <w:sz w:val="24"/>
                <w:szCs w:val="24"/>
              </w:rPr>
              <w:t>Strongly agree</w:t>
            </w:r>
          </w:p>
        </w:tc>
        <w:tc>
          <w:tcPr>
            <w:tcW w:w="0" w:type="auto"/>
            <w:tcBorders>
              <w:top w:val="thick" w:sz="0" w:space="0" w:color="000000"/>
            </w:tcBorders>
          </w:tcPr>
          <w:p w14:paraId="11D2310B"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11</w:t>
            </w:r>
          </w:p>
        </w:tc>
        <w:tc>
          <w:tcPr>
            <w:tcW w:w="0" w:type="auto"/>
            <w:tcBorders>
              <w:top w:val="thick" w:sz="0" w:space="0" w:color="000000"/>
            </w:tcBorders>
          </w:tcPr>
          <w:p w14:paraId="47B02712"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10</w:t>
            </w:r>
          </w:p>
        </w:tc>
        <w:tc>
          <w:tcPr>
            <w:tcW w:w="0" w:type="auto"/>
            <w:tcBorders>
              <w:top w:val="thick" w:sz="0" w:space="0" w:color="000000"/>
            </w:tcBorders>
          </w:tcPr>
          <w:p w14:paraId="4BD7C098"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16</w:t>
            </w:r>
          </w:p>
        </w:tc>
        <w:tc>
          <w:tcPr>
            <w:tcW w:w="0" w:type="auto"/>
            <w:tcBorders>
              <w:top w:val="thick" w:sz="0" w:space="0" w:color="000000"/>
            </w:tcBorders>
          </w:tcPr>
          <w:p w14:paraId="2F046601"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12</w:t>
            </w:r>
          </w:p>
        </w:tc>
      </w:tr>
      <w:tr w:rsidR="00331424" w:rsidRPr="00B01C8A" w14:paraId="57CA598F" w14:textId="77777777" w:rsidTr="00E349F3">
        <w:tc>
          <w:tcPr>
            <w:tcW w:w="0" w:type="auto"/>
          </w:tcPr>
          <w:p w14:paraId="1F452170" w14:textId="77777777" w:rsidR="00331424" w:rsidRPr="00B01C8A" w:rsidRDefault="00331424">
            <w:pPr>
              <w:rPr>
                <w:rFonts w:asciiTheme="minorHAnsi" w:hAnsiTheme="minorHAnsi"/>
                <w:sz w:val="24"/>
                <w:szCs w:val="24"/>
              </w:rPr>
            </w:pPr>
            <w:r w:rsidRPr="00B01C8A">
              <w:rPr>
                <w:rFonts w:asciiTheme="minorHAnsi" w:hAnsiTheme="minorHAnsi"/>
                <w:sz w:val="24"/>
                <w:szCs w:val="24"/>
              </w:rPr>
              <w:t>Somewhat agree</w:t>
            </w:r>
          </w:p>
        </w:tc>
        <w:tc>
          <w:tcPr>
            <w:tcW w:w="0" w:type="auto"/>
          </w:tcPr>
          <w:p w14:paraId="3A208647"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36</w:t>
            </w:r>
          </w:p>
        </w:tc>
        <w:tc>
          <w:tcPr>
            <w:tcW w:w="0" w:type="auto"/>
          </w:tcPr>
          <w:p w14:paraId="0CCC1B4D"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0D4013B8"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49</w:t>
            </w:r>
          </w:p>
        </w:tc>
        <w:tc>
          <w:tcPr>
            <w:tcW w:w="0" w:type="auto"/>
          </w:tcPr>
          <w:p w14:paraId="6E413CE7"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40</w:t>
            </w:r>
          </w:p>
        </w:tc>
      </w:tr>
      <w:tr w:rsidR="00331424" w:rsidRPr="00B01C8A" w14:paraId="5ACE38F3" w14:textId="77777777" w:rsidTr="00E349F3">
        <w:tc>
          <w:tcPr>
            <w:tcW w:w="0" w:type="auto"/>
          </w:tcPr>
          <w:p w14:paraId="08DAB5AB" w14:textId="77777777" w:rsidR="00331424" w:rsidRPr="00B01C8A" w:rsidRDefault="00331424">
            <w:pPr>
              <w:rPr>
                <w:rFonts w:asciiTheme="minorHAnsi" w:hAnsiTheme="minorHAnsi"/>
                <w:sz w:val="24"/>
                <w:szCs w:val="24"/>
              </w:rPr>
            </w:pPr>
            <w:r w:rsidRPr="00B01C8A">
              <w:rPr>
                <w:rFonts w:asciiTheme="minorHAnsi" w:hAnsiTheme="minorHAnsi"/>
                <w:sz w:val="24"/>
                <w:szCs w:val="24"/>
              </w:rPr>
              <w:t>Somewhat disagree</w:t>
            </w:r>
          </w:p>
        </w:tc>
        <w:tc>
          <w:tcPr>
            <w:tcW w:w="0" w:type="auto"/>
          </w:tcPr>
          <w:p w14:paraId="4978181E"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1F421D2E"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46661EDD"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56BAE41E"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35</w:t>
            </w:r>
          </w:p>
        </w:tc>
      </w:tr>
      <w:tr w:rsidR="00331424" w:rsidRPr="00B01C8A" w14:paraId="46B64FE1" w14:textId="77777777" w:rsidTr="00E349F3">
        <w:tc>
          <w:tcPr>
            <w:tcW w:w="0" w:type="auto"/>
          </w:tcPr>
          <w:p w14:paraId="346BAB41" w14:textId="77777777" w:rsidR="00331424" w:rsidRPr="00B01C8A" w:rsidRDefault="00331424">
            <w:pPr>
              <w:rPr>
                <w:rFonts w:asciiTheme="minorHAnsi" w:hAnsiTheme="minorHAnsi"/>
                <w:sz w:val="24"/>
                <w:szCs w:val="24"/>
              </w:rPr>
            </w:pPr>
            <w:r w:rsidRPr="00B01C8A">
              <w:rPr>
                <w:rFonts w:asciiTheme="minorHAnsi" w:hAnsiTheme="minorHAnsi"/>
                <w:sz w:val="24"/>
                <w:szCs w:val="24"/>
              </w:rPr>
              <w:t>Strongly disagree</w:t>
            </w:r>
          </w:p>
        </w:tc>
        <w:tc>
          <w:tcPr>
            <w:tcW w:w="0" w:type="auto"/>
          </w:tcPr>
          <w:p w14:paraId="2195A273"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0485D459"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1D300126"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55A8C5BA"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12</w:t>
            </w:r>
          </w:p>
        </w:tc>
      </w:tr>
      <w:tr w:rsidR="00331424" w:rsidRPr="00B01C8A" w14:paraId="0BD3D1AB" w14:textId="77777777" w:rsidTr="00E349F3">
        <w:tc>
          <w:tcPr>
            <w:tcW w:w="0" w:type="auto"/>
          </w:tcPr>
          <w:p w14:paraId="5B234660" w14:textId="77777777" w:rsidR="00331424" w:rsidRPr="00B01C8A" w:rsidRDefault="00331424">
            <w:pPr>
              <w:rPr>
                <w:rFonts w:asciiTheme="minorHAnsi" w:hAnsiTheme="minorHAnsi"/>
                <w:sz w:val="24"/>
                <w:szCs w:val="24"/>
              </w:rPr>
            </w:pPr>
            <w:r w:rsidRPr="00B01C8A">
              <w:rPr>
                <w:rFonts w:asciiTheme="minorHAnsi" w:hAnsiTheme="minorHAnsi"/>
                <w:sz w:val="24"/>
                <w:szCs w:val="24"/>
              </w:rPr>
              <w:t>DON'T KNOW</w:t>
            </w:r>
          </w:p>
        </w:tc>
        <w:tc>
          <w:tcPr>
            <w:tcW w:w="0" w:type="auto"/>
          </w:tcPr>
          <w:p w14:paraId="734FB055" w14:textId="61D92908"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32C9674" w14:textId="503A8644"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094B76E" w14:textId="435ED7B9"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44DE841" w14:textId="41B3EC2D"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r>
      <w:tr w:rsidR="00331424" w:rsidRPr="00B01C8A" w14:paraId="096BFE28" w14:textId="77777777" w:rsidTr="00E349F3">
        <w:tc>
          <w:tcPr>
            <w:tcW w:w="0" w:type="auto"/>
          </w:tcPr>
          <w:p w14:paraId="581F4E9B" w14:textId="368CFDDD" w:rsidR="00331424"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44178712"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5A5938E" w14:textId="0BA3D53F"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C1A9C81"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3F2EC9C"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w:t>
            </w:r>
          </w:p>
        </w:tc>
      </w:tr>
      <w:tr w:rsidR="00331424" w:rsidRPr="00B01C8A" w14:paraId="24F83361" w14:textId="77777777" w:rsidTr="00E349F3">
        <w:tc>
          <w:tcPr>
            <w:tcW w:w="0" w:type="auto"/>
          </w:tcPr>
          <w:p w14:paraId="17C4A07B" w14:textId="77777777" w:rsidR="00331424" w:rsidRPr="00B01C8A" w:rsidRDefault="00331424">
            <w:pPr>
              <w:rPr>
                <w:rFonts w:asciiTheme="minorHAnsi" w:hAnsiTheme="minorHAnsi"/>
                <w:sz w:val="24"/>
                <w:szCs w:val="24"/>
              </w:rPr>
            </w:pPr>
            <w:r w:rsidRPr="00B01C8A">
              <w:rPr>
                <w:rFonts w:asciiTheme="minorHAnsi" w:hAnsiTheme="minorHAnsi"/>
                <w:sz w:val="24"/>
                <w:szCs w:val="24"/>
              </w:rPr>
              <w:t>N</w:t>
            </w:r>
          </w:p>
        </w:tc>
        <w:tc>
          <w:tcPr>
            <w:tcW w:w="0" w:type="auto"/>
          </w:tcPr>
          <w:p w14:paraId="6D4D4F32"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49E41A10"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EC8BD0A"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060911B0"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3,395</w:t>
            </w:r>
          </w:p>
        </w:tc>
      </w:tr>
    </w:tbl>
    <w:p w14:paraId="60D7CAAE" w14:textId="657F0177" w:rsidR="00331424" w:rsidRDefault="00331424">
      <w:pPr>
        <w:rPr>
          <w:rFonts w:asciiTheme="minorHAnsi" w:hAnsiTheme="minorHAnsi"/>
          <w:sz w:val="24"/>
          <w:szCs w:val="24"/>
        </w:rPr>
      </w:pPr>
    </w:p>
    <w:p w14:paraId="3FA31C20" w14:textId="23156194" w:rsidR="00E349F3" w:rsidRDefault="00E349F3">
      <w:pPr>
        <w:rPr>
          <w:rFonts w:asciiTheme="minorHAnsi" w:hAnsiTheme="minorHAnsi"/>
          <w:sz w:val="24"/>
          <w:szCs w:val="24"/>
        </w:rPr>
      </w:pPr>
    </w:p>
    <w:p w14:paraId="064D3925" w14:textId="5B95F3C4" w:rsidR="002006DE" w:rsidRDefault="002006DE">
      <w:pPr>
        <w:rPr>
          <w:rFonts w:asciiTheme="minorHAnsi" w:hAnsiTheme="minorHAnsi"/>
          <w:sz w:val="24"/>
          <w:szCs w:val="24"/>
        </w:rPr>
      </w:pPr>
    </w:p>
    <w:p w14:paraId="22B5904E" w14:textId="2A6DBB9B" w:rsidR="002006DE" w:rsidRDefault="002006DE">
      <w:pPr>
        <w:rPr>
          <w:rFonts w:asciiTheme="minorHAnsi" w:hAnsiTheme="minorHAnsi"/>
          <w:sz w:val="24"/>
          <w:szCs w:val="24"/>
        </w:rPr>
      </w:pPr>
    </w:p>
    <w:p w14:paraId="4EC2F6C9" w14:textId="28824FD1" w:rsidR="002006DE" w:rsidRDefault="002006DE">
      <w:pPr>
        <w:rPr>
          <w:rFonts w:asciiTheme="minorHAnsi" w:hAnsiTheme="minorHAnsi"/>
          <w:sz w:val="24"/>
          <w:szCs w:val="24"/>
        </w:rPr>
      </w:pPr>
    </w:p>
    <w:p w14:paraId="2A3CD3C1" w14:textId="7A9449E2" w:rsidR="002006DE" w:rsidRDefault="002006DE">
      <w:pPr>
        <w:rPr>
          <w:rFonts w:asciiTheme="minorHAnsi" w:hAnsiTheme="minorHAnsi"/>
          <w:sz w:val="24"/>
          <w:szCs w:val="24"/>
        </w:rPr>
      </w:pPr>
    </w:p>
    <w:p w14:paraId="25E35AD7" w14:textId="77777777" w:rsidR="002006DE" w:rsidRPr="00B01C8A" w:rsidRDefault="002006DE">
      <w:pPr>
        <w:rPr>
          <w:rFonts w:asciiTheme="minorHAnsi" w:hAnsiTheme="minorHAnsi"/>
          <w:sz w:val="24"/>
          <w:szCs w:val="24"/>
        </w:rPr>
      </w:pPr>
    </w:p>
    <w:p w14:paraId="012B0D4A" w14:textId="3B5B3D58" w:rsidR="00331424" w:rsidRPr="004C1A5C" w:rsidRDefault="00DC25DB" w:rsidP="00E349F3">
      <w:pPr>
        <w:rPr>
          <w:rFonts w:asciiTheme="minorHAnsi" w:hAnsiTheme="minorHAnsi"/>
          <w:b/>
          <w:sz w:val="24"/>
          <w:szCs w:val="24"/>
        </w:rPr>
      </w:pPr>
      <w:r w:rsidRPr="004C1A5C">
        <w:rPr>
          <w:rFonts w:asciiTheme="minorHAnsi" w:hAnsiTheme="minorHAnsi"/>
          <w:b/>
          <w:i/>
          <w:sz w:val="24"/>
          <w:szCs w:val="24"/>
        </w:rPr>
        <w:lastRenderedPageBreak/>
        <w:t xml:space="preserve">Q56. </w:t>
      </w:r>
      <w:r w:rsidR="00331424" w:rsidRPr="004C1A5C">
        <w:rPr>
          <w:rFonts w:asciiTheme="minorHAnsi" w:hAnsiTheme="minorHAnsi"/>
          <w:b/>
          <w:i/>
          <w:sz w:val="24"/>
          <w:szCs w:val="24"/>
        </w:rPr>
        <w:t>Please indicate how much do you agree or disagree with the following: Time in prison or jail reduces the likelihood a person will commit more crime in the future.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37"/>
        <w:gridCol w:w="1178"/>
        <w:gridCol w:w="1442"/>
        <w:gridCol w:w="1288"/>
        <w:gridCol w:w="763"/>
      </w:tblGrid>
      <w:tr w:rsidR="00331424" w:rsidRPr="00B01C8A" w14:paraId="1E2A0ECB" w14:textId="77777777" w:rsidTr="00E349F3">
        <w:tc>
          <w:tcPr>
            <w:tcW w:w="0" w:type="auto"/>
            <w:tcBorders>
              <w:top w:val="thick" w:sz="0" w:space="0" w:color="000000"/>
            </w:tcBorders>
          </w:tcPr>
          <w:p w14:paraId="6BA987DA" w14:textId="77777777" w:rsidR="00331424" w:rsidRPr="00B01C8A" w:rsidRDefault="00331424">
            <w:pPr>
              <w:rPr>
                <w:rFonts w:asciiTheme="minorHAnsi" w:hAnsiTheme="minorHAnsi"/>
                <w:sz w:val="24"/>
                <w:szCs w:val="24"/>
              </w:rPr>
            </w:pPr>
          </w:p>
        </w:tc>
        <w:tc>
          <w:tcPr>
            <w:tcW w:w="0" w:type="auto"/>
            <w:gridSpan w:val="4"/>
            <w:tcBorders>
              <w:top w:val="thick" w:sz="0" w:space="0" w:color="000000"/>
              <w:bottom w:val="thick" w:sz="0" w:space="0" w:color="000000"/>
            </w:tcBorders>
          </w:tcPr>
          <w:p w14:paraId="61CDAA55" w14:textId="53B83B7C" w:rsidR="00331424" w:rsidRPr="00B01C8A" w:rsidRDefault="00331424">
            <w:pPr>
              <w:jc w:val="center"/>
              <w:rPr>
                <w:rFonts w:asciiTheme="minorHAnsi" w:hAnsiTheme="minorHAnsi"/>
                <w:sz w:val="24"/>
                <w:szCs w:val="24"/>
              </w:rPr>
            </w:pPr>
          </w:p>
        </w:tc>
      </w:tr>
      <w:tr w:rsidR="00331424" w:rsidRPr="00B01C8A" w14:paraId="5FA3F3E5" w14:textId="77777777" w:rsidTr="00E349F3">
        <w:tc>
          <w:tcPr>
            <w:tcW w:w="0" w:type="auto"/>
          </w:tcPr>
          <w:p w14:paraId="4E863452" w14:textId="77777777" w:rsidR="00331424" w:rsidRPr="00B01C8A" w:rsidRDefault="00331424">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0D921EEF"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9B974F1"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1AC80B48"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076598CF"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Total</w:t>
            </w:r>
          </w:p>
        </w:tc>
      </w:tr>
      <w:tr w:rsidR="00331424" w:rsidRPr="00B01C8A" w14:paraId="3705C9D3" w14:textId="77777777" w:rsidTr="00E349F3">
        <w:tc>
          <w:tcPr>
            <w:tcW w:w="0" w:type="auto"/>
            <w:tcBorders>
              <w:bottom w:val="thick" w:sz="0" w:space="0" w:color="000000"/>
            </w:tcBorders>
          </w:tcPr>
          <w:p w14:paraId="2FD088F6" w14:textId="77777777" w:rsidR="00331424" w:rsidRPr="00B01C8A" w:rsidRDefault="00331424">
            <w:pPr>
              <w:jc w:val="center"/>
              <w:rPr>
                <w:rFonts w:asciiTheme="minorHAnsi" w:hAnsiTheme="minorHAnsi"/>
                <w:sz w:val="24"/>
                <w:szCs w:val="24"/>
              </w:rPr>
            </w:pPr>
          </w:p>
        </w:tc>
        <w:tc>
          <w:tcPr>
            <w:tcW w:w="0" w:type="auto"/>
            <w:tcBorders>
              <w:top w:val="thick" w:sz="0" w:space="0" w:color="000000"/>
              <w:bottom w:val="thick" w:sz="0" w:space="0" w:color="000000"/>
            </w:tcBorders>
          </w:tcPr>
          <w:p w14:paraId="6E230700"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0D08FB3"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C2593E0"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8A6EE02"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r>
      <w:tr w:rsidR="00331424" w:rsidRPr="00B01C8A" w14:paraId="33962F39" w14:textId="77777777" w:rsidTr="00E349F3">
        <w:tc>
          <w:tcPr>
            <w:tcW w:w="0" w:type="auto"/>
            <w:tcBorders>
              <w:top w:val="thick" w:sz="0" w:space="0" w:color="000000"/>
            </w:tcBorders>
          </w:tcPr>
          <w:p w14:paraId="741C6A4F" w14:textId="77777777" w:rsidR="00331424" w:rsidRPr="00B01C8A" w:rsidRDefault="00331424">
            <w:pPr>
              <w:rPr>
                <w:rFonts w:asciiTheme="minorHAnsi" w:hAnsiTheme="minorHAnsi"/>
                <w:sz w:val="24"/>
                <w:szCs w:val="24"/>
              </w:rPr>
            </w:pPr>
            <w:r w:rsidRPr="00B01C8A">
              <w:rPr>
                <w:rFonts w:asciiTheme="minorHAnsi" w:hAnsiTheme="minorHAnsi"/>
                <w:sz w:val="24"/>
                <w:szCs w:val="24"/>
              </w:rPr>
              <w:t>Strongly agree</w:t>
            </w:r>
          </w:p>
        </w:tc>
        <w:tc>
          <w:tcPr>
            <w:tcW w:w="0" w:type="auto"/>
            <w:tcBorders>
              <w:top w:val="thick" w:sz="0" w:space="0" w:color="000000"/>
            </w:tcBorders>
          </w:tcPr>
          <w:p w14:paraId="01273D8F"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15</w:t>
            </w:r>
          </w:p>
        </w:tc>
        <w:tc>
          <w:tcPr>
            <w:tcW w:w="0" w:type="auto"/>
            <w:tcBorders>
              <w:top w:val="thick" w:sz="0" w:space="0" w:color="000000"/>
            </w:tcBorders>
          </w:tcPr>
          <w:p w14:paraId="597136F1"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11</w:t>
            </w:r>
          </w:p>
        </w:tc>
        <w:tc>
          <w:tcPr>
            <w:tcW w:w="0" w:type="auto"/>
            <w:tcBorders>
              <w:top w:val="thick" w:sz="0" w:space="0" w:color="000000"/>
            </w:tcBorders>
          </w:tcPr>
          <w:p w14:paraId="6755AAE5"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18</w:t>
            </w:r>
          </w:p>
        </w:tc>
        <w:tc>
          <w:tcPr>
            <w:tcW w:w="0" w:type="auto"/>
            <w:tcBorders>
              <w:top w:val="thick" w:sz="0" w:space="0" w:color="000000"/>
            </w:tcBorders>
          </w:tcPr>
          <w:p w14:paraId="5C89F559"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15</w:t>
            </w:r>
          </w:p>
        </w:tc>
      </w:tr>
      <w:tr w:rsidR="00331424" w:rsidRPr="00B01C8A" w14:paraId="5934F165" w14:textId="77777777" w:rsidTr="00E349F3">
        <w:tc>
          <w:tcPr>
            <w:tcW w:w="0" w:type="auto"/>
          </w:tcPr>
          <w:p w14:paraId="239E7A05" w14:textId="77777777" w:rsidR="00331424" w:rsidRPr="00B01C8A" w:rsidRDefault="00331424">
            <w:pPr>
              <w:rPr>
                <w:rFonts w:asciiTheme="minorHAnsi" w:hAnsiTheme="minorHAnsi"/>
                <w:sz w:val="24"/>
                <w:szCs w:val="24"/>
              </w:rPr>
            </w:pPr>
            <w:r w:rsidRPr="00B01C8A">
              <w:rPr>
                <w:rFonts w:asciiTheme="minorHAnsi" w:hAnsiTheme="minorHAnsi"/>
                <w:sz w:val="24"/>
                <w:szCs w:val="24"/>
              </w:rPr>
              <w:t>Somewhat agree</w:t>
            </w:r>
          </w:p>
        </w:tc>
        <w:tc>
          <w:tcPr>
            <w:tcW w:w="0" w:type="auto"/>
          </w:tcPr>
          <w:p w14:paraId="11BBE344"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700A6C2F"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5AE54806"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36</w:t>
            </w:r>
          </w:p>
        </w:tc>
        <w:tc>
          <w:tcPr>
            <w:tcW w:w="0" w:type="auto"/>
          </w:tcPr>
          <w:p w14:paraId="2908FF40"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32</w:t>
            </w:r>
          </w:p>
        </w:tc>
      </w:tr>
      <w:tr w:rsidR="00331424" w:rsidRPr="00B01C8A" w14:paraId="2BC026FB" w14:textId="77777777" w:rsidTr="00E349F3">
        <w:tc>
          <w:tcPr>
            <w:tcW w:w="0" w:type="auto"/>
          </w:tcPr>
          <w:p w14:paraId="5F1DA3E7" w14:textId="77777777" w:rsidR="00331424" w:rsidRPr="00B01C8A" w:rsidRDefault="00331424">
            <w:pPr>
              <w:rPr>
                <w:rFonts w:asciiTheme="minorHAnsi" w:hAnsiTheme="minorHAnsi"/>
                <w:sz w:val="24"/>
                <w:szCs w:val="24"/>
              </w:rPr>
            </w:pPr>
            <w:r w:rsidRPr="00B01C8A">
              <w:rPr>
                <w:rFonts w:asciiTheme="minorHAnsi" w:hAnsiTheme="minorHAnsi"/>
                <w:sz w:val="24"/>
                <w:szCs w:val="24"/>
              </w:rPr>
              <w:t>Somewhat disagree</w:t>
            </w:r>
          </w:p>
        </w:tc>
        <w:tc>
          <w:tcPr>
            <w:tcW w:w="0" w:type="auto"/>
          </w:tcPr>
          <w:p w14:paraId="0F25CA8F"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37D88A2B"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34</w:t>
            </w:r>
          </w:p>
        </w:tc>
        <w:tc>
          <w:tcPr>
            <w:tcW w:w="0" w:type="auto"/>
          </w:tcPr>
          <w:p w14:paraId="093972A2"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7BEF709D"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32</w:t>
            </w:r>
          </w:p>
        </w:tc>
      </w:tr>
      <w:tr w:rsidR="00331424" w:rsidRPr="00B01C8A" w14:paraId="2960A180" w14:textId="77777777" w:rsidTr="00E349F3">
        <w:tc>
          <w:tcPr>
            <w:tcW w:w="0" w:type="auto"/>
          </w:tcPr>
          <w:p w14:paraId="05A42D0D" w14:textId="77777777" w:rsidR="00331424" w:rsidRPr="00B01C8A" w:rsidRDefault="00331424">
            <w:pPr>
              <w:rPr>
                <w:rFonts w:asciiTheme="minorHAnsi" w:hAnsiTheme="minorHAnsi"/>
                <w:sz w:val="24"/>
                <w:szCs w:val="24"/>
              </w:rPr>
            </w:pPr>
            <w:r w:rsidRPr="00B01C8A">
              <w:rPr>
                <w:rFonts w:asciiTheme="minorHAnsi" w:hAnsiTheme="minorHAnsi"/>
                <w:sz w:val="24"/>
                <w:szCs w:val="24"/>
              </w:rPr>
              <w:t>Strongly disagree</w:t>
            </w:r>
          </w:p>
        </w:tc>
        <w:tc>
          <w:tcPr>
            <w:tcW w:w="0" w:type="auto"/>
          </w:tcPr>
          <w:p w14:paraId="0660F23D"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24</w:t>
            </w:r>
          </w:p>
        </w:tc>
        <w:tc>
          <w:tcPr>
            <w:tcW w:w="0" w:type="auto"/>
          </w:tcPr>
          <w:p w14:paraId="5039CF92"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21</w:t>
            </w:r>
          </w:p>
        </w:tc>
        <w:tc>
          <w:tcPr>
            <w:tcW w:w="0" w:type="auto"/>
          </w:tcPr>
          <w:p w14:paraId="54DD03D5"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3DE8DC85"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20</w:t>
            </w:r>
          </w:p>
        </w:tc>
      </w:tr>
      <w:tr w:rsidR="00331424" w:rsidRPr="00B01C8A" w14:paraId="0A3E39B2" w14:textId="77777777" w:rsidTr="00E349F3">
        <w:tc>
          <w:tcPr>
            <w:tcW w:w="0" w:type="auto"/>
          </w:tcPr>
          <w:p w14:paraId="7B207467" w14:textId="77777777" w:rsidR="00331424" w:rsidRPr="00B01C8A" w:rsidRDefault="00331424">
            <w:pPr>
              <w:rPr>
                <w:rFonts w:asciiTheme="minorHAnsi" w:hAnsiTheme="minorHAnsi"/>
                <w:sz w:val="24"/>
                <w:szCs w:val="24"/>
              </w:rPr>
            </w:pPr>
            <w:r w:rsidRPr="00B01C8A">
              <w:rPr>
                <w:rFonts w:asciiTheme="minorHAnsi" w:hAnsiTheme="minorHAnsi"/>
                <w:sz w:val="24"/>
                <w:szCs w:val="24"/>
              </w:rPr>
              <w:t>DON'T KNOW</w:t>
            </w:r>
          </w:p>
        </w:tc>
        <w:tc>
          <w:tcPr>
            <w:tcW w:w="0" w:type="auto"/>
          </w:tcPr>
          <w:p w14:paraId="271E8982" w14:textId="5D88F9B2"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98DFDE4" w14:textId="2E13B1C9"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752007A" w14:textId="2004E2DF"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FE90A55" w14:textId="34FA6BEC"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r>
      <w:tr w:rsidR="00331424" w:rsidRPr="00B01C8A" w14:paraId="11A1D43A" w14:textId="77777777" w:rsidTr="00E349F3">
        <w:tc>
          <w:tcPr>
            <w:tcW w:w="0" w:type="auto"/>
          </w:tcPr>
          <w:p w14:paraId="10381AD6" w14:textId="78F13E3F" w:rsidR="00331424"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536A4DEC"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03C29D5" w14:textId="6F9977A9" w:rsidR="00331424"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F1D94B8"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CDEFD21"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w:t>
            </w:r>
          </w:p>
        </w:tc>
      </w:tr>
      <w:tr w:rsidR="00331424" w:rsidRPr="00B01C8A" w14:paraId="44F37921" w14:textId="77777777" w:rsidTr="00E349F3">
        <w:tc>
          <w:tcPr>
            <w:tcW w:w="0" w:type="auto"/>
          </w:tcPr>
          <w:p w14:paraId="61D2F5E2" w14:textId="77777777" w:rsidR="00331424" w:rsidRPr="00B01C8A" w:rsidRDefault="00331424">
            <w:pPr>
              <w:rPr>
                <w:rFonts w:asciiTheme="minorHAnsi" w:hAnsiTheme="minorHAnsi"/>
                <w:sz w:val="24"/>
                <w:szCs w:val="24"/>
              </w:rPr>
            </w:pPr>
            <w:r w:rsidRPr="00B01C8A">
              <w:rPr>
                <w:rFonts w:asciiTheme="minorHAnsi" w:hAnsiTheme="minorHAnsi"/>
                <w:sz w:val="24"/>
                <w:szCs w:val="24"/>
              </w:rPr>
              <w:t>N</w:t>
            </w:r>
          </w:p>
        </w:tc>
        <w:tc>
          <w:tcPr>
            <w:tcW w:w="0" w:type="auto"/>
          </w:tcPr>
          <w:p w14:paraId="752FD4E3"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4706F6FC"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713DF863"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716EDBCF"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3,395</w:t>
            </w:r>
          </w:p>
        </w:tc>
      </w:tr>
    </w:tbl>
    <w:p w14:paraId="4B7AB43D" w14:textId="1E20A7C6" w:rsidR="00331424" w:rsidRDefault="00331424">
      <w:pPr>
        <w:rPr>
          <w:rFonts w:asciiTheme="minorHAnsi" w:hAnsiTheme="minorHAnsi"/>
          <w:sz w:val="24"/>
          <w:szCs w:val="24"/>
        </w:rPr>
      </w:pPr>
    </w:p>
    <w:p w14:paraId="65D11D36" w14:textId="77777777" w:rsidR="002006DE" w:rsidRPr="00B01C8A" w:rsidRDefault="002006DE">
      <w:pPr>
        <w:rPr>
          <w:rFonts w:asciiTheme="minorHAnsi" w:hAnsiTheme="minorHAnsi"/>
          <w:sz w:val="24"/>
          <w:szCs w:val="24"/>
        </w:rPr>
      </w:pPr>
    </w:p>
    <w:p w14:paraId="03C5D6B8" w14:textId="4A892209" w:rsidR="00331424" w:rsidRPr="004C1A5C" w:rsidRDefault="00DC25DB" w:rsidP="00E349F3">
      <w:pPr>
        <w:rPr>
          <w:rFonts w:asciiTheme="minorHAnsi" w:hAnsiTheme="minorHAnsi"/>
          <w:b/>
          <w:sz w:val="24"/>
          <w:szCs w:val="24"/>
        </w:rPr>
      </w:pPr>
      <w:r w:rsidRPr="004C1A5C">
        <w:rPr>
          <w:rFonts w:asciiTheme="minorHAnsi" w:hAnsiTheme="minorHAnsi"/>
          <w:b/>
          <w:i/>
          <w:sz w:val="24"/>
          <w:szCs w:val="24"/>
        </w:rPr>
        <w:t xml:space="preserve">Q55. </w:t>
      </w:r>
      <w:r w:rsidR="00331424" w:rsidRPr="004C1A5C">
        <w:rPr>
          <w:rFonts w:asciiTheme="minorHAnsi" w:hAnsiTheme="minorHAnsi"/>
          <w:b/>
          <w:i/>
          <w:sz w:val="24"/>
          <w:szCs w:val="24"/>
        </w:rPr>
        <w:t>How much do you agree or disagree that the use of prisons has negatively impacted Black communities more than other communities?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37"/>
        <w:gridCol w:w="1178"/>
        <w:gridCol w:w="1442"/>
        <w:gridCol w:w="1288"/>
        <w:gridCol w:w="763"/>
      </w:tblGrid>
      <w:tr w:rsidR="00331424" w:rsidRPr="00B01C8A" w14:paraId="654A9604" w14:textId="77777777" w:rsidTr="00E349F3">
        <w:tc>
          <w:tcPr>
            <w:tcW w:w="0" w:type="auto"/>
            <w:tcBorders>
              <w:top w:val="thick" w:sz="0" w:space="0" w:color="000000"/>
            </w:tcBorders>
          </w:tcPr>
          <w:p w14:paraId="57CAF9D4" w14:textId="77777777" w:rsidR="00331424" w:rsidRPr="00B01C8A" w:rsidRDefault="00331424">
            <w:pPr>
              <w:rPr>
                <w:rFonts w:asciiTheme="minorHAnsi" w:hAnsiTheme="minorHAnsi"/>
                <w:sz w:val="24"/>
                <w:szCs w:val="24"/>
              </w:rPr>
            </w:pPr>
          </w:p>
        </w:tc>
        <w:tc>
          <w:tcPr>
            <w:tcW w:w="0" w:type="auto"/>
            <w:gridSpan w:val="4"/>
            <w:tcBorders>
              <w:top w:val="thick" w:sz="0" w:space="0" w:color="000000"/>
              <w:bottom w:val="thick" w:sz="0" w:space="0" w:color="000000"/>
            </w:tcBorders>
          </w:tcPr>
          <w:p w14:paraId="20DF2192" w14:textId="5DCEE813" w:rsidR="00331424" w:rsidRPr="00B01C8A" w:rsidRDefault="00331424">
            <w:pPr>
              <w:jc w:val="center"/>
              <w:rPr>
                <w:rFonts w:asciiTheme="minorHAnsi" w:hAnsiTheme="minorHAnsi"/>
                <w:sz w:val="24"/>
                <w:szCs w:val="24"/>
              </w:rPr>
            </w:pPr>
          </w:p>
        </w:tc>
      </w:tr>
      <w:tr w:rsidR="00331424" w:rsidRPr="00B01C8A" w14:paraId="62FE5AAC" w14:textId="77777777" w:rsidTr="00E349F3">
        <w:tc>
          <w:tcPr>
            <w:tcW w:w="0" w:type="auto"/>
          </w:tcPr>
          <w:p w14:paraId="7969FEA0" w14:textId="77777777" w:rsidR="00331424" w:rsidRPr="00B01C8A" w:rsidRDefault="00331424">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25A44E5"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C12004D"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9A24E3C"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2A0197B" w14:textId="77777777" w:rsidR="00331424" w:rsidRPr="00B01C8A" w:rsidRDefault="00331424">
            <w:pPr>
              <w:jc w:val="center"/>
              <w:rPr>
                <w:rFonts w:asciiTheme="minorHAnsi" w:hAnsiTheme="minorHAnsi"/>
                <w:sz w:val="24"/>
                <w:szCs w:val="24"/>
              </w:rPr>
            </w:pPr>
            <w:r w:rsidRPr="00B01C8A">
              <w:rPr>
                <w:rFonts w:asciiTheme="minorHAnsi" w:hAnsiTheme="minorHAnsi"/>
                <w:i/>
                <w:sz w:val="24"/>
                <w:szCs w:val="24"/>
              </w:rPr>
              <w:t>Total</w:t>
            </w:r>
          </w:p>
        </w:tc>
      </w:tr>
      <w:tr w:rsidR="00331424" w:rsidRPr="00B01C8A" w14:paraId="1C308477" w14:textId="77777777" w:rsidTr="00E349F3">
        <w:tc>
          <w:tcPr>
            <w:tcW w:w="0" w:type="auto"/>
            <w:tcBorders>
              <w:bottom w:val="thick" w:sz="0" w:space="0" w:color="000000"/>
            </w:tcBorders>
          </w:tcPr>
          <w:p w14:paraId="52E97444" w14:textId="77777777" w:rsidR="00331424" w:rsidRPr="00B01C8A" w:rsidRDefault="00331424">
            <w:pPr>
              <w:jc w:val="center"/>
              <w:rPr>
                <w:rFonts w:asciiTheme="minorHAnsi" w:hAnsiTheme="minorHAnsi"/>
                <w:sz w:val="24"/>
                <w:szCs w:val="24"/>
              </w:rPr>
            </w:pPr>
          </w:p>
        </w:tc>
        <w:tc>
          <w:tcPr>
            <w:tcW w:w="0" w:type="auto"/>
            <w:tcBorders>
              <w:top w:val="thick" w:sz="0" w:space="0" w:color="000000"/>
              <w:bottom w:val="thick" w:sz="0" w:space="0" w:color="000000"/>
            </w:tcBorders>
          </w:tcPr>
          <w:p w14:paraId="611E313D"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E53D783"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17F9B13"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76D039E" w14:textId="77777777" w:rsidR="00331424" w:rsidRPr="00B01C8A" w:rsidRDefault="00331424">
            <w:pPr>
              <w:jc w:val="center"/>
              <w:rPr>
                <w:rFonts w:asciiTheme="minorHAnsi" w:hAnsiTheme="minorHAnsi"/>
                <w:sz w:val="24"/>
                <w:szCs w:val="24"/>
              </w:rPr>
            </w:pPr>
            <w:r w:rsidRPr="00B01C8A">
              <w:rPr>
                <w:rFonts w:asciiTheme="minorHAnsi" w:hAnsiTheme="minorHAnsi"/>
                <w:sz w:val="24"/>
                <w:szCs w:val="24"/>
              </w:rPr>
              <w:t>%</w:t>
            </w:r>
          </w:p>
        </w:tc>
      </w:tr>
      <w:tr w:rsidR="00331424" w:rsidRPr="00B01C8A" w14:paraId="5AF2D711" w14:textId="77777777" w:rsidTr="00E349F3">
        <w:tc>
          <w:tcPr>
            <w:tcW w:w="0" w:type="auto"/>
            <w:tcBorders>
              <w:top w:val="thick" w:sz="0" w:space="0" w:color="000000"/>
            </w:tcBorders>
          </w:tcPr>
          <w:p w14:paraId="0C568853" w14:textId="77777777" w:rsidR="00331424" w:rsidRPr="00B01C8A" w:rsidRDefault="00331424">
            <w:pPr>
              <w:rPr>
                <w:rFonts w:asciiTheme="minorHAnsi" w:hAnsiTheme="minorHAnsi"/>
                <w:sz w:val="24"/>
                <w:szCs w:val="24"/>
              </w:rPr>
            </w:pPr>
            <w:r w:rsidRPr="00B01C8A">
              <w:rPr>
                <w:rFonts w:asciiTheme="minorHAnsi" w:hAnsiTheme="minorHAnsi"/>
                <w:sz w:val="24"/>
                <w:szCs w:val="24"/>
              </w:rPr>
              <w:t>Strongly agree</w:t>
            </w:r>
          </w:p>
        </w:tc>
        <w:tc>
          <w:tcPr>
            <w:tcW w:w="0" w:type="auto"/>
            <w:tcBorders>
              <w:top w:val="thick" w:sz="0" w:space="0" w:color="000000"/>
            </w:tcBorders>
          </w:tcPr>
          <w:p w14:paraId="6EB88961"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42</w:t>
            </w:r>
          </w:p>
        </w:tc>
        <w:tc>
          <w:tcPr>
            <w:tcW w:w="0" w:type="auto"/>
            <w:tcBorders>
              <w:top w:val="thick" w:sz="0" w:space="0" w:color="000000"/>
            </w:tcBorders>
          </w:tcPr>
          <w:p w14:paraId="387B350A"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19</w:t>
            </w:r>
          </w:p>
        </w:tc>
        <w:tc>
          <w:tcPr>
            <w:tcW w:w="0" w:type="auto"/>
            <w:tcBorders>
              <w:top w:val="thick" w:sz="0" w:space="0" w:color="000000"/>
            </w:tcBorders>
          </w:tcPr>
          <w:p w14:paraId="69AEA290"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16</w:t>
            </w:r>
          </w:p>
        </w:tc>
        <w:tc>
          <w:tcPr>
            <w:tcW w:w="0" w:type="auto"/>
            <w:tcBorders>
              <w:top w:val="thick" w:sz="0" w:space="0" w:color="000000"/>
            </w:tcBorders>
          </w:tcPr>
          <w:p w14:paraId="6B9F57A9"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29</w:t>
            </w:r>
          </w:p>
        </w:tc>
      </w:tr>
      <w:tr w:rsidR="00331424" w:rsidRPr="00B01C8A" w14:paraId="21D837AC" w14:textId="77777777" w:rsidTr="00E349F3">
        <w:tc>
          <w:tcPr>
            <w:tcW w:w="0" w:type="auto"/>
          </w:tcPr>
          <w:p w14:paraId="31319DF0" w14:textId="77777777" w:rsidR="00331424" w:rsidRPr="00B01C8A" w:rsidRDefault="00331424">
            <w:pPr>
              <w:rPr>
                <w:rFonts w:asciiTheme="minorHAnsi" w:hAnsiTheme="minorHAnsi"/>
                <w:sz w:val="24"/>
                <w:szCs w:val="24"/>
              </w:rPr>
            </w:pPr>
            <w:r w:rsidRPr="00B01C8A">
              <w:rPr>
                <w:rFonts w:asciiTheme="minorHAnsi" w:hAnsiTheme="minorHAnsi"/>
                <w:sz w:val="24"/>
                <w:szCs w:val="24"/>
              </w:rPr>
              <w:t>Somewhat agree</w:t>
            </w:r>
          </w:p>
        </w:tc>
        <w:tc>
          <w:tcPr>
            <w:tcW w:w="0" w:type="auto"/>
          </w:tcPr>
          <w:p w14:paraId="5784D634"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38</w:t>
            </w:r>
          </w:p>
        </w:tc>
        <w:tc>
          <w:tcPr>
            <w:tcW w:w="0" w:type="auto"/>
          </w:tcPr>
          <w:p w14:paraId="1E1A76D0"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784CCEF1"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36</w:t>
            </w:r>
          </w:p>
        </w:tc>
        <w:tc>
          <w:tcPr>
            <w:tcW w:w="0" w:type="auto"/>
          </w:tcPr>
          <w:p w14:paraId="35ABFB66"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36</w:t>
            </w:r>
          </w:p>
        </w:tc>
      </w:tr>
      <w:tr w:rsidR="00331424" w:rsidRPr="00B01C8A" w14:paraId="6FAA1BA4" w14:textId="77777777" w:rsidTr="00E349F3">
        <w:tc>
          <w:tcPr>
            <w:tcW w:w="0" w:type="auto"/>
          </w:tcPr>
          <w:p w14:paraId="7EDC7D20" w14:textId="77777777" w:rsidR="00331424" w:rsidRPr="00B01C8A" w:rsidRDefault="00331424">
            <w:pPr>
              <w:rPr>
                <w:rFonts w:asciiTheme="minorHAnsi" w:hAnsiTheme="minorHAnsi"/>
                <w:sz w:val="24"/>
                <w:szCs w:val="24"/>
              </w:rPr>
            </w:pPr>
            <w:r w:rsidRPr="00B01C8A">
              <w:rPr>
                <w:rFonts w:asciiTheme="minorHAnsi" w:hAnsiTheme="minorHAnsi"/>
                <w:sz w:val="24"/>
                <w:szCs w:val="24"/>
              </w:rPr>
              <w:t>Somewhat disagree</w:t>
            </w:r>
          </w:p>
        </w:tc>
        <w:tc>
          <w:tcPr>
            <w:tcW w:w="0" w:type="auto"/>
          </w:tcPr>
          <w:p w14:paraId="6BB924F1"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38CB162E"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621EBA73"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4FE3C284"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23</w:t>
            </w:r>
          </w:p>
        </w:tc>
      </w:tr>
      <w:tr w:rsidR="00331424" w:rsidRPr="00B01C8A" w14:paraId="79E4E8DA" w14:textId="77777777" w:rsidTr="00E349F3">
        <w:tc>
          <w:tcPr>
            <w:tcW w:w="0" w:type="auto"/>
          </w:tcPr>
          <w:p w14:paraId="6BF34CAD" w14:textId="77777777" w:rsidR="00331424" w:rsidRPr="00B01C8A" w:rsidRDefault="00331424">
            <w:pPr>
              <w:rPr>
                <w:rFonts w:asciiTheme="minorHAnsi" w:hAnsiTheme="minorHAnsi"/>
                <w:sz w:val="24"/>
                <w:szCs w:val="24"/>
              </w:rPr>
            </w:pPr>
            <w:r w:rsidRPr="00B01C8A">
              <w:rPr>
                <w:rFonts w:asciiTheme="minorHAnsi" w:hAnsiTheme="minorHAnsi"/>
                <w:sz w:val="24"/>
                <w:szCs w:val="24"/>
              </w:rPr>
              <w:t>Strongly disagree</w:t>
            </w:r>
          </w:p>
        </w:tc>
        <w:tc>
          <w:tcPr>
            <w:tcW w:w="0" w:type="auto"/>
          </w:tcPr>
          <w:p w14:paraId="6FD16A7A"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4FEEBE3C"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1504DDA4"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76B787E2"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10</w:t>
            </w:r>
          </w:p>
        </w:tc>
      </w:tr>
      <w:tr w:rsidR="00331424" w:rsidRPr="00B01C8A" w14:paraId="5ACDCA36" w14:textId="77777777" w:rsidTr="00E349F3">
        <w:tc>
          <w:tcPr>
            <w:tcW w:w="0" w:type="auto"/>
          </w:tcPr>
          <w:p w14:paraId="5DC5E7DB" w14:textId="185288EF" w:rsidR="00331424"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0C5CB5B9"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BB422AB"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8A2D742"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A28D05A"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w:t>
            </w:r>
          </w:p>
        </w:tc>
      </w:tr>
      <w:tr w:rsidR="00331424" w:rsidRPr="00B01C8A" w14:paraId="1155F37B" w14:textId="77777777" w:rsidTr="00E349F3">
        <w:tc>
          <w:tcPr>
            <w:tcW w:w="0" w:type="auto"/>
          </w:tcPr>
          <w:p w14:paraId="3DEBA91E" w14:textId="77777777" w:rsidR="00331424" w:rsidRPr="00B01C8A" w:rsidRDefault="00331424">
            <w:pPr>
              <w:rPr>
                <w:rFonts w:asciiTheme="minorHAnsi" w:hAnsiTheme="minorHAnsi"/>
                <w:sz w:val="24"/>
                <w:szCs w:val="24"/>
              </w:rPr>
            </w:pPr>
            <w:r w:rsidRPr="00B01C8A">
              <w:rPr>
                <w:rFonts w:asciiTheme="minorHAnsi" w:hAnsiTheme="minorHAnsi"/>
                <w:sz w:val="24"/>
                <w:szCs w:val="24"/>
              </w:rPr>
              <w:t>N</w:t>
            </w:r>
          </w:p>
        </w:tc>
        <w:tc>
          <w:tcPr>
            <w:tcW w:w="0" w:type="auto"/>
          </w:tcPr>
          <w:p w14:paraId="14C3B7BF"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336CD7AE"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719AF803"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61298812" w14:textId="77777777" w:rsidR="00331424" w:rsidRPr="00B01C8A" w:rsidRDefault="00331424">
            <w:pPr>
              <w:jc w:val="right"/>
              <w:rPr>
                <w:rFonts w:asciiTheme="minorHAnsi" w:hAnsiTheme="minorHAnsi"/>
                <w:sz w:val="24"/>
                <w:szCs w:val="24"/>
              </w:rPr>
            </w:pPr>
            <w:r w:rsidRPr="00B01C8A">
              <w:rPr>
                <w:rFonts w:asciiTheme="minorHAnsi" w:hAnsiTheme="minorHAnsi"/>
                <w:sz w:val="24"/>
                <w:szCs w:val="24"/>
              </w:rPr>
              <w:t>3,395</w:t>
            </w:r>
          </w:p>
        </w:tc>
      </w:tr>
    </w:tbl>
    <w:p w14:paraId="296A8077" w14:textId="225A88FF" w:rsidR="00331424" w:rsidRDefault="00331424">
      <w:pPr>
        <w:rPr>
          <w:rFonts w:asciiTheme="minorHAnsi" w:hAnsiTheme="minorHAnsi"/>
          <w:sz w:val="24"/>
          <w:szCs w:val="24"/>
        </w:rPr>
      </w:pPr>
    </w:p>
    <w:p w14:paraId="06465317" w14:textId="52EE5286" w:rsidR="002006DE" w:rsidRDefault="002006DE">
      <w:pPr>
        <w:rPr>
          <w:rFonts w:asciiTheme="minorHAnsi" w:hAnsiTheme="minorHAnsi"/>
          <w:sz w:val="24"/>
          <w:szCs w:val="24"/>
        </w:rPr>
      </w:pPr>
    </w:p>
    <w:p w14:paraId="1BE0CF39" w14:textId="1A7A90CE" w:rsidR="002006DE" w:rsidRDefault="002006DE">
      <w:pPr>
        <w:rPr>
          <w:rFonts w:asciiTheme="minorHAnsi" w:hAnsiTheme="minorHAnsi"/>
          <w:sz w:val="24"/>
          <w:szCs w:val="24"/>
        </w:rPr>
      </w:pPr>
    </w:p>
    <w:p w14:paraId="6B11F32B" w14:textId="2AAAABA3" w:rsidR="002006DE" w:rsidRDefault="002006DE">
      <w:pPr>
        <w:rPr>
          <w:rFonts w:asciiTheme="minorHAnsi" w:hAnsiTheme="minorHAnsi"/>
          <w:sz w:val="24"/>
          <w:szCs w:val="24"/>
        </w:rPr>
      </w:pPr>
    </w:p>
    <w:p w14:paraId="70875F28" w14:textId="145A84A9" w:rsidR="002006DE" w:rsidRDefault="002006DE">
      <w:pPr>
        <w:rPr>
          <w:rFonts w:asciiTheme="minorHAnsi" w:hAnsiTheme="minorHAnsi"/>
          <w:sz w:val="24"/>
          <w:szCs w:val="24"/>
        </w:rPr>
      </w:pPr>
    </w:p>
    <w:p w14:paraId="6F9FF613" w14:textId="66B016F5" w:rsidR="002006DE" w:rsidRDefault="002006DE">
      <w:pPr>
        <w:rPr>
          <w:rFonts w:asciiTheme="minorHAnsi" w:hAnsiTheme="minorHAnsi"/>
          <w:sz w:val="24"/>
          <w:szCs w:val="24"/>
        </w:rPr>
      </w:pPr>
    </w:p>
    <w:p w14:paraId="0C6DB01D" w14:textId="670A0CB8" w:rsidR="002006DE" w:rsidRDefault="002006DE">
      <w:pPr>
        <w:rPr>
          <w:rFonts w:asciiTheme="minorHAnsi" w:hAnsiTheme="minorHAnsi"/>
          <w:sz w:val="24"/>
          <w:szCs w:val="24"/>
        </w:rPr>
      </w:pPr>
    </w:p>
    <w:p w14:paraId="0796D3ED" w14:textId="77777777" w:rsidR="002006DE" w:rsidRPr="00B01C8A" w:rsidRDefault="002006DE">
      <w:pPr>
        <w:rPr>
          <w:rFonts w:asciiTheme="minorHAnsi" w:hAnsiTheme="minorHAnsi"/>
          <w:sz w:val="24"/>
          <w:szCs w:val="24"/>
        </w:rPr>
      </w:pPr>
    </w:p>
    <w:p w14:paraId="0D4E312C" w14:textId="09EB8B64" w:rsidR="00D26C0E" w:rsidRPr="004C1A5C" w:rsidRDefault="00DC25DB" w:rsidP="00E349F3">
      <w:pPr>
        <w:rPr>
          <w:rFonts w:asciiTheme="minorHAnsi" w:hAnsiTheme="minorHAnsi"/>
          <w:b/>
          <w:sz w:val="24"/>
          <w:szCs w:val="24"/>
        </w:rPr>
      </w:pPr>
      <w:r w:rsidRPr="004C1A5C">
        <w:rPr>
          <w:rFonts w:asciiTheme="minorHAnsi" w:hAnsiTheme="minorHAnsi"/>
          <w:b/>
          <w:i/>
          <w:sz w:val="24"/>
          <w:szCs w:val="24"/>
        </w:rPr>
        <w:lastRenderedPageBreak/>
        <w:t xml:space="preserve">Q57. </w:t>
      </w:r>
      <w:r w:rsidR="00D26C0E" w:rsidRPr="004C1A5C">
        <w:rPr>
          <w:rFonts w:asciiTheme="minorHAnsi" w:hAnsiTheme="minorHAnsi"/>
          <w:b/>
          <w:i/>
          <w:sz w:val="24"/>
          <w:szCs w:val="24"/>
        </w:rPr>
        <w:t>Do you support or oppose hiring private companies to operate prisons in the United States?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D26C0E" w:rsidRPr="00B01C8A" w14:paraId="2B2635FF" w14:textId="77777777" w:rsidTr="00E349F3">
        <w:tc>
          <w:tcPr>
            <w:tcW w:w="0" w:type="auto"/>
            <w:tcBorders>
              <w:top w:val="thick" w:sz="0" w:space="0" w:color="000000"/>
            </w:tcBorders>
          </w:tcPr>
          <w:p w14:paraId="0BC12BF2" w14:textId="77777777" w:rsidR="00D26C0E" w:rsidRPr="00B01C8A" w:rsidRDefault="00D26C0E">
            <w:pPr>
              <w:rPr>
                <w:rFonts w:asciiTheme="minorHAnsi" w:hAnsiTheme="minorHAnsi"/>
                <w:sz w:val="24"/>
                <w:szCs w:val="24"/>
              </w:rPr>
            </w:pPr>
          </w:p>
        </w:tc>
        <w:tc>
          <w:tcPr>
            <w:tcW w:w="0" w:type="auto"/>
            <w:gridSpan w:val="4"/>
            <w:tcBorders>
              <w:top w:val="thick" w:sz="0" w:space="0" w:color="000000"/>
              <w:bottom w:val="thick" w:sz="0" w:space="0" w:color="000000"/>
            </w:tcBorders>
          </w:tcPr>
          <w:p w14:paraId="0CBF96EB" w14:textId="65AA0D8C" w:rsidR="00D26C0E" w:rsidRPr="00B01C8A" w:rsidRDefault="00D26C0E">
            <w:pPr>
              <w:jc w:val="center"/>
              <w:rPr>
                <w:rFonts w:asciiTheme="minorHAnsi" w:hAnsiTheme="minorHAnsi"/>
                <w:sz w:val="24"/>
                <w:szCs w:val="24"/>
              </w:rPr>
            </w:pPr>
          </w:p>
        </w:tc>
      </w:tr>
      <w:tr w:rsidR="00D26C0E" w:rsidRPr="00B01C8A" w14:paraId="16D3F85D" w14:textId="77777777" w:rsidTr="00E349F3">
        <w:tc>
          <w:tcPr>
            <w:tcW w:w="0" w:type="auto"/>
          </w:tcPr>
          <w:p w14:paraId="73F253DF" w14:textId="77777777" w:rsidR="00D26C0E" w:rsidRPr="00B01C8A" w:rsidRDefault="00D26C0E">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328882DB" w14:textId="77777777" w:rsidR="00D26C0E" w:rsidRPr="00B01C8A" w:rsidRDefault="00D26C0E">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A10D451" w14:textId="77777777" w:rsidR="00D26C0E" w:rsidRPr="00B01C8A" w:rsidRDefault="00D26C0E">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2ADE937" w14:textId="77777777" w:rsidR="00D26C0E" w:rsidRPr="00B01C8A" w:rsidRDefault="00D26C0E">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4D8A8E3" w14:textId="77777777" w:rsidR="00D26C0E" w:rsidRPr="00B01C8A" w:rsidRDefault="00D26C0E">
            <w:pPr>
              <w:jc w:val="center"/>
              <w:rPr>
                <w:rFonts w:asciiTheme="minorHAnsi" w:hAnsiTheme="minorHAnsi"/>
                <w:sz w:val="24"/>
                <w:szCs w:val="24"/>
              </w:rPr>
            </w:pPr>
            <w:r w:rsidRPr="00B01C8A">
              <w:rPr>
                <w:rFonts w:asciiTheme="minorHAnsi" w:hAnsiTheme="minorHAnsi"/>
                <w:i/>
                <w:sz w:val="24"/>
                <w:szCs w:val="24"/>
              </w:rPr>
              <w:t>Total</w:t>
            </w:r>
          </w:p>
        </w:tc>
      </w:tr>
      <w:tr w:rsidR="00D26C0E" w:rsidRPr="00B01C8A" w14:paraId="3EB2CB17" w14:textId="77777777" w:rsidTr="00E349F3">
        <w:tc>
          <w:tcPr>
            <w:tcW w:w="0" w:type="auto"/>
            <w:tcBorders>
              <w:bottom w:val="thick" w:sz="0" w:space="0" w:color="000000"/>
            </w:tcBorders>
          </w:tcPr>
          <w:p w14:paraId="5CEBD0D7" w14:textId="77777777" w:rsidR="00D26C0E" w:rsidRPr="00B01C8A" w:rsidRDefault="00D26C0E">
            <w:pPr>
              <w:jc w:val="center"/>
              <w:rPr>
                <w:rFonts w:asciiTheme="minorHAnsi" w:hAnsiTheme="minorHAnsi"/>
                <w:sz w:val="24"/>
                <w:szCs w:val="24"/>
              </w:rPr>
            </w:pPr>
          </w:p>
        </w:tc>
        <w:tc>
          <w:tcPr>
            <w:tcW w:w="0" w:type="auto"/>
            <w:tcBorders>
              <w:top w:val="thick" w:sz="0" w:space="0" w:color="000000"/>
              <w:bottom w:val="thick" w:sz="0" w:space="0" w:color="000000"/>
            </w:tcBorders>
          </w:tcPr>
          <w:p w14:paraId="5DB7A5C4" w14:textId="77777777" w:rsidR="00D26C0E" w:rsidRPr="00B01C8A" w:rsidRDefault="00D26C0E">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95F2BFD" w14:textId="77777777" w:rsidR="00D26C0E" w:rsidRPr="00B01C8A" w:rsidRDefault="00D26C0E">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327764F" w14:textId="77777777" w:rsidR="00D26C0E" w:rsidRPr="00B01C8A" w:rsidRDefault="00D26C0E">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BF26FAC" w14:textId="77777777" w:rsidR="00D26C0E" w:rsidRPr="00B01C8A" w:rsidRDefault="00D26C0E">
            <w:pPr>
              <w:jc w:val="center"/>
              <w:rPr>
                <w:rFonts w:asciiTheme="minorHAnsi" w:hAnsiTheme="minorHAnsi"/>
                <w:sz w:val="24"/>
                <w:szCs w:val="24"/>
              </w:rPr>
            </w:pPr>
            <w:r w:rsidRPr="00B01C8A">
              <w:rPr>
                <w:rFonts w:asciiTheme="minorHAnsi" w:hAnsiTheme="minorHAnsi"/>
                <w:sz w:val="24"/>
                <w:szCs w:val="24"/>
              </w:rPr>
              <w:t>%</w:t>
            </w:r>
          </w:p>
        </w:tc>
      </w:tr>
      <w:tr w:rsidR="00D26C0E" w:rsidRPr="00B01C8A" w14:paraId="6686B4E3" w14:textId="77777777" w:rsidTr="00E349F3">
        <w:tc>
          <w:tcPr>
            <w:tcW w:w="0" w:type="auto"/>
            <w:tcBorders>
              <w:top w:val="thick" w:sz="0" w:space="0" w:color="000000"/>
            </w:tcBorders>
          </w:tcPr>
          <w:p w14:paraId="6C260546" w14:textId="77777777" w:rsidR="00D26C0E" w:rsidRPr="00B01C8A" w:rsidRDefault="00D26C0E">
            <w:pPr>
              <w:rPr>
                <w:rFonts w:asciiTheme="minorHAnsi" w:hAnsiTheme="minorHAnsi"/>
                <w:sz w:val="24"/>
                <w:szCs w:val="24"/>
              </w:rPr>
            </w:pPr>
            <w:r w:rsidRPr="00B01C8A">
              <w:rPr>
                <w:rFonts w:asciiTheme="minorHAnsi" w:hAnsiTheme="minorHAnsi"/>
                <w:sz w:val="24"/>
                <w:szCs w:val="24"/>
              </w:rPr>
              <w:t>Strongly support</w:t>
            </w:r>
          </w:p>
        </w:tc>
        <w:tc>
          <w:tcPr>
            <w:tcW w:w="0" w:type="auto"/>
            <w:tcBorders>
              <w:top w:val="thick" w:sz="0" w:space="0" w:color="000000"/>
            </w:tcBorders>
          </w:tcPr>
          <w:p w14:paraId="09A5390E"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8</w:t>
            </w:r>
          </w:p>
        </w:tc>
        <w:tc>
          <w:tcPr>
            <w:tcW w:w="0" w:type="auto"/>
            <w:tcBorders>
              <w:top w:val="thick" w:sz="0" w:space="0" w:color="000000"/>
            </w:tcBorders>
          </w:tcPr>
          <w:p w14:paraId="228A93D9"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4</w:t>
            </w:r>
          </w:p>
        </w:tc>
        <w:tc>
          <w:tcPr>
            <w:tcW w:w="0" w:type="auto"/>
            <w:tcBorders>
              <w:top w:val="thick" w:sz="0" w:space="0" w:color="000000"/>
            </w:tcBorders>
          </w:tcPr>
          <w:p w14:paraId="3956A36E"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8</w:t>
            </w:r>
          </w:p>
        </w:tc>
        <w:tc>
          <w:tcPr>
            <w:tcW w:w="0" w:type="auto"/>
            <w:tcBorders>
              <w:top w:val="thick" w:sz="0" w:space="0" w:color="000000"/>
            </w:tcBorders>
          </w:tcPr>
          <w:p w14:paraId="4BC88442"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7</w:t>
            </w:r>
          </w:p>
        </w:tc>
      </w:tr>
      <w:tr w:rsidR="00D26C0E" w:rsidRPr="00B01C8A" w14:paraId="435BFBFD" w14:textId="77777777" w:rsidTr="00E349F3">
        <w:tc>
          <w:tcPr>
            <w:tcW w:w="0" w:type="auto"/>
          </w:tcPr>
          <w:p w14:paraId="58D64B4B" w14:textId="77777777" w:rsidR="00D26C0E" w:rsidRPr="00B01C8A" w:rsidRDefault="00D26C0E">
            <w:pPr>
              <w:rPr>
                <w:rFonts w:asciiTheme="minorHAnsi" w:hAnsiTheme="minorHAnsi"/>
                <w:sz w:val="24"/>
                <w:szCs w:val="24"/>
              </w:rPr>
            </w:pPr>
            <w:r w:rsidRPr="00B01C8A">
              <w:rPr>
                <w:rFonts w:asciiTheme="minorHAnsi" w:hAnsiTheme="minorHAnsi"/>
                <w:sz w:val="24"/>
                <w:szCs w:val="24"/>
              </w:rPr>
              <w:t>Somewhat support</w:t>
            </w:r>
          </w:p>
        </w:tc>
        <w:tc>
          <w:tcPr>
            <w:tcW w:w="0" w:type="auto"/>
          </w:tcPr>
          <w:p w14:paraId="30136C7D"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7435D4FE"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50390F74"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3812C6A8"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19</w:t>
            </w:r>
          </w:p>
        </w:tc>
      </w:tr>
      <w:tr w:rsidR="00D26C0E" w:rsidRPr="00B01C8A" w14:paraId="0F573071" w14:textId="77777777" w:rsidTr="00E349F3">
        <w:tc>
          <w:tcPr>
            <w:tcW w:w="0" w:type="auto"/>
          </w:tcPr>
          <w:p w14:paraId="3ADEF466" w14:textId="77777777" w:rsidR="00D26C0E" w:rsidRPr="00B01C8A" w:rsidRDefault="00D26C0E">
            <w:pPr>
              <w:rPr>
                <w:rFonts w:asciiTheme="minorHAnsi" w:hAnsiTheme="minorHAnsi"/>
                <w:sz w:val="24"/>
                <w:szCs w:val="24"/>
              </w:rPr>
            </w:pPr>
            <w:r w:rsidRPr="00B01C8A">
              <w:rPr>
                <w:rFonts w:asciiTheme="minorHAnsi" w:hAnsiTheme="minorHAnsi"/>
                <w:sz w:val="24"/>
                <w:szCs w:val="24"/>
              </w:rPr>
              <w:t>Somewhat oppose</w:t>
            </w:r>
          </w:p>
        </w:tc>
        <w:tc>
          <w:tcPr>
            <w:tcW w:w="0" w:type="auto"/>
          </w:tcPr>
          <w:p w14:paraId="1652BE94"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7F65FF37"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06FCDDD1"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2DD63FB8"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23</w:t>
            </w:r>
          </w:p>
        </w:tc>
      </w:tr>
      <w:tr w:rsidR="00D26C0E" w:rsidRPr="00B01C8A" w14:paraId="7935FFEC" w14:textId="77777777" w:rsidTr="00E349F3">
        <w:tc>
          <w:tcPr>
            <w:tcW w:w="0" w:type="auto"/>
          </w:tcPr>
          <w:p w14:paraId="1EEA142D" w14:textId="77777777" w:rsidR="00D26C0E" w:rsidRPr="00B01C8A" w:rsidRDefault="00D26C0E">
            <w:pPr>
              <w:rPr>
                <w:rFonts w:asciiTheme="minorHAnsi" w:hAnsiTheme="minorHAnsi"/>
                <w:sz w:val="24"/>
                <w:szCs w:val="24"/>
              </w:rPr>
            </w:pPr>
            <w:r w:rsidRPr="00B01C8A">
              <w:rPr>
                <w:rFonts w:asciiTheme="minorHAnsi" w:hAnsiTheme="minorHAnsi"/>
                <w:sz w:val="24"/>
                <w:szCs w:val="24"/>
              </w:rPr>
              <w:t>Strongly oppose</w:t>
            </w:r>
          </w:p>
        </w:tc>
        <w:tc>
          <w:tcPr>
            <w:tcW w:w="0" w:type="auto"/>
          </w:tcPr>
          <w:p w14:paraId="1514D3DF"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38</w:t>
            </w:r>
          </w:p>
        </w:tc>
        <w:tc>
          <w:tcPr>
            <w:tcW w:w="0" w:type="auto"/>
          </w:tcPr>
          <w:p w14:paraId="5B10DD77"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24</w:t>
            </w:r>
          </w:p>
        </w:tc>
        <w:tc>
          <w:tcPr>
            <w:tcW w:w="0" w:type="auto"/>
          </w:tcPr>
          <w:p w14:paraId="310CF4B3"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59144208"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29</w:t>
            </w:r>
          </w:p>
        </w:tc>
      </w:tr>
      <w:tr w:rsidR="00D26C0E" w:rsidRPr="00B01C8A" w14:paraId="3F9D3DFE" w14:textId="77777777" w:rsidTr="00E349F3">
        <w:tc>
          <w:tcPr>
            <w:tcW w:w="0" w:type="auto"/>
          </w:tcPr>
          <w:p w14:paraId="27A80AD4" w14:textId="0BE904F4" w:rsidR="00D26C0E" w:rsidRPr="00B01C8A" w:rsidRDefault="00DC25DB">
            <w:pPr>
              <w:rPr>
                <w:rFonts w:asciiTheme="minorHAnsi" w:hAnsiTheme="minorHAnsi"/>
                <w:sz w:val="24"/>
                <w:szCs w:val="24"/>
              </w:rPr>
            </w:pPr>
            <w:r w:rsidRPr="00B01C8A">
              <w:rPr>
                <w:rFonts w:asciiTheme="minorHAnsi" w:hAnsiTheme="minorHAnsi"/>
                <w:sz w:val="24"/>
                <w:szCs w:val="24"/>
              </w:rPr>
              <w:t>DON’T KNOW</w:t>
            </w:r>
          </w:p>
        </w:tc>
        <w:tc>
          <w:tcPr>
            <w:tcW w:w="0" w:type="auto"/>
          </w:tcPr>
          <w:p w14:paraId="74B437DC"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40CFF2C0"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04A08519"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1D1EBF4A"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21</w:t>
            </w:r>
          </w:p>
        </w:tc>
      </w:tr>
      <w:tr w:rsidR="00D26C0E" w:rsidRPr="00B01C8A" w14:paraId="33D4B864" w14:textId="77777777" w:rsidTr="00E349F3">
        <w:tc>
          <w:tcPr>
            <w:tcW w:w="0" w:type="auto"/>
          </w:tcPr>
          <w:p w14:paraId="0E601763" w14:textId="3070A188" w:rsidR="00D26C0E"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176DE9D7" w14:textId="2CAB7951" w:rsidR="00D26C0E"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EB08B69" w14:textId="18D5A1B7" w:rsidR="00D26C0E"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5E11EBA" w14:textId="48106579" w:rsidR="00D26C0E" w:rsidRPr="00B01C8A" w:rsidRDefault="00331424">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864887C" w14:textId="17DA0E66" w:rsidR="00D26C0E" w:rsidRPr="00B01C8A" w:rsidRDefault="00331424">
            <w:pPr>
              <w:jc w:val="right"/>
              <w:rPr>
                <w:rFonts w:asciiTheme="minorHAnsi" w:hAnsiTheme="minorHAnsi"/>
                <w:sz w:val="24"/>
                <w:szCs w:val="24"/>
              </w:rPr>
            </w:pPr>
            <w:r w:rsidRPr="00B01C8A">
              <w:rPr>
                <w:rFonts w:asciiTheme="minorHAnsi" w:hAnsiTheme="minorHAnsi"/>
                <w:sz w:val="24"/>
                <w:szCs w:val="24"/>
              </w:rPr>
              <w:t>*</w:t>
            </w:r>
          </w:p>
        </w:tc>
      </w:tr>
      <w:tr w:rsidR="00D26C0E" w:rsidRPr="00B01C8A" w14:paraId="505535A8" w14:textId="77777777" w:rsidTr="00E349F3">
        <w:tc>
          <w:tcPr>
            <w:tcW w:w="0" w:type="auto"/>
          </w:tcPr>
          <w:p w14:paraId="33CE1D93" w14:textId="77777777" w:rsidR="00D26C0E" w:rsidRPr="00B01C8A" w:rsidRDefault="00D26C0E">
            <w:pPr>
              <w:rPr>
                <w:rFonts w:asciiTheme="minorHAnsi" w:hAnsiTheme="minorHAnsi"/>
                <w:sz w:val="24"/>
                <w:szCs w:val="24"/>
              </w:rPr>
            </w:pPr>
            <w:r w:rsidRPr="00B01C8A">
              <w:rPr>
                <w:rFonts w:asciiTheme="minorHAnsi" w:hAnsiTheme="minorHAnsi"/>
                <w:sz w:val="24"/>
                <w:szCs w:val="24"/>
              </w:rPr>
              <w:t>N</w:t>
            </w:r>
          </w:p>
        </w:tc>
        <w:tc>
          <w:tcPr>
            <w:tcW w:w="0" w:type="auto"/>
          </w:tcPr>
          <w:p w14:paraId="05515FC1"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1DD3304E"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9F0D4DC"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3722E26D" w14:textId="77777777" w:rsidR="00D26C0E" w:rsidRPr="00B01C8A" w:rsidRDefault="00D26C0E">
            <w:pPr>
              <w:jc w:val="right"/>
              <w:rPr>
                <w:rFonts w:asciiTheme="minorHAnsi" w:hAnsiTheme="minorHAnsi"/>
                <w:sz w:val="24"/>
                <w:szCs w:val="24"/>
              </w:rPr>
            </w:pPr>
            <w:r w:rsidRPr="00B01C8A">
              <w:rPr>
                <w:rFonts w:asciiTheme="minorHAnsi" w:hAnsiTheme="minorHAnsi"/>
                <w:sz w:val="24"/>
                <w:szCs w:val="24"/>
              </w:rPr>
              <w:t>3,395</w:t>
            </w:r>
          </w:p>
        </w:tc>
      </w:tr>
    </w:tbl>
    <w:p w14:paraId="6FF84180" w14:textId="404CDFD9" w:rsidR="00D26C0E" w:rsidRDefault="00D26C0E">
      <w:pPr>
        <w:rPr>
          <w:rFonts w:asciiTheme="minorHAnsi" w:hAnsiTheme="minorHAnsi"/>
          <w:sz w:val="24"/>
          <w:szCs w:val="24"/>
        </w:rPr>
      </w:pPr>
    </w:p>
    <w:p w14:paraId="60345CE0" w14:textId="77777777" w:rsidR="002006DE" w:rsidRPr="00B01C8A" w:rsidRDefault="002006DE">
      <w:pPr>
        <w:rPr>
          <w:rFonts w:asciiTheme="minorHAnsi" w:hAnsiTheme="minorHAnsi"/>
          <w:sz w:val="24"/>
          <w:szCs w:val="24"/>
        </w:rPr>
      </w:pPr>
    </w:p>
    <w:p w14:paraId="0F34849D" w14:textId="22D12C32" w:rsidR="00F05AD0" w:rsidRPr="00B01C8A" w:rsidRDefault="00F05AD0">
      <w:pPr>
        <w:rPr>
          <w:rFonts w:asciiTheme="minorHAnsi" w:hAnsiTheme="minorHAnsi"/>
          <w:b/>
          <w:sz w:val="24"/>
          <w:szCs w:val="24"/>
        </w:rPr>
      </w:pPr>
      <w:r w:rsidRPr="00B01C8A">
        <w:rPr>
          <w:rFonts w:asciiTheme="minorHAnsi" w:hAnsiTheme="minorHAnsi"/>
          <w:b/>
          <w:sz w:val="24"/>
          <w:szCs w:val="24"/>
        </w:rPr>
        <w:t>Demographics</w:t>
      </w:r>
    </w:p>
    <w:p w14:paraId="0BB2737E" w14:textId="1D04F362" w:rsidR="006F29B1" w:rsidRPr="004C1A5C" w:rsidRDefault="006F29B1" w:rsidP="00E349F3">
      <w:pPr>
        <w:rPr>
          <w:rFonts w:asciiTheme="minorHAnsi" w:hAnsiTheme="minorHAnsi"/>
          <w:b/>
          <w:sz w:val="24"/>
          <w:szCs w:val="24"/>
        </w:rPr>
      </w:pPr>
      <w:r w:rsidRPr="004C1A5C">
        <w:rPr>
          <w:rFonts w:asciiTheme="minorHAnsi" w:hAnsiTheme="minorHAnsi"/>
          <w:b/>
          <w:i/>
          <w:sz w:val="24"/>
          <w:szCs w:val="24"/>
        </w:rPr>
        <w:t>PID1. Generally speaking, do you think of yourself as a Republican, a Democrat, an independent, or what?</w:t>
      </w:r>
      <w:r w:rsidR="00E775AB" w:rsidRPr="004C1A5C">
        <w:rPr>
          <w:rFonts w:asciiTheme="minorHAnsi" w:hAnsiTheme="minorHAnsi"/>
          <w:b/>
          <w:i/>
          <w:sz w:val="24"/>
          <w:szCs w:val="24"/>
        </w:rPr>
        <w:t xml:space="preserve">       </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059"/>
        <w:gridCol w:w="763"/>
      </w:tblGrid>
      <w:tr w:rsidR="006F29B1" w:rsidRPr="00B01C8A" w14:paraId="66338739" w14:textId="77777777" w:rsidTr="00E349F3">
        <w:tc>
          <w:tcPr>
            <w:tcW w:w="0" w:type="auto"/>
            <w:tcBorders>
              <w:bottom w:val="thick" w:sz="0" w:space="0" w:color="000000"/>
            </w:tcBorders>
          </w:tcPr>
          <w:p w14:paraId="6A417715" w14:textId="77777777" w:rsidR="006F29B1" w:rsidRPr="00B01C8A" w:rsidRDefault="006F29B1" w:rsidP="006F29B1">
            <w:pPr>
              <w:jc w:val="center"/>
              <w:rPr>
                <w:rFonts w:asciiTheme="minorHAnsi" w:hAnsiTheme="minorHAnsi"/>
                <w:sz w:val="24"/>
                <w:szCs w:val="24"/>
              </w:rPr>
            </w:pPr>
          </w:p>
        </w:tc>
        <w:tc>
          <w:tcPr>
            <w:tcW w:w="763" w:type="dxa"/>
            <w:tcBorders>
              <w:top w:val="thick" w:sz="0" w:space="0" w:color="000000"/>
              <w:bottom w:val="thick" w:sz="0" w:space="0" w:color="000000"/>
            </w:tcBorders>
          </w:tcPr>
          <w:p w14:paraId="06BEF116" w14:textId="77777777" w:rsidR="006F29B1" w:rsidRPr="00B01C8A" w:rsidRDefault="006F29B1" w:rsidP="006F29B1">
            <w:pPr>
              <w:jc w:val="center"/>
              <w:rPr>
                <w:rFonts w:asciiTheme="minorHAnsi" w:hAnsiTheme="minorHAnsi"/>
                <w:sz w:val="24"/>
                <w:szCs w:val="24"/>
              </w:rPr>
            </w:pPr>
            <w:r w:rsidRPr="00B01C8A">
              <w:rPr>
                <w:rFonts w:asciiTheme="minorHAnsi" w:hAnsiTheme="minorHAnsi"/>
                <w:sz w:val="24"/>
                <w:szCs w:val="24"/>
              </w:rPr>
              <w:t>%</w:t>
            </w:r>
          </w:p>
        </w:tc>
      </w:tr>
      <w:tr w:rsidR="006F29B1" w:rsidRPr="00B01C8A" w14:paraId="674F65FD" w14:textId="77777777" w:rsidTr="00E349F3">
        <w:tc>
          <w:tcPr>
            <w:tcW w:w="0" w:type="auto"/>
            <w:tcBorders>
              <w:top w:val="thick" w:sz="0" w:space="0" w:color="000000"/>
            </w:tcBorders>
          </w:tcPr>
          <w:p w14:paraId="61D77251"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Democrat</w:t>
            </w:r>
          </w:p>
        </w:tc>
        <w:tc>
          <w:tcPr>
            <w:tcW w:w="763" w:type="dxa"/>
            <w:tcBorders>
              <w:top w:val="thick" w:sz="0" w:space="0" w:color="000000"/>
            </w:tcBorders>
          </w:tcPr>
          <w:p w14:paraId="123A72B6"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35</w:t>
            </w:r>
          </w:p>
        </w:tc>
      </w:tr>
      <w:tr w:rsidR="006F29B1" w:rsidRPr="00B01C8A" w14:paraId="73AB0E76" w14:textId="77777777" w:rsidTr="00E349F3">
        <w:tc>
          <w:tcPr>
            <w:tcW w:w="0" w:type="auto"/>
          </w:tcPr>
          <w:p w14:paraId="6C088BC0"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Republican</w:t>
            </w:r>
          </w:p>
        </w:tc>
        <w:tc>
          <w:tcPr>
            <w:tcW w:w="763" w:type="dxa"/>
          </w:tcPr>
          <w:p w14:paraId="61ED9CF3"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21</w:t>
            </w:r>
          </w:p>
        </w:tc>
      </w:tr>
      <w:tr w:rsidR="006F29B1" w:rsidRPr="00B01C8A" w14:paraId="099F6392" w14:textId="77777777" w:rsidTr="00E349F3">
        <w:tc>
          <w:tcPr>
            <w:tcW w:w="0" w:type="auto"/>
          </w:tcPr>
          <w:p w14:paraId="0456AC33"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Independent</w:t>
            </w:r>
          </w:p>
        </w:tc>
        <w:tc>
          <w:tcPr>
            <w:tcW w:w="763" w:type="dxa"/>
          </w:tcPr>
          <w:p w14:paraId="7C41F6A0"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29</w:t>
            </w:r>
          </w:p>
        </w:tc>
      </w:tr>
      <w:tr w:rsidR="006F29B1" w:rsidRPr="00B01C8A" w14:paraId="607A83D9" w14:textId="77777777" w:rsidTr="00E349F3">
        <w:tc>
          <w:tcPr>
            <w:tcW w:w="0" w:type="auto"/>
          </w:tcPr>
          <w:p w14:paraId="42BB8CDD"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Something else</w:t>
            </w:r>
          </w:p>
        </w:tc>
        <w:tc>
          <w:tcPr>
            <w:tcW w:w="763" w:type="dxa"/>
          </w:tcPr>
          <w:p w14:paraId="64886AEA"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14</w:t>
            </w:r>
          </w:p>
        </w:tc>
      </w:tr>
      <w:tr w:rsidR="006F29B1" w:rsidRPr="00B01C8A" w14:paraId="2B022E98" w14:textId="77777777" w:rsidTr="00E349F3">
        <w:tc>
          <w:tcPr>
            <w:tcW w:w="0" w:type="auto"/>
          </w:tcPr>
          <w:p w14:paraId="57210ACD"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DON’T KNOW</w:t>
            </w:r>
          </w:p>
        </w:tc>
        <w:tc>
          <w:tcPr>
            <w:tcW w:w="763" w:type="dxa"/>
          </w:tcPr>
          <w:p w14:paraId="3CE1518C"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w:t>
            </w:r>
          </w:p>
        </w:tc>
      </w:tr>
      <w:tr w:rsidR="006F29B1" w:rsidRPr="00B01C8A" w14:paraId="28380EEC" w14:textId="77777777" w:rsidTr="00E349F3">
        <w:tc>
          <w:tcPr>
            <w:tcW w:w="0" w:type="auto"/>
          </w:tcPr>
          <w:p w14:paraId="0DC242AE"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SKIPPED/ REFUSED</w:t>
            </w:r>
          </w:p>
        </w:tc>
        <w:tc>
          <w:tcPr>
            <w:tcW w:w="763" w:type="dxa"/>
          </w:tcPr>
          <w:p w14:paraId="5694DEE6"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1</w:t>
            </w:r>
          </w:p>
        </w:tc>
      </w:tr>
      <w:tr w:rsidR="006F29B1" w:rsidRPr="00B01C8A" w14:paraId="11096F77" w14:textId="77777777" w:rsidTr="00E349F3">
        <w:tc>
          <w:tcPr>
            <w:tcW w:w="0" w:type="auto"/>
          </w:tcPr>
          <w:p w14:paraId="09A146C2" w14:textId="77777777" w:rsidR="006F29B1" w:rsidRPr="00B01C8A" w:rsidRDefault="006F29B1" w:rsidP="006F29B1">
            <w:pPr>
              <w:rPr>
                <w:rFonts w:asciiTheme="minorHAnsi" w:hAnsiTheme="minorHAnsi"/>
                <w:sz w:val="24"/>
                <w:szCs w:val="24"/>
              </w:rPr>
            </w:pPr>
            <w:r w:rsidRPr="00B01C8A">
              <w:rPr>
                <w:rFonts w:asciiTheme="minorHAnsi" w:hAnsiTheme="minorHAnsi"/>
                <w:sz w:val="24"/>
                <w:szCs w:val="24"/>
              </w:rPr>
              <w:t>N</w:t>
            </w:r>
          </w:p>
        </w:tc>
        <w:tc>
          <w:tcPr>
            <w:tcW w:w="763" w:type="dxa"/>
          </w:tcPr>
          <w:p w14:paraId="5C99BD8B" w14:textId="77777777" w:rsidR="006F29B1" w:rsidRPr="00B01C8A" w:rsidRDefault="006F29B1" w:rsidP="006F29B1">
            <w:pPr>
              <w:jc w:val="right"/>
              <w:rPr>
                <w:rFonts w:asciiTheme="minorHAnsi" w:hAnsiTheme="minorHAnsi"/>
                <w:sz w:val="24"/>
                <w:szCs w:val="24"/>
              </w:rPr>
            </w:pPr>
            <w:r w:rsidRPr="00B01C8A">
              <w:rPr>
                <w:rFonts w:asciiTheme="minorHAnsi" w:hAnsiTheme="minorHAnsi"/>
                <w:sz w:val="24"/>
                <w:szCs w:val="24"/>
              </w:rPr>
              <w:t>3,427</w:t>
            </w:r>
          </w:p>
        </w:tc>
      </w:tr>
    </w:tbl>
    <w:p w14:paraId="3205E646" w14:textId="53DBDD6F" w:rsidR="006F29B1" w:rsidRDefault="006F29B1" w:rsidP="006F29B1">
      <w:pPr>
        <w:rPr>
          <w:rFonts w:asciiTheme="minorHAnsi" w:hAnsiTheme="minorHAnsi"/>
          <w:sz w:val="24"/>
          <w:szCs w:val="24"/>
        </w:rPr>
      </w:pPr>
    </w:p>
    <w:p w14:paraId="34CABFEB" w14:textId="77777777" w:rsidR="002006DE" w:rsidRPr="00B01C8A" w:rsidRDefault="002006DE" w:rsidP="006F29B1">
      <w:pPr>
        <w:rPr>
          <w:rFonts w:asciiTheme="minorHAnsi" w:hAnsiTheme="minorHAnsi"/>
          <w:sz w:val="24"/>
          <w:szCs w:val="24"/>
        </w:rPr>
      </w:pPr>
    </w:p>
    <w:p w14:paraId="275FCE31" w14:textId="77777777" w:rsidR="006F29B1" w:rsidRPr="004C1A5C" w:rsidRDefault="006F29B1" w:rsidP="00E349F3">
      <w:pPr>
        <w:rPr>
          <w:rFonts w:asciiTheme="minorHAnsi" w:hAnsiTheme="minorHAnsi"/>
          <w:b/>
          <w:sz w:val="24"/>
          <w:szCs w:val="24"/>
        </w:rPr>
      </w:pPr>
      <w:r w:rsidRPr="004C1A5C">
        <w:rPr>
          <w:rFonts w:asciiTheme="minorHAnsi" w:hAnsiTheme="minorHAnsi"/>
          <w:b/>
          <w:i/>
          <w:sz w:val="24"/>
          <w:szCs w:val="24"/>
        </w:rPr>
        <w:t>PIDI. Do you think of yourself as closer to the Republican Party or to the Democratic Party?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207"/>
        <w:gridCol w:w="703"/>
      </w:tblGrid>
      <w:tr w:rsidR="00E775AB" w:rsidRPr="00B01C8A" w14:paraId="06BE71A0" w14:textId="77777777" w:rsidTr="00E349F3">
        <w:tc>
          <w:tcPr>
            <w:tcW w:w="0" w:type="auto"/>
            <w:tcBorders>
              <w:bottom w:val="thick" w:sz="0" w:space="0" w:color="000000"/>
            </w:tcBorders>
          </w:tcPr>
          <w:p w14:paraId="4C94F9A1" w14:textId="77777777" w:rsidR="00E775AB" w:rsidRPr="00B01C8A" w:rsidRDefault="00E775AB" w:rsidP="006F29B1">
            <w:pPr>
              <w:jc w:val="center"/>
              <w:rPr>
                <w:rFonts w:asciiTheme="minorHAnsi" w:hAnsiTheme="minorHAnsi"/>
                <w:sz w:val="24"/>
                <w:szCs w:val="24"/>
              </w:rPr>
            </w:pPr>
          </w:p>
        </w:tc>
        <w:tc>
          <w:tcPr>
            <w:tcW w:w="0" w:type="auto"/>
            <w:tcBorders>
              <w:top w:val="thick" w:sz="0" w:space="0" w:color="000000"/>
              <w:bottom w:val="thick" w:sz="0" w:space="0" w:color="000000"/>
            </w:tcBorders>
          </w:tcPr>
          <w:p w14:paraId="0A397EFE" w14:textId="77777777" w:rsidR="00E775AB" w:rsidRPr="00B01C8A" w:rsidRDefault="00E775AB" w:rsidP="006F29B1">
            <w:pPr>
              <w:jc w:val="center"/>
              <w:rPr>
                <w:rFonts w:asciiTheme="minorHAnsi" w:hAnsiTheme="minorHAnsi"/>
                <w:sz w:val="24"/>
                <w:szCs w:val="24"/>
              </w:rPr>
            </w:pPr>
            <w:r w:rsidRPr="00B01C8A">
              <w:rPr>
                <w:rFonts w:asciiTheme="minorHAnsi" w:hAnsiTheme="minorHAnsi"/>
                <w:sz w:val="24"/>
                <w:szCs w:val="24"/>
              </w:rPr>
              <w:t>%</w:t>
            </w:r>
          </w:p>
        </w:tc>
      </w:tr>
      <w:tr w:rsidR="00E775AB" w:rsidRPr="00B01C8A" w14:paraId="11DB6B46" w14:textId="77777777" w:rsidTr="00E349F3">
        <w:tc>
          <w:tcPr>
            <w:tcW w:w="0" w:type="auto"/>
            <w:tcBorders>
              <w:top w:val="thick" w:sz="0" w:space="0" w:color="000000"/>
            </w:tcBorders>
          </w:tcPr>
          <w:p w14:paraId="5319B86D"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Closer to the Republican Party</w:t>
            </w:r>
          </w:p>
        </w:tc>
        <w:tc>
          <w:tcPr>
            <w:tcW w:w="0" w:type="auto"/>
            <w:tcBorders>
              <w:top w:val="thick" w:sz="0" w:space="0" w:color="000000"/>
            </w:tcBorders>
          </w:tcPr>
          <w:p w14:paraId="1CC51B5F" w14:textId="461203FE"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20</w:t>
            </w:r>
          </w:p>
        </w:tc>
      </w:tr>
      <w:tr w:rsidR="00E775AB" w:rsidRPr="00B01C8A" w14:paraId="190B0B70" w14:textId="77777777" w:rsidTr="00E349F3">
        <w:tc>
          <w:tcPr>
            <w:tcW w:w="0" w:type="auto"/>
          </w:tcPr>
          <w:p w14:paraId="29AF0724"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Closer to the Democratic Party</w:t>
            </w:r>
          </w:p>
        </w:tc>
        <w:tc>
          <w:tcPr>
            <w:tcW w:w="0" w:type="auto"/>
          </w:tcPr>
          <w:p w14:paraId="3AB1B816" w14:textId="189EE799"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31</w:t>
            </w:r>
          </w:p>
        </w:tc>
      </w:tr>
      <w:tr w:rsidR="00E775AB" w:rsidRPr="00B01C8A" w14:paraId="733F9F14" w14:textId="77777777" w:rsidTr="00E349F3">
        <w:tc>
          <w:tcPr>
            <w:tcW w:w="0" w:type="auto"/>
          </w:tcPr>
          <w:p w14:paraId="57C27EFC"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Neither</w:t>
            </w:r>
          </w:p>
        </w:tc>
        <w:tc>
          <w:tcPr>
            <w:tcW w:w="0" w:type="auto"/>
          </w:tcPr>
          <w:p w14:paraId="5B8E6555" w14:textId="40FDF88F"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47</w:t>
            </w:r>
          </w:p>
        </w:tc>
      </w:tr>
      <w:tr w:rsidR="00E775AB" w:rsidRPr="00B01C8A" w14:paraId="15D60478" w14:textId="77777777" w:rsidTr="00E349F3">
        <w:tc>
          <w:tcPr>
            <w:tcW w:w="0" w:type="auto"/>
          </w:tcPr>
          <w:p w14:paraId="6AC6BD98"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DON’T KNOW</w:t>
            </w:r>
          </w:p>
        </w:tc>
        <w:tc>
          <w:tcPr>
            <w:tcW w:w="0" w:type="auto"/>
          </w:tcPr>
          <w:p w14:paraId="65646FD2" w14:textId="1C218023"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w:t>
            </w:r>
          </w:p>
        </w:tc>
      </w:tr>
      <w:tr w:rsidR="00E775AB" w:rsidRPr="00B01C8A" w14:paraId="6E256DE1" w14:textId="77777777" w:rsidTr="00E349F3">
        <w:tc>
          <w:tcPr>
            <w:tcW w:w="0" w:type="auto"/>
          </w:tcPr>
          <w:p w14:paraId="4E762A0A"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SKIPPED/ REFUSED</w:t>
            </w:r>
          </w:p>
        </w:tc>
        <w:tc>
          <w:tcPr>
            <w:tcW w:w="0" w:type="auto"/>
          </w:tcPr>
          <w:p w14:paraId="26378F2F"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2</w:t>
            </w:r>
          </w:p>
        </w:tc>
      </w:tr>
      <w:tr w:rsidR="00E775AB" w:rsidRPr="00B01C8A" w14:paraId="6AF7173F" w14:textId="77777777" w:rsidTr="00E349F3">
        <w:tc>
          <w:tcPr>
            <w:tcW w:w="0" w:type="auto"/>
          </w:tcPr>
          <w:p w14:paraId="2CF53DAF"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w:t>
            </w:r>
          </w:p>
        </w:tc>
        <w:tc>
          <w:tcPr>
            <w:tcW w:w="0" w:type="auto"/>
          </w:tcPr>
          <w:p w14:paraId="574C409C" w14:textId="6C893103"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1365</w:t>
            </w:r>
          </w:p>
        </w:tc>
      </w:tr>
    </w:tbl>
    <w:p w14:paraId="05CADBB9" w14:textId="77777777" w:rsidR="00E775AB" w:rsidRPr="00B01C8A" w:rsidRDefault="00E775AB" w:rsidP="006F29B1">
      <w:pPr>
        <w:rPr>
          <w:rFonts w:asciiTheme="minorHAnsi" w:hAnsiTheme="minorHAnsi"/>
          <w:sz w:val="24"/>
          <w:szCs w:val="24"/>
        </w:rPr>
      </w:pPr>
    </w:p>
    <w:p w14:paraId="337F3FE6" w14:textId="77777777" w:rsidR="006F29B1" w:rsidRPr="004C1A5C" w:rsidRDefault="006F29B1" w:rsidP="00E349F3">
      <w:pPr>
        <w:rPr>
          <w:rFonts w:asciiTheme="minorHAnsi" w:hAnsiTheme="minorHAnsi"/>
          <w:b/>
          <w:sz w:val="24"/>
          <w:szCs w:val="24"/>
        </w:rPr>
      </w:pPr>
      <w:r w:rsidRPr="004C1A5C">
        <w:rPr>
          <w:rFonts w:asciiTheme="minorHAnsi" w:hAnsiTheme="minorHAnsi"/>
          <w:b/>
          <w:i/>
          <w:sz w:val="24"/>
          <w:szCs w:val="24"/>
        </w:rPr>
        <w:lastRenderedPageBreak/>
        <w:t>PIDA. Would you call yourself a strong Democrat or a not very strong Democrat?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51"/>
        <w:gridCol w:w="763"/>
      </w:tblGrid>
      <w:tr w:rsidR="00E775AB" w:rsidRPr="00B01C8A" w14:paraId="76C86A24" w14:textId="77777777" w:rsidTr="00E349F3">
        <w:tc>
          <w:tcPr>
            <w:tcW w:w="0" w:type="auto"/>
            <w:tcBorders>
              <w:bottom w:val="thick" w:sz="0" w:space="0" w:color="000000"/>
            </w:tcBorders>
          </w:tcPr>
          <w:p w14:paraId="7E555104" w14:textId="77777777" w:rsidR="00E775AB" w:rsidRPr="00B01C8A" w:rsidRDefault="00E775AB" w:rsidP="006F29B1">
            <w:pPr>
              <w:jc w:val="center"/>
              <w:rPr>
                <w:rFonts w:asciiTheme="minorHAnsi" w:hAnsiTheme="minorHAnsi"/>
                <w:sz w:val="24"/>
                <w:szCs w:val="24"/>
              </w:rPr>
            </w:pPr>
          </w:p>
        </w:tc>
        <w:tc>
          <w:tcPr>
            <w:tcW w:w="0" w:type="auto"/>
            <w:tcBorders>
              <w:top w:val="thick" w:sz="0" w:space="0" w:color="000000"/>
              <w:bottom w:val="thick" w:sz="0" w:space="0" w:color="000000"/>
            </w:tcBorders>
          </w:tcPr>
          <w:p w14:paraId="2E93CA66" w14:textId="77777777" w:rsidR="00E775AB" w:rsidRPr="00B01C8A" w:rsidRDefault="00E775AB" w:rsidP="006F29B1">
            <w:pPr>
              <w:jc w:val="center"/>
              <w:rPr>
                <w:rFonts w:asciiTheme="minorHAnsi" w:hAnsiTheme="minorHAnsi"/>
                <w:sz w:val="24"/>
                <w:szCs w:val="24"/>
              </w:rPr>
            </w:pPr>
            <w:r w:rsidRPr="00B01C8A">
              <w:rPr>
                <w:rFonts w:asciiTheme="minorHAnsi" w:hAnsiTheme="minorHAnsi"/>
                <w:sz w:val="24"/>
                <w:szCs w:val="24"/>
              </w:rPr>
              <w:t>%</w:t>
            </w:r>
          </w:p>
        </w:tc>
      </w:tr>
      <w:tr w:rsidR="00E775AB" w:rsidRPr="00B01C8A" w14:paraId="30C123B2" w14:textId="77777777" w:rsidTr="00E349F3">
        <w:tc>
          <w:tcPr>
            <w:tcW w:w="0" w:type="auto"/>
            <w:tcBorders>
              <w:top w:val="thick" w:sz="0" w:space="0" w:color="000000"/>
            </w:tcBorders>
          </w:tcPr>
          <w:p w14:paraId="019CE509"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Strong Democrat</w:t>
            </w:r>
          </w:p>
        </w:tc>
        <w:tc>
          <w:tcPr>
            <w:tcW w:w="0" w:type="auto"/>
            <w:tcBorders>
              <w:top w:val="thick" w:sz="0" w:space="0" w:color="000000"/>
            </w:tcBorders>
          </w:tcPr>
          <w:p w14:paraId="1EA1658A"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47</w:t>
            </w:r>
          </w:p>
        </w:tc>
      </w:tr>
      <w:tr w:rsidR="00E775AB" w:rsidRPr="00B01C8A" w14:paraId="568FC516" w14:textId="77777777" w:rsidTr="00E349F3">
        <w:tc>
          <w:tcPr>
            <w:tcW w:w="0" w:type="auto"/>
          </w:tcPr>
          <w:p w14:paraId="7C831EDB"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Not very strong Democrat</w:t>
            </w:r>
          </w:p>
        </w:tc>
        <w:tc>
          <w:tcPr>
            <w:tcW w:w="0" w:type="auto"/>
          </w:tcPr>
          <w:p w14:paraId="191BB231"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53</w:t>
            </w:r>
          </w:p>
        </w:tc>
      </w:tr>
      <w:tr w:rsidR="00E775AB" w:rsidRPr="00B01C8A" w14:paraId="5943CCA8" w14:textId="77777777" w:rsidTr="00E349F3">
        <w:tc>
          <w:tcPr>
            <w:tcW w:w="0" w:type="auto"/>
          </w:tcPr>
          <w:p w14:paraId="6488BB2D"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SKIPPED/ REFUSED</w:t>
            </w:r>
          </w:p>
        </w:tc>
        <w:tc>
          <w:tcPr>
            <w:tcW w:w="0" w:type="auto"/>
          </w:tcPr>
          <w:p w14:paraId="3062CC49"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w:t>
            </w:r>
          </w:p>
        </w:tc>
      </w:tr>
      <w:tr w:rsidR="00E775AB" w:rsidRPr="00B01C8A" w14:paraId="784136FF" w14:textId="77777777" w:rsidTr="00E349F3">
        <w:tc>
          <w:tcPr>
            <w:tcW w:w="0" w:type="auto"/>
          </w:tcPr>
          <w:p w14:paraId="190F3575"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w:t>
            </w:r>
          </w:p>
        </w:tc>
        <w:tc>
          <w:tcPr>
            <w:tcW w:w="0" w:type="auto"/>
          </w:tcPr>
          <w:p w14:paraId="7BE41687"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1,424</w:t>
            </w:r>
          </w:p>
        </w:tc>
      </w:tr>
    </w:tbl>
    <w:p w14:paraId="78E7BB83" w14:textId="613176FB" w:rsidR="006F29B1" w:rsidRDefault="006F29B1" w:rsidP="006F29B1">
      <w:pPr>
        <w:rPr>
          <w:rFonts w:asciiTheme="minorHAnsi" w:hAnsiTheme="minorHAnsi"/>
          <w:sz w:val="24"/>
          <w:szCs w:val="24"/>
        </w:rPr>
      </w:pPr>
    </w:p>
    <w:p w14:paraId="41AE6881" w14:textId="77777777" w:rsidR="002006DE" w:rsidRPr="00B01C8A" w:rsidRDefault="002006DE" w:rsidP="006F29B1">
      <w:pPr>
        <w:rPr>
          <w:rFonts w:asciiTheme="minorHAnsi" w:hAnsiTheme="minorHAnsi"/>
          <w:sz w:val="24"/>
          <w:szCs w:val="24"/>
        </w:rPr>
      </w:pPr>
    </w:p>
    <w:p w14:paraId="2AA1C219" w14:textId="1AA00B6E" w:rsidR="00E775AB" w:rsidRPr="004C1A5C" w:rsidRDefault="006F29B1" w:rsidP="00E349F3">
      <w:pPr>
        <w:rPr>
          <w:rFonts w:asciiTheme="minorHAnsi" w:hAnsiTheme="minorHAnsi"/>
          <w:b/>
          <w:i/>
          <w:sz w:val="24"/>
          <w:szCs w:val="24"/>
        </w:rPr>
      </w:pPr>
      <w:r w:rsidRPr="004C1A5C">
        <w:rPr>
          <w:rFonts w:asciiTheme="minorHAnsi" w:hAnsiTheme="minorHAnsi"/>
          <w:b/>
          <w:i/>
          <w:sz w:val="24"/>
          <w:szCs w:val="24"/>
        </w:rPr>
        <w:t>PIDB. Would you call yourself a strong Republican or a not very strong Republican?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866"/>
        <w:gridCol w:w="581"/>
      </w:tblGrid>
      <w:tr w:rsidR="00E775AB" w:rsidRPr="00B01C8A" w14:paraId="34FA114B" w14:textId="77777777" w:rsidTr="00E349F3">
        <w:tc>
          <w:tcPr>
            <w:tcW w:w="0" w:type="auto"/>
            <w:tcBorders>
              <w:bottom w:val="thick" w:sz="0" w:space="0" w:color="000000"/>
            </w:tcBorders>
          </w:tcPr>
          <w:p w14:paraId="685246F6" w14:textId="77777777" w:rsidR="00E775AB" w:rsidRPr="00B01C8A" w:rsidRDefault="00E775AB" w:rsidP="006F29B1">
            <w:pPr>
              <w:jc w:val="center"/>
              <w:rPr>
                <w:rFonts w:asciiTheme="minorHAnsi" w:hAnsiTheme="minorHAnsi"/>
                <w:sz w:val="24"/>
                <w:szCs w:val="24"/>
              </w:rPr>
            </w:pPr>
          </w:p>
        </w:tc>
        <w:tc>
          <w:tcPr>
            <w:tcW w:w="0" w:type="auto"/>
            <w:tcBorders>
              <w:top w:val="thick" w:sz="0" w:space="0" w:color="000000"/>
              <w:bottom w:val="thick" w:sz="0" w:space="0" w:color="000000"/>
            </w:tcBorders>
          </w:tcPr>
          <w:p w14:paraId="71CBDD6A" w14:textId="77777777" w:rsidR="00E775AB" w:rsidRPr="00B01C8A" w:rsidRDefault="00E775AB" w:rsidP="006F29B1">
            <w:pPr>
              <w:jc w:val="center"/>
              <w:rPr>
                <w:rFonts w:asciiTheme="minorHAnsi" w:hAnsiTheme="minorHAnsi"/>
                <w:sz w:val="24"/>
                <w:szCs w:val="24"/>
              </w:rPr>
            </w:pPr>
            <w:r w:rsidRPr="00B01C8A">
              <w:rPr>
                <w:rFonts w:asciiTheme="minorHAnsi" w:hAnsiTheme="minorHAnsi"/>
                <w:sz w:val="24"/>
                <w:szCs w:val="24"/>
              </w:rPr>
              <w:t>%</w:t>
            </w:r>
          </w:p>
        </w:tc>
      </w:tr>
      <w:tr w:rsidR="00E775AB" w:rsidRPr="00B01C8A" w14:paraId="450987EF" w14:textId="77777777" w:rsidTr="00E349F3">
        <w:tc>
          <w:tcPr>
            <w:tcW w:w="0" w:type="auto"/>
            <w:tcBorders>
              <w:top w:val="thick" w:sz="0" w:space="0" w:color="000000"/>
            </w:tcBorders>
          </w:tcPr>
          <w:p w14:paraId="7876467B"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Strong Republican</w:t>
            </w:r>
          </w:p>
        </w:tc>
        <w:tc>
          <w:tcPr>
            <w:tcW w:w="0" w:type="auto"/>
            <w:tcBorders>
              <w:top w:val="thick" w:sz="0" w:space="0" w:color="000000"/>
            </w:tcBorders>
          </w:tcPr>
          <w:p w14:paraId="61459247"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35</w:t>
            </w:r>
          </w:p>
        </w:tc>
      </w:tr>
      <w:tr w:rsidR="00E775AB" w:rsidRPr="00B01C8A" w14:paraId="0A3F5881" w14:textId="77777777" w:rsidTr="00E349F3">
        <w:tc>
          <w:tcPr>
            <w:tcW w:w="0" w:type="auto"/>
          </w:tcPr>
          <w:p w14:paraId="19B0A302"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Not very strong Republican</w:t>
            </w:r>
          </w:p>
        </w:tc>
        <w:tc>
          <w:tcPr>
            <w:tcW w:w="0" w:type="auto"/>
          </w:tcPr>
          <w:p w14:paraId="63D1FF63" w14:textId="4E9FEC20"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64</w:t>
            </w:r>
          </w:p>
        </w:tc>
      </w:tr>
      <w:tr w:rsidR="00E775AB" w:rsidRPr="00B01C8A" w14:paraId="46AB6C92" w14:textId="77777777" w:rsidTr="00E349F3">
        <w:tc>
          <w:tcPr>
            <w:tcW w:w="0" w:type="auto"/>
          </w:tcPr>
          <w:p w14:paraId="3B32F0AE"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SKIPPED/ REFUSED</w:t>
            </w:r>
          </w:p>
        </w:tc>
        <w:tc>
          <w:tcPr>
            <w:tcW w:w="0" w:type="auto"/>
          </w:tcPr>
          <w:p w14:paraId="6956EC12"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w:t>
            </w:r>
          </w:p>
        </w:tc>
      </w:tr>
      <w:tr w:rsidR="00E775AB" w:rsidRPr="00B01C8A" w14:paraId="4B7211ED" w14:textId="77777777" w:rsidTr="00E349F3">
        <w:tc>
          <w:tcPr>
            <w:tcW w:w="0" w:type="auto"/>
          </w:tcPr>
          <w:p w14:paraId="3970E472"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w:t>
            </w:r>
          </w:p>
        </w:tc>
        <w:tc>
          <w:tcPr>
            <w:tcW w:w="0" w:type="auto"/>
          </w:tcPr>
          <w:p w14:paraId="35F32227"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638</w:t>
            </w:r>
          </w:p>
        </w:tc>
      </w:tr>
    </w:tbl>
    <w:p w14:paraId="7226902E" w14:textId="6F7AC04E" w:rsidR="006F29B1" w:rsidRDefault="006F29B1" w:rsidP="006F29B1">
      <w:pPr>
        <w:rPr>
          <w:rFonts w:asciiTheme="minorHAnsi" w:hAnsiTheme="minorHAnsi"/>
          <w:sz w:val="24"/>
          <w:szCs w:val="24"/>
        </w:rPr>
      </w:pPr>
    </w:p>
    <w:p w14:paraId="53305184" w14:textId="77777777" w:rsidR="00E349F3" w:rsidRPr="00B01C8A" w:rsidRDefault="00E349F3" w:rsidP="006F29B1">
      <w:pPr>
        <w:rPr>
          <w:rFonts w:asciiTheme="minorHAnsi" w:hAnsiTheme="minorHAnsi"/>
          <w:sz w:val="24"/>
          <w:szCs w:val="24"/>
        </w:rPr>
      </w:pPr>
    </w:p>
    <w:p w14:paraId="4C7621CE" w14:textId="77777777" w:rsidR="006F29B1" w:rsidRPr="004C1A5C" w:rsidRDefault="006F29B1" w:rsidP="00E349F3">
      <w:pPr>
        <w:rPr>
          <w:rFonts w:asciiTheme="minorHAnsi" w:hAnsiTheme="minorHAnsi"/>
          <w:b/>
          <w:sz w:val="24"/>
          <w:szCs w:val="24"/>
        </w:rPr>
      </w:pPr>
      <w:r w:rsidRPr="004C1A5C">
        <w:rPr>
          <w:rFonts w:asciiTheme="minorHAnsi" w:hAnsiTheme="minorHAnsi"/>
          <w:b/>
          <w:i/>
          <w:sz w:val="24"/>
          <w:szCs w:val="24"/>
        </w:rPr>
        <w:t>Party ID. Combines PID1, PIDI, PIDA, and PIDB</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86"/>
        <w:gridCol w:w="763"/>
      </w:tblGrid>
      <w:tr w:rsidR="00E775AB" w:rsidRPr="00B01C8A" w14:paraId="1C12C32D" w14:textId="77777777" w:rsidTr="00E349F3">
        <w:tc>
          <w:tcPr>
            <w:tcW w:w="0" w:type="auto"/>
          </w:tcPr>
          <w:p w14:paraId="042EE063" w14:textId="77777777" w:rsidR="00E775AB" w:rsidRPr="00B01C8A" w:rsidRDefault="00E775AB" w:rsidP="006F29B1">
            <w:pPr>
              <w:rPr>
                <w:rFonts w:asciiTheme="minorHAnsi" w:hAnsiTheme="minorHAnsi"/>
                <w:sz w:val="24"/>
                <w:szCs w:val="24"/>
              </w:rPr>
            </w:pPr>
          </w:p>
        </w:tc>
        <w:tc>
          <w:tcPr>
            <w:tcW w:w="0" w:type="auto"/>
            <w:tcBorders>
              <w:bottom w:val="thick" w:sz="0" w:space="0" w:color="000000"/>
            </w:tcBorders>
          </w:tcPr>
          <w:p w14:paraId="390F53E8" w14:textId="77777777" w:rsidR="00E775AB" w:rsidRPr="00B01C8A" w:rsidRDefault="00E775AB" w:rsidP="006F29B1">
            <w:pPr>
              <w:jc w:val="center"/>
              <w:rPr>
                <w:rFonts w:asciiTheme="minorHAnsi" w:hAnsiTheme="minorHAnsi"/>
                <w:sz w:val="24"/>
                <w:szCs w:val="24"/>
              </w:rPr>
            </w:pPr>
            <w:r w:rsidRPr="00B01C8A">
              <w:rPr>
                <w:rFonts w:asciiTheme="minorHAnsi" w:hAnsiTheme="minorHAnsi"/>
                <w:i/>
                <w:sz w:val="24"/>
                <w:szCs w:val="24"/>
              </w:rPr>
              <w:t>Total</w:t>
            </w:r>
          </w:p>
        </w:tc>
      </w:tr>
      <w:tr w:rsidR="00E775AB" w:rsidRPr="00B01C8A" w14:paraId="3B828E2D" w14:textId="77777777" w:rsidTr="00E349F3">
        <w:tc>
          <w:tcPr>
            <w:tcW w:w="0" w:type="auto"/>
            <w:tcBorders>
              <w:bottom w:val="thick" w:sz="0" w:space="0" w:color="000000"/>
            </w:tcBorders>
          </w:tcPr>
          <w:p w14:paraId="16D64B4D" w14:textId="77777777" w:rsidR="00E775AB" w:rsidRPr="00B01C8A" w:rsidRDefault="00E775AB" w:rsidP="006F29B1">
            <w:pPr>
              <w:jc w:val="center"/>
              <w:rPr>
                <w:rFonts w:asciiTheme="minorHAnsi" w:hAnsiTheme="minorHAnsi"/>
                <w:sz w:val="24"/>
                <w:szCs w:val="24"/>
              </w:rPr>
            </w:pPr>
          </w:p>
        </w:tc>
        <w:tc>
          <w:tcPr>
            <w:tcW w:w="0" w:type="auto"/>
            <w:tcBorders>
              <w:top w:val="thick" w:sz="0" w:space="0" w:color="000000"/>
              <w:bottom w:val="thick" w:sz="0" w:space="0" w:color="000000"/>
            </w:tcBorders>
          </w:tcPr>
          <w:p w14:paraId="593759F2" w14:textId="77777777" w:rsidR="00E775AB" w:rsidRPr="00B01C8A" w:rsidRDefault="00E775AB" w:rsidP="006F29B1">
            <w:pPr>
              <w:jc w:val="center"/>
              <w:rPr>
                <w:rFonts w:asciiTheme="minorHAnsi" w:hAnsiTheme="minorHAnsi"/>
                <w:sz w:val="24"/>
                <w:szCs w:val="24"/>
              </w:rPr>
            </w:pPr>
            <w:r w:rsidRPr="00B01C8A">
              <w:rPr>
                <w:rFonts w:asciiTheme="minorHAnsi" w:hAnsiTheme="minorHAnsi"/>
                <w:sz w:val="24"/>
                <w:szCs w:val="24"/>
              </w:rPr>
              <w:t>%</w:t>
            </w:r>
          </w:p>
        </w:tc>
      </w:tr>
      <w:tr w:rsidR="00E775AB" w:rsidRPr="00B01C8A" w14:paraId="04D151D0" w14:textId="77777777" w:rsidTr="00E349F3">
        <w:tc>
          <w:tcPr>
            <w:tcW w:w="0" w:type="auto"/>
            <w:tcBorders>
              <w:top w:val="thick" w:sz="0" w:space="0" w:color="000000"/>
            </w:tcBorders>
          </w:tcPr>
          <w:p w14:paraId="1A953874"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Strong Dem</w:t>
            </w:r>
          </w:p>
        </w:tc>
        <w:tc>
          <w:tcPr>
            <w:tcW w:w="0" w:type="auto"/>
            <w:tcBorders>
              <w:top w:val="thick" w:sz="0" w:space="0" w:color="000000"/>
            </w:tcBorders>
          </w:tcPr>
          <w:p w14:paraId="16F66019"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16</w:t>
            </w:r>
          </w:p>
        </w:tc>
      </w:tr>
      <w:tr w:rsidR="00E775AB" w:rsidRPr="00B01C8A" w14:paraId="6CD4A149" w14:textId="77777777" w:rsidTr="00E349F3">
        <w:tc>
          <w:tcPr>
            <w:tcW w:w="0" w:type="auto"/>
          </w:tcPr>
          <w:p w14:paraId="6D3C4AE9"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Not Strong Dem</w:t>
            </w:r>
          </w:p>
        </w:tc>
        <w:tc>
          <w:tcPr>
            <w:tcW w:w="0" w:type="auto"/>
          </w:tcPr>
          <w:p w14:paraId="1E1A2A47"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18</w:t>
            </w:r>
          </w:p>
        </w:tc>
      </w:tr>
      <w:tr w:rsidR="00E775AB" w:rsidRPr="00B01C8A" w14:paraId="0089E770" w14:textId="77777777" w:rsidTr="00E349F3">
        <w:tc>
          <w:tcPr>
            <w:tcW w:w="0" w:type="auto"/>
          </w:tcPr>
          <w:p w14:paraId="343C4FE7"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Close to Dem</w:t>
            </w:r>
          </w:p>
        </w:tc>
        <w:tc>
          <w:tcPr>
            <w:tcW w:w="0" w:type="auto"/>
          </w:tcPr>
          <w:p w14:paraId="2869DE82"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14</w:t>
            </w:r>
          </w:p>
        </w:tc>
      </w:tr>
      <w:tr w:rsidR="00E775AB" w:rsidRPr="00B01C8A" w14:paraId="688EB715" w14:textId="77777777" w:rsidTr="00E349F3">
        <w:tc>
          <w:tcPr>
            <w:tcW w:w="0" w:type="auto"/>
          </w:tcPr>
          <w:p w14:paraId="45806EBB"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Independent</w:t>
            </w:r>
          </w:p>
        </w:tc>
        <w:tc>
          <w:tcPr>
            <w:tcW w:w="0" w:type="auto"/>
          </w:tcPr>
          <w:p w14:paraId="50E47CA5"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21</w:t>
            </w:r>
          </w:p>
        </w:tc>
      </w:tr>
      <w:tr w:rsidR="00E775AB" w:rsidRPr="00B01C8A" w14:paraId="63F12C54" w14:textId="77777777" w:rsidTr="00E349F3">
        <w:tc>
          <w:tcPr>
            <w:tcW w:w="0" w:type="auto"/>
          </w:tcPr>
          <w:p w14:paraId="4612851C"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Close to Rep</w:t>
            </w:r>
          </w:p>
        </w:tc>
        <w:tc>
          <w:tcPr>
            <w:tcW w:w="0" w:type="auto"/>
          </w:tcPr>
          <w:p w14:paraId="0CFD13E7"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9</w:t>
            </w:r>
          </w:p>
        </w:tc>
      </w:tr>
      <w:tr w:rsidR="00E775AB" w:rsidRPr="00B01C8A" w14:paraId="5404EE7E" w14:textId="77777777" w:rsidTr="00E349F3">
        <w:tc>
          <w:tcPr>
            <w:tcW w:w="0" w:type="auto"/>
          </w:tcPr>
          <w:p w14:paraId="363E8130"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Not Strong Rep</w:t>
            </w:r>
          </w:p>
        </w:tc>
        <w:tc>
          <w:tcPr>
            <w:tcW w:w="0" w:type="auto"/>
          </w:tcPr>
          <w:p w14:paraId="27C53813"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14</w:t>
            </w:r>
          </w:p>
        </w:tc>
      </w:tr>
      <w:tr w:rsidR="00E775AB" w:rsidRPr="00B01C8A" w14:paraId="63866C22" w14:textId="77777777" w:rsidTr="00E349F3">
        <w:tc>
          <w:tcPr>
            <w:tcW w:w="0" w:type="auto"/>
          </w:tcPr>
          <w:p w14:paraId="5C3E3D73"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Strong Rep</w:t>
            </w:r>
          </w:p>
        </w:tc>
        <w:tc>
          <w:tcPr>
            <w:tcW w:w="0" w:type="auto"/>
          </w:tcPr>
          <w:p w14:paraId="0F9508FC"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7</w:t>
            </w:r>
          </w:p>
        </w:tc>
      </w:tr>
      <w:tr w:rsidR="00E775AB" w:rsidRPr="00B01C8A" w14:paraId="3E9717B5" w14:textId="77777777" w:rsidTr="00E349F3">
        <w:tc>
          <w:tcPr>
            <w:tcW w:w="0" w:type="auto"/>
          </w:tcPr>
          <w:p w14:paraId="36EF4438" w14:textId="77777777" w:rsidR="00E775AB" w:rsidRPr="00B01C8A" w:rsidRDefault="00E775AB" w:rsidP="006F29B1">
            <w:pPr>
              <w:rPr>
                <w:rFonts w:asciiTheme="minorHAnsi" w:hAnsiTheme="minorHAnsi"/>
                <w:sz w:val="24"/>
                <w:szCs w:val="24"/>
              </w:rPr>
            </w:pPr>
            <w:r w:rsidRPr="00B01C8A">
              <w:rPr>
                <w:rFonts w:asciiTheme="minorHAnsi" w:hAnsiTheme="minorHAnsi"/>
                <w:sz w:val="24"/>
                <w:szCs w:val="24"/>
              </w:rPr>
              <w:t>N</w:t>
            </w:r>
          </w:p>
        </w:tc>
        <w:tc>
          <w:tcPr>
            <w:tcW w:w="0" w:type="auto"/>
          </w:tcPr>
          <w:p w14:paraId="4402E850" w14:textId="77777777" w:rsidR="00E775AB" w:rsidRPr="00B01C8A" w:rsidRDefault="00E775AB" w:rsidP="006F29B1">
            <w:pPr>
              <w:jc w:val="right"/>
              <w:rPr>
                <w:rFonts w:asciiTheme="minorHAnsi" w:hAnsiTheme="minorHAnsi"/>
                <w:sz w:val="24"/>
                <w:szCs w:val="24"/>
              </w:rPr>
            </w:pPr>
            <w:r w:rsidRPr="00B01C8A">
              <w:rPr>
                <w:rFonts w:asciiTheme="minorHAnsi" w:hAnsiTheme="minorHAnsi"/>
                <w:sz w:val="24"/>
                <w:szCs w:val="24"/>
              </w:rPr>
              <w:t>3,395</w:t>
            </w:r>
          </w:p>
        </w:tc>
      </w:tr>
    </w:tbl>
    <w:p w14:paraId="07DEB29F" w14:textId="5AEBF73A" w:rsidR="006F29B1" w:rsidRDefault="006F29B1">
      <w:pPr>
        <w:jc w:val="center"/>
        <w:rPr>
          <w:rFonts w:asciiTheme="minorHAnsi" w:hAnsiTheme="minorHAnsi"/>
          <w:i/>
          <w:sz w:val="24"/>
          <w:szCs w:val="24"/>
        </w:rPr>
      </w:pPr>
    </w:p>
    <w:p w14:paraId="29784829" w14:textId="06750971" w:rsidR="002006DE" w:rsidRDefault="002006DE">
      <w:pPr>
        <w:jc w:val="center"/>
        <w:rPr>
          <w:rFonts w:asciiTheme="minorHAnsi" w:hAnsiTheme="minorHAnsi"/>
          <w:i/>
          <w:sz w:val="24"/>
          <w:szCs w:val="24"/>
        </w:rPr>
      </w:pPr>
    </w:p>
    <w:p w14:paraId="52F7DE89" w14:textId="0A21073D" w:rsidR="002006DE" w:rsidRDefault="002006DE">
      <w:pPr>
        <w:jc w:val="center"/>
        <w:rPr>
          <w:rFonts w:asciiTheme="minorHAnsi" w:hAnsiTheme="minorHAnsi"/>
          <w:i/>
          <w:sz w:val="24"/>
          <w:szCs w:val="24"/>
        </w:rPr>
      </w:pPr>
    </w:p>
    <w:p w14:paraId="301F5DFE" w14:textId="3E65A0E8" w:rsidR="002006DE" w:rsidRDefault="002006DE">
      <w:pPr>
        <w:jc w:val="center"/>
        <w:rPr>
          <w:rFonts w:asciiTheme="minorHAnsi" w:hAnsiTheme="minorHAnsi"/>
          <w:i/>
          <w:sz w:val="24"/>
          <w:szCs w:val="24"/>
        </w:rPr>
      </w:pPr>
    </w:p>
    <w:p w14:paraId="5BDAB0A2" w14:textId="6FB71436" w:rsidR="002006DE" w:rsidRDefault="002006DE">
      <w:pPr>
        <w:jc w:val="center"/>
        <w:rPr>
          <w:rFonts w:asciiTheme="minorHAnsi" w:hAnsiTheme="minorHAnsi"/>
          <w:i/>
          <w:sz w:val="24"/>
          <w:szCs w:val="24"/>
        </w:rPr>
      </w:pPr>
    </w:p>
    <w:p w14:paraId="5D8F41E5" w14:textId="77777777" w:rsidR="002006DE" w:rsidRPr="00B01C8A" w:rsidRDefault="002006DE">
      <w:pPr>
        <w:jc w:val="center"/>
        <w:rPr>
          <w:rFonts w:asciiTheme="minorHAnsi" w:hAnsiTheme="minorHAnsi"/>
          <w:i/>
          <w:sz w:val="24"/>
          <w:szCs w:val="24"/>
        </w:rPr>
      </w:pPr>
    </w:p>
    <w:p w14:paraId="2A1F5B4A" w14:textId="77777777" w:rsidR="00874C92" w:rsidRPr="004C1A5C" w:rsidRDefault="00874C92" w:rsidP="00E349F3">
      <w:pPr>
        <w:rPr>
          <w:rFonts w:asciiTheme="minorHAnsi" w:hAnsiTheme="minorHAnsi"/>
          <w:b/>
          <w:sz w:val="24"/>
          <w:szCs w:val="24"/>
        </w:rPr>
      </w:pPr>
      <w:r w:rsidRPr="004C1A5C">
        <w:rPr>
          <w:rFonts w:asciiTheme="minorHAnsi" w:hAnsiTheme="minorHAnsi"/>
          <w:b/>
          <w:i/>
          <w:sz w:val="24"/>
          <w:szCs w:val="24"/>
        </w:rPr>
        <w:lastRenderedPageBreak/>
        <w:t>AGE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77"/>
        <w:gridCol w:w="1178"/>
        <w:gridCol w:w="1442"/>
        <w:gridCol w:w="1288"/>
        <w:gridCol w:w="763"/>
      </w:tblGrid>
      <w:tr w:rsidR="00874C92" w:rsidRPr="00B01C8A" w14:paraId="66B11BBF" w14:textId="77777777" w:rsidTr="00E349F3">
        <w:tc>
          <w:tcPr>
            <w:tcW w:w="0" w:type="auto"/>
            <w:tcBorders>
              <w:top w:val="thick" w:sz="0" w:space="0" w:color="000000"/>
            </w:tcBorders>
          </w:tcPr>
          <w:p w14:paraId="0FFDE0B4" w14:textId="77777777" w:rsidR="00874C92" w:rsidRPr="00B01C8A" w:rsidRDefault="00874C92">
            <w:pPr>
              <w:rPr>
                <w:rFonts w:asciiTheme="minorHAnsi" w:hAnsiTheme="minorHAnsi"/>
                <w:sz w:val="24"/>
                <w:szCs w:val="24"/>
              </w:rPr>
            </w:pPr>
          </w:p>
        </w:tc>
        <w:tc>
          <w:tcPr>
            <w:tcW w:w="0" w:type="auto"/>
            <w:gridSpan w:val="4"/>
            <w:tcBorders>
              <w:top w:val="thick" w:sz="0" w:space="0" w:color="000000"/>
              <w:bottom w:val="thick" w:sz="0" w:space="0" w:color="000000"/>
            </w:tcBorders>
          </w:tcPr>
          <w:p w14:paraId="19A2236C" w14:textId="7B8B91EB" w:rsidR="00874C92" w:rsidRPr="00B01C8A" w:rsidRDefault="00874C92">
            <w:pPr>
              <w:jc w:val="center"/>
              <w:rPr>
                <w:rFonts w:asciiTheme="minorHAnsi" w:hAnsiTheme="minorHAnsi"/>
                <w:sz w:val="24"/>
                <w:szCs w:val="24"/>
              </w:rPr>
            </w:pPr>
          </w:p>
        </w:tc>
      </w:tr>
      <w:tr w:rsidR="00874C92" w:rsidRPr="00B01C8A" w14:paraId="35A04C96" w14:textId="77777777" w:rsidTr="00E349F3">
        <w:tc>
          <w:tcPr>
            <w:tcW w:w="0" w:type="auto"/>
          </w:tcPr>
          <w:p w14:paraId="33826526" w14:textId="18EE9761" w:rsidR="00874C92" w:rsidRPr="00B01C8A" w:rsidRDefault="00874C92">
            <w:pPr>
              <w:rPr>
                <w:rFonts w:asciiTheme="minorHAnsi" w:hAnsiTheme="minorHAnsi"/>
                <w:sz w:val="24"/>
                <w:szCs w:val="24"/>
              </w:rPr>
            </w:pPr>
          </w:p>
        </w:tc>
        <w:tc>
          <w:tcPr>
            <w:tcW w:w="0" w:type="auto"/>
            <w:tcBorders>
              <w:top w:val="thick" w:sz="0" w:space="0" w:color="000000"/>
              <w:bottom w:val="thick" w:sz="0" w:space="0" w:color="000000"/>
            </w:tcBorders>
          </w:tcPr>
          <w:p w14:paraId="2C6F38D3"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1E3BE36"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904E300"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B85587C"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Total</w:t>
            </w:r>
          </w:p>
        </w:tc>
      </w:tr>
      <w:tr w:rsidR="00874C92" w:rsidRPr="00B01C8A" w14:paraId="52910E46" w14:textId="77777777" w:rsidTr="00E349F3">
        <w:tc>
          <w:tcPr>
            <w:tcW w:w="0" w:type="auto"/>
            <w:tcBorders>
              <w:bottom w:val="thick" w:sz="0" w:space="0" w:color="000000"/>
            </w:tcBorders>
          </w:tcPr>
          <w:p w14:paraId="61A6F187" w14:textId="77777777" w:rsidR="00874C92" w:rsidRPr="00B01C8A" w:rsidRDefault="00874C92">
            <w:pPr>
              <w:jc w:val="center"/>
              <w:rPr>
                <w:rFonts w:asciiTheme="minorHAnsi" w:hAnsiTheme="minorHAnsi"/>
                <w:sz w:val="24"/>
                <w:szCs w:val="24"/>
              </w:rPr>
            </w:pPr>
          </w:p>
        </w:tc>
        <w:tc>
          <w:tcPr>
            <w:tcW w:w="0" w:type="auto"/>
            <w:tcBorders>
              <w:top w:val="thick" w:sz="0" w:space="0" w:color="000000"/>
              <w:bottom w:val="thick" w:sz="0" w:space="0" w:color="000000"/>
            </w:tcBorders>
          </w:tcPr>
          <w:p w14:paraId="5C8CBC7B"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E279EDD"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1065880"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B7E2D00"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r>
      <w:tr w:rsidR="00874C92" w:rsidRPr="00B01C8A" w14:paraId="537463DE" w14:textId="77777777" w:rsidTr="00E349F3">
        <w:tc>
          <w:tcPr>
            <w:tcW w:w="0" w:type="auto"/>
            <w:tcBorders>
              <w:top w:val="thick" w:sz="0" w:space="0" w:color="000000"/>
            </w:tcBorders>
          </w:tcPr>
          <w:p w14:paraId="21DD72E4" w14:textId="77777777" w:rsidR="00874C92" w:rsidRPr="00B01C8A" w:rsidRDefault="00874C92">
            <w:pPr>
              <w:rPr>
                <w:rFonts w:asciiTheme="minorHAnsi" w:hAnsiTheme="minorHAnsi"/>
                <w:sz w:val="24"/>
                <w:szCs w:val="24"/>
              </w:rPr>
            </w:pPr>
            <w:r w:rsidRPr="00B01C8A">
              <w:rPr>
                <w:rFonts w:asciiTheme="minorHAnsi" w:hAnsiTheme="minorHAnsi"/>
                <w:sz w:val="24"/>
                <w:szCs w:val="24"/>
              </w:rPr>
              <w:t>18-24</w:t>
            </w:r>
          </w:p>
        </w:tc>
        <w:tc>
          <w:tcPr>
            <w:tcW w:w="0" w:type="auto"/>
            <w:tcBorders>
              <w:top w:val="thick" w:sz="0" w:space="0" w:color="000000"/>
            </w:tcBorders>
          </w:tcPr>
          <w:p w14:paraId="478D580A"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36</w:t>
            </w:r>
          </w:p>
        </w:tc>
        <w:tc>
          <w:tcPr>
            <w:tcW w:w="0" w:type="auto"/>
            <w:tcBorders>
              <w:top w:val="thick" w:sz="0" w:space="0" w:color="000000"/>
            </w:tcBorders>
          </w:tcPr>
          <w:p w14:paraId="14774EDA"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41</w:t>
            </w:r>
          </w:p>
        </w:tc>
        <w:tc>
          <w:tcPr>
            <w:tcW w:w="0" w:type="auto"/>
            <w:tcBorders>
              <w:top w:val="thick" w:sz="0" w:space="0" w:color="000000"/>
            </w:tcBorders>
          </w:tcPr>
          <w:p w14:paraId="4018C528"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33</w:t>
            </w:r>
          </w:p>
        </w:tc>
        <w:tc>
          <w:tcPr>
            <w:tcW w:w="0" w:type="auto"/>
            <w:tcBorders>
              <w:top w:val="thick" w:sz="0" w:space="0" w:color="000000"/>
            </w:tcBorders>
          </w:tcPr>
          <w:p w14:paraId="11505FB5"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36</w:t>
            </w:r>
          </w:p>
        </w:tc>
      </w:tr>
      <w:tr w:rsidR="00874C92" w:rsidRPr="00B01C8A" w14:paraId="29A7001F" w14:textId="77777777" w:rsidTr="00E349F3">
        <w:tc>
          <w:tcPr>
            <w:tcW w:w="0" w:type="auto"/>
          </w:tcPr>
          <w:p w14:paraId="33280F92" w14:textId="77777777" w:rsidR="00874C92" w:rsidRPr="00B01C8A" w:rsidRDefault="00874C92">
            <w:pPr>
              <w:rPr>
                <w:rFonts w:asciiTheme="minorHAnsi" w:hAnsiTheme="minorHAnsi"/>
                <w:sz w:val="24"/>
                <w:szCs w:val="24"/>
              </w:rPr>
            </w:pPr>
            <w:r w:rsidRPr="00B01C8A">
              <w:rPr>
                <w:rFonts w:asciiTheme="minorHAnsi" w:hAnsiTheme="minorHAnsi"/>
                <w:sz w:val="24"/>
                <w:szCs w:val="24"/>
              </w:rPr>
              <w:t>25-30</w:t>
            </w:r>
          </w:p>
        </w:tc>
        <w:tc>
          <w:tcPr>
            <w:tcW w:w="0" w:type="auto"/>
          </w:tcPr>
          <w:p w14:paraId="22EA184D"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09B307A9"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34398F06"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1F30AE9A"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r>
      <w:tr w:rsidR="00874C92" w:rsidRPr="00B01C8A" w14:paraId="7310A45A" w14:textId="77777777" w:rsidTr="00E349F3">
        <w:tc>
          <w:tcPr>
            <w:tcW w:w="0" w:type="auto"/>
          </w:tcPr>
          <w:p w14:paraId="06BC6541" w14:textId="77777777" w:rsidR="00874C92" w:rsidRPr="00B01C8A" w:rsidRDefault="00874C92">
            <w:pPr>
              <w:rPr>
                <w:rFonts w:asciiTheme="minorHAnsi" w:hAnsiTheme="minorHAnsi"/>
                <w:sz w:val="24"/>
                <w:szCs w:val="24"/>
              </w:rPr>
            </w:pPr>
            <w:r w:rsidRPr="00B01C8A">
              <w:rPr>
                <w:rFonts w:asciiTheme="minorHAnsi" w:hAnsiTheme="minorHAnsi"/>
                <w:sz w:val="24"/>
                <w:szCs w:val="24"/>
              </w:rPr>
              <w:t>31-36</w:t>
            </w:r>
          </w:p>
        </w:tc>
        <w:tc>
          <w:tcPr>
            <w:tcW w:w="0" w:type="auto"/>
          </w:tcPr>
          <w:p w14:paraId="048526BD"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032BD603"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43BDF127"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68D94A9F"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r>
      <w:tr w:rsidR="00874C92" w:rsidRPr="00B01C8A" w14:paraId="5409B3F7" w14:textId="77777777" w:rsidTr="00E349F3">
        <w:tc>
          <w:tcPr>
            <w:tcW w:w="0" w:type="auto"/>
          </w:tcPr>
          <w:p w14:paraId="5DF8D9A5" w14:textId="77777777" w:rsidR="00874C92" w:rsidRPr="00B01C8A" w:rsidRDefault="00874C92">
            <w:pPr>
              <w:rPr>
                <w:rFonts w:asciiTheme="minorHAnsi" w:hAnsiTheme="minorHAnsi"/>
                <w:sz w:val="24"/>
                <w:szCs w:val="24"/>
              </w:rPr>
            </w:pPr>
            <w:r w:rsidRPr="00B01C8A">
              <w:rPr>
                <w:rFonts w:asciiTheme="minorHAnsi" w:hAnsiTheme="minorHAnsi"/>
                <w:sz w:val="24"/>
                <w:szCs w:val="24"/>
              </w:rPr>
              <w:t>N</w:t>
            </w:r>
          </w:p>
        </w:tc>
        <w:tc>
          <w:tcPr>
            <w:tcW w:w="0" w:type="auto"/>
          </w:tcPr>
          <w:p w14:paraId="2EC26A6E"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7379CF7B"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23199380"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73C6C0B"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3,395</w:t>
            </w:r>
          </w:p>
        </w:tc>
      </w:tr>
    </w:tbl>
    <w:p w14:paraId="08E34658" w14:textId="5BDFC5C8" w:rsidR="00E775AB" w:rsidRDefault="00E775AB" w:rsidP="00E349F3">
      <w:pPr>
        <w:rPr>
          <w:rFonts w:asciiTheme="minorHAnsi" w:hAnsiTheme="minorHAnsi"/>
          <w:i/>
          <w:sz w:val="24"/>
          <w:szCs w:val="24"/>
        </w:rPr>
      </w:pPr>
    </w:p>
    <w:p w14:paraId="32B37076" w14:textId="77777777" w:rsidR="002006DE" w:rsidRPr="00B01C8A" w:rsidRDefault="002006DE" w:rsidP="00E349F3">
      <w:pPr>
        <w:rPr>
          <w:rFonts w:asciiTheme="minorHAnsi" w:hAnsiTheme="minorHAnsi"/>
          <w:i/>
          <w:sz w:val="24"/>
          <w:szCs w:val="24"/>
        </w:rPr>
      </w:pPr>
    </w:p>
    <w:p w14:paraId="582DD9A4" w14:textId="77777777" w:rsidR="002F459F" w:rsidRPr="004C1A5C" w:rsidRDefault="002F459F" w:rsidP="00E349F3">
      <w:pPr>
        <w:rPr>
          <w:rFonts w:asciiTheme="minorHAnsi" w:hAnsiTheme="minorHAnsi"/>
          <w:b/>
          <w:sz w:val="24"/>
          <w:szCs w:val="24"/>
        </w:rPr>
      </w:pPr>
      <w:r w:rsidRPr="004C1A5C">
        <w:rPr>
          <w:rFonts w:asciiTheme="minorHAnsi" w:hAnsiTheme="minorHAnsi"/>
          <w:b/>
          <w:i/>
          <w:sz w:val="24"/>
          <w:szCs w:val="24"/>
        </w:rPr>
        <w:t>GENDER</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927"/>
        <w:gridCol w:w="1178"/>
        <w:gridCol w:w="1442"/>
        <w:gridCol w:w="1288"/>
        <w:gridCol w:w="763"/>
      </w:tblGrid>
      <w:tr w:rsidR="002F459F" w:rsidRPr="00B01C8A" w14:paraId="3C498B05" w14:textId="77777777" w:rsidTr="00E349F3">
        <w:tc>
          <w:tcPr>
            <w:tcW w:w="0" w:type="auto"/>
            <w:tcBorders>
              <w:top w:val="thick" w:sz="0" w:space="0" w:color="000000"/>
            </w:tcBorders>
          </w:tcPr>
          <w:p w14:paraId="72035CF0" w14:textId="77777777" w:rsidR="002F459F" w:rsidRPr="00B01C8A" w:rsidRDefault="002F459F">
            <w:pPr>
              <w:rPr>
                <w:rFonts w:asciiTheme="minorHAnsi" w:hAnsiTheme="minorHAnsi"/>
                <w:sz w:val="24"/>
                <w:szCs w:val="24"/>
              </w:rPr>
            </w:pPr>
          </w:p>
        </w:tc>
        <w:tc>
          <w:tcPr>
            <w:tcW w:w="0" w:type="auto"/>
            <w:gridSpan w:val="4"/>
            <w:tcBorders>
              <w:top w:val="thick" w:sz="0" w:space="0" w:color="000000"/>
              <w:bottom w:val="thick" w:sz="0" w:space="0" w:color="000000"/>
            </w:tcBorders>
          </w:tcPr>
          <w:p w14:paraId="061166C4" w14:textId="3469E83F" w:rsidR="002F459F" w:rsidRPr="00B01C8A" w:rsidRDefault="002F459F">
            <w:pPr>
              <w:jc w:val="center"/>
              <w:rPr>
                <w:rFonts w:asciiTheme="minorHAnsi" w:hAnsiTheme="minorHAnsi"/>
                <w:sz w:val="24"/>
                <w:szCs w:val="24"/>
              </w:rPr>
            </w:pPr>
          </w:p>
        </w:tc>
      </w:tr>
      <w:tr w:rsidR="002F459F" w:rsidRPr="00B01C8A" w14:paraId="3CE4B07C" w14:textId="77777777" w:rsidTr="00E349F3">
        <w:tc>
          <w:tcPr>
            <w:tcW w:w="0" w:type="auto"/>
          </w:tcPr>
          <w:p w14:paraId="6C670B3E" w14:textId="77777777" w:rsidR="002F459F" w:rsidRPr="00B01C8A" w:rsidRDefault="002F459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48272DDA" w14:textId="77777777" w:rsidR="002F459F" w:rsidRPr="00B01C8A" w:rsidRDefault="002F459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2216E66E" w14:textId="77777777" w:rsidR="002F459F" w:rsidRPr="00B01C8A" w:rsidRDefault="002F459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392C274" w14:textId="77777777" w:rsidR="002F459F" w:rsidRPr="00B01C8A" w:rsidRDefault="002F459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103ADAB3" w14:textId="77777777" w:rsidR="002F459F" w:rsidRPr="00B01C8A" w:rsidRDefault="002F459F">
            <w:pPr>
              <w:jc w:val="center"/>
              <w:rPr>
                <w:rFonts w:asciiTheme="minorHAnsi" w:hAnsiTheme="minorHAnsi"/>
                <w:sz w:val="24"/>
                <w:szCs w:val="24"/>
              </w:rPr>
            </w:pPr>
            <w:r w:rsidRPr="00B01C8A">
              <w:rPr>
                <w:rFonts w:asciiTheme="minorHAnsi" w:hAnsiTheme="minorHAnsi"/>
                <w:i/>
                <w:sz w:val="24"/>
                <w:szCs w:val="24"/>
              </w:rPr>
              <w:t>Total</w:t>
            </w:r>
          </w:p>
        </w:tc>
      </w:tr>
      <w:tr w:rsidR="002F459F" w:rsidRPr="00B01C8A" w14:paraId="296A8C52" w14:textId="77777777" w:rsidTr="00E349F3">
        <w:tc>
          <w:tcPr>
            <w:tcW w:w="0" w:type="auto"/>
            <w:tcBorders>
              <w:bottom w:val="thick" w:sz="0" w:space="0" w:color="000000"/>
            </w:tcBorders>
          </w:tcPr>
          <w:p w14:paraId="2C536C60" w14:textId="77777777" w:rsidR="002F459F" w:rsidRPr="00B01C8A" w:rsidRDefault="002F459F">
            <w:pPr>
              <w:jc w:val="center"/>
              <w:rPr>
                <w:rFonts w:asciiTheme="minorHAnsi" w:hAnsiTheme="minorHAnsi"/>
                <w:sz w:val="24"/>
                <w:szCs w:val="24"/>
              </w:rPr>
            </w:pPr>
          </w:p>
        </w:tc>
        <w:tc>
          <w:tcPr>
            <w:tcW w:w="0" w:type="auto"/>
            <w:tcBorders>
              <w:top w:val="thick" w:sz="0" w:space="0" w:color="000000"/>
              <w:bottom w:val="thick" w:sz="0" w:space="0" w:color="000000"/>
            </w:tcBorders>
          </w:tcPr>
          <w:p w14:paraId="177164DC" w14:textId="77777777" w:rsidR="002F459F" w:rsidRPr="00B01C8A" w:rsidRDefault="002F459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437186C" w14:textId="77777777" w:rsidR="002F459F" w:rsidRPr="00B01C8A" w:rsidRDefault="002F459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0B0D289" w14:textId="77777777" w:rsidR="002F459F" w:rsidRPr="00B01C8A" w:rsidRDefault="002F459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A898972" w14:textId="77777777" w:rsidR="002F459F" w:rsidRPr="00B01C8A" w:rsidRDefault="002F459F">
            <w:pPr>
              <w:jc w:val="center"/>
              <w:rPr>
                <w:rFonts w:asciiTheme="minorHAnsi" w:hAnsiTheme="minorHAnsi"/>
                <w:sz w:val="24"/>
                <w:szCs w:val="24"/>
              </w:rPr>
            </w:pPr>
            <w:r w:rsidRPr="00B01C8A">
              <w:rPr>
                <w:rFonts w:asciiTheme="minorHAnsi" w:hAnsiTheme="minorHAnsi"/>
                <w:sz w:val="24"/>
                <w:szCs w:val="24"/>
              </w:rPr>
              <w:t>%</w:t>
            </w:r>
          </w:p>
        </w:tc>
      </w:tr>
      <w:tr w:rsidR="002F459F" w:rsidRPr="00B01C8A" w14:paraId="443BA682" w14:textId="77777777" w:rsidTr="00E349F3">
        <w:tc>
          <w:tcPr>
            <w:tcW w:w="0" w:type="auto"/>
            <w:tcBorders>
              <w:top w:val="thick" w:sz="0" w:space="0" w:color="000000"/>
            </w:tcBorders>
          </w:tcPr>
          <w:p w14:paraId="7795E3B7" w14:textId="77777777" w:rsidR="002F459F" w:rsidRPr="00B01C8A" w:rsidRDefault="002F459F">
            <w:pPr>
              <w:rPr>
                <w:rFonts w:asciiTheme="minorHAnsi" w:hAnsiTheme="minorHAnsi"/>
                <w:sz w:val="24"/>
                <w:szCs w:val="24"/>
              </w:rPr>
            </w:pPr>
            <w:r w:rsidRPr="00B01C8A">
              <w:rPr>
                <w:rFonts w:asciiTheme="minorHAnsi" w:hAnsiTheme="minorHAnsi"/>
                <w:sz w:val="24"/>
                <w:szCs w:val="24"/>
              </w:rPr>
              <w:t>Male</w:t>
            </w:r>
          </w:p>
        </w:tc>
        <w:tc>
          <w:tcPr>
            <w:tcW w:w="0" w:type="auto"/>
            <w:tcBorders>
              <w:top w:val="thick" w:sz="0" w:space="0" w:color="000000"/>
            </w:tcBorders>
          </w:tcPr>
          <w:p w14:paraId="4C4DD555"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48</w:t>
            </w:r>
          </w:p>
        </w:tc>
        <w:tc>
          <w:tcPr>
            <w:tcW w:w="0" w:type="auto"/>
            <w:tcBorders>
              <w:top w:val="thick" w:sz="0" w:space="0" w:color="000000"/>
            </w:tcBorders>
          </w:tcPr>
          <w:p w14:paraId="60FE0B0C"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46</w:t>
            </w:r>
          </w:p>
        </w:tc>
        <w:tc>
          <w:tcPr>
            <w:tcW w:w="0" w:type="auto"/>
            <w:tcBorders>
              <w:top w:val="thick" w:sz="0" w:space="0" w:color="000000"/>
            </w:tcBorders>
          </w:tcPr>
          <w:p w14:paraId="0CFABE27"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56</w:t>
            </w:r>
          </w:p>
        </w:tc>
        <w:tc>
          <w:tcPr>
            <w:tcW w:w="0" w:type="auto"/>
            <w:tcBorders>
              <w:top w:val="thick" w:sz="0" w:space="0" w:color="000000"/>
            </w:tcBorders>
          </w:tcPr>
          <w:p w14:paraId="0A5D9C23"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50</w:t>
            </w:r>
          </w:p>
        </w:tc>
      </w:tr>
      <w:tr w:rsidR="002F459F" w:rsidRPr="00B01C8A" w14:paraId="5FA19C2D" w14:textId="77777777" w:rsidTr="00E349F3">
        <w:tc>
          <w:tcPr>
            <w:tcW w:w="0" w:type="auto"/>
          </w:tcPr>
          <w:p w14:paraId="3F6FA11E" w14:textId="77777777" w:rsidR="002F459F" w:rsidRPr="00B01C8A" w:rsidRDefault="002F459F">
            <w:pPr>
              <w:rPr>
                <w:rFonts w:asciiTheme="minorHAnsi" w:hAnsiTheme="minorHAnsi"/>
                <w:sz w:val="24"/>
                <w:szCs w:val="24"/>
              </w:rPr>
            </w:pPr>
            <w:r w:rsidRPr="00B01C8A">
              <w:rPr>
                <w:rFonts w:asciiTheme="minorHAnsi" w:hAnsiTheme="minorHAnsi"/>
                <w:sz w:val="24"/>
                <w:szCs w:val="24"/>
              </w:rPr>
              <w:t>Female</w:t>
            </w:r>
          </w:p>
        </w:tc>
        <w:tc>
          <w:tcPr>
            <w:tcW w:w="0" w:type="auto"/>
          </w:tcPr>
          <w:p w14:paraId="3884D836"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52</w:t>
            </w:r>
          </w:p>
        </w:tc>
        <w:tc>
          <w:tcPr>
            <w:tcW w:w="0" w:type="auto"/>
          </w:tcPr>
          <w:p w14:paraId="5B676110"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54</w:t>
            </w:r>
          </w:p>
        </w:tc>
        <w:tc>
          <w:tcPr>
            <w:tcW w:w="0" w:type="auto"/>
          </w:tcPr>
          <w:p w14:paraId="28038DA9"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44</w:t>
            </w:r>
          </w:p>
        </w:tc>
        <w:tc>
          <w:tcPr>
            <w:tcW w:w="0" w:type="auto"/>
          </w:tcPr>
          <w:p w14:paraId="2B5E66FC"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50</w:t>
            </w:r>
          </w:p>
        </w:tc>
      </w:tr>
      <w:tr w:rsidR="002F459F" w:rsidRPr="00B01C8A" w14:paraId="52714467" w14:textId="77777777" w:rsidTr="00E349F3">
        <w:tc>
          <w:tcPr>
            <w:tcW w:w="0" w:type="auto"/>
          </w:tcPr>
          <w:p w14:paraId="1D28AA24" w14:textId="77777777" w:rsidR="002F459F" w:rsidRPr="00B01C8A" w:rsidRDefault="002F459F">
            <w:pPr>
              <w:rPr>
                <w:rFonts w:asciiTheme="minorHAnsi" w:hAnsiTheme="minorHAnsi"/>
                <w:sz w:val="24"/>
                <w:szCs w:val="24"/>
              </w:rPr>
            </w:pPr>
            <w:r w:rsidRPr="00B01C8A">
              <w:rPr>
                <w:rFonts w:asciiTheme="minorHAnsi" w:hAnsiTheme="minorHAnsi"/>
                <w:sz w:val="24"/>
                <w:szCs w:val="24"/>
              </w:rPr>
              <w:t>N</w:t>
            </w:r>
          </w:p>
        </w:tc>
        <w:tc>
          <w:tcPr>
            <w:tcW w:w="0" w:type="auto"/>
          </w:tcPr>
          <w:p w14:paraId="3C13DCBA"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107A781"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7DB1FB31"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FFE8641" w14:textId="77777777" w:rsidR="002F459F" w:rsidRPr="00B01C8A" w:rsidRDefault="002F459F">
            <w:pPr>
              <w:jc w:val="right"/>
              <w:rPr>
                <w:rFonts w:asciiTheme="minorHAnsi" w:hAnsiTheme="minorHAnsi"/>
                <w:sz w:val="24"/>
                <w:szCs w:val="24"/>
              </w:rPr>
            </w:pPr>
            <w:r w:rsidRPr="00B01C8A">
              <w:rPr>
                <w:rFonts w:asciiTheme="minorHAnsi" w:hAnsiTheme="minorHAnsi"/>
                <w:sz w:val="24"/>
                <w:szCs w:val="24"/>
              </w:rPr>
              <w:t>3,395</w:t>
            </w:r>
          </w:p>
        </w:tc>
      </w:tr>
    </w:tbl>
    <w:p w14:paraId="5E5A069F" w14:textId="20A5F43E" w:rsidR="002F459F" w:rsidRDefault="002F459F">
      <w:pPr>
        <w:rPr>
          <w:rFonts w:asciiTheme="minorHAnsi" w:hAnsiTheme="minorHAnsi"/>
          <w:sz w:val="24"/>
          <w:szCs w:val="24"/>
        </w:rPr>
      </w:pPr>
    </w:p>
    <w:p w14:paraId="29FED1DF" w14:textId="77777777" w:rsidR="00E349F3" w:rsidRPr="00B01C8A" w:rsidRDefault="00E349F3">
      <w:pPr>
        <w:rPr>
          <w:rFonts w:asciiTheme="minorHAnsi" w:hAnsiTheme="minorHAnsi"/>
          <w:sz w:val="24"/>
          <w:szCs w:val="24"/>
        </w:rPr>
      </w:pPr>
    </w:p>
    <w:p w14:paraId="67667192" w14:textId="77777777" w:rsidR="004D367F" w:rsidRPr="004C1A5C" w:rsidRDefault="004D367F" w:rsidP="00E349F3">
      <w:pPr>
        <w:rPr>
          <w:rFonts w:asciiTheme="minorHAnsi" w:hAnsiTheme="minorHAnsi"/>
          <w:b/>
          <w:sz w:val="24"/>
          <w:szCs w:val="24"/>
        </w:rPr>
      </w:pPr>
      <w:r w:rsidRPr="004C1A5C">
        <w:rPr>
          <w:rFonts w:asciiTheme="minorHAnsi" w:hAnsiTheme="minorHAnsi"/>
          <w:b/>
          <w:i/>
          <w:sz w:val="24"/>
          <w:szCs w:val="24"/>
        </w:rPr>
        <w:t>RACE/ETHNICITY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820"/>
        <w:gridCol w:w="1178"/>
        <w:gridCol w:w="1442"/>
        <w:gridCol w:w="1288"/>
        <w:gridCol w:w="763"/>
      </w:tblGrid>
      <w:tr w:rsidR="004D367F" w:rsidRPr="00B01C8A" w14:paraId="41DBCAAA" w14:textId="77777777" w:rsidTr="00E349F3">
        <w:tc>
          <w:tcPr>
            <w:tcW w:w="0" w:type="auto"/>
            <w:tcBorders>
              <w:top w:val="thick" w:sz="0" w:space="0" w:color="000000"/>
            </w:tcBorders>
          </w:tcPr>
          <w:p w14:paraId="601FCD32"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3F0FEB3A" w14:textId="5DFF86BC" w:rsidR="004D367F" w:rsidRPr="00B01C8A" w:rsidRDefault="004D367F">
            <w:pPr>
              <w:jc w:val="center"/>
              <w:rPr>
                <w:rFonts w:asciiTheme="minorHAnsi" w:hAnsiTheme="minorHAnsi"/>
                <w:sz w:val="24"/>
                <w:szCs w:val="24"/>
              </w:rPr>
            </w:pPr>
          </w:p>
        </w:tc>
      </w:tr>
      <w:tr w:rsidR="004D367F" w:rsidRPr="00B01C8A" w14:paraId="254FA766" w14:textId="77777777" w:rsidTr="00E349F3">
        <w:tc>
          <w:tcPr>
            <w:tcW w:w="0" w:type="auto"/>
          </w:tcPr>
          <w:p w14:paraId="27FAA830" w14:textId="77777777" w:rsidR="004D367F" w:rsidRPr="00B01C8A" w:rsidRDefault="004D367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5612F767"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0AA0C93"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6B13B4C"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83C888E"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059991E1" w14:textId="77777777" w:rsidTr="00E349F3">
        <w:tc>
          <w:tcPr>
            <w:tcW w:w="0" w:type="auto"/>
            <w:tcBorders>
              <w:bottom w:val="thick" w:sz="0" w:space="0" w:color="000000"/>
            </w:tcBorders>
          </w:tcPr>
          <w:p w14:paraId="7BD5B889"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511560B8"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C2C63E9"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E01BF29"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40F2F61"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269B6FB9" w14:textId="77777777" w:rsidTr="00E349F3">
        <w:tc>
          <w:tcPr>
            <w:tcW w:w="0" w:type="auto"/>
            <w:tcBorders>
              <w:top w:val="thick" w:sz="0" w:space="0" w:color="000000"/>
            </w:tcBorders>
          </w:tcPr>
          <w:p w14:paraId="6F7E1F1B" w14:textId="77777777" w:rsidR="004D367F" w:rsidRPr="00B01C8A" w:rsidRDefault="004D367F">
            <w:pPr>
              <w:rPr>
                <w:rFonts w:asciiTheme="minorHAnsi" w:hAnsiTheme="minorHAnsi"/>
                <w:sz w:val="24"/>
                <w:szCs w:val="24"/>
              </w:rPr>
            </w:pPr>
            <w:r w:rsidRPr="00B01C8A">
              <w:rPr>
                <w:rFonts w:asciiTheme="minorHAnsi" w:hAnsiTheme="minorHAnsi"/>
                <w:sz w:val="24"/>
                <w:szCs w:val="24"/>
              </w:rPr>
              <w:t>Black</w:t>
            </w:r>
          </w:p>
        </w:tc>
        <w:tc>
          <w:tcPr>
            <w:tcW w:w="0" w:type="auto"/>
            <w:tcBorders>
              <w:top w:val="thick" w:sz="0" w:space="0" w:color="000000"/>
            </w:tcBorders>
          </w:tcPr>
          <w:p w14:paraId="547C3BC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20</w:t>
            </w:r>
          </w:p>
        </w:tc>
        <w:tc>
          <w:tcPr>
            <w:tcW w:w="0" w:type="auto"/>
            <w:tcBorders>
              <w:top w:val="thick" w:sz="0" w:space="0" w:color="000000"/>
            </w:tcBorders>
          </w:tcPr>
          <w:p w14:paraId="3D0D392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15</w:t>
            </w:r>
          </w:p>
        </w:tc>
        <w:tc>
          <w:tcPr>
            <w:tcW w:w="0" w:type="auto"/>
            <w:tcBorders>
              <w:top w:val="thick" w:sz="0" w:space="0" w:color="000000"/>
            </w:tcBorders>
          </w:tcPr>
          <w:p w14:paraId="3F563F1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w:t>
            </w:r>
          </w:p>
        </w:tc>
        <w:tc>
          <w:tcPr>
            <w:tcW w:w="0" w:type="auto"/>
            <w:tcBorders>
              <w:top w:val="thick" w:sz="0" w:space="0" w:color="000000"/>
            </w:tcBorders>
          </w:tcPr>
          <w:p w14:paraId="6ABE6E5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r>
      <w:tr w:rsidR="004D367F" w:rsidRPr="00B01C8A" w14:paraId="7E92CA70" w14:textId="77777777" w:rsidTr="00E349F3">
        <w:tc>
          <w:tcPr>
            <w:tcW w:w="0" w:type="auto"/>
          </w:tcPr>
          <w:p w14:paraId="3419D291" w14:textId="77777777" w:rsidR="004D367F" w:rsidRPr="00B01C8A" w:rsidRDefault="004D367F">
            <w:pPr>
              <w:rPr>
                <w:rFonts w:asciiTheme="minorHAnsi" w:hAnsiTheme="minorHAnsi"/>
                <w:sz w:val="24"/>
                <w:szCs w:val="24"/>
              </w:rPr>
            </w:pPr>
            <w:r w:rsidRPr="00B01C8A">
              <w:rPr>
                <w:rFonts w:asciiTheme="minorHAnsi" w:hAnsiTheme="minorHAnsi"/>
                <w:sz w:val="24"/>
                <w:szCs w:val="24"/>
              </w:rPr>
              <w:t>Asian</w:t>
            </w:r>
          </w:p>
        </w:tc>
        <w:tc>
          <w:tcPr>
            <w:tcW w:w="0" w:type="auto"/>
          </w:tcPr>
          <w:p w14:paraId="5DAFCDA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3C717CB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68CAA51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412D368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w:t>
            </w:r>
          </w:p>
        </w:tc>
      </w:tr>
      <w:tr w:rsidR="004D367F" w:rsidRPr="00B01C8A" w14:paraId="46DC77F7" w14:textId="77777777" w:rsidTr="00E349F3">
        <w:tc>
          <w:tcPr>
            <w:tcW w:w="0" w:type="auto"/>
          </w:tcPr>
          <w:p w14:paraId="606D1742" w14:textId="77777777" w:rsidR="004D367F" w:rsidRPr="00B01C8A" w:rsidRDefault="004D367F">
            <w:pPr>
              <w:rPr>
                <w:rFonts w:asciiTheme="minorHAnsi" w:hAnsiTheme="minorHAnsi"/>
                <w:sz w:val="24"/>
                <w:szCs w:val="24"/>
              </w:rPr>
            </w:pPr>
            <w:r w:rsidRPr="00B01C8A">
              <w:rPr>
                <w:rFonts w:asciiTheme="minorHAnsi" w:hAnsiTheme="minorHAnsi"/>
                <w:sz w:val="24"/>
                <w:szCs w:val="24"/>
              </w:rPr>
              <w:t>Latino</w:t>
            </w:r>
          </w:p>
        </w:tc>
        <w:tc>
          <w:tcPr>
            <w:tcW w:w="0" w:type="auto"/>
          </w:tcPr>
          <w:p w14:paraId="5422207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24</w:t>
            </w:r>
          </w:p>
        </w:tc>
        <w:tc>
          <w:tcPr>
            <w:tcW w:w="0" w:type="auto"/>
          </w:tcPr>
          <w:p w14:paraId="3C440E6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26</w:t>
            </w:r>
          </w:p>
        </w:tc>
        <w:tc>
          <w:tcPr>
            <w:tcW w:w="0" w:type="auto"/>
          </w:tcPr>
          <w:p w14:paraId="19E986D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2EE5F45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22</w:t>
            </w:r>
          </w:p>
        </w:tc>
      </w:tr>
      <w:tr w:rsidR="004D367F" w:rsidRPr="00B01C8A" w14:paraId="7DBB522F" w14:textId="77777777" w:rsidTr="00E349F3">
        <w:tc>
          <w:tcPr>
            <w:tcW w:w="0" w:type="auto"/>
          </w:tcPr>
          <w:p w14:paraId="12F312F4" w14:textId="77777777" w:rsidR="004D367F" w:rsidRPr="00B01C8A" w:rsidRDefault="004D367F">
            <w:pPr>
              <w:rPr>
                <w:rFonts w:asciiTheme="minorHAnsi" w:hAnsiTheme="minorHAnsi"/>
                <w:sz w:val="24"/>
                <w:szCs w:val="24"/>
              </w:rPr>
            </w:pPr>
            <w:r w:rsidRPr="00B01C8A">
              <w:rPr>
                <w:rFonts w:asciiTheme="minorHAnsi" w:hAnsiTheme="minorHAnsi"/>
                <w:sz w:val="24"/>
                <w:szCs w:val="24"/>
              </w:rPr>
              <w:t>White</w:t>
            </w:r>
          </w:p>
        </w:tc>
        <w:tc>
          <w:tcPr>
            <w:tcW w:w="0" w:type="auto"/>
          </w:tcPr>
          <w:p w14:paraId="122AD46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44</w:t>
            </w:r>
          </w:p>
        </w:tc>
        <w:tc>
          <w:tcPr>
            <w:tcW w:w="0" w:type="auto"/>
          </w:tcPr>
          <w:p w14:paraId="10239BB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53</w:t>
            </w:r>
          </w:p>
        </w:tc>
        <w:tc>
          <w:tcPr>
            <w:tcW w:w="0" w:type="auto"/>
          </w:tcPr>
          <w:p w14:paraId="4119473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73</w:t>
            </w:r>
          </w:p>
        </w:tc>
        <w:tc>
          <w:tcPr>
            <w:tcW w:w="0" w:type="auto"/>
          </w:tcPr>
          <w:p w14:paraId="01CF033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55</w:t>
            </w:r>
          </w:p>
        </w:tc>
      </w:tr>
      <w:tr w:rsidR="004D367F" w:rsidRPr="00B01C8A" w14:paraId="1C04A176" w14:textId="77777777" w:rsidTr="00E349F3">
        <w:tc>
          <w:tcPr>
            <w:tcW w:w="0" w:type="auto"/>
          </w:tcPr>
          <w:p w14:paraId="164CC2ED" w14:textId="77777777" w:rsidR="004D367F" w:rsidRPr="00B01C8A" w:rsidRDefault="004D367F">
            <w:pPr>
              <w:rPr>
                <w:rFonts w:asciiTheme="minorHAnsi" w:hAnsiTheme="minorHAnsi"/>
                <w:sz w:val="24"/>
                <w:szCs w:val="24"/>
              </w:rPr>
            </w:pPr>
            <w:r w:rsidRPr="00B01C8A">
              <w:rPr>
                <w:rFonts w:asciiTheme="minorHAnsi" w:hAnsiTheme="minorHAnsi"/>
                <w:sz w:val="24"/>
                <w:szCs w:val="24"/>
              </w:rPr>
              <w:t>Other</w:t>
            </w:r>
          </w:p>
        </w:tc>
        <w:tc>
          <w:tcPr>
            <w:tcW w:w="0" w:type="auto"/>
          </w:tcPr>
          <w:p w14:paraId="19DEAD3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0EA86D9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E8082A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3205FB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r>
      <w:tr w:rsidR="004D367F" w:rsidRPr="00B01C8A" w14:paraId="35FFC23B" w14:textId="77777777" w:rsidTr="00E349F3">
        <w:tc>
          <w:tcPr>
            <w:tcW w:w="0" w:type="auto"/>
          </w:tcPr>
          <w:p w14:paraId="262B06A2"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5BAA28E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29F0EF2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1B1389F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7A026D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3,395</w:t>
            </w:r>
          </w:p>
        </w:tc>
      </w:tr>
    </w:tbl>
    <w:p w14:paraId="2FCB1206" w14:textId="28EE1A70" w:rsidR="004D367F" w:rsidRDefault="004D367F">
      <w:pPr>
        <w:rPr>
          <w:rFonts w:asciiTheme="minorHAnsi" w:hAnsiTheme="minorHAnsi"/>
          <w:sz w:val="24"/>
          <w:szCs w:val="24"/>
        </w:rPr>
      </w:pPr>
    </w:p>
    <w:p w14:paraId="5178FDAC" w14:textId="29A89829" w:rsidR="002006DE" w:rsidRDefault="002006DE">
      <w:pPr>
        <w:rPr>
          <w:rFonts w:asciiTheme="minorHAnsi" w:hAnsiTheme="minorHAnsi"/>
          <w:sz w:val="24"/>
          <w:szCs w:val="24"/>
        </w:rPr>
      </w:pPr>
    </w:p>
    <w:p w14:paraId="43E22D38" w14:textId="56ED8C64" w:rsidR="002006DE" w:rsidRDefault="002006DE">
      <w:pPr>
        <w:rPr>
          <w:rFonts w:asciiTheme="minorHAnsi" w:hAnsiTheme="minorHAnsi"/>
          <w:sz w:val="24"/>
          <w:szCs w:val="24"/>
        </w:rPr>
      </w:pPr>
    </w:p>
    <w:p w14:paraId="722FCA5E" w14:textId="2E736386" w:rsidR="002006DE" w:rsidRDefault="002006DE">
      <w:pPr>
        <w:rPr>
          <w:rFonts w:asciiTheme="minorHAnsi" w:hAnsiTheme="minorHAnsi"/>
          <w:sz w:val="24"/>
          <w:szCs w:val="24"/>
        </w:rPr>
      </w:pPr>
    </w:p>
    <w:p w14:paraId="1BBDCA66" w14:textId="77777777" w:rsidR="002006DE" w:rsidRPr="00B01C8A" w:rsidRDefault="002006DE">
      <w:pPr>
        <w:rPr>
          <w:rFonts w:asciiTheme="minorHAnsi" w:hAnsiTheme="minorHAnsi"/>
          <w:sz w:val="24"/>
          <w:szCs w:val="24"/>
        </w:rPr>
      </w:pPr>
    </w:p>
    <w:p w14:paraId="0048838E" w14:textId="77777777" w:rsidR="004D367F" w:rsidRPr="004C1A5C" w:rsidRDefault="004D367F" w:rsidP="00E349F3">
      <w:pPr>
        <w:rPr>
          <w:rFonts w:asciiTheme="minorHAnsi" w:hAnsiTheme="minorHAnsi"/>
          <w:b/>
          <w:sz w:val="24"/>
          <w:szCs w:val="24"/>
        </w:rPr>
      </w:pPr>
      <w:r w:rsidRPr="004C1A5C">
        <w:rPr>
          <w:rFonts w:asciiTheme="minorHAnsi" w:hAnsiTheme="minorHAnsi"/>
          <w:b/>
          <w:i/>
          <w:sz w:val="24"/>
          <w:szCs w:val="24"/>
        </w:rPr>
        <w:lastRenderedPageBreak/>
        <w:t>MARITAL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4D367F" w:rsidRPr="00B01C8A" w14:paraId="4CFB5EDA" w14:textId="77777777" w:rsidTr="00E349F3">
        <w:tc>
          <w:tcPr>
            <w:tcW w:w="0" w:type="auto"/>
            <w:tcBorders>
              <w:top w:val="thick" w:sz="0" w:space="0" w:color="000000"/>
            </w:tcBorders>
          </w:tcPr>
          <w:p w14:paraId="78EB914F"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003282C9" w14:textId="2EE0CFF0" w:rsidR="004D367F" w:rsidRPr="00B01C8A" w:rsidRDefault="004D367F">
            <w:pPr>
              <w:jc w:val="center"/>
              <w:rPr>
                <w:rFonts w:asciiTheme="minorHAnsi" w:hAnsiTheme="minorHAnsi"/>
                <w:sz w:val="24"/>
                <w:szCs w:val="24"/>
              </w:rPr>
            </w:pPr>
          </w:p>
        </w:tc>
      </w:tr>
      <w:tr w:rsidR="004D367F" w:rsidRPr="00B01C8A" w14:paraId="3B507F01" w14:textId="77777777" w:rsidTr="00E349F3">
        <w:tc>
          <w:tcPr>
            <w:tcW w:w="0" w:type="auto"/>
          </w:tcPr>
          <w:p w14:paraId="6272BC1E" w14:textId="77777777" w:rsidR="004D367F" w:rsidRPr="00B01C8A" w:rsidRDefault="004D367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66A7AC74"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98FCB03"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C6C0902"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47A2602D"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49A612FD" w14:textId="77777777" w:rsidTr="00E349F3">
        <w:tc>
          <w:tcPr>
            <w:tcW w:w="0" w:type="auto"/>
            <w:tcBorders>
              <w:bottom w:val="thick" w:sz="0" w:space="0" w:color="000000"/>
            </w:tcBorders>
          </w:tcPr>
          <w:p w14:paraId="1A252F58"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1F95FE9D"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85596FD"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68E4C76"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C1841ED"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6B1177B2" w14:textId="77777777" w:rsidTr="00E349F3">
        <w:tc>
          <w:tcPr>
            <w:tcW w:w="0" w:type="auto"/>
            <w:tcBorders>
              <w:top w:val="thick" w:sz="0" w:space="0" w:color="000000"/>
            </w:tcBorders>
          </w:tcPr>
          <w:p w14:paraId="0333515A" w14:textId="77777777" w:rsidR="004D367F" w:rsidRPr="00B01C8A" w:rsidRDefault="004D367F">
            <w:pPr>
              <w:rPr>
                <w:rFonts w:asciiTheme="minorHAnsi" w:hAnsiTheme="minorHAnsi"/>
                <w:sz w:val="24"/>
                <w:szCs w:val="24"/>
              </w:rPr>
            </w:pPr>
            <w:r w:rsidRPr="00B01C8A">
              <w:rPr>
                <w:rFonts w:asciiTheme="minorHAnsi" w:hAnsiTheme="minorHAnsi"/>
                <w:sz w:val="24"/>
                <w:szCs w:val="24"/>
              </w:rPr>
              <w:t>Married</w:t>
            </w:r>
          </w:p>
        </w:tc>
        <w:tc>
          <w:tcPr>
            <w:tcW w:w="0" w:type="auto"/>
            <w:tcBorders>
              <w:top w:val="thick" w:sz="0" w:space="0" w:color="000000"/>
            </w:tcBorders>
          </w:tcPr>
          <w:p w14:paraId="62C48A3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23</w:t>
            </w:r>
          </w:p>
        </w:tc>
        <w:tc>
          <w:tcPr>
            <w:tcW w:w="0" w:type="auto"/>
            <w:tcBorders>
              <w:top w:val="thick" w:sz="0" w:space="0" w:color="000000"/>
            </w:tcBorders>
          </w:tcPr>
          <w:p w14:paraId="28F7336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26</w:t>
            </w:r>
          </w:p>
        </w:tc>
        <w:tc>
          <w:tcPr>
            <w:tcW w:w="0" w:type="auto"/>
            <w:tcBorders>
              <w:top w:val="thick" w:sz="0" w:space="0" w:color="000000"/>
            </w:tcBorders>
          </w:tcPr>
          <w:p w14:paraId="2E7AE11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40</w:t>
            </w:r>
          </w:p>
        </w:tc>
        <w:tc>
          <w:tcPr>
            <w:tcW w:w="0" w:type="auto"/>
            <w:tcBorders>
              <w:top w:val="thick" w:sz="0" w:space="0" w:color="000000"/>
            </w:tcBorders>
          </w:tcPr>
          <w:p w14:paraId="3B19E27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29</w:t>
            </w:r>
          </w:p>
        </w:tc>
      </w:tr>
      <w:tr w:rsidR="004D367F" w:rsidRPr="00B01C8A" w14:paraId="40412343" w14:textId="77777777" w:rsidTr="00E349F3">
        <w:tc>
          <w:tcPr>
            <w:tcW w:w="0" w:type="auto"/>
          </w:tcPr>
          <w:p w14:paraId="1829D5A9" w14:textId="77777777" w:rsidR="004D367F" w:rsidRPr="00B01C8A" w:rsidRDefault="004D367F">
            <w:pPr>
              <w:rPr>
                <w:rFonts w:asciiTheme="minorHAnsi" w:hAnsiTheme="minorHAnsi"/>
                <w:sz w:val="24"/>
                <w:szCs w:val="24"/>
              </w:rPr>
            </w:pPr>
            <w:r w:rsidRPr="00B01C8A">
              <w:rPr>
                <w:rFonts w:asciiTheme="minorHAnsi" w:hAnsiTheme="minorHAnsi"/>
                <w:sz w:val="24"/>
                <w:szCs w:val="24"/>
              </w:rPr>
              <w:t>Widowed</w:t>
            </w:r>
          </w:p>
        </w:tc>
        <w:tc>
          <w:tcPr>
            <w:tcW w:w="0" w:type="auto"/>
          </w:tcPr>
          <w:p w14:paraId="17F680C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6B5FCB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EAE11A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6E87E4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0303CC8F" w14:textId="77777777" w:rsidTr="00E349F3">
        <w:tc>
          <w:tcPr>
            <w:tcW w:w="0" w:type="auto"/>
          </w:tcPr>
          <w:p w14:paraId="1DF2A765" w14:textId="77777777" w:rsidR="004D367F" w:rsidRPr="00B01C8A" w:rsidRDefault="004D367F">
            <w:pPr>
              <w:rPr>
                <w:rFonts w:asciiTheme="minorHAnsi" w:hAnsiTheme="minorHAnsi"/>
                <w:sz w:val="24"/>
                <w:szCs w:val="24"/>
              </w:rPr>
            </w:pPr>
            <w:r w:rsidRPr="00B01C8A">
              <w:rPr>
                <w:rFonts w:asciiTheme="minorHAnsi" w:hAnsiTheme="minorHAnsi"/>
                <w:sz w:val="24"/>
                <w:szCs w:val="24"/>
              </w:rPr>
              <w:t>Divorced</w:t>
            </w:r>
          </w:p>
        </w:tc>
        <w:tc>
          <w:tcPr>
            <w:tcW w:w="0" w:type="auto"/>
          </w:tcPr>
          <w:p w14:paraId="010C904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A08C62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1DA7448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34FDADD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r>
      <w:tr w:rsidR="004D367F" w:rsidRPr="00B01C8A" w14:paraId="5751B911" w14:textId="77777777" w:rsidTr="00E349F3">
        <w:tc>
          <w:tcPr>
            <w:tcW w:w="0" w:type="auto"/>
          </w:tcPr>
          <w:p w14:paraId="43CB3230" w14:textId="77777777" w:rsidR="004D367F" w:rsidRPr="00B01C8A" w:rsidRDefault="004D367F">
            <w:pPr>
              <w:rPr>
                <w:rFonts w:asciiTheme="minorHAnsi" w:hAnsiTheme="minorHAnsi"/>
                <w:sz w:val="24"/>
                <w:szCs w:val="24"/>
              </w:rPr>
            </w:pPr>
            <w:r w:rsidRPr="00B01C8A">
              <w:rPr>
                <w:rFonts w:asciiTheme="minorHAnsi" w:hAnsiTheme="minorHAnsi"/>
                <w:sz w:val="24"/>
                <w:szCs w:val="24"/>
              </w:rPr>
              <w:t>Separated</w:t>
            </w:r>
          </w:p>
        </w:tc>
        <w:tc>
          <w:tcPr>
            <w:tcW w:w="0" w:type="auto"/>
          </w:tcPr>
          <w:p w14:paraId="655123A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4D24BD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2B5109C"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74B1AD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39CE1889" w14:textId="77777777" w:rsidTr="00E349F3">
        <w:tc>
          <w:tcPr>
            <w:tcW w:w="0" w:type="auto"/>
          </w:tcPr>
          <w:p w14:paraId="7535B0E4" w14:textId="77777777" w:rsidR="004D367F" w:rsidRPr="00B01C8A" w:rsidRDefault="004D367F">
            <w:pPr>
              <w:rPr>
                <w:rFonts w:asciiTheme="minorHAnsi" w:hAnsiTheme="minorHAnsi"/>
                <w:sz w:val="24"/>
                <w:szCs w:val="24"/>
              </w:rPr>
            </w:pPr>
            <w:r w:rsidRPr="00B01C8A">
              <w:rPr>
                <w:rFonts w:asciiTheme="minorHAnsi" w:hAnsiTheme="minorHAnsi"/>
                <w:sz w:val="24"/>
                <w:szCs w:val="24"/>
              </w:rPr>
              <w:t>Never married</w:t>
            </w:r>
          </w:p>
        </w:tc>
        <w:tc>
          <w:tcPr>
            <w:tcW w:w="0" w:type="auto"/>
          </w:tcPr>
          <w:p w14:paraId="27D0145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56</w:t>
            </w:r>
          </w:p>
        </w:tc>
        <w:tc>
          <w:tcPr>
            <w:tcW w:w="0" w:type="auto"/>
          </w:tcPr>
          <w:p w14:paraId="74A9FF3C"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52</w:t>
            </w:r>
          </w:p>
        </w:tc>
        <w:tc>
          <w:tcPr>
            <w:tcW w:w="0" w:type="auto"/>
          </w:tcPr>
          <w:p w14:paraId="38B19DA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10F8F4A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50</w:t>
            </w:r>
          </w:p>
        </w:tc>
      </w:tr>
      <w:tr w:rsidR="004D367F" w:rsidRPr="00B01C8A" w14:paraId="3C63FA5E" w14:textId="77777777" w:rsidTr="00E349F3">
        <w:tc>
          <w:tcPr>
            <w:tcW w:w="0" w:type="auto"/>
          </w:tcPr>
          <w:p w14:paraId="32901B42" w14:textId="77777777" w:rsidR="004D367F" w:rsidRPr="00B01C8A" w:rsidRDefault="004D367F">
            <w:pPr>
              <w:rPr>
                <w:rFonts w:asciiTheme="minorHAnsi" w:hAnsiTheme="minorHAnsi"/>
                <w:sz w:val="24"/>
                <w:szCs w:val="24"/>
              </w:rPr>
            </w:pPr>
            <w:r w:rsidRPr="00B01C8A">
              <w:rPr>
                <w:rFonts w:asciiTheme="minorHAnsi" w:hAnsiTheme="minorHAnsi"/>
                <w:sz w:val="24"/>
                <w:szCs w:val="24"/>
              </w:rPr>
              <w:t>Living with partner</w:t>
            </w:r>
          </w:p>
        </w:tc>
        <w:tc>
          <w:tcPr>
            <w:tcW w:w="0" w:type="auto"/>
          </w:tcPr>
          <w:p w14:paraId="5D72847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0D51EDF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1B22801C"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15997D2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r>
      <w:tr w:rsidR="004D367F" w:rsidRPr="00B01C8A" w14:paraId="701DD7E0" w14:textId="77777777" w:rsidTr="00E349F3">
        <w:tc>
          <w:tcPr>
            <w:tcW w:w="0" w:type="auto"/>
          </w:tcPr>
          <w:p w14:paraId="6288CBE0" w14:textId="310593C7" w:rsidR="004D367F"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35024783" w14:textId="22618FBC" w:rsidR="004D367F" w:rsidRPr="00B01C8A" w:rsidRDefault="000E48CA">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37E3F1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D47084F" w14:textId="4454990B" w:rsidR="004D367F" w:rsidRPr="00B01C8A" w:rsidRDefault="000E48CA">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91685F4" w14:textId="5A7DD276" w:rsidR="004D367F" w:rsidRPr="00B01C8A" w:rsidRDefault="000E48CA">
            <w:pPr>
              <w:jc w:val="right"/>
              <w:rPr>
                <w:rFonts w:asciiTheme="minorHAnsi" w:hAnsiTheme="minorHAnsi"/>
                <w:sz w:val="24"/>
                <w:szCs w:val="24"/>
              </w:rPr>
            </w:pPr>
            <w:r w:rsidRPr="00B01C8A">
              <w:rPr>
                <w:rFonts w:asciiTheme="minorHAnsi" w:hAnsiTheme="minorHAnsi"/>
                <w:sz w:val="24"/>
                <w:szCs w:val="24"/>
              </w:rPr>
              <w:t>*</w:t>
            </w:r>
          </w:p>
        </w:tc>
      </w:tr>
      <w:tr w:rsidR="004D367F" w:rsidRPr="00B01C8A" w14:paraId="0EA80449" w14:textId="77777777" w:rsidTr="00E349F3">
        <w:tc>
          <w:tcPr>
            <w:tcW w:w="0" w:type="auto"/>
          </w:tcPr>
          <w:p w14:paraId="08804892"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3C6CC42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33AE23F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3AA5717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77FF0D2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3,395</w:t>
            </w:r>
          </w:p>
        </w:tc>
      </w:tr>
    </w:tbl>
    <w:p w14:paraId="7F66BDF6" w14:textId="5B0A5FCE" w:rsidR="000E48CA" w:rsidRDefault="000E48CA">
      <w:pPr>
        <w:rPr>
          <w:rFonts w:asciiTheme="minorHAnsi" w:hAnsiTheme="minorHAnsi"/>
          <w:sz w:val="24"/>
          <w:szCs w:val="24"/>
        </w:rPr>
      </w:pPr>
    </w:p>
    <w:p w14:paraId="380A36E1" w14:textId="77777777" w:rsidR="002006DE" w:rsidRPr="00B01C8A" w:rsidRDefault="002006DE">
      <w:pPr>
        <w:rPr>
          <w:rFonts w:asciiTheme="minorHAnsi" w:hAnsiTheme="minorHAnsi"/>
          <w:sz w:val="24"/>
          <w:szCs w:val="24"/>
        </w:rPr>
      </w:pPr>
    </w:p>
    <w:p w14:paraId="1ED01051" w14:textId="77777777" w:rsidR="004D367F" w:rsidRPr="004C1A5C" w:rsidRDefault="004D367F" w:rsidP="00E349F3">
      <w:pPr>
        <w:rPr>
          <w:rFonts w:asciiTheme="minorHAnsi" w:hAnsiTheme="minorHAnsi"/>
          <w:b/>
          <w:sz w:val="24"/>
          <w:szCs w:val="24"/>
        </w:rPr>
      </w:pPr>
      <w:r w:rsidRPr="004C1A5C">
        <w:rPr>
          <w:rFonts w:asciiTheme="minorHAnsi" w:hAnsiTheme="minorHAnsi"/>
          <w:b/>
          <w:i/>
          <w:sz w:val="24"/>
          <w:szCs w:val="24"/>
        </w:rPr>
        <w:t>EMPLOYMENT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606"/>
        <w:gridCol w:w="1178"/>
        <w:gridCol w:w="1442"/>
        <w:gridCol w:w="1288"/>
        <w:gridCol w:w="763"/>
      </w:tblGrid>
      <w:tr w:rsidR="004D367F" w:rsidRPr="00B01C8A" w14:paraId="7181075C" w14:textId="77777777" w:rsidTr="00E349F3">
        <w:tc>
          <w:tcPr>
            <w:tcW w:w="0" w:type="auto"/>
            <w:tcBorders>
              <w:top w:val="thick" w:sz="0" w:space="0" w:color="000000"/>
            </w:tcBorders>
          </w:tcPr>
          <w:p w14:paraId="2F0EC21A"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64392EA5" w14:textId="47399DC8" w:rsidR="004D367F" w:rsidRPr="00B01C8A" w:rsidRDefault="004D367F">
            <w:pPr>
              <w:jc w:val="center"/>
              <w:rPr>
                <w:rFonts w:asciiTheme="minorHAnsi" w:hAnsiTheme="minorHAnsi"/>
                <w:sz w:val="24"/>
                <w:szCs w:val="24"/>
              </w:rPr>
            </w:pPr>
          </w:p>
        </w:tc>
      </w:tr>
      <w:tr w:rsidR="004D367F" w:rsidRPr="00B01C8A" w14:paraId="56ACB51C" w14:textId="77777777" w:rsidTr="00E349F3">
        <w:tc>
          <w:tcPr>
            <w:tcW w:w="0" w:type="auto"/>
          </w:tcPr>
          <w:p w14:paraId="7E044915" w14:textId="0195E469" w:rsidR="004D367F" w:rsidRPr="00B01C8A" w:rsidRDefault="004D367F">
            <w:pPr>
              <w:rPr>
                <w:rFonts w:asciiTheme="minorHAnsi" w:hAnsiTheme="minorHAnsi"/>
                <w:sz w:val="24"/>
                <w:szCs w:val="24"/>
              </w:rPr>
            </w:pPr>
          </w:p>
        </w:tc>
        <w:tc>
          <w:tcPr>
            <w:tcW w:w="0" w:type="auto"/>
            <w:tcBorders>
              <w:top w:val="thick" w:sz="0" w:space="0" w:color="000000"/>
              <w:bottom w:val="thick" w:sz="0" w:space="0" w:color="000000"/>
            </w:tcBorders>
          </w:tcPr>
          <w:p w14:paraId="0574A3CB"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66BC4B48"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0A0ED42"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18BAF098"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481EA919" w14:textId="77777777" w:rsidTr="00E349F3">
        <w:tc>
          <w:tcPr>
            <w:tcW w:w="0" w:type="auto"/>
            <w:tcBorders>
              <w:bottom w:val="thick" w:sz="0" w:space="0" w:color="000000"/>
            </w:tcBorders>
          </w:tcPr>
          <w:p w14:paraId="3AACCE5C"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12757B70"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00D2D43"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48E384F"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F1307C9"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4685B57F" w14:textId="77777777" w:rsidTr="00E349F3">
        <w:tc>
          <w:tcPr>
            <w:tcW w:w="0" w:type="auto"/>
            <w:tcBorders>
              <w:top w:val="thick" w:sz="0" w:space="0" w:color="000000"/>
            </w:tcBorders>
          </w:tcPr>
          <w:p w14:paraId="5B4A0051" w14:textId="31BD5383" w:rsidR="004D367F" w:rsidRPr="00B01C8A" w:rsidRDefault="00B40B87">
            <w:pPr>
              <w:rPr>
                <w:rFonts w:asciiTheme="minorHAnsi" w:hAnsiTheme="minorHAnsi"/>
                <w:sz w:val="24"/>
                <w:szCs w:val="24"/>
              </w:rPr>
            </w:pPr>
            <w:r w:rsidRPr="00B01C8A">
              <w:rPr>
                <w:rFonts w:asciiTheme="minorHAnsi" w:hAnsiTheme="minorHAnsi"/>
                <w:sz w:val="24"/>
                <w:szCs w:val="24"/>
              </w:rPr>
              <w:t>E</w:t>
            </w:r>
            <w:r w:rsidR="004D367F" w:rsidRPr="00B01C8A">
              <w:rPr>
                <w:rFonts w:asciiTheme="minorHAnsi" w:hAnsiTheme="minorHAnsi"/>
                <w:sz w:val="24"/>
                <w:szCs w:val="24"/>
              </w:rPr>
              <w:t>mployed</w:t>
            </w:r>
          </w:p>
        </w:tc>
        <w:tc>
          <w:tcPr>
            <w:tcW w:w="0" w:type="auto"/>
            <w:tcBorders>
              <w:top w:val="thick" w:sz="0" w:space="0" w:color="000000"/>
            </w:tcBorders>
          </w:tcPr>
          <w:p w14:paraId="40FB144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71</w:t>
            </w:r>
          </w:p>
        </w:tc>
        <w:tc>
          <w:tcPr>
            <w:tcW w:w="0" w:type="auto"/>
            <w:tcBorders>
              <w:top w:val="thick" w:sz="0" w:space="0" w:color="000000"/>
            </w:tcBorders>
          </w:tcPr>
          <w:p w14:paraId="7B4563A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61</w:t>
            </w:r>
          </w:p>
        </w:tc>
        <w:tc>
          <w:tcPr>
            <w:tcW w:w="0" w:type="auto"/>
            <w:tcBorders>
              <w:top w:val="thick" w:sz="0" w:space="0" w:color="000000"/>
            </w:tcBorders>
          </w:tcPr>
          <w:p w14:paraId="300D97B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77</w:t>
            </w:r>
          </w:p>
        </w:tc>
        <w:tc>
          <w:tcPr>
            <w:tcW w:w="0" w:type="auto"/>
            <w:tcBorders>
              <w:top w:val="thick" w:sz="0" w:space="0" w:color="000000"/>
            </w:tcBorders>
          </w:tcPr>
          <w:p w14:paraId="14817C2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71</w:t>
            </w:r>
          </w:p>
        </w:tc>
      </w:tr>
      <w:tr w:rsidR="004D367F" w:rsidRPr="00B01C8A" w14:paraId="40F0749D" w14:textId="77777777" w:rsidTr="00E349F3">
        <w:tc>
          <w:tcPr>
            <w:tcW w:w="0" w:type="auto"/>
          </w:tcPr>
          <w:p w14:paraId="1290993D" w14:textId="77777777" w:rsidR="004D367F" w:rsidRPr="00B01C8A" w:rsidRDefault="004D367F">
            <w:pPr>
              <w:rPr>
                <w:rFonts w:asciiTheme="minorHAnsi" w:hAnsiTheme="minorHAnsi"/>
                <w:sz w:val="24"/>
                <w:szCs w:val="24"/>
              </w:rPr>
            </w:pPr>
            <w:r w:rsidRPr="00B01C8A">
              <w:rPr>
                <w:rFonts w:asciiTheme="minorHAnsi" w:hAnsiTheme="minorHAnsi"/>
                <w:sz w:val="24"/>
                <w:szCs w:val="24"/>
              </w:rPr>
              <w:t>Not employed</w:t>
            </w:r>
          </w:p>
        </w:tc>
        <w:tc>
          <w:tcPr>
            <w:tcW w:w="0" w:type="auto"/>
          </w:tcPr>
          <w:p w14:paraId="5053734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2C7B4F6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39</w:t>
            </w:r>
          </w:p>
        </w:tc>
        <w:tc>
          <w:tcPr>
            <w:tcW w:w="0" w:type="auto"/>
          </w:tcPr>
          <w:p w14:paraId="11A1002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23</w:t>
            </w:r>
          </w:p>
        </w:tc>
        <w:tc>
          <w:tcPr>
            <w:tcW w:w="0" w:type="auto"/>
          </w:tcPr>
          <w:p w14:paraId="688E94D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29</w:t>
            </w:r>
          </w:p>
        </w:tc>
      </w:tr>
      <w:tr w:rsidR="004D367F" w:rsidRPr="00B01C8A" w14:paraId="4FD3DEDF" w14:textId="77777777" w:rsidTr="00E349F3">
        <w:tc>
          <w:tcPr>
            <w:tcW w:w="0" w:type="auto"/>
          </w:tcPr>
          <w:p w14:paraId="5D794559"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10664D9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3FBC313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31B7DE4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75D6E31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3,395</w:t>
            </w:r>
          </w:p>
        </w:tc>
      </w:tr>
    </w:tbl>
    <w:p w14:paraId="0E19FD49" w14:textId="2FC6215E" w:rsidR="004D367F" w:rsidRDefault="004D367F">
      <w:pPr>
        <w:rPr>
          <w:rFonts w:asciiTheme="minorHAnsi" w:hAnsiTheme="minorHAnsi"/>
          <w:sz w:val="24"/>
          <w:szCs w:val="24"/>
        </w:rPr>
      </w:pPr>
    </w:p>
    <w:p w14:paraId="441BEF35" w14:textId="77777777" w:rsidR="00E349F3" w:rsidRPr="00B01C8A" w:rsidRDefault="00E349F3">
      <w:pPr>
        <w:rPr>
          <w:rFonts w:asciiTheme="minorHAnsi" w:hAnsiTheme="minorHAnsi"/>
          <w:sz w:val="24"/>
          <w:szCs w:val="24"/>
        </w:rPr>
      </w:pPr>
    </w:p>
    <w:p w14:paraId="533103EB" w14:textId="77777777" w:rsidR="004D367F" w:rsidRPr="004C1A5C" w:rsidRDefault="004D367F" w:rsidP="00E349F3">
      <w:pPr>
        <w:rPr>
          <w:rFonts w:asciiTheme="minorHAnsi" w:hAnsiTheme="minorHAnsi"/>
          <w:b/>
          <w:sz w:val="24"/>
          <w:szCs w:val="24"/>
        </w:rPr>
      </w:pPr>
      <w:r w:rsidRPr="004C1A5C">
        <w:rPr>
          <w:rFonts w:asciiTheme="minorHAnsi" w:hAnsiTheme="minorHAnsi"/>
          <w:b/>
          <w:i/>
          <w:sz w:val="24"/>
          <w:szCs w:val="24"/>
        </w:rPr>
        <w:t>EDUCATION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59"/>
        <w:gridCol w:w="1178"/>
        <w:gridCol w:w="1442"/>
        <w:gridCol w:w="1288"/>
        <w:gridCol w:w="763"/>
      </w:tblGrid>
      <w:tr w:rsidR="004D367F" w:rsidRPr="00B01C8A" w14:paraId="56712D60" w14:textId="77777777" w:rsidTr="00E349F3">
        <w:tc>
          <w:tcPr>
            <w:tcW w:w="0" w:type="auto"/>
            <w:tcBorders>
              <w:top w:val="thick" w:sz="0" w:space="0" w:color="000000"/>
            </w:tcBorders>
          </w:tcPr>
          <w:p w14:paraId="1A70418A"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5F8F0593" w14:textId="0866EFA8" w:rsidR="004D367F" w:rsidRPr="00B01C8A" w:rsidRDefault="004D367F">
            <w:pPr>
              <w:jc w:val="center"/>
              <w:rPr>
                <w:rFonts w:asciiTheme="minorHAnsi" w:hAnsiTheme="minorHAnsi"/>
                <w:sz w:val="24"/>
                <w:szCs w:val="24"/>
              </w:rPr>
            </w:pPr>
          </w:p>
        </w:tc>
      </w:tr>
      <w:tr w:rsidR="004D367F" w:rsidRPr="00B01C8A" w14:paraId="59E9F2DC" w14:textId="77777777" w:rsidTr="00E349F3">
        <w:tc>
          <w:tcPr>
            <w:tcW w:w="0" w:type="auto"/>
          </w:tcPr>
          <w:p w14:paraId="4EE69530" w14:textId="77777777" w:rsidR="004D367F" w:rsidRPr="00B01C8A" w:rsidRDefault="004D367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EF6400E"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8044F53"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863EEE7"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CD10642"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47C4BE61" w14:textId="77777777" w:rsidTr="00E349F3">
        <w:tc>
          <w:tcPr>
            <w:tcW w:w="0" w:type="auto"/>
            <w:tcBorders>
              <w:bottom w:val="thick" w:sz="0" w:space="0" w:color="000000"/>
            </w:tcBorders>
          </w:tcPr>
          <w:p w14:paraId="7F16B670"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2561E2B2"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74291D1"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FE0DFE3"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0F9BC97"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43F5BE7C" w14:textId="77777777" w:rsidTr="00E349F3">
        <w:tc>
          <w:tcPr>
            <w:tcW w:w="0" w:type="auto"/>
            <w:tcBorders>
              <w:top w:val="thick" w:sz="0" w:space="0" w:color="000000"/>
            </w:tcBorders>
          </w:tcPr>
          <w:p w14:paraId="61C85AB0" w14:textId="77777777" w:rsidR="004D367F" w:rsidRPr="00B01C8A" w:rsidRDefault="004D367F">
            <w:pPr>
              <w:rPr>
                <w:rFonts w:asciiTheme="minorHAnsi" w:hAnsiTheme="minorHAnsi"/>
                <w:sz w:val="24"/>
                <w:szCs w:val="24"/>
              </w:rPr>
            </w:pPr>
            <w:r w:rsidRPr="00B01C8A">
              <w:rPr>
                <w:rFonts w:asciiTheme="minorHAnsi" w:hAnsiTheme="minorHAnsi"/>
                <w:sz w:val="24"/>
                <w:szCs w:val="24"/>
              </w:rPr>
              <w:t>No HS diploma</w:t>
            </w:r>
          </w:p>
        </w:tc>
        <w:tc>
          <w:tcPr>
            <w:tcW w:w="0" w:type="auto"/>
            <w:tcBorders>
              <w:top w:val="thick" w:sz="0" w:space="0" w:color="000000"/>
            </w:tcBorders>
          </w:tcPr>
          <w:p w14:paraId="5E4C0EC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w:t>
            </w:r>
          </w:p>
        </w:tc>
        <w:tc>
          <w:tcPr>
            <w:tcW w:w="0" w:type="auto"/>
            <w:tcBorders>
              <w:top w:val="thick" w:sz="0" w:space="0" w:color="000000"/>
            </w:tcBorders>
          </w:tcPr>
          <w:p w14:paraId="26DF669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16</w:t>
            </w:r>
          </w:p>
        </w:tc>
        <w:tc>
          <w:tcPr>
            <w:tcW w:w="0" w:type="auto"/>
            <w:tcBorders>
              <w:top w:val="thick" w:sz="0" w:space="0" w:color="000000"/>
            </w:tcBorders>
          </w:tcPr>
          <w:p w14:paraId="636EC20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10</w:t>
            </w:r>
          </w:p>
        </w:tc>
        <w:tc>
          <w:tcPr>
            <w:tcW w:w="0" w:type="auto"/>
            <w:tcBorders>
              <w:top w:val="thick" w:sz="0" w:space="0" w:color="000000"/>
            </w:tcBorders>
          </w:tcPr>
          <w:p w14:paraId="2B179D2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10</w:t>
            </w:r>
          </w:p>
        </w:tc>
      </w:tr>
      <w:tr w:rsidR="004D367F" w:rsidRPr="00B01C8A" w14:paraId="5C684253" w14:textId="77777777" w:rsidTr="00E349F3">
        <w:tc>
          <w:tcPr>
            <w:tcW w:w="0" w:type="auto"/>
          </w:tcPr>
          <w:p w14:paraId="45996D8B" w14:textId="77777777" w:rsidR="004D367F" w:rsidRPr="00B01C8A" w:rsidRDefault="004D367F">
            <w:pPr>
              <w:rPr>
                <w:rFonts w:asciiTheme="minorHAnsi" w:hAnsiTheme="minorHAnsi"/>
                <w:sz w:val="24"/>
                <w:szCs w:val="24"/>
              </w:rPr>
            </w:pPr>
            <w:r w:rsidRPr="00B01C8A">
              <w:rPr>
                <w:rFonts w:asciiTheme="minorHAnsi" w:hAnsiTheme="minorHAnsi"/>
                <w:sz w:val="24"/>
                <w:szCs w:val="24"/>
              </w:rPr>
              <w:t>HS graduate or equivalent</w:t>
            </w:r>
          </w:p>
        </w:tc>
        <w:tc>
          <w:tcPr>
            <w:tcW w:w="0" w:type="auto"/>
          </w:tcPr>
          <w:p w14:paraId="2A0C46D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340560D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37</w:t>
            </w:r>
          </w:p>
        </w:tc>
        <w:tc>
          <w:tcPr>
            <w:tcW w:w="0" w:type="auto"/>
          </w:tcPr>
          <w:p w14:paraId="4D60282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22</w:t>
            </w:r>
          </w:p>
        </w:tc>
        <w:tc>
          <w:tcPr>
            <w:tcW w:w="0" w:type="auto"/>
          </w:tcPr>
          <w:p w14:paraId="7CF19ED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27</w:t>
            </w:r>
          </w:p>
        </w:tc>
      </w:tr>
      <w:tr w:rsidR="004D367F" w:rsidRPr="00B01C8A" w14:paraId="745509D3" w14:textId="77777777" w:rsidTr="00E349F3">
        <w:tc>
          <w:tcPr>
            <w:tcW w:w="0" w:type="auto"/>
          </w:tcPr>
          <w:p w14:paraId="26C55347" w14:textId="77777777" w:rsidR="004D367F" w:rsidRPr="00B01C8A" w:rsidRDefault="004D367F">
            <w:pPr>
              <w:rPr>
                <w:rFonts w:asciiTheme="minorHAnsi" w:hAnsiTheme="minorHAnsi"/>
                <w:sz w:val="24"/>
                <w:szCs w:val="24"/>
              </w:rPr>
            </w:pPr>
            <w:r w:rsidRPr="00B01C8A">
              <w:rPr>
                <w:rFonts w:asciiTheme="minorHAnsi" w:hAnsiTheme="minorHAnsi"/>
                <w:sz w:val="24"/>
                <w:szCs w:val="24"/>
              </w:rPr>
              <w:t>Some college</w:t>
            </w:r>
          </w:p>
        </w:tc>
        <w:tc>
          <w:tcPr>
            <w:tcW w:w="0" w:type="auto"/>
          </w:tcPr>
          <w:p w14:paraId="7B189E8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7A87D6F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484FE90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3CAA824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32</w:t>
            </w:r>
          </w:p>
        </w:tc>
      </w:tr>
      <w:tr w:rsidR="004D367F" w:rsidRPr="00B01C8A" w14:paraId="4095921E" w14:textId="77777777" w:rsidTr="00E349F3">
        <w:tc>
          <w:tcPr>
            <w:tcW w:w="0" w:type="auto"/>
          </w:tcPr>
          <w:p w14:paraId="7D66E5A6" w14:textId="77777777" w:rsidR="004D367F" w:rsidRPr="00B01C8A" w:rsidRDefault="004D367F">
            <w:pPr>
              <w:rPr>
                <w:rFonts w:asciiTheme="minorHAnsi" w:hAnsiTheme="minorHAnsi"/>
                <w:sz w:val="24"/>
                <w:szCs w:val="24"/>
              </w:rPr>
            </w:pPr>
            <w:r w:rsidRPr="00B01C8A">
              <w:rPr>
                <w:rFonts w:asciiTheme="minorHAnsi" w:hAnsiTheme="minorHAnsi"/>
                <w:sz w:val="24"/>
                <w:szCs w:val="24"/>
              </w:rPr>
              <w:t>BA or above</w:t>
            </w:r>
          </w:p>
        </w:tc>
        <w:tc>
          <w:tcPr>
            <w:tcW w:w="0" w:type="auto"/>
          </w:tcPr>
          <w:p w14:paraId="6F85173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5FD7F02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7A24959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688B3C4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31</w:t>
            </w:r>
          </w:p>
        </w:tc>
      </w:tr>
      <w:tr w:rsidR="004D367F" w:rsidRPr="00B01C8A" w14:paraId="2AFE42D9" w14:textId="77777777" w:rsidTr="00E349F3">
        <w:tc>
          <w:tcPr>
            <w:tcW w:w="0" w:type="auto"/>
          </w:tcPr>
          <w:p w14:paraId="18448495"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179F0CF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4BC21CF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70DE7F3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2C2ECAC"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3,395</w:t>
            </w:r>
          </w:p>
        </w:tc>
      </w:tr>
    </w:tbl>
    <w:p w14:paraId="775759CB" w14:textId="7AE835CB" w:rsidR="004D367F" w:rsidRDefault="004D367F">
      <w:pPr>
        <w:rPr>
          <w:rFonts w:asciiTheme="minorHAnsi" w:hAnsiTheme="minorHAnsi"/>
          <w:sz w:val="24"/>
          <w:szCs w:val="24"/>
        </w:rPr>
      </w:pPr>
    </w:p>
    <w:p w14:paraId="3964A7B4" w14:textId="65828113" w:rsidR="002006DE" w:rsidRDefault="002006DE">
      <w:pPr>
        <w:rPr>
          <w:rFonts w:asciiTheme="minorHAnsi" w:hAnsiTheme="minorHAnsi"/>
          <w:sz w:val="24"/>
          <w:szCs w:val="24"/>
        </w:rPr>
      </w:pPr>
    </w:p>
    <w:p w14:paraId="5A9EAA31" w14:textId="77777777" w:rsidR="002006DE" w:rsidRPr="00B01C8A" w:rsidRDefault="002006DE">
      <w:pPr>
        <w:rPr>
          <w:rFonts w:asciiTheme="minorHAnsi" w:hAnsiTheme="minorHAnsi"/>
          <w:sz w:val="24"/>
          <w:szCs w:val="24"/>
        </w:rPr>
      </w:pPr>
    </w:p>
    <w:p w14:paraId="028FB15E" w14:textId="77777777" w:rsidR="004D367F" w:rsidRPr="004C1A5C" w:rsidRDefault="004D367F" w:rsidP="00E349F3">
      <w:pPr>
        <w:rPr>
          <w:rFonts w:asciiTheme="minorHAnsi" w:hAnsiTheme="minorHAnsi"/>
          <w:b/>
          <w:sz w:val="24"/>
          <w:szCs w:val="24"/>
        </w:rPr>
      </w:pPr>
      <w:r w:rsidRPr="004C1A5C">
        <w:rPr>
          <w:rFonts w:asciiTheme="minorHAnsi" w:hAnsiTheme="minorHAnsi"/>
          <w:b/>
          <w:i/>
          <w:sz w:val="24"/>
          <w:szCs w:val="24"/>
        </w:rPr>
        <w:lastRenderedPageBreak/>
        <w:t>HOUSEHOLD INCOME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990"/>
        <w:gridCol w:w="1178"/>
        <w:gridCol w:w="1442"/>
        <w:gridCol w:w="1288"/>
        <w:gridCol w:w="763"/>
      </w:tblGrid>
      <w:tr w:rsidR="004D367F" w:rsidRPr="00B01C8A" w14:paraId="5A7FA99F" w14:textId="77777777" w:rsidTr="00E349F3">
        <w:tc>
          <w:tcPr>
            <w:tcW w:w="0" w:type="auto"/>
            <w:tcBorders>
              <w:top w:val="thick" w:sz="0" w:space="0" w:color="000000"/>
            </w:tcBorders>
          </w:tcPr>
          <w:p w14:paraId="5D941C18"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1606A05C" w14:textId="7004A604" w:rsidR="004D367F" w:rsidRPr="00B01C8A" w:rsidRDefault="004D367F">
            <w:pPr>
              <w:jc w:val="center"/>
              <w:rPr>
                <w:rFonts w:asciiTheme="minorHAnsi" w:hAnsiTheme="minorHAnsi"/>
                <w:sz w:val="24"/>
                <w:szCs w:val="24"/>
              </w:rPr>
            </w:pPr>
          </w:p>
        </w:tc>
      </w:tr>
      <w:tr w:rsidR="004D367F" w:rsidRPr="00B01C8A" w14:paraId="378BAEF2" w14:textId="77777777" w:rsidTr="00E349F3">
        <w:tc>
          <w:tcPr>
            <w:tcW w:w="0" w:type="auto"/>
          </w:tcPr>
          <w:p w14:paraId="6E9B2F4C" w14:textId="7D61EB2C" w:rsidR="004D367F" w:rsidRPr="00B01C8A" w:rsidRDefault="004D367F">
            <w:pPr>
              <w:rPr>
                <w:rFonts w:asciiTheme="minorHAnsi" w:hAnsiTheme="minorHAnsi"/>
                <w:sz w:val="24"/>
                <w:szCs w:val="24"/>
              </w:rPr>
            </w:pPr>
          </w:p>
        </w:tc>
        <w:tc>
          <w:tcPr>
            <w:tcW w:w="0" w:type="auto"/>
            <w:tcBorders>
              <w:top w:val="thick" w:sz="0" w:space="0" w:color="000000"/>
              <w:bottom w:val="thick" w:sz="0" w:space="0" w:color="000000"/>
            </w:tcBorders>
          </w:tcPr>
          <w:p w14:paraId="52725E16"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89045FE"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21D9C624"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3A9314A4"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2B888699" w14:textId="77777777" w:rsidTr="00E349F3">
        <w:tc>
          <w:tcPr>
            <w:tcW w:w="0" w:type="auto"/>
            <w:tcBorders>
              <w:bottom w:val="thick" w:sz="0" w:space="0" w:color="000000"/>
            </w:tcBorders>
          </w:tcPr>
          <w:p w14:paraId="04C34BD1"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5340327E"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0DDF3FF"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DE670E0"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C852926"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B01C8A" w:rsidRPr="00B01C8A" w14:paraId="2825059E" w14:textId="77777777" w:rsidTr="00E349F3">
        <w:tc>
          <w:tcPr>
            <w:tcW w:w="0" w:type="auto"/>
            <w:tcBorders>
              <w:top w:val="thick" w:sz="0" w:space="0" w:color="000000"/>
            </w:tcBorders>
          </w:tcPr>
          <w:p w14:paraId="2FA075B9" w14:textId="4421E870" w:rsidR="00B01C8A" w:rsidRPr="00B01C8A" w:rsidRDefault="00B01C8A">
            <w:pPr>
              <w:rPr>
                <w:rFonts w:asciiTheme="minorHAnsi" w:hAnsiTheme="minorHAnsi"/>
                <w:sz w:val="24"/>
                <w:szCs w:val="24"/>
              </w:rPr>
            </w:pPr>
            <w:r w:rsidRPr="00B01C8A">
              <w:rPr>
                <w:rFonts w:asciiTheme="minorHAnsi" w:hAnsiTheme="minorHAnsi"/>
                <w:sz w:val="24"/>
                <w:szCs w:val="24"/>
              </w:rPr>
              <w:t>Under $10,000</w:t>
            </w:r>
          </w:p>
        </w:tc>
        <w:tc>
          <w:tcPr>
            <w:tcW w:w="0" w:type="auto"/>
            <w:tcBorders>
              <w:top w:val="thick" w:sz="0" w:space="0" w:color="000000"/>
            </w:tcBorders>
          </w:tcPr>
          <w:p w14:paraId="39D10164"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Borders>
              <w:top w:val="thick" w:sz="0" w:space="0" w:color="000000"/>
            </w:tcBorders>
          </w:tcPr>
          <w:p w14:paraId="222F223C"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21</w:t>
            </w:r>
          </w:p>
        </w:tc>
        <w:tc>
          <w:tcPr>
            <w:tcW w:w="0" w:type="auto"/>
            <w:tcBorders>
              <w:top w:val="thick" w:sz="0" w:space="0" w:color="000000"/>
            </w:tcBorders>
          </w:tcPr>
          <w:p w14:paraId="05412786"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Borders>
              <w:top w:val="thick" w:sz="0" w:space="0" w:color="000000"/>
            </w:tcBorders>
          </w:tcPr>
          <w:p w14:paraId="2F95FD59"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12</w:t>
            </w:r>
          </w:p>
        </w:tc>
      </w:tr>
      <w:tr w:rsidR="00B01C8A" w:rsidRPr="00B01C8A" w14:paraId="51E0BF45" w14:textId="77777777" w:rsidTr="00E349F3">
        <w:tc>
          <w:tcPr>
            <w:tcW w:w="0" w:type="auto"/>
          </w:tcPr>
          <w:p w14:paraId="2F554069" w14:textId="7A9B85EB" w:rsidR="00B01C8A" w:rsidRPr="00B01C8A" w:rsidRDefault="00B01C8A">
            <w:pPr>
              <w:rPr>
                <w:rFonts w:asciiTheme="minorHAnsi" w:hAnsiTheme="minorHAnsi"/>
                <w:sz w:val="24"/>
                <w:szCs w:val="24"/>
              </w:rPr>
            </w:pPr>
            <w:r w:rsidRPr="00B01C8A">
              <w:rPr>
                <w:rFonts w:asciiTheme="minorHAnsi" w:hAnsiTheme="minorHAnsi"/>
                <w:sz w:val="24"/>
                <w:szCs w:val="24"/>
              </w:rPr>
              <w:t>$10,000 to under $20,000</w:t>
            </w:r>
          </w:p>
        </w:tc>
        <w:tc>
          <w:tcPr>
            <w:tcW w:w="0" w:type="auto"/>
          </w:tcPr>
          <w:p w14:paraId="7494D6F4"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0D07548A"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6D42FC62"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3DD93C07"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r>
      <w:tr w:rsidR="00B01C8A" w:rsidRPr="00B01C8A" w14:paraId="328F2E63" w14:textId="77777777" w:rsidTr="00E349F3">
        <w:tc>
          <w:tcPr>
            <w:tcW w:w="0" w:type="auto"/>
          </w:tcPr>
          <w:p w14:paraId="36169508" w14:textId="724B9619" w:rsidR="00B01C8A" w:rsidRPr="00B01C8A" w:rsidRDefault="00B01C8A">
            <w:pPr>
              <w:rPr>
                <w:rFonts w:asciiTheme="minorHAnsi" w:hAnsiTheme="minorHAnsi"/>
                <w:sz w:val="24"/>
                <w:szCs w:val="24"/>
              </w:rPr>
            </w:pPr>
            <w:r w:rsidRPr="00B01C8A">
              <w:rPr>
                <w:rFonts w:asciiTheme="minorHAnsi" w:hAnsiTheme="minorHAnsi"/>
                <w:sz w:val="24"/>
                <w:szCs w:val="24"/>
              </w:rPr>
              <w:t>$20,000 to under $30,000</w:t>
            </w:r>
          </w:p>
        </w:tc>
        <w:tc>
          <w:tcPr>
            <w:tcW w:w="0" w:type="auto"/>
          </w:tcPr>
          <w:p w14:paraId="1B601B04"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50F92A64"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01DC122D"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72B205A3"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12</w:t>
            </w:r>
          </w:p>
        </w:tc>
      </w:tr>
      <w:tr w:rsidR="00B01C8A" w:rsidRPr="00B01C8A" w14:paraId="1F67ABFF" w14:textId="77777777" w:rsidTr="00E349F3">
        <w:tc>
          <w:tcPr>
            <w:tcW w:w="0" w:type="auto"/>
          </w:tcPr>
          <w:p w14:paraId="39F35339" w14:textId="5F286783" w:rsidR="00B01C8A" w:rsidRPr="00B01C8A" w:rsidRDefault="00B01C8A">
            <w:pPr>
              <w:rPr>
                <w:rFonts w:asciiTheme="minorHAnsi" w:hAnsiTheme="minorHAnsi"/>
                <w:sz w:val="24"/>
                <w:szCs w:val="24"/>
              </w:rPr>
            </w:pPr>
            <w:r w:rsidRPr="00B01C8A">
              <w:rPr>
                <w:rFonts w:asciiTheme="minorHAnsi" w:hAnsiTheme="minorHAnsi"/>
                <w:sz w:val="24"/>
                <w:szCs w:val="24"/>
              </w:rPr>
              <w:t>$30,000 to under $40,000</w:t>
            </w:r>
          </w:p>
        </w:tc>
        <w:tc>
          <w:tcPr>
            <w:tcW w:w="0" w:type="auto"/>
          </w:tcPr>
          <w:p w14:paraId="46CC8195"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2E93FCBC"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7E537656"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62EFAA5D"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11</w:t>
            </w:r>
          </w:p>
        </w:tc>
      </w:tr>
      <w:tr w:rsidR="00B01C8A" w:rsidRPr="00B01C8A" w14:paraId="1B88CD78" w14:textId="77777777" w:rsidTr="00E349F3">
        <w:tc>
          <w:tcPr>
            <w:tcW w:w="0" w:type="auto"/>
          </w:tcPr>
          <w:p w14:paraId="673E12ED" w14:textId="2EE3D99F" w:rsidR="00B01C8A" w:rsidRPr="00B01C8A" w:rsidRDefault="00B01C8A">
            <w:pPr>
              <w:rPr>
                <w:rFonts w:asciiTheme="minorHAnsi" w:hAnsiTheme="minorHAnsi"/>
                <w:sz w:val="24"/>
                <w:szCs w:val="24"/>
              </w:rPr>
            </w:pPr>
            <w:r w:rsidRPr="00B01C8A">
              <w:rPr>
                <w:rFonts w:asciiTheme="minorHAnsi" w:hAnsiTheme="minorHAnsi"/>
                <w:sz w:val="24"/>
                <w:szCs w:val="24"/>
              </w:rPr>
              <w:t>$40,000 to under $50,000</w:t>
            </w:r>
          </w:p>
        </w:tc>
        <w:tc>
          <w:tcPr>
            <w:tcW w:w="0" w:type="auto"/>
          </w:tcPr>
          <w:p w14:paraId="5368FE44"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7DEF4D51"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60761BBA"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2E129FCA"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8</w:t>
            </w:r>
          </w:p>
        </w:tc>
      </w:tr>
      <w:tr w:rsidR="00B01C8A" w:rsidRPr="00B01C8A" w14:paraId="5A288507" w14:textId="77777777" w:rsidTr="00E349F3">
        <w:tc>
          <w:tcPr>
            <w:tcW w:w="0" w:type="auto"/>
          </w:tcPr>
          <w:p w14:paraId="6A3F3A33" w14:textId="56BB1113" w:rsidR="00B01C8A" w:rsidRPr="00B01C8A" w:rsidRDefault="00B01C8A">
            <w:pPr>
              <w:rPr>
                <w:rFonts w:asciiTheme="minorHAnsi" w:hAnsiTheme="minorHAnsi"/>
                <w:sz w:val="24"/>
                <w:szCs w:val="24"/>
              </w:rPr>
            </w:pPr>
            <w:r w:rsidRPr="00B01C8A">
              <w:rPr>
                <w:rFonts w:asciiTheme="minorHAnsi" w:hAnsiTheme="minorHAnsi"/>
                <w:sz w:val="24"/>
                <w:szCs w:val="24"/>
              </w:rPr>
              <w:t>$50,000 to under $75,000</w:t>
            </w:r>
          </w:p>
        </w:tc>
        <w:tc>
          <w:tcPr>
            <w:tcW w:w="0" w:type="auto"/>
          </w:tcPr>
          <w:p w14:paraId="16A8ACEB"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5FFE668C"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3DB0E506"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464EDAB1"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16</w:t>
            </w:r>
          </w:p>
        </w:tc>
      </w:tr>
      <w:tr w:rsidR="00B01C8A" w:rsidRPr="00B01C8A" w14:paraId="58519C9F" w14:textId="77777777" w:rsidTr="00E349F3">
        <w:tc>
          <w:tcPr>
            <w:tcW w:w="0" w:type="auto"/>
          </w:tcPr>
          <w:p w14:paraId="5F843761" w14:textId="2A8AAD1B" w:rsidR="00B01C8A" w:rsidRPr="00B01C8A" w:rsidRDefault="00B01C8A">
            <w:pPr>
              <w:rPr>
                <w:rFonts w:asciiTheme="minorHAnsi" w:hAnsiTheme="minorHAnsi"/>
                <w:sz w:val="24"/>
                <w:szCs w:val="24"/>
              </w:rPr>
            </w:pPr>
            <w:r w:rsidRPr="00B01C8A">
              <w:rPr>
                <w:rFonts w:asciiTheme="minorHAnsi" w:hAnsiTheme="minorHAnsi"/>
                <w:sz w:val="24"/>
                <w:szCs w:val="24"/>
              </w:rPr>
              <w:t>$75,000 to under $100,000</w:t>
            </w:r>
          </w:p>
        </w:tc>
        <w:tc>
          <w:tcPr>
            <w:tcW w:w="0" w:type="auto"/>
          </w:tcPr>
          <w:p w14:paraId="6E4D7C45"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2DA562D2"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3CCCE097"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1AD0D394"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13</w:t>
            </w:r>
          </w:p>
        </w:tc>
      </w:tr>
      <w:tr w:rsidR="00B01C8A" w:rsidRPr="00B01C8A" w14:paraId="00C0C030" w14:textId="77777777" w:rsidTr="00E349F3">
        <w:tc>
          <w:tcPr>
            <w:tcW w:w="0" w:type="auto"/>
          </w:tcPr>
          <w:p w14:paraId="4DF26105" w14:textId="4D68FD68" w:rsidR="00B01C8A" w:rsidRPr="00B01C8A" w:rsidRDefault="00B01C8A">
            <w:pPr>
              <w:rPr>
                <w:rFonts w:asciiTheme="minorHAnsi" w:hAnsiTheme="minorHAnsi"/>
                <w:sz w:val="24"/>
                <w:szCs w:val="24"/>
              </w:rPr>
            </w:pPr>
            <w:r w:rsidRPr="00B01C8A">
              <w:rPr>
                <w:rFonts w:asciiTheme="minorHAnsi" w:hAnsiTheme="minorHAnsi"/>
                <w:sz w:val="24"/>
                <w:szCs w:val="24"/>
              </w:rPr>
              <w:t>$100,000 to under $150,000</w:t>
            </w:r>
          </w:p>
        </w:tc>
        <w:tc>
          <w:tcPr>
            <w:tcW w:w="0" w:type="auto"/>
          </w:tcPr>
          <w:p w14:paraId="6680CDD0"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76648BF6"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0A5A4FAF"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45AFB508"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11</w:t>
            </w:r>
          </w:p>
        </w:tc>
      </w:tr>
      <w:tr w:rsidR="00B01C8A" w:rsidRPr="00B01C8A" w14:paraId="7449B32A" w14:textId="77777777" w:rsidTr="00E349F3">
        <w:tc>
          <w:tcPr>
            <w:tcW w:w="0" w:type="auto"/>
          </w:tcPr>
          <w:p w14:paraId="7D99A177" w14:textId="3D0A7C54" w:rsidR="00B01C8A" w:rsidRPr="00B01C8A" w:rsidRDefault="00B01C8A">
            <w:pPr>
              <w:rPr>
                <w:rFonts w:asciiTheme="minorHAnsi" w:hAnsiTheme="minorHAnsi"/>
                <w:sz w:val="24"/>
                <w:szCs w:val="24"/>
              </w:rPr>
            </w:pPr>
            <w:r w:rsidRPr="00B01C8A">
              <w:rPr>
                <w:rFonts w:asciiTheme="minorHAnsi" w:hAnsiTheme="minorHAnsi"/>
                <w:sz w:val="24"/>
                <w:szCs w:val="24"/>
              </w:rPr>
              <w:t>$150,000 or more</w:t>
            </w:r>
          </w:p>
        </w:tc>
        <w:tc>
          <w:tcPr>
            <w:tcW w:w="0" w:type="auto"/>
          </w:tcPr>
          <w:p w14:paraId="09D43CA2"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2E26CF2C"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21E686EE"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23D317ED" w14:textId="77777777" w:rsidR="00B01C8A" w:rsidRPr="00B01C8A" w:rsidRDefault="00B01C8A">
            <w:pPr>
              <w:jc w:val="right"/>
              <w:rPr>
                <w:rFonts w:asciiTheme="minorHAnsi" w:hAnsiTheme="minorHAnsi"/>
                <w:sz w:val="24"/>
                <w:szCs w:val="24"/>
              </w:rPr>
            </w:pPr>
            <w:r w:rsidRPr="00B01C8A">
              <w:rPr>
                <w:rFonts w:asciiTheme="minorHAnsi" w:hAnsiTheme="minorHAnsi"/>
                <w:sz w:val="24"/>
                <w:szCs w:val="24"/>
              </w:rPr>
              <w:t>6</w:t>
            </w:r>
          </w:p>
        </w:tc>
      </w:tr>
      <w:tr w:rsidR="004D367F" w:rsidRPr="00B01C8A" w14:paraId="03EC930E" w14:textId="77777777" w:rsidTr="00E349F3">
        <w:tc>
          <w:tcPr>
            <w:tcW w:w="0" w:type="auto"/>
          </w:tcPr>
          <w:p w14:paraId="40BDA8EC"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4706351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542F4E2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35D7159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1764751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3,395</w:t>
            </w:r>
          </w:p>
        </w:tc>
      </w:tr>
    </w:tbl>
    <w:p w14:paraId="5F5EBA21" w14:textId="7EB49300" w:rsidR="000E48CA" w:rsidRDefault="000E48CA">
      <w:pPr>
        <w:rPr>
          <w:rFonts w:asciiTheme="minorHAnsi" w:hAnsiTheme="minorHAnsi"/>
          <w:sz w:val="24"/>
          <w:szCs w:val="24"/>
        </w:rPr>
      </w:pPr>
    </w:p>
    <w:p w14:paraId="3FB3D40B" w14:textId="77777777" w:rsidR="00E349F3" w:rsidRPr="00B01C8A" w:rsidRDefault="00E349F3">
      <w:pPr>
        <w:rPr>
          <w:rFonts w:asciiTheme="minorHAnsi" w:hAnsiTheme="minorHAnsi"/>
          <w:sz w:val="24"/>
          <w:szCs w:val="24"/>
        </w:rPr>
      </w:pPr>
    </w:p>
    <w:p w14:paraId="2631B3E9" w14:textId="77777777" w:rsidR="004D367F" w:rsidRPr="004C1A5C" w:rsidRDefault="004D367F" w:rsidP="00E349F3">
      <w:pPr>
        <w:rPr>
          <w:rFonts w:asciiTheme="minorHAnsi" w:hAnsiTheme="minorHAnsi"/>
          <w:b/>
          <w:sz w:val="24"/>
          <w:szCs w:val="24"/>
        </w:rPr>
      </w:pPr>
      <w:r w:rsidRPr="004C1A5C">
        <w:rPr>
          <w:rFonts w:asciiTheme="minorHAnsi" w:hAnsiTheme="minorHAnsi"/>
          <w:b/>
          <w:i/>
          <w:sz w:val="24"/>
          <w:szCs w:val="24"/>
        </w:rPr>
        <w:t>What is your present religion, if any?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284"/>
        <w:gridCol w:w="1178"/>
        <w:gridCol w:w="1442"/>
        <w:gridCol w:w="1288"/>
        <w:gridCol w:w="763"/>
      </w:tblGrid>
      <w:tr w:rsidR="004D367F" w:rsidRPr="00B01C8A" w14:paraId="32EE2736" w14:textId="77777777" w:rsidTr="00E349F3">
        <w:tc>
          <w:tcPr>
            <w:tcW w:w="0" w:type="auto"/>
            <w:tcBorders>
              <w:top w:val="thick" w:sz="0" w:space="0" w:color="000000"/>
            </w:tcBorders>
          </w:tcPr>
          <w:p w14:paraId="5BCFBFF1"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4C0379A2" w14:textId="308803C7" w:rsidR="004D367F" w:rsidRPr="00B01C8A" w:rsidRDefault="004D367F">
            <w:pPr>
              <w:jc w:val="center"/>
              <w:rPr>
                <w:rFonts w:asciiTheme="minorHAnsi" w:hAnsiTheme="minorHAnsi"/>
                <w:sz w:val="24"/>
                <w:szCs w:val="24"/>
              </w:rPr>
            </w:pPr>
          </w:p>
        </w:tc>
      </w:tr>
      <w:tr w:rsidR="004D367F" w:rsidRPr="00B01C8A" w14:paraId="6431FA8B" w14:textId="77777777" w:rsidTr="00E349F3">
        <w:tc>
          <w:tcPr>
            <w:tcW w:w="0" w:type="auto"/>
          </w:tcPr>
          <w:p w14:paraId="75630F91" w14:textId="77777777" w:rsidR="004D367F" w:rsidRPr="00B01C8A" w:rsidRDefault="004D367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45927EB"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1B5D5CBB"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7BB3D3C"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152915B2"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1180A760" w14:textId="77777777" w:rsidTr="00E349F3">
        <w:tc>
          <w:tcPr>
            <w:tcW w:w="0" w:type="auto"/>
            <w:tcBorders>
              <w:bottom w:val="thick" w:sz="0" w:space="0" w:color="000000"/>
            </w:tcBorders>
          </w:tcPr>
          <w:p w14:paraId="6C659F21"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11969FC4"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A7BCF89"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AD5907C"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E14DD75"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16077BA8" w14:textId="77777777" w:rsidTr="00E349F3">
        <w:tc>
          <w:tcPr>
            <w:tcW w:w="0" w:type="auto"/>
            <w:tcBorders>
              <w:top w:val="thick" w:sz="0" w:space="0" w:color="000000"/>
            </w:tcBorders>
          </w:tcPr>
          <w:p w14:paraId="0FA1C780" w14:textId="7A62A834"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Protestant </w:t>
            </w:r>
          </w:p>
        </w:tc>
        <w:tc>
          <w:tcPr>
            <w:tcW w:w="0" w:type="auto"/>
            <w:tcBorders>
              <w:top w:val="thick" w:sz="0" w:space="0" w:color="000000"/>
            </w:tcBorders>
          </w:tcPr>
          <w:p w14:paraId="4C6F20C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17</w:t>
            </w:r>
          </w:p>
        </w:tc>
        <w:tc>
          <w:tcPr>
            <w:tcW w:w="0" w:type="auto"/>
            <w:tcBorders>
              <w:top w:val="thick" w:sz="0" w:space="0" w:color="000000"/>
            </w:tcBorders>
          </w:tcPr>
          <w:p w14:paraId="5E48B99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270402F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32</w:t>
            </w:r>
          </w:p>
        </w:tc>
        <w:tc>
          <w:tcPr>
            <w:tcW w:w="0" w:type="auto"/>
            <w:tcBorders>
              <w:top w:val="thick" w:sz="0" w:space="0" w:color="000000"/>
            </w:tcBorders>
          </w:tcPr>
          <w:p w14:paraId="5FF35B6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20</w:t>
            </w:r>
          </w:p>
        </w:tc>
      </w:tr>
      <w:tr w:rsidR="004D367F" w:rsidRPr="00B01C8A" w14:paraId="32AC5F60" w14:textId="77777777" w:rsidTr="00E349F3">
        <w:tc>
          <w:tcPr>
            <w:tcW w:w="0" w:type="auto"/>
          </w:tcPr>
          <w:p w14:paraId="381F96B3" w14:textId="519F4AA0" w:rsidR="004D367F" w:rsidRPr="00B01C8A" w:rsidRDefault="00A70A1B" w:rsidP="00A70A1B">
            <w:pPr>
              <w:rPr>
                <w:rFonts w:asciiTheme="minorHAnsi" w:hAnsiTheme="minorHAnsi"/>
                <w:sz w:val="24"/>
                <w:szCs w:val="24"/>
              </w:rPr>
            </w:pPr>
            <w:r w:rsidRPr="00B01C8A">
              <w:rPr>
                <w:rFonts w:asciiTheme="minorHAnsi" w:hAnsiTheme="minorHAnsi"/>
                <w:sz w:val="24"/>
                <w:szCs w:val="24"/>
              </w:rPr>
              <w:t xml:space="preserve"> Roman Catholic </w:t>
            </w:r>
          </w:p>
        </w:tc>
        <w:tc>
          <w:tcPr>
            <w:tcW w:w="0" w:type="auto"/>
          </w:tcPr>
          <w:p w14:paraId="2EE5337C"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29F4E97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33ACAC9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0266894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17</w:t>
            </w:r>
          </w:p>
        </w:tc>
      </w:tr>
      <w:tr w:rsidR="004D367F" w:rsidRPr="00B01C8A" w14:paraId="5515DBE1" w14:textId="77777777" w:rsidTr="00E349F3">
        <w:tc>
          <w:tcPr>
            <w:tcW w:w="0" w:type="auto"/>
          </w:tcPr>
          <w:p w14:paraId="19D3BAC6" w14:textId="66FECBFE"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Mormon </w:t>
            </w:r>
          </w:p>
        </w:tc>
        <w:tc>
          <w:tcPr>
            <w:tcW w:w="0" w:type="auto"/>
          </w:tcPr>
          <w:p w14:paraId="6AB100B0" w14:textId="2474A975"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3745A13" w14:textId="4B4A57F7"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1B0413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21C31BF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7F06F3BE" w14:textId="77777777" w:rsidTr="00E349F3">
        <w:tc>
          <w:tcPr>
            <w:tcW w:w="0" w:type="auto"/>
          </w:tcPr>
          <w:p w14:paraId="42A12333" w14:textId="57E4B061"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Orthodox </w:t>
            </w:r>
          </w:p>
        </w:tc>
        <w:tc>
          <w:tcPr>
            <w:tcW w:w="0" w:type="auto"/>
          </w:tcPr>
          <w:p w14:paraId="3AD03AE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170DF40" w14:textId="3D8E8831"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2317596" w14:textId="7F8EE67A"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E78E570" w14:textId="5829674A"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r>
      <w:tr w:rsidR="004D367F" w:rsidRPr="00B01C8A" w14:paraId="24603D20" w14:textId="77777777" w:rsidTr="00E349F3">
        <w:tc>
          <w:tcPr>
            <w:tcW w:w="0" w:type="auto"/>
          </w:tcPr>
          <w:p w14:paraId="48C1BC2E" w14:textId="7B4F62A9"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Jewish </w:t>
            </w:r>
          </w:p>
        </w:tc>
        <w:tc>
          <w:tcPr>
            <w:tcW w:w="0" w:type="auto"/>
          </w:tcPr>
          <w:p w14:paraId="4B5D09C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B4DD630" w14:textId="77C45DBD"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41ECBA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C78765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1D86FB9C" w14:textId="77777777" w:rsidTr="00E349F3">
        <w:tc>
          <w:tcPr>
            <w:tcW w:w="0" w:type="auto"/>
          </w:tcPr>
          <w:p w14:paraId="1B15A87A" w14:textId="2F88DD0A"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Muslim </w:t>
            </w:r>
          </w:p>
        </w:tc>
        <w:tc>
          <w:tcPr>
            <w:tcW w:w="0" w:type="auto"/>
          </w:tcPr>
          <w:p w14:paraId="28ED1E7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BB6CCB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ED96520" w14:textId="10CD09BA"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150936C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38FC43B2" w14:textId="77777777" w:rsidTr="00E349F3">
        <w:tc>
          <w:tcPr>
            <w:tcW w:w="0" w:type="auto"/>
          </w:tcPr>
          <w:p w14:paraId="5E6F538E"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Buddhist</w:t>
            </w:r>
          </w:p>
        </w:tc>
        <w:tc>
          <w:tcPr>
            <w:tcW w:w="0" w:type="auto"/>
          </w:tcPr>
          <w:p w14:paraId="6FE55E2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D59E9C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D69D7C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086A88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39532A32" w14:textId="77777777" w:rsidTr="00E349F3">
        <w:tc>
          <w:tcPr>
            <w:tcW w:w="0" w:type="auto"/>
          </w:tcPr>
          <w:p w14:paraId="40BDD8C8"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Hindu</w:t>
            </w:r>
          </w:p>
        </w:tc>
        <w:tc>
          <w:tcPr>
            <w:tcW w:w="0" w:type="auto"/>
          </w:tcPr>
          <w:p w14:paraId="4E3257A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7C5AA50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C7A9A59" w14:textId="29973067"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6800BD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r>
      <w:tr w:rsidR="004D367F" w:rsidRPr="00B01C8A" w14:paraId="6EBF4F64" w14:textId="77777777" w:rsidTr="00E349F3">
        <w:tc>
          <w:tcPr>
            <w:tcW w:w="0" w:type="auto"/>
          </w:tcPr>
          <w:p w14:paraId="46869A01" w14:textId="309494FC"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Atheist </w:t>
            </w:r>
          </w:p>
        </w:tc>
        <w:tc>
          <w:tcPr>
            <w:tcW w:w="0" w:type="auto"/>
          </w:tcPr>
          <w:p w14:paraId="34CEEA0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00F534A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9F2059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4CE708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r>
      <w:tr w:rsidR="004D367F" w:rsidRPr="00B01C8A" w14:paraId="5C1A7EBC" w14:textId="77777777" w:rsidTr="00E349F3">
        <w:tc>
          <w:tcPr>
            <w:tcW w:w="0" w:type="auto"/>
          </w:tcPr>
          <w:p w14:paraId="3C55AE8F" w14:textId="1264BD93"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Agnostic </w:t>
            </w:r>
          </w:p>
        </w:tc>
        <w:tc>
          <w:tcPr>
            <w:tcW w:w="0" w:type="auto"/>
          </w:tcPr>
          <w:p w14:paraId="3E1667E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7C9D25D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33C0AA6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0156056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r>
      <w:tr w:rsidR="004D367F" w:rsidRPr="00B01C8A" w14:paraId="3F65395E" w14:textId="77777777" w:rsidTr="00E349F3">
        <w:tc>
          <w:tcPr>
            <w:tcW w:w="0" w:type="auto"/>
          </w:tcPr>
          <w:p w14:paraId="7F7CDA38"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Nothing in particular</w:t>
            </w:r>
          </w:p>
        </w:tc>
        <w:tc>
          <w:tcPr>
            <w:tcW w:w="0" w:type="auto"/>
          </w:tcPr>
          <w:p w14:paraId="73CC9F8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0C113B1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39</w:t>
            </w:r>
          </w:p>
        </w:tc>
        <w:tc>
          <w:tcPr>
            <w:tcW w:w="0" w:type="auto"/>
          </w:tcPr>
          <w:p w14:paraId="0C149FA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0E3C6E6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28</w:t>
            </w:r>
          </w:p>
        </w:tc>
      </w:tr>
      <w:tr w:rsidR="004D367F" w:rsidRPr="00B01C8A" w14:paraId="7E6B2D0C" w14:textId="77777777" w:rsidTr="00E349F3">
        <w:tc>
          <w:tcPr>
            <w:tcW w:w="0" w:type="auto"/>
          </w:tcPr>
          <w:p w14:paraId="2956A8F6"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Just Christian</w:t>
            </w:r>
          </w:p>
        </w:tc>
        <w:tc>
          <w:tcPr>
            <w:tcW w:w="0" w:type="auto"/>
          </w:tcPr>
          <w:p w14:paraId="7C9CA8B9"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2101CCB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5D17B77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71E5228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17</w:t>
            </w:r>
          </w:p>
        </w:tc>
      </w:tr>
      <w:tr w:rsidR="004D367F" w:rsidRPr="00B01C8A" w14:paraId="3FC5EECE" w14:textId="77777777" w:rsidTr="00E349F3">
        <w:tc>
          <w:tcPr>
            <w:tcW w:w="0" w:type="auto"/>
          </w:tcPr>
          <w:p w14:paraId="70AC1D9E" w14:textId="72E116B5" w:rsidR="004D367F" w:rsidRPr="00B01C8A" w:rsidRDefault="004D367F" w:rsidP="00A70A1B">
            <w:pPr>
              <w:rPr>
                <w:rFonts w:asciiTheme="minorHAnsi" w:hAnsiTheme="minorHAnsi"/>
                <w:sz w:val="24"/>
                <w:szCs w:val="24"/>
              </w:rPr>
            </w:pPr>
            <w:r w:rsidRPr="00B01C8A">
              <w:rPr>
                <w:rFonts w:asciiTheme="minorHAnsi" w:hAnsiTheme="minorHAnsi"/>
                <w:sz w:val="24"/>
                <w:szCs w:val="24"/>
              </w:rPr>
              <w:t xml:space="preserve"> Unitarian </w:t>
            </w:r>
          </w:p>
        </w:tc>
        <w:tc>
          <w:tcPr>
            <w:tcW w:w="0" w:type="auto"/>
          </w:tcPr>
          <w:p w14:paraId="15F924C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204627A" w14:textId="4044FB0B"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D428BAE" w14:textId="3EBA79CD"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0CF5763E" w14:textId="261FE52C" w:rsidR="004D367F" w:rsidRPr="00B01C8A" w:rsidRDefault="004D367F">
            <w:pPr>
              <w:jc w:val="right"/>
              <w:rPr>
                <w:rFonts w:asciiTheme="minorHAnsi" w:hAnsiTheme="minorHAnsi"/>
                <w:sz w:val="24"/>
                <w:szCs w:val="24"/>
              </w:rPr>
            </w:pPr>
            <w:r w:rsidRPr="00B01C8A">
              <w:rPr>
                <w:rFonts w:asciiTheme="minorHAnsi" w:hAnsiTheme="minorHAnsi"/>
                <w:sz w:val="24"/>
                <w:szCs w:val="24"/>
              </w:rPr>
              <w:t>*</w:t>
            </w:r>
          </w:p>
        </w:tc>
      </w:tr>
      <w:tr w:rsidR="004D367F" w:rsidRPr="00B01C8A" w14:paraId="223DEB04" w14:textId="77777777" w:rsidTr="00E349F3">
        <w:tc>
          <w:tcPr>
            <w:tcW w:w="0" w:type="auto"/>
          </w:tcPr>
          <w:p w14:paraId="27673D36" w14:textId="0D2DB488" w:rsidR="004D367F" w:rsidRPr="00B01C8A" w:rsidRDefault="004D367F">
            <w:pPr>
              <w:rPr>
                <w:rFonts w:asciiTheme="minorHAnsi" w:hAnsiTheme="minorHAnsi"/>
                <w:sz w:val="24"/>
                <w:szCs w:val="24"/>
              </w:rPr>
            </w:pPr>
            <w:r w:rsidRPr="00B01C8A">
              <w:rPr>
                <w:rFonts w:asciiTheme="minorHAnsi" w:hAnsiTheme="minorHAnsi"/>
                <w:sz w:val="24"/>
                <w:szCs w:val="24"/>
              </w:rPr>
              <w:t xml:space="preserve"> Something else</w:t>
            </w:r>
          </w:p>
        </w:tc>
        <w:tc>
          <w:tcPr>
            <w:tcW w:w="0" w:type="auto"/>
          </w:tcPr>
          <w:p w14:paraId="3EA41B6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38BD2A7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4C14145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95C3A8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r>
      <w:tr w:rsidR="004D367F" w:rsidRPr="00B01C8A" w14:paraId="46A3315A" w14:textId="77777777" w:rsidTr="00E349F3">
        <w:tc>
          <w:tcPr>
            <w:tcW w:w="0" w:type="auto"/>
          </w:tcPr>
          <w:p w14:paraId="341C6663"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4090B01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1,025</w:t>
            </w:r>
          </w:p>
        </w:tc>
        <w:tc>
          <w:tcPr>
            <w:tcW w:w="0" w:type="auto"/>
          </w:tcPr>
          <w:p w14:paraId="09C0512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289</w:t>
            </w:r>
          </w:p>
        </w:tc>
        <w:tc>
          <w:tcPr>
            <w:tcW w:w="0" w:type="auto"/>
          </w:tcPr>
          <w:p w14:paraId="31F6F7A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378</w:t>
            </w:r>
          </w:p>
        </w:tc>
        <w:tc>
          <w:tcPr>
            <w:tcW w:w="0" w:type="auto"/>
          </w:tcPr>
          <w:p w14:paraId="6A868B8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1,692</w:t>
            </w:r>
          </w:p>
        </w:tc>
      </w:tr>
    </w:tbl>
    <w:p w14:paraId="7DA920D5" w14:textId="13F3F00C" w:rsidR="004D367F" w:rsidRDefault="004D367F">
      <w:pPr>
        <w:rPr>
          <w:rFonts w:asciiTheme="minorHAnsi" w:hAnsiTheme="minorHAnsi"/>
          <w:sz w:val="24"/>
          <w:szCs w:val="24"/>
        </w:rPr>
      </w:pPr>
    </w:p>
    <w:p w14:paraId="104CB276" w14:textId="696711E3" w:rsidR="002006DE" w:rsidRDefault="002006DE">
      <w:pPr>
        <w:rPr>
          <w:rFonts w:asciiTheme="minorHAnsi" w:hAnsiTheme="minorHAnsi"/>
          <w:sz w:val="24"/>
          <w:szCs w:val="24"/>
        </w:rPr>
      </w:pPr>
    </w:p>
    <w:p w14:paraId="32261412" w14:textId="77777777" w:rsidR="002006DE" w:rsidRPr="00B01C8A" w:rsidRDefault="002006DE">
      <w:pPr>
        <w:rPr>
          <w:rFonts w:asciiTheme="minorHAnsi" w:hAnsiTheme="minorHAnsi"/>
          <w:sz w:val="24"/>
          <w:szCs w:val="24"/>
        </w:rPr>
      </w:pPr>
    </w:p>
    <w:p w14:paraId="4599C8D8" w14:textId="77777777" w:rsidR="004D367F" w:rsidRPr="004C1A5C" w:rsidRDefault="004D367F" w:rsidP="00E349F3">
      <w:pPr>
        <w:rPr>
          <w:rFonts w:asciiTheme="minorHAnsi" w:hAnsiTheme="minorHAnsi"/>
          <w:b/>
          <w:sz w:val="24"/>
          <w:szCs w:val="24"/>
        </w:rPr>
      </w:pPr>
      <w:r w:rsidRPr="004C1A5C">
        <w:rPr>
          <w:rFonts w:asciiTheme="minorHAnsi" w:hAnsiTheme="minorHAnsi"/>
          <w:b/>
          <w:i/>
          <w:sz w:val="24"/>
          <w:szCs w:val="24"/>
        </w:rPr>
        <w:lastRenderedPageBreak/>
        <w:t>Would you describe yourself as a 'born-again' or evangelical Christian, or not?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601"/>
        <w:gridCol w:w="1178"/>
        <w:gridCol w:w="1442"/>
        <w:gridCol w:w="1288"/>
        <w:gridCol w:w="763"/>
      </w:tblGrid>
      <w:tr w:rsidR="004D367F" w:rsidRPr="00B01C8A" w14:paraId="1AD8E26F" w14:textId="77777777" w:rsidTr="00E349F3">
        <w:tc>
          <w:tcPr>
            <w:tcW w:w="0" w:type="auto"/>
            <w:tcBorders>
              <w:top w:val="thick" w:sz="0" w:space="0" w:color="000000"/>
            </w:tcBorders>
          </w:tcPr>
          <w:p w14:paraId="37BAD811"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15FFD69A" w14:textId="6D05A875" w:rsidR="004D367F" w:rsidRPr="00B01C8A" w:rsidRDefault="004D367F">
            <w:pPr>
              <w:jc w:val="center"/>
              <w:rPr>
                <w:rFonts w:asciiTheme="minorHAnsi" w:hAnsiTheme="minorHAnsi"/>
                <w:sz w:val="24"/>
                <w:szCs w:val="24"/>
              </w:rPr>
            </w:pPr>
          </w:p>
        </w:tc>
      </w:tr>
      <w:tr w:rsidR="004D367F" w:rsidRPr="00B01C8A" w14:paraId="47D7BADE" w14:textId="77777777" w:rsidTr="00E349F3">
        <w:tc>
          <w:tcPr>
            <w:tcW w:w="0" w:type="auto"/>
          </w:tcPr>
          <w:p w14:paraId="0D738EF9" w14:textId="77777777" w:rsidR="004D367F" w:rsidRPr="00B01C8A" w:rsidRDefault="004D367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2540A759"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C60C059"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6BFE6F4"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6B0C0990"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2EDC0CC7" w14:textId="77777777" w:rsidTr="00E349F3">
        <w:tc>
          <w:tcPr>
            <w:tcW w:w="0" w:type="auto"/>
            <w:tcBorders>
              <w:bottom w:val="thick" w:sz="0" w:space="0" w:color="000000"/>
            </w:tcBorders>
          </w:tcPr>
          <w:p w14:paraId="3A28C3AB"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48E75BF9"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EC04C07"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23189F3"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1860E37"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45A259D3" w14:textId="77777777" w:rsidTr="00E349F3">
        <w:tc>
          <w:tcPr>
            <w:tcW w:w="0" w:type="auto"/>
            <w:tcBorders>
              <w:top w:val="thick" w:sz="0" w:space="0" w:color="000000"/>
            </w:tcBorders>
          </w:tcPr>
          <w:p w14:paraId="4AE2FBFE"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Yes</w:t>
            </w:r>
          </w:p>
        </w:tc>
        <w:tc>
          <w:tcPr>
            <w:tcW w:w="0" w:type="auto"/>
            <w:tcBorders>
              <w:top w:val="thick" w:sz="0" w:space="0" w:color="000000"/>
            </w:tcBorders>
          </w:tcPr>
          <w:p w14:paraId="00EA26F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25</w:t>
            </w:r>
          </w:p>
        </w:tc>
        <w:tc>
          <w:tcPr>
            <w:tcW w:w="0" w:type="auto"/>
            <w:tcBorders>
              <w:top w:val="thick" w:sz="0" w:space="0" w:color="000000"/>
            </w:tcBorders>
          </w:tcPr>
          <w:p w14:paraId="31E6074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20</w:t>
            </w:r>
          </w:p>
        </w:tc>
        <w:tc>
          <w:tcPr>
            <w:tcW w:w="0" w:type="auto"/>
            <w:tcBorders>
              <w:top w:val="thick" w:sz="0" w:space="0" w:color="000000"/>
            </w:tcBorders>
          </w:tcPr>
          <w:p w14:paraId="60B2336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38</w:t>
            </w:r>
          </w:p>
        </w:tc>
        <w:tc>
          <w:tcPr>
            <w:tcW w:w="0" w:type="auto"/>
            <w:tcBorders>
              <w:top w:val="thick" w:sz="0" w:space="0" w:color="000000"/>
            </w:tcBorders>
          </w:tcPr>
          <w:p w14:paraId="2F6B622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29</w:t>
            </w:r>
          </w:p>
        </w:tc>
      </w:tr>
      <w:tr w:rsidR="004D367F" w:rsidRPr="00B01C8A" w14:paraId="0DD5122B" w14:textId="77777777" w:rsidTr="00E349F3">
        <w:tc>
          <w:tcPr>
            <w:tcW w:w="0" w:type="auto"/>
          </w:tcPr>
          <w:p w14:paraId="005CC8B3"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No</w:t>
            </w:r>
          </w:p>
        </w:tc>
        <w:tc>
          <w:tcPr>
            <w:tcW w:w="0" w:type="auto"/>
          </w:tcPr>
          <w:p w14:paraId="028C34B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75</w:t>
            </w:r>
          </w:p>
        </w:tc>
        <w:tc>
          <w:tcPr>
            <w:tcW w:w="0" w:type="auto"/>
          </w:tcPr>
          <w:p w14:paraId="57CF71C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80</w:t>
            </w:r>
          </w:p>
        </w:tc>
        <w:tc>
          <w:tcPr>
            <w:tcW w:w="0" w:type="auto"/>
          </w:tcPr>
          <w:p w14:paraId="4C4DB07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62</w:t>
            </w:r>
          </w:p>
        </w:tc>
        <w:tc>
          <w:tcPr>
            <w:tcW w:w="0" w:type="auto"/>
          </w:tcPr>
          <w:p w14:paraId="5B77611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71</w:t>
            </w:r>
          </w:p>
        </w:tc>
      </w:tr>
      <w:tr w:rsidR="004D367F" w:rsidRPr="00B01C8A" w14:paraId="6F79E7B9" w14:textId="77777777" w:rsidTr="00E349F3">
        <w:tc>
          <w:tcPr>
            <w:tcW w:w="0" w:type="auto"/>
          </w:tcPr>
          <w:p w14:paraId="29A4A3F1"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2C32234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624</w:t>
            </w:r>
          </w:p>
        </w:tc>
        <w:tc>
          <w:tcPr>
            <w:tcW w:w="0" w:type="auto"/>
          </w:tcPr>
          <w:p w14:paraId="1A81172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175</w:t>
            </w:r>
          </w:p>
        </w:tc>
        <w:tc>
          <w:tcPr>
            <w:tcW w:w="0" w:type="auto"/>
          </w:tcPr>
          <w:p w14:paraId="6561959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282</w:t>
            </w:r>
          </w:p>
        </w:tc>
        <w:tc>
          <w:tcPr>
            <w:tcW w:w="0" w:type="auto"/>
          </w:tcPr>
          <w:p w14:paraId="6BB3E58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1,081</w:t>
            </w:r>
          </w:p>
        </w:tc>
      </w:tr>
    </w:tbl>
    <w:p w14:paraId="509D16D3" w14:textId="77777777" w:rsidR="000E48CA" w:rsidRPr="00B01C8A" w:rsidRDefault="000E48CA" w:rsidP="00B01C8A">
      <w:pPr>
        <w:rPr>
          <w:rFonts w:asciiTheme="minorHAnsi" w:hAnsiTheme="minorHAnsi"/>
          <w:i/>
          <w:sz w:val="24"/>
          <w:szCs w:val="24"/>
        </w:rPr>
      </w:pPr>
    </w:p>
    <w:p w14:paraId="69636FC3" w14:textId="77777777" w:rsidR="00B01C8A" w:rsidRPr="00B01C8A" w:rsidRDefault="00B01C8A" w:rsidP="002006DE">
      <w:pPr>
        <w:rPr>
          <w:rFonts w:asciiTheme="minorHAnsi" w:hAnsiTheme="minorHAnsi"/>
          <w:i/>
          <w:sz w:val="24"/>
          <w:szCs w:val="24"/>
        </w:rPr>
      </w:pPr>
    </w:p>
    <w:p w14:paraId="2AA133C8" w14:textId="77777777" w:rsidR="004D367F" w:rsidRPr="004C1A5C" w:rsidRDefault="004D367F" w:rsidP="00E349F3">
      <w:pPr>
        <w:rPr>
          <w:rFonts w:asciiTheme="minorHAnsi" w:hAnsiTheme="minorHAnsi"/>
          <w:b/>
          <w:sz w:val="24"/>
          <w:szCs w:val="24"/>
        </w:rPr>
      </w:pPr>
      <w:r w:rsidRPr="004C1A5C">
        <w:rPr>
          <w:rFonts w:asciiTheme="minorHAnsi" w:hAnsiTheme="minorHAnsi"/>
          <w:b/>
          <w:i/>
          <w:sz w:val="24"/>
          <w:szCs w:val="24"/>
        </w:rPr>
        <w:t>How often do you attend religious services?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893"/>
        <w:gridCol w:w="1178"/>
        <w:gridCol w:w="1442"/>
        <w:gridCol w:w="1288"/>
        <w:gridCol w:w="763"/>
      </w:tblGrid>
      <w:tr w:rsidR="004D367F" w:rsidRPr="00B01C8A" w14:paraId="7BCAD9EA" w14:textId="77777777" w:rsidTr="00E349F3">
        <w:tc>
          <w:tcPr>
            <w:tcW w:w="0" w:type="auto"/>
            <w:tcBorders>
              <w:top w:val="thick" w:sz="0" w:space="0" w:color="000000"/>
            </w:tcBorders>
          </w:tcPr>
          <w:p w14:paraId="054C4AD0" w14:textId="77777777" w:rsidR="004D367F" w:rsidRPr="00B01C8A" w:rsidRDefault="004D367F">
            <w:pPr>
              <w:rPr>
                <w:rFonts w:asciiTheme="minorHAnsi" w:hAnsiTheme="minorHAnsi"/>
                <w:sz w:val="24"/>
                <w:szCs w:val="24"/>
              </w:rPr>
            </w:pPr>
          </w:p>
        </w:tc>
        <w:tc>
          <w:tcPr>
            <w:tcW w:w="0" w:type="auto"/>
            <w:gridSpan w:val="4"/>
            <w:tcBorders>
              <w:top w:val="thick" w:sz="0" w:space="0" w:color="000000"/>
              <w:bottom w:val="thick" w:sz="0" w:space="0" w:color="000000"/>
            </w:tcBorders>
          </w:tcPr>
          <w:p w14:paraId="5ADEC828" w14:textId="0D1C6F11" w:rsidR="004D367F" w:rsidRPr="00B01C8A" w:rsidRDefault="004D367F">
            <w:pPr>
              <w:jc w:val="center"/>
              <w:rPr>
                <w:rFonts w:asciiTheme="minorHAnsi" w:hAnsiTheme="minorHAnsi"/>
                <w:sz w:val="24"/>
                <w:szCs w:val="24"/>
              </w:rPr>
            </w:pPr>
          </w:p>
        </w:tc>
      </w:tr>
      <w:tr w:rsidR="004D367F" w:rsidRPr="00B01C8A" w14:paraId="57352E7C" w14:textId="77777777" w:rsidTr="00E349F3">
        <w:tc>
          <w:tcPr>
            <w:tcW w:w="0" w:type="auto"/>
          </w:tcPr>
          <w:p w14:paraId="3016D787" w14:textId="77777777" w:rsidR="004D367F" w:rsidRPr="00B01C8A" w:rsidRDefault="004D367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775710B5"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6228F892"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8D4ECF4"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B932667" w14:textId="77777777" w:rsidR="004D367F" w:rsidRPr="00B01C8A" w:rsidRDefault="004D367F">
            <w:pPr>
              <w:jc w:val="center"/>
              <w:rPr>
                <w:rFonts w:asciiTheme="minorHAnsi" w:hAnsiTheme="minorHAnsi"/>
                <w:sz w:val="24"/>
                <w:szCs w:val="24"/>
              </w:rPr>
            </w:pPr>
            <w:r w:rsidRPr="00B01C8A">
              <w:rPr>
                <w:rFonts w:asciiTheme="minorHAnsi" w:hAnsiTheme="minorHAnsi"/>
                <w:i/>
                <w:sz w:val="24"/>
                <w:szCs w:val="24"/>
              </w:rPr>
              <w:t>Total</w:t>
            </w:r>
          </w:p>
        </w:tc>
      </w:tr>
      <w:tr w:rsidR="004D367F" w:rsidRPr="00B01C8A" w14:paraId="53B8E08E" w14:textId="77777777" w:rsidTr="00E349F3">
        <w:tc>
          <w:tcPr>
            <w:tcW w:w="0" w:type="auto"/>
            <w:tcBorders>
              <w:bottom w:val="thick" w:sz="0" w:space="0" w:color="000000"/>
            </w:tcBorders>
          </w:tcPr>
          <w:p w14:paraId="2E4528A2" w14:textId="77777777" w:rsidR="004D367F" w:rsidRPr="00B01C8A" w:rsidRDefault="004D367F">
            <w:pPr>
              <w:jc w:val="center"/>
              <w:rPr>
                <w:rFonts w:asciiTheme="minorHAnsi" w:hAnsiTheme="minorHAnsi"/>
                <w:sz w:val="24"/>
                <w:szCs w:val="24"/>
              </w:rPr>
            </w:pPr>
          </w:p>
        </w:tc>
        <w:tc>
          <w:tcPr>
            <w:tcW w:w="0" w:type="auto"/>
            <w:tcBorders>
              <w:top w:val="thick" w:sz="0" w:space="0" w:color="000000"/>
              <w:bottom w:val="thick" w:sz="0" w:space="0" w:color="000000"/>
            </w:tcBorders>
          </w:tcPr>
          <w:p w14:paraId="2E34A3AC"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477C8A3"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258F62B"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9E8D178" w14:textId="77777777" w:rsidR="004D367F" w:rsidRPr="00B01C8A" w:rsidRDefault="004D367F">
            <w:pPr>
              <w:jc w:val="center"/>
              <w:rPr>
                <w:rFonts w:asciiTheme="minorHAnsi" w:hAnsiTheme="minorHAnsi"/>
                <w:sz w:val="24"/>
                <w:szCs w:val="24"/>
              </w:rPr>
            </w:pPr>
            <w:r w:rsidRPr="00B01C8A">
              <w:rPr>
                <w:rFonts w:asciiTheme="minorHAnsi" w:hAnsiTheme="minorHAnsi"/>
                <w:sz w:val="24"/>
                <w:szCs w:val="24"/>
              </w:rPr>
              <w:t>%</w:t>
            </w:r>
          </w:p>
        </w:tc>
      </w:tr>
      <w:tr w:rsidR="004D367F" w:rsidRPr="00B01C8A" w14:paraId="386B031F" w14:textId="77777777" w:rsidTr="00E349F3">
        <w:tc>
          <w:tcPr>
            <w:tcW w:w="0" w:type="auto"/>
            <w:tcBorders>
              <w:top w:val="thick" w:sz="0" w:space="0" w:color="000000"/>
            </w:tcBorders>
          </w:tcPr>
          <w:p w14:paraId="768B7A01"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Never</w:t>
            </w:r>
          </w:p>
        </w:tc>
        <w:tc>
          <w:tcPr>
            <w:tcW w:w="0" w:type="auto"/>
            <w:tcBorders>
              <w:top w:val="thick" w:sz="0" w:space="0" w:color="000000"/>
            </w:tcBorders>
          </w:tcPr>
          <w:p w14:paraId="5FD4711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w:t>
            </w:r>
          </w:p>
        </w:tc>
        <w:tc>
          <w:tcPr>
            <w:tcW w:w="0" w:type="auto"/>
            <w:tcBorders>
              <w:top w:val="thick" w:sz="0" w:space="0" w:color="000000"/>
            </w:tcBorders>
          </w:tcPr>
          <w:p w14:paraId="7402B15A"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49</w:t>
            </w:r>
          </w:p>
        </w:tc>
        <w:tc>
          <w:tcPr>
            <w:tcW w:w="0" w:type="auto"/>
            <w:tcBorders>
              <w:top w:val="thick" w:sz="0" w:space="0" w:color="000000"/>
            </w:tcBorders>
          </w:tcPr>
          <w:p w14:paraId="265AC68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23</w:t>
            </w:r>
          </w:p>
        </w:tc>
        <w:tc>
          <w:tcPr>
            <w:tcW w:w="0" w:type="auto"/>
            <w:tcBorders>
              <w:top w:val="thick" w:sz="0" w:space="0" w:color="000000"/>
            </w:tcBorders>
          </w:tcPr>
          <w:p w14:paraId="037EF43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33</w:t>
            </w:r>
          </w:p>
        </w:tc>
      </w:tr>
      <w:tr w:rsidR="004D367F" w:rsidRPr="00B01C8A" w14:paraId="004482C3" w14:textId="77777777" w:rsidTr="00E349F3">
        <w:tc>
          <w:tcPr>
            <w:tcW w:w="0" w:type="auto"/>
          </w:tcPr>
          <w:p w14:paraId="7C6397BF"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Less than once per year</w:t>
            </w:r>
          </w:p>
        </w:tc>
        <w:tc>
          <w:tcPr>
            <w:tcW w:w="0" w:type="auto"/>
          </w:tcPr>
          <w:p w14:paraId="13C1724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7F49B2E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49605E9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1118D23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r>
      <w:tr w:rsidR="004D367F" w:rsidRPr="00B01C8A" w14:paraId="57623AC1" w14:textId="77777777" w:rsidTr="00E349F3">
        <w:tc>
          <w:tcPr>
            <w:tcW w:w="0" w:type="auto"/>
          </w:tcPr>
          <w:p w14:paraId="5F5927F6"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About once or twice a year</w:t>
            </w:r>
          </w:p>
        </w:tc>
        <w:tc>
          <w:tcPr>
            <w:tcW w:w="0" w:type="auto"/>
          </w:tcPr>
          <w:p w14:paraId="7A5F004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2999977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04540EE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27CBFAD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14</w:t>
            </w:r>
          </w:p>
        </w:tc>
      </w:tr>
      <w:tr w:rsidR="004D367F" w:rsidRPr="00B01C8A" w14:paraId="38B51E22" w14:textId="77777777" w:rsidTr="00E349F3">
        <w:tc>
          <w:tcPr>
            <w:tcW w:w="0" w:type="auto"/>
          </w:tcPr>
          <w:p w14:paraId="6E74F09A"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Several times a year</w:t>
            </w:r>
          </w:p>
        </w:tc>
        <w:tc>
          <w:tcPr>
            <w:tcW w:w="0" w:type="auto"/>
          </w:tcPr>
          <w:p w14:paraId="173F32C4"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6E8B558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725E05F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1C16FB5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11</w:t>
            </w:r>
          </w:p>
        </w:tc>
      </w:tr>
      <w:tr w:rsidR="004D367F" w:rsidRPr="00B01C8A" w14:paraId="42606D58" w14:textId="77777777" w:rsidTr="00E349F3">
        <w:tc>
          <w:tcPr>
            <w:tcW w:w="0" w:type="auto"/>
          </w:tcPr>
          <w:p w14:paraId="1751DCEA"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About once a month</w:t>
            </w:r>
          </w:p>
        </w:tc>
        <w:tc>
          <w:tcPr>
            <w:tcW w:w="0" w:type="auto"/>
          </w:tcPr>
          <w:p w14:paraId="3A94B953"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7696877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07D7795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70568605"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r>
      <w:tr w:rsidR="004D367F" w:rsidRPr="00B01C8A" w14:paraId="5093050C" w14:textId="77777777" w:rsidTr="00E349F3">
        <w:tc>
          <w:tcPr>
            <w:tcW w:w="0" w:type="auto"/>
          </w:tcPr>
          <w:p w14:paraId="084FA8CE"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2-3 times a month</w:t>
            </w:r>
          </w:p>
        </w:tc>
        <w:tc>
          <w:tcPr>
            <w:tcW w:w="0" w:type="auto"/>
          </w:tcPr>
          <w:p w14:paraId="730BA68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21004BA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236331F1"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2F7FB01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w:t>
            </w:r>
          </w:p>
        </w:tc>
      </w:tr>
      <w:tr w:rsidR="004D367F" w:rsidRPr="00B01C8A" w14:paraId="6D6E1772" w14:textId="77777777" w:rsidTr="00E349F3">
        <w:tc>
          <w:tcPr>
            <w:tcW w:w="0" w:type="auto"/>
          </w:tcPr>
          <w:p w14:paraId="33357B05" w14:textId="22A9E901" w:rsidR="004D367F" w:rsidRPr="00B01C8A" w:rsidRDefault="004D367F">
            <w:pPr>
              <w:rPr>
                <w:rFonts w:asciiTheme="minorHAnsi" w:hAnsiTheme="minorHAnsi"/>
                <w:sz w:val="24"/>
                <w:szCs w:val="24"/>
              </w:rPr>
            </w:pPr>
            <w:r w:rsidRPr="00B01C8A">
              <w:rPr>
                <w:rFonts w:asciiTheme="minorHAnsi" w:hAnsiTheme="minorHAnsi"/>
                <w:sz w:val="24"/>
                <w:szCs w:val="24"/>
              </w:rPr>
              <w:t xml:space="preserve"> Nearly every week</w:t>
            </w:r>
          </w:p>
        </w:tc>
        <w:tc>
          <w:tcPr>
            <w:tcW w:w="0" w:type="auto"/>
          </w:tcPr>
          <w:p w14:paraId="25BD4A9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69E3E35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69561EF"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0BDB0C28"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5</w:t>
            </w:r>
          </w:p>
        </w:tc>
      </w:tr>
      <w:tr w:rsidR="004D367F" w:rsidRPr="00B01C8A" w14:paraId="3A3499E7" w14:textId="77777777" w:rsidTr="00E349F3">
        <w:tc>
          <w:tcPr>
            <w:tcW w:w="0" w:type="auto"/>
          </w:tcPr>
          <w:p w14:paraId="3386641B"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Every week</w:t>
            </w:r>
          </w:p>
        </w:tc>
        <w:tc>
          <w:tcPr>
            <w:tcW w:w="0" w:type="auto"/>
          </w:tcPr>
          <w:p w14:paraId="45BB24AB"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377A8B3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733A8CD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2839531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w:t>
            </w:r>
          </w:p>
        </w:tc>
      </w:tr>
      <w:tr w:rsidR="004D367F" w:rsidRPr="00B01C8A" w14:paraId="328D2834" w14:textId="77777777" w:rsidTr="00E349F3">
        <w:tc>
          <w:tcPr>
            <w:tcW w:w="0" w:type="auto"/>
          </w:tcPr>
          <w:p w14:paraId="0F010DE2" w14:textId="77777777" w:rsidR="004D367F" w:rsidRPr="00B01C8A" w:rsidRDefault="004D367F">
            <w:pPr>
              <w:rPr>
                <w:rFonts w:asciiTheme="minorHAnsi" w:hAnsiTheme="minorHAnsi"/>
                <w:sz w:val="24"/>
                <w:szCs w:val="24"/>
              </w:rPr>
            </w:pPr>
            <w:r w:rsidRPr="00B01C8A">
              <w:rPr>
                <w:rFonts w:asciiTheme="minorHAnsi" w:hAnsiTheme="minorHAnsi"/>
                <w:sz w:val="24"/>
                <w:szCs w:val="24"/>
              </w:rPr>
              <w:t xml:space="preserve"> Several times a week</w:t>
            </w:r>
          </w:p>
        </w:tc>
        <w:tc>
          <w:tcPr>
            <w:tcW w:w="0" w:type="auto"/>
          </w:tcPr>
          <w:p w14:paraId="367E5E3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8F0FF8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4088BE6E"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58FE659D"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4</w:t>
            </w:r>
          </w:p>
        </w:tc>
      </w:tr>
      <w:tr w:rsidR="004D367F" w:rsidRPr="00B01C8A" w14:paraId="31ADDF36" w14:textId="77777777" w:rsidTr="00E349F3">
        <w:tc>
          <w:tcPr>
            <w:tcW w:w="0" w:type="auto"/>
          </w:tcPr>
          <w:p w14:paraId="3EE6E73C" w14:textId="77777777" w:rsidR="004D367F" w:rsidRPr="00B01C8A" w:rsidRDefault="004D367F">
            <w:pPr>
              <w:rPr>
                <w:rFonts w:asciiTheme="minorHAnsi" w:hAnsiTheme="minorHAnsi"/>
                <w:sz w:val="24"/>
                <w:szCs w:val="24"/>
              </w:rPr>
            </w:pPr>
            <w:r w:rsidRPr="00B01C8A">
              <w:rPr>
                <w:rFonts w:asciiTheme="minorHAnsi" w:hAnsiTheme="minorHAnsi"/>
                <w:sz w:val="24"/>
                <w:szCs w:val="24"/>
              </w:rPr>
              <w:t>N</w:t>
            </w:r>
          </w:p>
        </w:tc>
        <w:tc>
          <w:tcPr>
            <w:tcW w:w="0" w:type="auto"/>
          </w:tcPr>
          <w:p w14:paraId="3B41C4F6"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1,055</w:t>
            </w:r>
          </w:p>
        </w:tc>
        <w:tc>
          <w:tcPr>
            <w:tcW w:w="0" w:type="auto"/>
          </w:tcPr>
          <w:p w14:paraId="652DD4E0"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296</w:t>
            </w:r>
          </w:p>
        </w:tc>
        <w:tc>
          <w:tcPr>
            <w:tcW w:w="0" w:type="auto"/>
          </w:tcPr>
          <w:p w14:paraId="2A4C8877"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383</w:t>
            </w:r>
          </w:p>
        </w:tc>
        <w:tc>
          <w:tcPr>
            <w:tcW w:w="0" w:type="auto"/>
          </w:tcPr>
          <w:p w14:paraId="551C1712" w14:textId="77777777" w:rsidR="004D367F" w:rsidRPr="00B01C8A" w:rsidRDefault="004D367F">
            <w:pPr>
              <w:jc w:val="right"/>
              <w:rPr>
                <w:rFonts w:asciiTheme="minorHAnsi" w:hAnsiTheme="minorHAnsi"/>
                <w:sz w:val="24"/>
                <w:szCs w:val="24"/>
              </w:rPr>
            </w:pPr>
            <w:r w:rsidRPr="00B01C8A">
              <w:rPr>
                <w:rFonts w:asciiTheme="minorHAnsi" w:hAnsiTheme="minorHAnsi"/>
                <w:sz w:val="24"/>
                <w:szCs w:val="24"/>
              </w:rPr>
              <w:t>1,734</w:t>
            </w:r>
          </w:p>
        </w:tc>
      </w:tr>
    </w:tbl>
    <w:p w14:paraId="7658F401" w14:textId="79DCD1E0" w:rsidR="004D367F" w:rsidRDefault="004D367F">
      <w:pPr>
        <w:rPr>
          <w:rFonts w:asciiTheme="minorHAnsi" w:hAnsiTheme="minorHAnsi"/>
          <w:sz w:val="24"/>
          <w:szCs w:val="24"/>
        </w:rPr>
      </w:pPr>
    </w:p>
    <w:p w14:paraId="276C6853" w14:textId="04EB0C00" w:rsidR="002006DE" w:rsidRDefault="002006DE">
      <w:pPr>
        <w:rPr>
          <w:rFonts w:asciiTheme="minorHAnsi" w:hAnsiTheme="minorHAnsi"/>
          <w:sz w:val="24"/>
          <w:szCs w:val="24"/>
        </w:rPr>
      </w:pPr>
    </w:p>
    <w:p w14:paraId="4838194B" w14:textId="2B2F1C0D" w:rsidR="002006DE" w:rsidRDefault="002006DE">
      <w:pPr>
        <w:rPr>
          <w:rFonts w:asciiTheme="minorHAnsi" w:hAnsiTheme="minorHAnsi"/>
          <w:sz w:val="24"/>
          <w:szCs w:val="24"/>
        </w:rPr>
      </w:pPr>
    </w:p>
    <w:p w14:paraId="4953F557" w14:textId="34F7E38C" w:rsidR="002006DE" w:rsidRDefault="002006DE">
      <w:pPr>
        <w:rPr>
          <w:rFonts w:asciiTheme="minorHAnsi" w:hAnsiTheme="minorHAnsi"/>
          <w:sz w:val="24"/>
          <w:szCs w:val="24"/>
        </w:rPr>
      </w:pPr>
    </w:p>
    <w:p w14:paraId="24E13CA4" w14:textId="6FE01DB1" w:rsidR="002006DE" w:rsidRDefault="002006DE">
      <w:pPr>
        <w:rPr>
          <w:rFonts w:asciiTheme="minorHAnsi" w:hAnsiTheme="minorHAnsi"/>
          <w:sz w:val="24"/>
          <w:szCs w:val="24"/>
        </w:rPr>
      </w:pPr>
    </w:p>
    <w:p w14:paraId="03DFFF66" w14:textId="43559557" w:rsidR="002006DE" w:rsidRDefault="002006DE">
      <w:pPr>
        <w:rPr>
          <w:rFonts w:asciiTheme="minorHAnsi" w:hAnsiTheme="minorHAnsi"/>
          <w:sz w:val="24"/>
          <w:szCs w:val="24"/>
        </w:rPr>
      </w:pPr>
    </w:p>
    <w:p w14:paraId="454F07AB" w14:textId="03E5F587" w:rsidR="002006DE" w:rsidRDefault="002006DE">
      <w:pPr>
        <w:rPr>
          <w:rFonts w:asciiTheme="minorHAnsi" w:hAnsiTheme="minorHAnsi"/>
          <w:sz w:val="24"/>
          <w:szCs w:val="24"/>
        </w:rPr>
      </w:pPr>
    </w:p>
    <w:p w14:paraId="2808FDAF" w14:textId="7BF8DA8B" w:rsidR="002006DE" w:rsidRDefault="002006DE">
      <w:pPr>
        <w:rPr>
          <w:rFonts w:asciiTheme="minorHAnsi" w:hAnsiTheme="minorHAnsi"/>
          <w:sz w:val="24"/>
          <w:szCs w:val="24"/>
        </w:rPr>
      </w:pPr>
    </w:p>
    <w:p w14:paraId="14E4FAA3" w14:textId="2F7007AC" w:rsidR="002006DE" w:rsidRDefault="002006DE">
      <w:pPr>
        <w:rPr>
          <w:rFonts w:asciiTheme="minorHAnsi" w:hAnsiTheme="minorHAnsi"/>
          <w:sz w:val="24"/>
          <w:szCs w:val="24"/>
        </w:rPr>
      </w:pPr>
    </w:p>
    <w:p w14:paraId="77E31DC2" w14:textId="77777777" w:rsidR="002006DE" w:rsidRPr="00B01C8A" w:rsidRDefault="002006DE">
      <w:pPr>
        <w:rPr>
          <w:rFonts w:asciiTheme="minorHAnsi" w:hAnsiTheme="minorHAnsi"/>
          <w:sz w:val="24"/>
          <w:szCs w:val="24"/>
        </w:rPr>
      </w:pPr>
    </w:p>
    <w:p w14:paraId="0BD71775" w14:textId="2654E5A3" w:rsidR="00F05AD0" w:rsidRPr="00B01C8A" w:rsidRDefault="00F05AD0">
      <w:pPr>
        <w:rPr>
          <w:rFonts w:asciiTheme="minorHAnsi" w:hAnsiTheme="minorHAnsi"/>
          <w:b/>
          <w:sz w:val="24"/>
          <w:szCs w:val="24"/>
        </w:rPr>
      </w:pPr>
      <w:r w:rsidRPr="00B01C8A">
        <w:rPr>
          <w:rFonts w:asciiTheme="minorHAnsi" w:hAnsiTheme="minorHAnsi"/>
          <w:b/>
          <w:sz w:val="24"/>
          <w:szCs w:val="24"/>
        </w:rPr>
        <w:lastRenderedPageBreak/>
        <w:t xml:space="preserve">Demographics Unweighted </w:t>
      </w:r>
    </w:p>
    <w:p w14:paraId="33CC49DF" w14:textId="2DD1E61E" w:rsidR="00A4297E" w:rsidRPr="004C1A5C" w:rsidRDefault="006B4BAA" w:rsidP="00E349F3">
      <w:pPr>
        <w:rPr>
          <w:rFonts w:asciiTheme="minorHAnsi" w:hAnsiTheme="minorHAnsi"/>
          <w:b/>
          <w:sz w:val="24"/>
          <w:szCs w:val="24"/>
        </w:rPr>
      </w:pPr>
      <w:r>
        <w:rPr>
          <w:rFonts w:asciiTheme="minorHAnsi" w:hAnsiTheme="minorHAnsi"/>
          <w:b/>
          <w:i/>
          <w:sz w:val="24"/>
          <w:szCs w:val="24"/>
        </w:rPr>
        <w:t xml:space="preserve">UNWEIGHTED </w:t>
      </w:r>
      <w:r w:rsidR="00A4297E" w:rsidRPr="004C1A5C">
        <w:rPr>
          <w:rFonts w:asciiTheme="minorHAnsi" w:hAnsiTheme="minorHAnsi"/>
          <w:b/>
          <w:i/>
          <w:sz w:val="24"/>
          <w:szCs w:val="24"/>
        </w:rPr>
        <w:t xml:space="preserve">PID1. Generally speaking, do you think of yourself as a Republican, a Democrat, an independent, or what?       </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059"/>
        <w:gridCol w:w="763"/>
      </w:tblGrid>
      <w:tr w:rsidR="00A4297E" w:rsidRPr="00B01C8A" w14:paraId="74FADBA4" w14:textId="77777777" w:rsidTr="00E349F3">
        <w:tc>
          <w:tcPr>
            <w:tcW w:w="0" w:type="auto"/>
            <w:tcBorders>
              <w:bottom w:val="thick" w:sz="0" w:space="0" w:color="000000"/>
            </w:tcBorders>
          </w:tcPr>
          <w:p w14:paraId="3F3AC295" w14:textId="77777777" w:rsidR="00A4297E" w:rsidRPr="00B01C8A" w:rsidRDefault="00A4297E" w:rsidP="00A4297E">
            <w:pPr>
              <w:jc w:val="center"/>
              <w:rPr>
                <w:rFonts w:asciiTheme="minorHAnsi" w:hAnsiTheme="minorHAnsi"/>
                <w:sz w:val="24"/>
                <w:szCs w:val="24"/>
              </w:rPr>
            </w:pPr>
          </w:p>
        </w:tc>
        <w:tc>
          <w:tcPr>
            <w:tcW w:w="763" w:type="dxa"/>
            <w:tcBorders>
              <w:top w:val="thick" w:sz="0" w:space="0" w:color="000000"/>
              <w:bottom w:val="thick" w:sz="0" w:space="0" w:color="000000"/>
            </w:tcBorders>
          </w:tcPr>
          <w:p w14:paraId="4C47AE69" w14:textId="77777777" w:rsidR="00A4297E" w:rsidRPr="00B01C8A" w:rsidRDefault="00A4297E" w:rsidP="00A4297E">
            <w:pPr>
              <w:jc w:val="center"/>
              <w:rPr>
                <w:rFonts w:asciiTheme="minorHAnsi" w:hAnsiTheme="minorHAnsi"/>
                <w:sz w:val="24"/>
                <w:szCs w:val="24"/>
              </w:rPr>
            </w:pPr>
            <w:r w:rsidRPr="00B01C8A">
              <w:rPr>
                <w:rFonts w:asciiTheme="minorHAnsi" w:hAnsiTheme="minorHAnsi"/>
                <w:sz w:val="24"/>
                <w:szCs w:val="24"/>
              </w:rPr>
              <w:t>%</w:t>
            </w:r>
          </w:p>
        </w:tc>
      </w:tr>
      <w:tr w:rsidR="00A4297E" w:rsidRPr="00B01C8A" w14:paraId="307471C6" w14:textId="77777777" w:rsidTr="00E349F3">
        <w:tc>
          <w:tcPr>
            <w:tcW w:w="0" w:type="auto"/>
            <w:tcBorders>
              <w:top w:val="thick" w:sz="0" w:space="0" w:color="000000"/>
            </w:tcBorders>
          </w:tcPr>
          <w:p w14:paraId="56C91930"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Democrat</w:t>
            </w:r>
          </w:p>
        </w:tc>
        <w:tc>
          <w:tcPr>
            <w:tcW w:w="763" w:type="dxa"/>
            <w:tcBorders>
              <w:top w:val="thick" w:sz="0" w:space="0" w:color="000000"/>
            </w:tcBorders>
          </w:tcPr>
          <w:p w14:paraId="7BD834F4" w14:textId="73659B82"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42</w:t>
            </w:r>
          </w:p>
        </w:tc>
      </w:tr>
      <w:tr w:rsidR="00A4297E" w:rsidRPr="00B01C8A" w14:paraId="07183F71" w14:textId="77777777" w:rsidTr="00E349F3">
        <w:tc>
          <w:tcPr>
            <w:tcW w:w="0" w:type="auto"/>
          </w:tcPr>
          <w:p w14:paraId="7E3D7997"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Republican</w:t>
            </w:r>
          </w:p>
        </w:tc>
        <w:tc>
          <w:tcPr>
            <w:tcW w:w="763" w:type="dxa"/>
          </w:tcPr>
          <w:p w14:paraId="176E8CB2" w14:textId="09DDA118"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19</w:t>
            </w:r>
          </w:p>
        </w:tc>
      </w:tr>
      <w:tr w:rsidR="00A4297E" w:rsidRPr="00B01C8A" w14:paraId="3B6C513A" w14:textId="77777777" w:rsidTr="00E349F3">
        <w:tc>
          <w:tcPr>
            <w:tcW w:w="0" w:type="auto"/>
          </w:tcPr>
          <w:p w14:paraId="48467D0F"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Independent</w:t>
            </w:r>
          </w:p>
        </w:tc>
        <w:tc>
          <w:tcPr>
            <w:tcW w:w="763" w:type="dxa"/>
          </w:tcPr>
          <w:p w14:paraId="53388C54" w14:textId="5BF9D460"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26</w:t>
            </w:r>
          </w:p>
        </w:tc>
      </w:tr>
      <w:tr w:rsidR="00A4297E" w:rsidRPr="00B01C8A" w14:paraId="24532E8F" w14:textId="77777777" w:rsidTr="00E349F3">
        <w:tc>
          <w:tcPr>
            <w:tcW w:w="0" w:type="auto"/>
          </w:tcPr>
          <w:p w14:paraId="4574E853"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Something else</w:t>
            </w:r>
          </w:p>
        </w:tc>
        <w:tc>
          <w:tcPr>
            <w:tcW w:w="763" w:type="dxa"/>
          </w:tcPr>
          <w:p w14:paraId="31019238" w14:textId="53C5DC78"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12</w:t>
            </w:r>
          </w:p>
        </w:tc>
      </w:tr>
      <w:tr w:rsidR="00A4297E" w:rsidRPr="00B01C8A" w14:paraId="66FC372C" w14:textId="77777777" w:rsidTr="00E349F3">
        <w:tc>
          <w:tcPr>
            <w:tcW w:w="0" w:type="auto"/>
          </w:tcPr>
          <w:p w14:paraId="262DF0FA"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DON’T KNOW</w:t>
            </w:r>
          </w:p>
        </w:tc>
        <w:tc>
          <w:tcPr>
            <w:tcW w:w="763" w:type="dxa"/>
          </w:tcPr>
          <w:p w14:paraId="4B82762B"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w:t>
            </w:r>
          </w:p>
        </w:tc>
      </w:tr>
      <w:tr w:rsidR="00A4297E" w:rsidRPr="00B01C8A" w14:paraId="694D9002" w14:textId="77777777" w:rsidTr="00E349F3">
        <w:tc>
          <w:tcPr>
            <w:tcW w:w="0" w:type="auto"/>
          </w:tcPr>
          <w:p w14:paraId="74DD6DDF"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SKIPPED/ REFUSED</w:t>
            </w:r>
          </w:p>
        </w:tc>
        <w:tc>
          <w:tcPr>
            <w:tcW w:w="763" w:type="dxa"/>
          </w:tcPr>
          <w:p w14:paraId="6DCCEA83"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1</w:t>
            </w:r>
          </w:p>
        </w:tc>
      </w:tr>
      <w:tr w:rsidR="00A4297E" w:rsidRPr="00B01C8A" w14:paraId="188CBAEE" w14:textId="77777777" w:rsidTr="00E349F3">
        <w:tc>
          <w:tcPr>
            <w:tcW w:w="0" w:type="auto"/>
          </w:tcPr>
          <w:p w14:paraId="5F9A96A2"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w:t>
            </w:r>
          </w:p>
        </w:tc>
        <w:tc>
          <w:tcPr>
            <w:tcW w:w="763" w:type="dxa"/>
          </w:tcPr>
          <w:p w14:paraId="4891B2FF"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3,427</w:t>
            </w:r>
          </w:p>
        </w:tc>
      </w:tr>
    </w:tbl>
    <w:p w14:paraId="69EBEB37" w14:textId="5EF9983B" w:rsidR="00A4297E" w:rsidRDefault="00A4297E" w:rsidP="00A4297E">
      <w:pPr>
        <w:rPr>
          <w:rFonts w:asciiTheme="minorHAnsi" w:hAnsiTheme="minorHAnsi"/>
          <w:sz w:val="24"/>
          <w:szCs w:val="24"/>
        </w:rPr>
      </w:pPr>
    </w:p>
    <w:p w14:paraId="2851F9E9" w14:textId="77777777" w:rsidR="002006DE" w:rsidRPr="00B01C8A" w:rsidRDefault="002006DE" w:rsidP="00A4297E">
      <w:pPr>
        <w:rPr>
          <w:rFonts w:asciiTheme="minorHAnsi" w:hAnsiTheme="minorHAnsi"/>
          <w:sz w:val="24"/>
          <w:szCs w:val="24"/>
        </w:rPr>
      </w:pPr>
    </w:p>
    <w:p w14:paraId="1AAB8402" w14:textId="6743961B" w:rsidR="00A4297E" w:rsidRPr="004C1A5C" w:rsidRDefault="006B4BAA" w:rsidP="00E349F3">
      <w:pPr>
        <w:rPr>
          <w:rFonts w:asciiTheme="minorHAnsi" w:hAnsiTheme="minorHAnsi"/>
          <w:b/>
          <w:sz w:val="24"/>
          <w:szCs w:val="24"/>
        </w:rPr>
      </w:pPr>
      <w:r>
        <w:rPr>
          <w:rFonts w:asciiTheme="minorHAnsi" w:hAnsiTheme="minorHAnsi"/>
          <w:b/>
          <w:i/>
          <w:sz w:val="24"/>
          <w:szCs w:val="24"/>
        </w:rPr>
        <w:t xml:space="preserve">UNWEIGHTED </w:t>
      </w:r>
      <w:r w:rsidR="00A4297E" w:rsidRPr="004C1A5C">
        <w:rPr>
          <w:rFonts w:asciiTheme="minorHAnsi" w:hAnsiTheme="minorHAnsi"/>
          <w:b/>
          <w:i/>
          <w:sz w:val="24"/>
          <w:szCs w:val="24"/>
        </w:rPr>
        <w:t>PIDI. Do you think of yourself as closer to the Republican Party or to the Democratic Party?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207"/>
        <w:gridCol w:w="703"/>
      </w:tblGrid>
      <w:tr w:rsidR="00A4297E" w:rsidRPr="00B01C8A" w14:paraId="5BE7C163" w14:textId="77777777" w:rsidTr="00E349F3">
        <w:tc>
          <w:tcPr>
            <w:tcW w:w="0" w:type="auto"/>
            <w:tcBorders>
              <w:bottom w:val="thick" w:sz="0" w:space="0" w:color="000000"/>
            </w:tcBorders>
          </w:tcPr>
          <w:p w14:paraId="40F41133" w14:textId="77777777" w:rsidR="00A4297E" w:rsidRPr="00B01C8A" w:rsidRDefault="00A4297E" w:rsidP="00A4297E">
            <w:pPr>
              <w:jc w:val="center"/>
              <w:rPr>
                <w:rFonts w:asciiTheme="minorHAnsi" w:hAnsiTheme="minorHAnsi"/>
                <w:sz w:val="24"/>
                <w:szCs w:val="24"/>
              </w:rPr>
            </w:pPr>
          </w:p>
        </w:tc>
        <w:tc>
          <w:tcPr>
            <w:tcW w:w="0" w:type="auto"/>
            <w:tcBorders>
              <w:top w:val="thick" w:sz="0" w:space="0" w:color="000000"/>
              <w:bottom w:val="thick" w:sz="0" w:space="0" w:color="000000"/>
            </w:tcBorders>
          </w:tcPr>
          <w:p w14:paraId="6E44AE83" w14:textId="77777777" w:rsidR="00A4297E" w:rsidRPr="00B01C8A" w:rsidRDefault="00A4297E" w:rsidP="00A4297E">
            <w:pPr>
              <w:jc w:val="center"/>
              <w:rPr>
                <w:rFonts w:asciiTheme="minorHAnsi" w:hAnsiTheme="minorHAnsi"/>
                <w:sz w:val="24"/>
                <w:szCs w:val="24"/>
              </w:rPr>
            </w:pPr>
            <w:r w:rsidRPr="00B01C8A">
              <w:rPr>
                <w:rFonts w:asciiTheme="minorHAnsi" w:hAnsiTheme="minorHAnsi"/>
                <w:sz w:val="24"/>
                <w:szCs w:val="24"/>
              </w:rPr>
              <w:t>%</w:t>
            </w:r>
          </w:p>
        </w:tc>
      </w:tr>
      <w:tr w:rsidR="00A4297E" w:rsidRPr="00B01C8A" w14:paraId="487A5DF0" w14:textId="77777777" w:rsidTr="00E349F3">
        <w:tc>
          <w:tcPr>
            <w:tcW w:w="0" w:type="auto"/>
            <w:tcBorders>
              <w:top w:val="thick" w:sz="0" w:space="0" w:color="000000"/>
            </w:tcBorders>
          </w:tcPr>
          <w:p w14:paraId="64F2DF16"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Closer to the Republican Party</w:t>
            </w:r>
          </w:p>
        </w:tc>
        <w:tc>
          <w:tcPr>
            <w:tcW w:w="0" w:type="auto"/>
            <w:tcBorders>
              <w:top w:val="thick" w:sz="0" w:space="0" w:color="000000"/>
            </w:tcBorders>
          </w:tcPr>
          <w:p w14:paraId="54652CF4" w14:textId="0CC1FE80"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15</w:t>
            </w:r>
          </w:p>
        </w:tc>
      </w:tr>
      <w:tr w:rsidR="00A4297E" w:rsidRPr="00B01C8A" w14:paraId="24069CE4" w14:textId="77777777" w:rsidTr="00E349F3">
        <w:tc>
          <w:tcPr>
            <w:tcW w:w="0" w:type="auto"/>
          </w:tcPr>
          <w:p w14:paraId="19729D1A"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Closer to the Democratic Party</w:t>
            </w:r>
          </w:p>
        </w:tc>
        <w:tc>
          <w:tcPr>
            <w:tcW w:w="0" w:type="auto"/>
          </w:tcPr>
          <w:p w14:paraId="5D01AAE9" w14:textId="70E3A967"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38</w:t>
            </w:r>
          </w:p>
        </w:tc>
      </w:tr>
      <w:tr w:rsidR="00A4297E" w:rsidRPr="00B01C8A" w14:paraId="25B468A7" w14:textId="77777777" w:rsidTr="00E349F3">
        <w:tc>
          <w:tcPr>
            <w:tcW w:w="0" w:type="auto"/>
          </w:tcPr>
          <w:p w14:paraId="2CBD8E0D"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Neither</w:t>
            </w:r>
          </w:p>
        </w:tc>
        <w:tc>
          <w:tcPr>
            <w:tcW w:w="0" w:type="auto"/>
          </w:tcPr>
          <w:p w14:paraId="7EFF5D8A" w14:textId="7838C35F"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4</w:t>
            </w:r>
            <w:r w:rsidR="00A70A1B" w:rsidRPr="00B01C8A">
              <w:rPr>
                <w:rFonts w:asciiTheme="minorHAnsi" w:hAnsiTheme="minorHAnsi"/>
                <w:sz w:val="24"/>
                <w:szCs w:val="24"/>
              </w:rPr>
              <w:t>5</w:t>
            </w:r>
          </w:p>
        </w:tc>
      </w:tr>
      <w:tr w:rsidR="00A4297E" w:rsidRPr="00B01C8A" w14:paraId="5BA9C26D" w14:textId="77777777" w:rsidTr="00E349F3">
        <w:tc>
          <w:tcPr>
            <w:tcW w:w="0" w:type="auto"/>
          </w:tcPr>
          <w:p w14:paraId="151F8957"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DON’T KNOW</w:t>
            </w:r>
          </w:p>
        </w:tc>
        <w:tc>
          <w:tcPr>
            <w:tcW w:w="0" w:type="auto"/>
          </w:tcPr>
          <w:p w14:paraId="75E48AB2"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w:t>
            </w:r>
          </w:p>
        </w:tc>
      </w:tr>
      <w:tr w:rsidR="00A4297E" w:rsidRPr="00B01C8A" w14:paraId="7DE01E2A" w14:textId="77777777" w:rsidTr="00E349F3">
        <w:tc>
          <w:tcPr>
            <w:tcW w:w="0" w:type="auto"/>
          </w:tcPr>
          <w:p w14:paraId="1A94C1DE"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SKIPPED/ REFUSED</w:t>
            </w:r>
          </w:p>
        </w:tc>
        <w:tc>
          <w:tcPr>
            <w:tcW w:w="0" w:type="auto"/>
          </w:tcPr>
          <w:p w14:paraId="57DE1533"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2</w:t>
            </w:r>
          </w:p>
        </w:tc>
      </w:tr>
      <w:tr w:rsidR="00A4297E" w:rsidRPr="00B01C8A" w14:paraId="71CA04EE" w14:textId="77777777" w:rsidTr="00E349F3">
        <w:tc>
          <w:tcPr>
            <w:tcW w:w="0" w:type="auto"/>
          </w:tcPr>
          <w:p w14:paraId="19F22CE4"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w:t>
            </w:r>
          </w:p>
        </w:tc>
        <w:tc>
          <w:tcPr>
            <w:tcW w:w="0" w:type="auto"/>
          </w:tcPr>
          <w:p w14:paraId="7AB0F593"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1365</w:t>
            </w:r>
          </w:p>
        </w:tc>
      </w:tr>
    </w:tbl>
    <w:p w14:paraId="6E2C1A77" w14:textId="77777777" w:rsidR="00A4297E" w:rsidRPr="00B01C8A" w:rsidRDefault="00A4297E" w:rsidP="00A4297E">
      <w:pPr>
        <w:rPr>
          <w:rFonts w:asciiTheme="minorHAnsi" w:hAnsiTheme="minorHAnsi"/>
          <w:sz w:val="24"/>
          <w:szCs w:val="24"/>
        </w:rPr>
      </w:pPr>
    </w:p>
    <w:p w14:paraId="34AC0674" w14:textId="77777777" w:rsidR="00A70A1B" w:rsidRPr="00B01C8A" w:rsidRDefault="00A70A1B" w:rsidP="00A4297E">
      <w:pPr>
        <w:rPr>
          <w:rFonts w:asciiTheme="minorHAnsi" w:hAnsiTheme="minorHAnsi"/>
          <w:sz w:val="24"/>
          <w:szCs w:val="24"/>
        </w:rPr>
      </w:pPr>
    </w:p>
    <w:p w14:paraId="68B46353" w14:textId="59DB7D86" w:rsidR="00A4297E" w:rsidRPr="004C1A5C" w:rsidRDefault="006B4BAA" w:rsidP="00E349F3">
      <w:pPr>
        <w:rPr>
          <w:rFonts w:asciiTheme="minorHAnsi" w:hAnsiTheme="minorHAnsi"/>
          <w:b/>
          <w:sz w:val="24"/>
          <w:szCs w:val="24"/>
        </w:rPr>
      </w:pPr>
      <w:r>
        <w:rPr>
          <w:rFonts w:asciiTheme="minorHAnsi" w:hAnsiTheme="minorHAnsi"/>
          <w:b/>
          <w:i/>
          <w:sz w:val="24"/>
          <w:szCs w:val="24"/>
        </w:rPr>
        <w:t xml:space="preserve">UNWEIGHTED </w:t>
      </w:r>
      <w:r w:rsidR="00A4297E" w:rsidRPr="004C1A5C">
        <w:rPr>
          <w:rFonts w:asciiTheme="minorHAnsi" w:hAnsiTheme="minorHAnsi"/>
          <w:b/>
          <w:i/>
          <w:sz w:val="24"/>
          <w:szCs w:val="24"/>
        </w:rPr>
        <w:t>PIDA. Would you call yourself a strong Democrat or a not very strong Democrat?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51"/>
        <w:gridCol w:w="763"/>
      </w:tblGrid>
      <w:tr w:rsidR="00A4297E" w:rsidRPr="00B01C8A" w14:paraId="6C680C67" w14:textId="77777777" w:rsidTr="00E349F3">
        <w:tc>
          <w:tcPr>
            <w:tcW w:w="0" w:type="auto"/>
            <w:tcBorders>
              <w:bottom w:val="thick" w:sz="0" w:space="0" w:color="000000"/>
            </w:tcBorders>
          </w:tcPr>
          <w:p w14:paraId="6B535B10" w14:textId="77777777" w:rsidR="00A4297E" w:rsidRPr="00B01C8A" w:rsidRDefault="00A4297E" w:rsidP="00A4297E">
            <w:pPr>
              <w:jc w:val="center"/>
              <w:rPr>
                <w:rFonts w:asciiTheme="minorHAnsi" w:hAnsiTheme="minorHAnsi"/>
                <w:sz w:val="24"/>
                <w:szCs w:val="24"/>
              </w:rPr>
            </w:pPr>
          </w:p>
        </w:tc>
        <w:tc>
          <w:tcPr>
            <w:tcW w:w="0" w:type="auto"/>
            <w:tcBorders>
              <w:top w:val="thick" w:sz="0" w:space="0" w:color="000000"/>
              <w:bottom w:val="thick" w:sz="0" w:space="0" w:color="000000"/>
            </w:tcBorders>
          </w:tcPr>
          <w:p w14:paraId="77D974F0" w14:textId="77777777" w:rsidR="00A4297E" w:rsidRPr="00B01C8A" w:rsidRDefault="00A4297E" w:rsidP="00A4297E">
            <w:pPr>
              <w:jc w:val="center"/>
              <w:rPr>
                <w:rFonts w:asciiTheme="minorHAnsi" w:hAnsiTheme="minorHAnsi"/>
                <w:sz w:val="24"/>
                <w:szCs w:val="24"/>
              </w:rPr>
            </w:pPr>
            <w:r w:rsidRPr="00B01C8A">
              <w:rPr>
                <w:rFonts w:asciiTheme="minorHAnsi" w:hAnsiTheme="minorHAnsi"/>
                <w:sz w:val="24"/>
                <w:szCs w:val="24"/>
              </w:rPr>
              <w:t>%</w:t>
            </w:r>
          </w:p>
        </w:tc>
      </w:tr>
      <w:tr w:rsidR="00A4297E" w:rsidRPr="00B01C8A" w14:paraId="67B285D6" w14:textId="77777777" w:rsidTr="00E349F3">
        <w:tc>
          <w:tcPr>
            <w:tcW w:w="0" w:type="auto"/>
            <w:tcBorders>
              <w:top w:val="thick" w:sz="0" w:space="0" w:color="000000"/>
            </w:tcBorders>
          </w:tcPr>
          <w:p w14:paraId="6EB0B6F0"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Strong Democrat</w:t>
            </w:r>
          </w:p>
        </w:tc>
        <w:tc>
          <w:tcPr>
            <w:tcW w:w="0" w:type="auto"/>
            <w:tcBorders>
              <w:top w:val="thick" w:sz="0" w:space="0" w:color="000000"/>
            </w:tcBorders>
          </w:tcPr>
          <w:p w14:paraId="0C670835" w14:textId="455DABA7"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57</w:t>
            </w:r>
          </w:p>
        </w:tc>
      </w:tr>
      <w:tr w:rsidR="00A4297E" w:rsidRPr="00B01C8A" w14:paraId="6D504098" w14:textId="77777777" w:rsidTr="00E349F3">
        <w:tc>
          <w:tcPr>
            <w:tcW w:w="0" w:type="auto"/>
          </w:tcPr>
          <w:p w14:paraId="46C53F81"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Not very strong Democrat</w:t>
            </w:r>
          </w:p>
        </w:tc>
        <w:tc>
          <w:tcPr>
            <w:tcW w:w="0" w:type="auto"/>
          </w:tcPr>
          <w:p w14:paraId="18220CC3" w14:textId="4882C031"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43</w:t>
            </w:r>
          </w:p>
        </w:tc>
      </w:tr>
      <w:tr w:rsidR="00A4297E" w:rsidRPr="00B01C8A" w14:paraId="444F882B" w14:textId="77777777" w:rsidTr="00E349F3">
        <w:tc>
          <w:tcPr>
            <w:tcW w:w="0" w:type="auto"/>
          </w:tcPr>
          <w:p w14:paraId="3ACB0A6B"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SKIPPED/ REFUSED</w:t>
            </w:r>
          </w:p>
        </w:tc>
        <w:tc>
          <w:tcPr>
            <w:tcW w:w="0" w:type="auto"/>
          </w:tcPr>
          <w:p w14:paraId="1A5B86D0"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w:t>
            </w:r>
          </w:p>
        </w:tc>
      </w:tr>
      <w:tr w:rsidR="00A4297E" w:rsidRPr="00B01C8A" w14:paraId="32C86F9E" w14:textId="77777777" w:rsidTr="00E349F3">
        <w:tc>
          <w:tcPr>
            <w:tcW w:w="0" w:type="auto"/>
          </w:tcPr>
          <w:p w14:paraId="3A27B2B6"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w:t>
            </w:r>
          </w:p>
        </w:tc>
        <w:tc>
          <w:tcPr>
            <w:tcW w:w="0" w:type="auto"/>
          </w:tcPr>
          <w:p w14:paraId="1FFFC8D6"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1,424</w:t>
            </w:r>
          </w:p>
        </w:tc>
      </w:tr>
    </w:tbl>
    <w:p w14:paraId="4E6ECAE0" w14:textId="6BED1764" w:rsidR="00A4297E" w:rsidRDefault="00A4297E" w:rsidP="00A4297E">
      <w:pPr>
        <w:rPr>
          <w:rFonts w:asciiTheme="minorHAnsi" w:hAnsiTheme="minorHAnsi"/>
          <w:sz w:val="24"/>
          <w:szCs w:val="24"/>
        </w:rPr>
      </w:pPr>
    </w:p>
    <w:p w14:paraId="01A73691" w14:textId="06E5070F" w:rsidR="002006DE" w:rsidRDefault="002006DE" w:rsidP="00A4297E">
      <w:pPr>
        <w:rPr>
          <w:rFonts w:asciiTheme="minorHAnsi" w:hAnsiTheme="minorHAnsi"/>
          <w:sz w:val="24"/>
          <w:szCs w:val="24"/>
        </w:rPr>
      </w:pPr>
    </w:p>
    <w:p w14:paraId="1B4C8EA3" w14:textId="77777777" w:rsidR="002006DE" w:rsidRPr="00B01C8A" w:rsidRDefault="002006DE" w:rsidP="00A4297E">
      <w:pPr>
        <w:rPr>
          <w:rFonts w:asciiTheme="minorHAnsi" w:hAnsiTheme="minorHAnsi"/>
          <w:sz w:val="24"/>
          <w:szCs w:val="24"/>
        </w:rPr>
      </w:pPr>
    </w:p>
    <w:p w14:paraId="0B69E259" w14:textId="346E21F9" w:rsidR="00A4297E" w:rsidRPr="004C1A5C" w:rsidRDefault="006B4BAA" w:rsidP="00E349F3">
      <w:pPr>
        <w:rPr>
          <w:rFonts w:asciiTheme="minorHAnsi" w:hAnsiTheme="minorHAnsi"/>
          <w:b/>
          <w:i/>
          <w:sz w:val="24"/>
          <w:szCs w:val="24"/>
        </w:rPr>
      </w:pPr>
      <w:r>
        <w:rPr>
          <w:rFonts w:asciiTheme="minorHAnsi" w:hAnsiTheme="minorHAnsi"/>
          <w:b/>
          <w:i/>
          <w:sz w:val="24"/>
          <w:szCs w:val="24"/>
        </w:rPr>
        <w:lastRenderedPageBreak/>
        <w:t xml:space="preserve">UNWEIGHTED </w:t>
      </w:r>
      <w:r w:rsidR="00A4297E" w:rsidRPr="004C1A5C">
        <w:rPr>
          <w:rFonts w:asciiTheme="minorHAnsi" w:hAnsiTheme="minorHAnsi"/>
          <w:b/>
          <w:i/>
          <w:sz w:val="24"/>
          <w:szCs w:val="24"/>
        </w:rPr>
        <w:t>PIDB. Would you call yourself a strong Republican or a not very strong Republican?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866"/>
        <w:gridCol w:w="581"/>
      </w:tblGrid>
      <w:tr w:rsidR="00A4297E" w:rsidRPr="00B01C8A" w14:paraId="11F68EEF" w14:textId="77777777" w:rsidTr="00E349F3">
        <w:tc>
          <w:tcPr>
            <w:tcW w:w="0" w:type="auto"/>
            <w:tcBorders>
              <w:bottom w:val="thick" w:sz="0" w:space="0" w:color="000000"/>
            </w:tcBorders>
          </w:tcPr>
          <w:p w14:paraId="781D242E" w14:textId="77777777" w:rsidR="00A4297E" w:rsidRPr="00B01C8A" w:rsidRDefault="00A4297E" w:rsidP="00A4297E">
            <w:pPr>
              <w:jc w:val="center"/>
              <w:rPr>
                <w:rFonts w:asciiTheme="minorHAnsi" w:hAnsiTheme="minorHAnsi"/>
                <w:sz w:val="24"/>
                <w:szCs w:val="24"/>
              </w:rPr>
            </w:pPr>
          </w:p>
        </w:tc>
        <w:tc>
          <w:tcPr>
            <w:tcW w:w="0" w:type="auto"/>
            <w:tcBorders>
              <w:top w:val="thick" w:sz="0" w:space="0" w:color="000000"/>
              <w:bottom w:val="thick" w:sz="0" w:space="0" w:color="000000"/>
            </w:tcBorders>
          </w:tcPr>
          <w:p w14:paraId="1101ED3A" w14:textId="77777777" w:rsidR="00A4297E" w:rsidRPr="00B01C8A" w:rsidRDefault="00A4297E" w:rsidP="00A4297E">
            <w:pPr>
              <w:jc w:val="center"/>
              <w:rPr>
                <w:rFonts w:asciiTheme="minorHAnsi" w:hAnsiTheme="minorHAnsi"/>
                <w:sz w:val="24"/>
                <w:szCs w:val="24"/>
              </w:rPr>
            </w:pPr>
            <w:r w:rsidRPr="00B01C8A">
              <w:rPr>
                <w:rFonts w:asciiTheme="minorHAnsi" w:hAnsiTheme="minorHAnsi"/>
                <w:sz w:val="24"/>
                <w:szCs w:val="24"/>
              </w:rPr>
              <w:t>%</w:t>
            </w:r>
          </w:p>
        </w:tc>
      </w:tr>
      <w:tr w:rsidR="00A4297E" w:rsidRPr="00B01C8A" w14:paraId="499FBE60" w14:textId="77777777" w:rsidTr="00E349F3">
        <w:tc>
          <w:tcPr>
            <w:tcW w:w="0" w:type="auto"/>
            <w:tcBorders>
              <w:top w:val="thick" w:sz="0" w:space="0" w:color="000000"/>
            </w:tcBorders>
          </w:tcPr>
          <w:p w14:paraId="3AD61787"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Strong Republican</w:t>
            </w:r>
          </w:p>
        </w:tc>
        <w:tc>
          <w:tcPr>
            <w:tcW w:w="0" w:type="auto"/>
            <w:tcBorders>
              <w:top w:val="thick" w:sz="0" w:space="0" w:color="000000"/>
            </w:tcBorders>
          </w:tcPr>
          <w:p w14:paraId="4251726E" w14:textId="2A2C4F98"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47</w:t>
            </w:r>
          </w:p>
        </w:tc>
      </w:tr>
      <w:tr w:rsidR="00A4297E" w:rsidRPr="00B01C8A" w14:paraId="07712EC1" w14:textId="77777777" w:rsidTr="00E349F3">
        <w:tc>
          <w:tcPr>
            <w:tcW w:w="0" w:type="auto"/>
          </w:tcPr>
          <w:p w14:paraId="10574F9B"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Not very strong Republican</w:t>
            </w:r>
          </w:p>
        </w:tc>
        <w:tc>
          <w:tcPr>
            <w:tcW w:w="0" w:type="auto"/>
          </w:tcPr>
          <w:p w14:paraId="0095A1EA" w14:textId="00690A26"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52</w:t>
            </w:r>
          </w:p>
        </w:tc>
      </w:tr>
      <w:tr w:rsidR="00A4297E" w:rsidRPr="00B01C8A" w14:paraId="08F34C7C" w14:textId="77777777" w:rsidTr="00E349F3">
        <w:tc>
          <w:tcPr>
            <w:tcW w:w="0" w:type="auto"/>
          </w:tcPr>
          <w:p w14:paraId="1C1B640E"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SKIPPED/ REFUSED</w:t>
            </w:r>
          </w:p>
        </w:tc>
        <w:tc>
          <w:tcPr>
            <w:tcW w:w="0" w:type="auto"/>
          </w:tcPr>
          <w:p w14:paraId="61DA2611" w14:textId="00CD3043"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1</w:t>
            </w:r>
          </w:p>
        </w:tc>
      </w:tr>
      <w:tr w:rsidR="00A4297E" w:rsidRPr="00B01C8A" w14:paraId="508D7503" w14:textId="77777777" w:rsidTr="00E349F3">
        <w:tc>
          <w:tcPr>
            <w:tcW w:w="0" w:type="auto"/>
          </w:tcPr>
          <w:p w14:paraId="78C9D4DC"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w:t>
            </w:r>
          </w:p>
        </w:tc>
        <w:tc>
          <w:tcPr>
            <w:tcW w:w="0" w:type="auto"/>
          </w:tcPr>
          <w:p w14:paraId="71F7F561"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638</w:t>
            </w:r>
          </w:p>
        </w:tc>
      </w:tr>
    </w:tbl>
    <w:p w14:paraId="5DCEC7C9" w14:textId="6308CD6E" w:rsidR="00A4297E" w:rsidRDefault="00A4297E" w:rsidP="00A4297E">
      <w:pPr>
        <w:rPr>
          <w:rFonts w:asciiTheme="minorHAnsi" w:hAnsiTheme="minorHAnsi"/>
          <w:sz w:val="24"/>
          <w:szCs w:val="24"/>
        </w:rPr>
      </w:pPr>
    </w:p>
    <w:p w14:paraId="63BDDEB8" w14:textId="77777777" w:rsidR="002006DE" w:rsidRPr="00B01C8A" w:rsidRDefault="002006DE" w:rsidP="00A4297E">
      <w:pPr>
        <w:rPr>
          <w:rFonts w:asciiTheme="minorHAnsi" w:hAnsiTheme="minorHAnsi"/>
          <w:sz w:val="24"/>
          <w:szCs w:val="24"/>
        </w:rPr>
      </w:pPr>
    </w:p>
    <w:p w14:paraId="60D33FBC" w14:textId="052BEE41" w:rsidR="00A4297E" w:rsidRPr="004C1A5C" w:rsidRDefault="006B4BAA" w:rsidP="00E349F3">
      <w:pPr>
        <w:rPr>
          <w:rFonts w:asciiTheme="minorHAnsi" w:hAnsiTheme="minorHAnsi"/>
          <w:b/>
          <w:sz w:val="24"/>
          <w:szCs w:val="24"/>
        </w:rPr>
      </w:pPr>
      <w:r>
        <w:rPr>
          <w:rFonts w:asciiTheme="minorHAnsi" w:hAnsiTheme="minorHAnsi"/>
          <w:b/>
          <w:i/>
          <w:sz w:val="24"/>
          <w:szCs w:val="24"/>
        </w:rPr>
        <w:t xml:space="preserve">UNWEIGHTED </w:t>
      </w:r>
      <w:r w:rsidR="00A4297E" w:rsidRPr="004C1A5C">
        <w:rPr>
          <w:rFonts w:asciiTheme="minorHAnsi" w:hAnsiTheme="minorHAnsi"/>
          <w:b/>
          <w:i/>
          <w:sz w:val="24"/>
          <w:szCs w:val="24"/>
        </w:rPr>
        <w:t>Party ID. Combines PID1, PIDI, PIDA, and PIDB</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86"/>
        <w:gridCol w:w="763"/>
      </w:tblGrid>
      <w:tr w:rsidR="00A4297E" w:rsidRPr="00B01C8A" w14:paraId="504033BF" w14:textId="77777777" w:rsidTr="00E349F3">
        <w:tc>
          <w:tcPr>
            <w:tcW w:w="0" w:type="auto"/>
          </w:tcPr>
          <w:p w14:paraId="234107B5" w14:textId="77777777" w:rsidR="00A4297E" w:rsidRPr="00B01C8A" w:rsidRDefault="00A4297E" w:rsidP="00A4297E">
            <w:pPr>
              <w:rPr>
                <w:rFonts w:asciiTheme="minorHAnsi" w:hAnsiTheme="minorHAnsi"/>
                <w:sz w:val="24"/>
                <w:szCs w:val="24"/>
              </w:rPr>
            </w:pPr>
          </w:p>
        </w:tc>
        <w:tc>
          <w:tcPr>
            <w:tcW w:w="0" w:type="auto"/>
            <w:tcBorders>
              <w:bottom w:val="thick" w:sz="0" w:space="0" w:color="000000"/>
            </w:tcBorders>
          </w:tcPr>
          <w:p w14:paraId="10D180A0" w14:textId="77777777" w:rsidR="00A4297E" w:rsidRPr="00B01C8A" w:rsidRDefault="00A4297E" w:rsidP="00A4297E">
            <w:pPr>
              <w:jc w:val="center"/>
              <w:rPr>
                <w:rFonts w:asciiTheme="minorHAnsi" w:hAnsiTheme="minorHAnsi"/>
                <w:sz w:val="24"/>
                <w:szCs w:val="24"/>
              </w:rPr>
            </w:pPr>
            <w:r w:rsidRPr="00B01C8A">
              <w:rPr>
                <w:rFonts w:asciiTheme="minorHAnsi" w:hAnsiTheme="minorHAnsi"/>
                <w:i/>
                <w:sz w:val="24"/>
                <w:szCs w:val="24"/>
              </w:rPr>
              <w:t>Total</w:t>
            </w:r>
          </w:p>
        </w:tc>
      </w:tr>
      <w:tr w:rsidR="00A4297E" w:rsidRPr="00B01C8A" w14:paraId="676E203C" w14:textId="77777777" w:rsidTr="00E349F3">
        <w:tc>
          <w:tcPr>
            <w:tcW w:w="0" w:type="auto"/>
            <w:tcBorders>
              <w:bottom w:val="thick" w:sz="0" w:space="0" w:color="000000"/>
            </w:tcBorders>
          </w:tcPr>
          <w:p w14:paraId="4A0DF403" w14:textId="77777777" w:rsidR="00A4297E" w:rsidRPr="00B01C8A" w:rsidRDefault="00A4297E" w:rsidP="00A4297E">
            <w:pPr>
              <w:jc w:val="center"/>
              <w:rPr>
                <w:rFonts w:asciiTheme="minorHAnsi" w:hAnsiTheme="minorHAnsi"/>
                <w:sz w:val="24"/>
                <w:szCs w:val="24"/>
              </w:rPr>
            </w:pPr>
          </w:p>
        </w:tc>
        <w:tc>
          <w:tcPr>
            <w:tcW w:w="0" w:type="auto"/>
            <w:tcBorders>
              <w:top w:val="thick" w:sz="0" w:space="0" w:color="000000"/>
              <w:bottom w:val="thick" w:sz="0" w:space="0" w:color="000000"/>
            </w:tcBorders>
          </w:tcPr>
          <w:p w14:paraId="1456F7D3" w14:textId="77777777" w:rsidR="00A4297E" w:rsidRPr="00B01C8A" w:rsidRDefault="00A4297E" w:rsidP="00A4297E">
            <w:pPr>
              <w:jc w:val="center"/>
              <w:rPr>
                <w:rFonts w:asciiTheme="minorHAnsi" w:hAnsiTheme="minorHAnsi"/>
                <w:sz w:val="24"/>
                <w:szCs w:val="24"/>
              </w:rPr>
            </w:pPr>
            <w:r w:rsidRPr="00B01C8A">
              <w:rPr>
                <w:rFonts w:asciiTheme="minorHAnsi" w:hAnsiTheme="minorHAnsi"/>
                <w:sz w:val="24"/>
                <w:szCs w:val="24"/>
              </w:rPr>
              <w:t>%</w:t>
            </w:r>
          </w:p>
        </w:tc>
      </w:tr>
      <w:tr w:rsidR="00A4297E" w:rsidRPr="00B01C8A" w14:paraId="7CCC28F2" w14:textId="77777777" w:rsidTr="00E349F3">
        <w:tc>
          <w:tcPr>
            <w:tcW w:w="0" w:type="auto"/>
            <w:tcBorders>
              <w:top w:val="thick" w:sz="0" w:space="0" w:color="000000"/>
            </w:tcBorders>
          </w:tcPr>
          <w:p w14:paraId="06D77BB0"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Strong Dem</w:t>
            </w:r>
          </w:p>
        </w:tc>
        <w:tc>
          <w:tcPr>
            <w:tcW w:w="0" w:type="auto"/>
            <w:tcBorders>
              <w:top w:val="thick" w:sz="0" w:space="0" w:color="000000"/>
            </w:tcBorders>
          </w:tcPr>
          <w:p w14:paraId="13B0B2E8" w14:textId="7A24C153"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24</w:t>
            </w:r>
          </w:p>
        </w:tc>
      </w:tr>
      <w:tr w:rsidR="00A4297E" w:rsidRPr="00B01C8A" w14:paraId="68134798" w14:textId="77777777" w:rsidTr="00E349F3">
        <w:tc>
          <w:tcPr>
            <w:tcW w:w="0" w:type="auto"/>
          </w:tcPr>
          <w:p w14:paraId="3F4BD4BC"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Not Strong Dem</w:t>
            </w:r>
          </w:p>
        </w:tc>
        <w:tc>
          <w:tcPr>
            <w:tcW w:w="0" w:type="auto"/>
          </w:tcPr>
          <w:p w14:paraId="5B2CFDD9" w14:textId="4305C5BC"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18</w:t>
            </w:r>
          </w:p>
        </w:tc>
      </w:tr>
      <w:tr w:rsidR="00A4297E" w:rsidRPr="00B01C8A" w14:paraId="0E03B1C3" w14:textId="77777777" w:rsidTr="00E349F3">
        <w:tc>
          <w:tcPr>
            <w:tcW w:w="0" w:type="auto"/>
          </w:tcPr>
          <w:p w14:paraId="46AE8349"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Close to Dem</w:t>
            </w:r>
          </w:p>
        </w:tc>
        <w:tc>
          <w:tcPr>
            <w:tcW w:w="0" w:type="auto"/>
          </w:tcPr>
          <w:p w14:paraId="2FEF6508" w14:textId="6A7486CD"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15</w:t>
            </w:r>
          </w:p>
        </w:tc>
      </w:tr>
      <w:tr w:rsidR="00A4297E" w:rsidRPr="00B01C8A" w14:paraId="513807E3" w14:textId="77777777" w:rsidTr="00E349F3">
        <w:tc>
          <w:tcPr>
            <w:tcW w:w="0" w:type="auto"/>
          </w:tcPr>
          <w:p w14:paraId="3EC72EC0"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Independent</w:t>
            </w:r>
          </w:p>
        </w:tc>
        <w:tc>
          <w:tcPr>
            <w:tcW w:w="0" w:type="auto"/>
          </w:tcPr>
          <w:p w14:paraId="7A595C54" w14:textId="0C651C4D"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18</w:t>
            </w:r>
          </w:p>
        </w:tc>
      </w:tr>
      <w:tr w:rsidR="00A4297E" w:rsidRPr="00B01C8A" w14:paraId="6F9EA755" w14:textId="77777777" w:rsidTr="00E349F3">
        <w:tc>
          <w:tcPr>
            <w:tcW w:w="0" w:type="auto"/>
          </w:tcPr>
          <w:p w14:paraId="6D937597"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Close to Rep</w:t>
            </w:r>
          </w:p>
        </w:tc>
        <w:tc>
          <w:tcPr>
            <w:tcW w:w="0" w:type="auto"/>
          </w:tcPr>
          <w:p w14:paraId="4D1311CC" w14:textId="51932C3E"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6</w:t>
            </w:r>
          </w:p>
        </w:tc>
      </w:tr>
      <w:tr w:rsidR="00A4297E" w:rsidRPr="00B01C8A" w14:paraId="594EF704" w14:textId="77777777" w:rsidTr="00E349F3">
        <w:tc>
          <w:tcPr>
            <w:tcW w:w="0" w:type="auto"/>
          </w:tcPr>
          <w:p w14:paraId="34865B1F"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Not Strong Rep</w:t>
            </w:r>
          </w:p>
        </w:tc>
        <w:tc>
          <w:tcPr>
            <w:tcW w:w="0" w:type="auto"/>
          </w:tcPr>
          <w:p w14:paraId="216275D3" w14:textId="42902C94"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9</w:t>
            </w:r>
          </w:p>
        </w:tc>
      </w:tr>
      <w:tr w:rsidR="00A4297E" w:rsidRPr="00B01C8A" w14:paraId="65A6345E" w14:textId="77777777" w:rsidTr="00E349F3">
        <w:tc>
          <w:tcPr>
            <w:tcW w:w="0" w:type="auto"/>
          </w:tcPr>
          <w:p w14:paraId="45674CB7"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Strong Rep</w:t>
            </w:r>
          </w:p>
        </w:tc>
        <w:tc>
          <w:tcPr>
            <w:tcW w:w="0" w:type="auto"/>
          </w:tcPr>
          <w:p w14:paraId="26F6D06A" w14:textId="32E393FB" w:rsidR="00A4297E" w:rsidRPr="00B01C8A" w:rsidRDefault="00A70A1B" w:rsidP="00A4297E">
            <w:pPr>
              <w:jc w:val="right"/>
              <w:rPr>
                <w:rFonts w:asciiTheme="minorHAnsi" w:hAnsiTheme="minorHAnsi"/>
                <w:sz w:val="24"/>
                <w:szCs w:val="24"/>
              </w:rPr>
            </w:pPr>
            <w:r w:rsidRPr="00B01C8A">
              <w:rPr>
                <w:rFonts w:asciiTheme="minorHAnsi" w:hAnsiTheme="minorHAnsi"/>
                <w:sz w:val="24"/>
                <w:szCs w:val="24"/>
              </w:rPr>
              <w:t>9</w:t>
            </w:r>
          </w:p>
        </w:tc>
      </w:tr>
      <w:tr w:rsidR="00A4297E" w:rsidRPr="00B01C8A" w14:paraId="38090074" w14:textId="77777777" w:rsidTr="00E349F3">
        <w:tc>
          <w:tcPr>
            <w:tcW w:w="0" w:type="auto"/>
          </w:tcPr>
          <w:p w14:paraId="3433ED64" w14:textId="77777777" w:rsidR="00A4297E" w:rsidRPr="00B01C8A" w:rsidRDefault="00A4297E" w:rsidP="00A4297E">
            <w:pPr>
              <w:rPr>
                <w:rFonts w:asciiTheme="minorHAnsi" w:hAnsiTheme="minorHAnsi"/>
                <w:sz w:val="24"/>
                <w:szCs w:val="24"/>
              </w:rPr>
            </w:pPr>
            <w:r w:rsidRPr="00B01C8A">
              <w:rPr>
                <w:rFonts w:asciiTheme="minorHAnsi" w:hAnsiTheme="minorHAnsi"/>
                <w:sz w:val="24"/>
                <w:szCs w:val="24"/>
              </w:rPr>
              <w:t>N</w:t>
            </w:r>
          </w:p>
        </w:tc>
        <w:tc>
          <w:tcPr>
            <w:tcW w:w="0" w:type="auto"/>
          </w:tcPr>
          <w:p w14:paraId="4726D6BE" w14:textId="77777777" w:rsidR="00A4297E" w:rsidRPr="00B01C8A" w:rsidRDefault="00A4297E" w:rsidP="00A4297E">
            <w:pPr>
              <w:jc w:val="right"/>
              <w:rPr>
                <w:rFonts w:asciiTheme="minorHAnsi" w:hAnsiTheme="minorHAnsi"/>
                <w:sz w:val="24"/>
                <w:szCs w:val="24"/>
              </w:rPr>
            </w:pPr>
            <w:r w:rsidRPr="00B01C8A">
              <w:rPr>
                <w:rFonts w:asciiTheme="minorHAnsi" w:hAnsiTheme="minorHAnsi"/>
                <w:sz w:val="24"/>
                <w:szCs w:val="24"/>
              </w:rPr>
              <w:t>3,395</w:t>
            </w:r>
          </w:p>
        </w:tc>
      </w:tr>
    </w:tbl>
    <w:p w14:paraId="10F95861" w14:textId="061634A1" w:rsidR="00EE0E4F" w:rsidRDefault="00EE0E4F">
      <w:pPr>
        <w:rPr>
          <w:rFonts w:asciiTheme="minorHAnsi" w:hAnsiTheme="minorHAnsi"/>
          <w:sz w:val="24"/>
          <w:szCs w:val="24"/>
        </w:rPr>
      </w:pPr>
    </w:p>
    <w:p w14:paraId="1CEDBAAA" w14:textId="77777777" w:rsidR="002006DE" w:rsidRPr="00B01C8A" w:rsidRDefault="002006DE">
      <w:pPr>
        <w:rPr>
          <w:rFonts w:asciiTheme="minorHAnsi" w:hAnsiTheme="minorHAnsi"/>
          <w:sz w:val="24"/>
          <w:szCs w:val="24"/>
        </w:rPr>
      </w:pPr>
    </w:p>
    <w:p w14:paraId="2157E7D9" w14:textId="77777777" w:rsidR="00874C92" w:rsidRPr="004C1A5C" w:rsidRDefault="00874C92" w:rsidP="00E349F3">
      <w:pPr>
        <w:rPr>
          <w:rFonts w:asciiTheme="minorHAnsi" w:hAnsiTheme="minorHAnsi"/>
          <w:b/>
          <w:sz w:val="24"/>
          <w:szCs w:val="24"/>
        </w:rPr>
      </w:pPr>
      <w:r w:rsidRPr="004C1A5C">
        <w:rPr>
          <w:rFonts w:asciiTheme="minorHAnsi" w:hAnsiTheme="minorHAnsi"/>
          <w:b/>
          <w:i/>
          <w:sz w:val="24"/>
          <w:szCs w:val="24"/>
        </w:rPr>
        <w:t>UNWEIGHTED AGE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77"/>
        <w:gridCol w:w="1178"/>
        <w:gridCol w:w="1442"/>
        <w:gridCol w:w="1288"/>
        <w:gridCol w:w="763"/>
      </w:tblGrid>
      <w:tr w:rsidR="00874C92" w:rsidRPr="00B01C8A" w14:paraId="00BF1C5F" w14:textId="77777777" w:rsidTr="00E349F3">
        <w:tc>
          <w:tcPr>
            <w:tcW w:w="0" w:type="auto"/>
            <w:tcBorders>
              <w:top w:val="thick" w:sz="0" w:space="0" w:color="000000"/>
            </w:tcBorders>
          </w:tcPr>
          <w:p w14:paraId="44663FDB" w14:textId="77777777" w:rsidR="00874C92" w:rsidRPr="00B01C8A" w:rsidRDefault="00874C92">
            <w:pPr>
              <w:rPr>
                <w:rFonts w:asciiTheme="minorHAnsi" w:hAnsiTheme="minorHAnsi"/>
                <w:sz w:val="24"/>
                <w:szCs w:val="24"/>
              </w:rPr>
            </w:pPr>
          </w:p>
        </w:tc>
        <w:tc>
          <w:tcPr>
            <w:tcW w:w="0" w:type="auto"/>
            <w:gridSpan w:val="4"/>
            <w:tcBorders>
              <w:top w:val="thick" w:sz="0" w:space="0" w:color="000000"/>
              <w:bottom w:val="thick" w:sz="0" w:space="0" w:color="000000"/>
            </w:tcBorders>
          </w:tcPr>
          <w:p w14:paraId="21AC8E1A" w14:textId="16DD9BA5" w:rsidR="00874C92" w:rsidRPr="00B01C8A" w:rsidRDefault="00874C92">
            <w:pPr>
              <w:jc w:val="center"/>
              <w:rPr>
                <w:rFonts w:asciiTheme="minorHAnsi" w:hAnsiTheme="minorHAnsi"/>
                <w:sz w:val="24"/>
                <w:szCs w:val="24"/>
              </w:rPr>
            </w:pPr>
          </w:p>
        </w:tc>
      </w:tr>
      <w:tr w:rsidR="00874C92" w:rsidRPr="00B01C8A" w14:paraId="1502BC99" w14:textId="77777777" w:rsidTr="00E349F3">
        <w:tc>
          <w:tcPr>
            <w:tcW w:w="0" w:type="auto"/>
          </w:tcPr>
          <w:p w14:paraId="3EB00FB3" w14:textId="0A50FDEA" w:rsidR="00874C92" w:rsidRPr="00B01C8A" w:rsidRDefault="00874C92">
            <w:pPr>
              <w:rPr>
                <w:rFonts w:asciiTheme="minorHAnsi" w:hAnsiTheme="minorHAnsi"/>
                <w:sz w:val="24"/>
                <w:szCs w:val="24"/>
              </w:rPr>
            </w:pPr>
          </w:p>
        </w:tc>
        <w:tc>
          <w:tcPr>
            <w:tcW w:w="0" w:type="auto"/>
            <w:tcBorders>
              <w:top w:val="thick" w:sz="0" w:space="0" w:color="000000"/>
              <w:bottom w:val="thick" w:sz="0" w:space="0" w:color="000000"/>
            </w:tcBorders>
          </w:tcPr>
          <w:p w14:paraId="03571FCC"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06B84EA"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77D6DA7F"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08894402" w14:textId="77777777" w:rsidR="00874C92" w:rsidRPr="00B01C8A" w:rsidRDefault="00874C92">
            <w:pPr>
              <w:jc w:val="center"/>
              <w:rPr>
                <w:rFonts w:asciiTheme="minorHAnsi" w:hAnsiTheme="minorHAnsi"/>
                <w:sz w:val="24"/>
                <w:szCs w:val="24"/>
              </w:rPr>
            </w:pPr>
            <w:r w:rsidRPr="00B01C8A">
              <w:rPr>
                <w:rFonts w:asciiTheme="minorHAnsi" w:hAnsiTheme="minorHAnsi"/>
                <w:i/>
                <w:sz w:val="24"/>
                <w:szCs w:val="24"/>
              </w:rPr>
              <w:t>Total</w:t>
            </w:r>
          </w:p>
        </w:tc>
      </w:tr>
      <w:tr w:rsidR="00874C92" w:rsidRPr="00B01C8A" w14:paraId="5398F29F" w14:textId="77777777" w:rsidTr="00E349F3">
        <w:tc>
          <w:tcPr>
            <w:tcW w:w="0" w:type="auto"/>
            <w:tcBorders>
              <w:bottom w:val="thick" w:sz="0" w:space="0" w:color="000000"/>
            </w:tcBorders>
          </w:tcPr>
          <w:p w14:paraId="2509F214" w14:textId="77777777" w:rsidR="00874C92" w:rsidRPr="00B01C8A" w:rsidRDefault="00874C92">
            <w:pPr>
              <w:jc w:val="center"/>
              <w:rPr>
                <w:rFonts w:asciiTheme="minorHAnsi" w:hAnsiTheme="minorHAnsi"/>
                <w:sz w:val="24"/>
                <w:szCs w:val="24"/>
              </w:rPr>
            </w:pPr>
          </w:p>
        </w:tc>
        <w:tc>
          <w:tcPr>
            <w:tcW w:w="0" w:type="auto"/>
            <w:tcBorders>
              <w:top w:val="thick" w:sz="0" w:space="0" w:color="000000"/>
              <w:bottom w:val="thick" w:sz="0" w:space="0" w:color="000000"/>
            </w:tcBorders>
          </w:tcPr>
          <w:p w14:paraId="0998C176"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4427753"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44E8927A"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9483EAB" w14:textId="77777777" w:rsidR="00874C92" w:rsidRPr="00B01C8A" w:rsidRDefault="00874C92">
            <w:pPr>
              <w:jc w:val="center"/>
              <w:rPr>
                <w:rFonts w:asciiTheme="minorHAnsi" w:hAnsiTheme="minorHAnsi"/>
                <w:sz w:val="24"/>
                <w:szCs w:val="24"/>
              </w:rPr>
            </w:pPr>
            <w:r w:rsidRPr="00B01C8A">
              <w:rPr>
                <w:rFonts w:asciiTheme="minorHAnsi" w:hAnsiTheme="minorHAnsi"/>
                <w:sz w:val="24"/>
                <w:szCs w:val="24"/>
              </w:rPr>
              <w:t>%</w:t>
            </w:r>
          </w:p>
        </w:tc>
      </w:tr>
      <w:tr w:rsidR="00874C92" w:rsidRPr="00B01C8A" w14:paraId="141C4BC7" w14:textId="77777777" w:rsidTr="00E349F3">
        <w:tc>
          <w:tcPr>
            <w:tcW w:w="0" w:type="auto"/>
            <w:tcBorders>
              <w:top w:val="thick" w:sz="0" w:space="0" w:color="000000"/>
            </w:tcBorders>
          </w:tcPr>
          <w:p w14:paraId="2DA0A90F" w14:textId="77777777" w:rsidR="00874C92" w:rsidRPr="00B01C8A" w:rsidRDefault="00874C92">
            <w:pPr>
              <w:rPr>
                <w:rFonts w:asciiTheme="minorHAnsi" w:hAnsiTheme="minorHAnsi"/>
                <w:sz w:val="24"/>
                <w:szCs w:val="24"/>
              </w:rPr>
            </w:pPr>
            <w:r w:rsidRPr="00B01C8A">
              <w:rPr>
                <w:rFonts w:asciiTheme="minorHAnsi" w:hAnsiTheme="minorHAnsi"/>
                <w:sz w:val="24"/>
                <w:szCs w:val="24"/>
              </w:rPr>
              <w:t>18-24</w:t>
            </w:r>
          </w:p>
        </w:tc>
        <w:tc>
          <w:tcPr>
            <w:tcW w:w="0" w:type="auto"/>
            <w:tcBorders>
              <w:top w:val="thick" w:sz="0" w:space="0" w:color="000000"/>
            </w:tcBorders>
          </w:tcPr>
          <w:p w14:paraId="0782827D"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36</w:t>
            </w:r>
          </w:p>
        </w:tc>
        <w:tc>
          <w:tcPr>
            <w:tcW w:w="0" w:type="auto"/>
            <w:tcBorders>
              <w:top w:val="thick" w:sz="0" w:space="0" w:color="000000"/>
            </w:tcBorders>
          </w:tcPr>
          <w:p w14:paraId="34D4A750"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38</w:t>
            </w:r>
          </w:p>
        </w:tc>
        <w:tc>
          <w:tcPr>
            <w:tcW w:w="0" w:type="auto"/>
            <w:tcBorders>
              <w:top w:val="thick" w:sz="0" w:space="0" w:color="000000"/>
            </w:tcBorders>
          </w:tcPr>
          <w:p w14:paraId="5D2380DA"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33</w:t>
            </w:r>
          </w:p>
        </w:tc>
        <w:tc>
          <w:tcPr>
            <w:tcW w:w="0" w:type="auto"/>
            <w:tcBorders>
              <w:top w:val="thick" w:sz="0" w:space="0" w:color="000000"/>
            </w:tcBorders>
          </w:tcPr>
          <w:p w14:paraId="36130E67"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35</w:t>
            </w:r>
          </w:p>
        </w:tc>
      </w:tr>
      <w:tr w:rsidR="00874C92" w:rsidRPr="00B01C8A" w14:paraId="4434CDAF" w14:textId="77777777" w:rsidTr="00E349F3">
        <w:tc>
          <w:tcPr>
            <w:tcW w:w="0" w:type="auto"/>
          </w:tcPr>
          <w:p w14:paraId="1C93DA47" w14:textId="77777777" w:rsidR="00874C92" w:rsidRPr="00B01C8A" w:rsidRDefault="00874C92">
            <w:pPr>
              <w:rPr>
                <w:rFonts w:asciiTheme="minorHAnsi" w:hAnsiTheme="minorHAnsi"/>
                <w:sz w:val="24"/>
                <w:szCs w:val="24"/>
              </w:rPr>
            </w:pPr>
            <w:r w:rsidRPr="00B01C8A">
              <w:rPr>
                <w:rFonts w:asciiTheme="minorHAnsi" w:hAnsiTheme="minorHAnsi"/>
                <w:sz w:val="24"/>
                <w:szCs w:val="24"/>
              </w:rPr>
              <w:t>25-30</w:t>
            </w:r>
          </w:p>
        </w:tc>
        <w:tc>
          <w:tcPr>
            <w:tcW w:w="0" w:type="auto"/>
          </w:tcPr>
          <w:p w14:paraId="6F29861F"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270B332C"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73B6E5A4"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4A94A96E"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r>
      <w:tr w:rsidR="00874C92" w:rsidRPr="00B01C8A" w14:paraId="3DADFD30" w14:textId="77777777" w:rsidTr="00E349F3">
        <w:tc>
          <w:tcPr>
            <w:tcW w:w="0" w:type="auto"/>
          </w:tcPr>
          <w:p w14:paraId="38C37B8E" w14:textId="77777777" w:rsidR="00874C92" w:rsidRPr="00B01C8A" w:rsidRDefault="00874C92">
            <w:pPr>
              <w:rPr>
                <w:rFonts w:asciiTheme="minorHAnsi" w:hAnsiTheme="minorHAnsi"/>
                <w:sz w:val="24"/>
                <w:szCs w:val="24"/>
              </w:rPr>
            </w:pPr>
            <w:r w:rsidRPr="00B01C8A">
              <w:rPr>
                <w:rFonts w:asciiTheme="minorHAnsi" w:hAnsiTheme="minorHAnsi"/>
                <w:sz w:val="24"/>
                <w:szCs w:val="24"/>
              </w:rPr>
              <w:t>31-36</w:t>
            </w:r>
          </w:p>
        </w:tc>
        <w:tc>
          <w:tcPr>
            <w:tcW w:w="0" w:type="auto"/>
          </w:tcPr>
          <w:p w14:paraId="3E67CD47"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c>
          <w:tcPr>
            <w:tcW w:w="0" w:type="auto"/>
          </w:tcPr>
          <w:p w14:paraId="2F3AFCB4"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30</w:t>
            </w:r>
          </w:p>
        </w:tc>
        <w:tc>
          <w:tcPr>
            <w:tcW w:w="0" w:type="auto"/>
          </w:tcPr>
          <w:p w14:paraId="04FD4C0D"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045B4D38"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32</w:t>
            </w:r>
          </w:p>
        </w:tc>
      </w:tr>
      <w:tr w:rsidR="00874C92" w:rsidRPr="00B01C8A" w14:paraId="0EE0D854" w14:textId="77777777" w:rsidTr="00E349F3">
        <w:tc>
          <w:tcPr>
            <w:tcW w:w="0" w:type="auto"/>
          </w:tcPr>
          <w:p w14:paraId="595D62DA" w14:textId="77777777" w:rsidR="00874C92" w:rsidRPr="00B01C8A" w:rsidRDefault="00874C92">
            <w:pPr>
              <w:rPr>
                <w:rFonts w:asciiTheme="minorHAnsi" w:hAnsiTheme="minorHAnsi"/>
                <w:sz w:val="24"/>
                <w:szCs w:val="24"/>
              </w:rPr>
            </w:pPr>
            <w:r w:rsidRPr="00B01C8A">
              <w:rPr>
                <w:rFonts w:asciiTheme="minorHAnsi" w:hAnsiTheme="minorHAnsi"/>
                <w:sz w:val="24"/>
                <w:szCs w:val="24"/>
              </w:rPr>
              <w:t>N</w:t>
            </w:r>
          </w:p>
        </w:tc>
        <w:tc>
          <w:tcPr>
            <w:tcW w:w="0" w:type="auto"/>
          </w:tcPr>
          <w:p w14:paraId="6EA63955"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79F2608B"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626EBFA3"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DBAB5E4" w14:textId="77777777" w:rsidR="00874C92" w:rsidRPr="00B01C8A" w:rsidRDefault="00874C92">
            <w:pPr>
              <w:jc w:val="right"/>
              <w:rPr>
                <w:rFonts w:asciiTheme="minorHAnsi" w:hAnsiTheme="minorHAnsi"/>
                <w:sz w:val="24"/>
                <w:szCs w:val="24"/>
              </w:rPr>
            </w:pPr>
            <w:r w:rsidRPr="00B01C8A">
              <w:rPr>
                <w:rFonts w:asciiTheme="minorHAnsi" w:hAnsiTheme="minorHAnsi"/>
                <w:sz w:val="24"/>
                <w:szCs w:val="24"/>
              </w:rPr>
              <w:t>3,395</w:t>
            </w:r>
          </w:p>
        </w:tc>
      </w:tr>
    </w:tbl>
    <w:p w14:paraId="674153CB" w14:textId="77777777" w:rsidR="00EE0E4F" w:rsidRPr="00B01C8A" w:rsidRDefault="00EE0E4F">
      <w:pPr>
        <w:rPr>
          <w:rFonts w:asciiTheme="minorHAnsi" w:hAnsiTheme="minorHAnsi"/>
          <w:sz w:val="24"/>
          <w:szCs w:val="24"/>
        </w:rPr>
      </w:pPr>
    </w:p>
    <w:p w14:paraId="5AC132AF" w14:textId="671ECBBF" w:rsidR="00A70A1B" w:rsidRDefault="00A70A1B">
      <w:pPr>
        <w:jc w:val="center"/>
        <w:rPr>
          <w:rFonts w:asciiTheme="minorHAnsi" w:hAnsiTheme="minorHAnsi"/>
          <w:i/>
          <w:sz w:val="24"/>
          <w:szCs w:val="24"/>
        </w:rPr>
      </w:pPr>
    </w:p>
    <w:p w14:paraId="237B3CE0" w14:textId="49DB12B9" w:rsidR="002006DE" w:rsidRDefault="002006DE">
      <w:pPr>
        <w:jc w:val="center"/>
        <w:rPr>
          <w:rFonts w:asciiTheme="minorHAnsi" w:hAnsiTheme="minorHAnsi"/>
          <w:i/>
          <w:sz w:val="24"/>
          <w:szCs w:val="24"/>
        </w:rPr>
      </w:pPr>
    </w:p>
    <w:p w14:paraId="746A29A2" w14:textId="77777777" w:rsidR="002006DE" w:rsidRPr="00B01C8A" w:rsidRDefault="002006DE">
      <w:pPr>
        <w:jc w:val="center"/>
        <w:rPr>
          <w:rFonts w:asciiTheme="minorHAnsi" w:hAnsiTheme="minorHAnsi"/>
          <w:i/>
          <w:sz w:val="24"/>
          <w:szCs w:val="24"/>
        </w:rPr>
      </w:pPr>
    </w:p>
    <w:p w14:paraId="6CB3D62D" w14:textId="77777777" w:rsidR="00EE0E4F" w:rsidRPr="004C1A5C" w:rsidRDefault="00EE0E4F" w:rsidP="00E349F3">
      <w:pPr>
        <w:rPr>
          <w:rFonts w:asciiTheme="minorHAnsi" w:hAnsiTheme="minorHAnsi"/>
          <w:b/>
          <w:sz w:val="24"/>
          <w:szCs w:val="24"/>
        </w:rPr>
      </w:pPr>
      <w:r w:rsidRPr="004C1A5C">
        <w:rPr>
          <w:rFonts w:asciiTheme="minorHAnsi" w:hAnsiTheme="minorHAnsi"/>
          <w:b/>
          <w:i/>
          <w:sz w:val="24"/>
          <w:szCs w:val="24"/>
        </w:rPr>
        <w:lastRenderedPageBreak/>
        <w:t>UNWEIGHTED GENDER</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927"/>
        <w:gridCol w:w="1178"/>
        <w:gridCol w:w="1442"/>
        <w:gridCol w:w="1288"/>
        <w:gridCol w:w="763"/>
      </w:tblGrid>
      <w:tr w:rsidR="00EE0E4F" w:rsidRPr="00B01C8A" w14:paraId="1931331F" w14:textId="77777777" w:rsidTr="00E349F3">
        <w:tc>
          <w:tcPr>
            <w:tcW w:w="0" w:type="auto"/>
            <w:tcBorders>
              <w:top w:val="thick" w:sz="0" w:space="0" w:color="000000"/>
            </w:tcBorders>
          </w:tcPr>
          <w:p w14:paraId="4A2C6C5D" w14:textId="77777777" w:rsidR="00EE0E4F" w:rsidRPr="00B01C8A" w:rsidRDefault="00EE0E4F">
            <w:pPr>
              <w:rPr>
                <w:rFonts w:asciiTheme="minorHAnsi" w:hAnsiTheme="minorHAnsi"/>
                <w:sz w:val="24"/>
                <w:szCs w:val="24"/>
              </w:rPr>
            </w:pPr>
          </w:p>
        </w:tc>
        <w:tc>
          <w:tcPr>
            <w:tcW w:w="0" w:type="auto"/>
            <w:gridSpan w:val="4"/>
            <w:tcBorders>
              <w:top w:val="thick" w:sz="0" w:space="0" w:color="000000"/>
              <w:bottom w:val="thick" w:sz="0" w:space="0" w:color="000000"/>
            </w:tcBorders>
          </w:tcPr>
          <w:p w14:paraId="25461AE8" w14:textId="4EA8D2D2" w:rsidR="00EE0E4F" w:rsidRPr="00B01C8A" w:rsidRDefault="00EE0E4F">
            <w:pPr>
              <w:jc w:val="center"/>
              <w:rPr>
                <w:rFonts w:asciiTheme="minorHAnsi" w:hAnsiTheme="minorHAnsi"/>
                <w:sz w:val="24"/>
                <w:szCs w:val="24"/>
              </w:rPr>
            </w:pPr>
          </w:p>
        </w:tc>
      </w:tr>
      <w:tr w:rsidR="00EE0E4F" w:rsidRPr="00B01C8A" w14:paraId="51A93734" w14:textId="77777777" w:rsidTr="00E349F3">
        <w:tc>
          <w:tcPr>
            <w:tcW w:w="0" w:type="auto"/>
          </w:tcPr>
          <w:p w14:paraId="0F82E390" w14:textId="77777777" w:rsidR="00EE0E4F" w:rsidRPr="00B01C8A" w:rsidRDefault="00EE0E4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2B60C0BD"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9CED9B1"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4F823CA2"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25CEAD1"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Total</w:t>
            </w:r>
          </w:p>
        </w:tc>
      </w:tr>
      <w:tr w:rsidR="00EE0E4F" w:rsidRPr="00B01C8A" w14:paraId="259253DA" w14:textId="77777777" w:rsidTr="00E349F3">
        <w:tc>
          <w:tcPr>
            <w:tcW w:w="0" w:type="auto"/>
            <w:tcBorders>
              <w:bottom w:val="thick" w:sz="0" w:space="0" w:color="000000"/>
            </w:tcBorders>
          </w:tcPr>
          <w:p w14:paraId="63B7B994" w14:textId="77777777" w:rsidR="00EE0E4F" w:rsidRPr="00B01C8A" w:rsidRDefault="00EE0E4F">
            <w:pPr>
              <w:jc w:val="center"/>
              <w:rPr>
                <w:rFonts w:asciiTheme="minorHAnsi" w:hAnsiTheme="minorHAnsi"/>
                <w:sz w:val="24"/>
                <w:szCs w:val="24"/>
              </w:rPr>
            </w:pPr>
          </w:p>
        </w:tc>
        <w:tc>
          <w:tcPr>
            <w:tcW w:w="0" w:type="auto"/>
            <w:tcBorders>
              <w:top w:val="thick" w:sz="0" w:space="0" w:color="000000"/>
              <w:bottom w:val="thick" w:sz="0" w:space="0" w:color="000000"/>
            </w:tcBorders>
          </w:tcPr>
          <w:p w14:paraId="1A574DFE"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257B9FB"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A868836"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62431AC"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r>
      <w:tr w:rsidR="00EE0E4F" w:rsidRPr="00B01C8A" w14:paraId="4BCF410A" w14:textId="77777777" w:rsidTr="00E349F3">
        <w:tc>
          <w:tcPr>
            <w:tcW w:w="0" w:type="auto"/>
            <w:tcBorders>
              <w:top w:val="thick" w:sz="0" w:space="0" w:color="000000"/>
            </w:tcBorders>
          </w:tcPr>
          <w:p w14:paraId="79A786CB" w14:textId="77777777" w:rsidR="00EE0E4F" w:rsidRPr="00B01C8A" w:rsidRDefault="00EE0E4F">
            <w:pPr>
              <w:rPr>
                <w:rFonts w:asciiTheme="minorHAnsi" w:hAnsiTheme="minorHAnsi"/>
                <w:sz w:val="24"/>
                <w:szCs w:val="24"/>
              </w:rPr>
            </w:pPr>
            <w:r w:rsidRPr="00B01C8A">
              <w:rPr>
                <w:rFonts w:asciiTheme="minorHAnsi" w:hAnsiTheme="minorHAnsi"/>
                <w:sz w:val="24"/>
                <w:szCs w:val="24"/>
              </w:rPr>
              <w:t>Male</w:t>
            </w:r>
          </w:p>
        </w:tc>
        <w:tc>
          <w:tcPr>
            <w:tcW w:w="0" w:type="auto"/>
            <w:tcBorders>
              <w:top w:val="thick" w:sz="0" w:space="0" w:color="000000"/>
            </w:tcBorders>
          </w:tcPr>
          <w:p w14:paraId="2AEB0738"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45</w:t>
            </w:r>
          </w:p>
        </w:tc>
        <w:tc>
          <w:tcPr>
            <w:tcW w:w="0" w:type="auto"/>
            <w:tcBorders>
              <w:top w:val="thick" w:sz="0" w:space="0" w:color="000000"/>
            </w:tcBorders>
          </w:tcPr>
          <w:p w14:paraId="1580B15C"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48</w:t>
            </w:r>
          </w:p>
        </w:tc>
        <w:tc>
          <w:tcPr>
            <w:tcW w:w="0" w:type="auto"/>
            <w:tcBorders>
              <w:top w:val="thick" w:sz="0" w:space="0" w:color="000000"/>
            </w:tcBorders>
          </w:tcPr>
          <w:p w14:paraId="0520CAE0"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57</w:t>
            </w:r>
          </w:p>
        </w:tc>
        <w:tc>
          <w:tcPr>
            <w:tcW w:w="0" w:type="auto"/>
            <w:tcBorders>
              <w:top w:val="thick" w:sz="0" w:space="0" w:color="000000"/>
            </w:tcBorders>
          </w:tcPr>
          <w:p w14:paraId="5613AC8B"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49</w:t>
            </w:r>
          </w:p>
        </w:tc>
      </w:tr>
      <w:tr w:rsidR="00EE0E4F" w:rsidRPr="00B01C8A" w14:paraId="19B73930" w14:textId="77777777" w:rsidTr="00E349F3">
        <w:tc>
          <w:tcPr>
            <w:tcW w:w="0" w:type="auto"/>
          </w:tcPr>
          <w:p w14:paraId="68FEEFBA" w14:textId="77777777" w:rsidR="00EE0E4F" w:rsidRPr="00B01C8A" w:rsidRDefault="00EE0E4F">
            <w:pPr>
              <w:rPr>
                <w:rFonts w:asciiTheme="minorHAnsi" w:hAnsiTheme="minorHAnsi"/>
                <w:sz w:val="24"/>
                <w:szCs w:val="24"/>
              </w:rPr>
            </w:pPr>
            <w:r w:rsidRPr="00B01C8A">
              <w:rPr>
                <w:rFonts w:asciiTheme="minorHAnsi" w:hAnsiTheme="minorHAnsi"/>
                <w:sz w:val="24"/>
                <w:szCs w:val="24"/>
              </w:rPr>
              <w:t>Female</w:t>
            </w:r>
          </w:p>
        </w:tc>
        <w:tc>
          <w:tcPr>
            <w:tcW w:w="0" w:type="auto"/>
          </w:tcPr>
          <w:p w14:paraId="173F9D45"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55</w:t>
            </w:r>
          </w:p>
        </w:tc>
        <w:tc>
          <w:tcPr>
            <w:tcW w:w="0" w:type="auto"/>
          </w:tcPr>
          <w:p w14:paraId="7E812CB7"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52</w:t>
            </w:r>
          </w:p>
        </w:tc>
        <w:tc>
          <w:tcPr>
            <w:tcW w:w="0" w:type="auto"/>
          </w:tcPr>
          <w:p w14:paraId="3C9D61B7"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43</w:t>
            </w:r>
          </w:p>
        </w:tc>
        <w:tc>
          <w:tcPr>
            <w:tcW w:w="0" w:type="auto"/>
          </w:tcPr>
          <w:p w14:paraId="7CBA7F6B"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51</w:t>
            </w:r>
          </w:p>
        </w:tc>
      </w:tr>
      <w:tr w:rsidR="00EE0E4F" w:rsidRPr="00B01C8A" w14:paraId="49DFD615" w14:textId="77777777" w:rsidTr="00E349F3">
        <w:tc>
          <w:tcPr>
            <w:tcW w:w="0" w:type="auto"/>
          </w:tcPr>
          <w:p w14:paraId="56F15DD1" w14:textId="77777777" w:rsidR="00EE0E4F" w:rsidRPr="00B01C8A" w:rsidRDefault="00EE0E4F">
            <w:pPr>
              <w:rPr>
                <w:rFonts w:asciiTheme="minorHAnsi" w:hAnsiTheme="minorHAnsi"/>
                <w:sz w:val="24"/>
                <w:szCs w:val="24"/>
              </w:rPr>
            </w:pPr>
            <w:r w:rsidRPr="00B01C8A">
              <w:rPr>
                <w:rFonts w:asciiTheme="minorHAnsi" w:hAnsiTheme="minorHAnsi"/>
                <w:sz w:val="24"/>
                <w:szCs w:val="24"/>
              </w:rPr>
              <w:t>N</w:t>
            </w:r>
          </w:p>
        </w:tc>
        <w:tc>
          <w:tcPr>
            <w:tcW w:w="0" w:type="auto"/>
          </w:tcPr>
          <w:p w14:paraId="04A8F4D8"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0C5B4BE"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1BB3D8A8"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D8B73A1"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3,395</w:t>
            </w:r>
          </w:p>
        </w:tc>
      </w:tr>
    </w:tbl>
    <w:p w14:paraId="2B24C15E" w14:textId="27CC114E" w:rsidR="00EE0E4F" w:rsidRDefault="00EE0E4F">
      <w:pPr>
        <w:rPr>
          <w:rFonts w:asciiTheme="minorHAnsi" w:hAnsiTheme="minorHAnsi"/>
          <w:sz w:val="24"/>
          <w:szCs w:val="24"/>
        </w:rPr>
      </w:pPr>
    </w:p>
    <w:p w14:paraId="5AC0B513" w14:textId="77777777" w:rsidR="002006DE" w:rsidRPr="00B01C8A" w:rsidRDefault="002006DE">
      <w:pPr>
        <w:rPr>
          <w:rFonts w:asciiTheme="minorHAnsi" w:hAnsiTheme="minorHAnsi"/>
          <w:sz w:val="24"/>
          <w:szCs w:val="24"/>
        </w:rPr>
      </w:pPr>
    </w:p>
    <w:p w14:paraId="68F0C11A" w14:textId="77777777" w:rsidR="00EE0E4F" w:rsidRPr="004C1A5C" w:rsidRDefault="00EE0E4F" w:rsidP="00E349F3">
      <w:pPr>
        <w:rPr>
          <w:rFonts w:asciiTheme="minorHAnsi" w:hAnsiTheme="minorHAnsi"/>
          <w:b/>
          <w:sz w:val="24"/>
          <w:szCs w:val="24"/>
        </w:rPr>
      </w:pPr>
      <w:r w:rsidRPr="004C1A5C">
        <w:rPr>
          <w:rFonts w:asciiTheme="minorHAnsi" w:hAnsiTheme="minorHAnsi"/>
          <w:b/>
          <w:i/>
          <w:sz w:val="24"/>
          <w:szCs w:val="24"/>
        </w:rPr>
        <w:t>UNWEIGHTED RACE/ETHNICITY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820"/>
        <w:gridCol w:w="1178"/>
        <w:gridCol w:w="1442"/>
        <w:gridCol w:w="1288"/>
        <w:gridCol w:w="763"/>
      </w:tblGrid>
      <w:tr w:rsidR="00EE0E4F" w:rsidRPr="00B01C8A" w14:paraId="677B8D7D" w14:textId="77777777" w:rsidTr="00E349F3">
        <w:tc>
          <w:tcPr>
            <w:tcW w:w="0" w:type="auto"/>
            <w:tcBorders>
              <w:top w:val="thick" w:sz="0" w:space="0" w:color="000000"/>
            </w:tcBorders>
          </w:tcPr>
          <w:p w14:paraId="772CE965" w14:textId="77777777" w:rsidR="00EE0E4F" w:rsidRPr="00B01C8A" w:rsidRDefault="00EE0E4F">
            <w:pPr>
              <w:rPr>
                <w:rFonts w:asciiTheme="minorHAnsi" w:hAnsiTheme="minorHAnsi"/>
                <w:sz w:val="24"/>
                <w:szCs w:val="24"/>
              </w:rPr>
            </w:pPr>
          </w:p>
        </w:tc>
        <w:tc>
          <w:tcPr>
            <w:tcW w:w="0" w:type="auto"/>
            <w:gridSpan w:val="4"/>
            <w:tcBorders>
              <w:top w:val="thick" w:sz="0" w:space="0" w:color="000000"/>
              <w:bottom w:val="thick" w:sz="0" w:space="0" w:color="000000"/>
            </w:tcBorders>
          </w:tcPr>
          <w:p w14:paraId="1102B790" w14:textId="3DAC9FE0" w:rsidR="00EE0E4F" w:rsidRPr="00B01C8A" w:rsidRDefault="00EE0E4F">
            <w:pPr>
              <w:jc w:val="center"/>
              <w:rPr>
                <w:rFonts w:asciiTheme="minorHAnsi" w:hAnsiTheme="minorHAnsi"/>
                <w:sz w:val="24"/>
                <w:szCs w:val="24"/>
              </w:rPr>
            </w:pPr>
          </w:p>
        </w:tc>
      </w:tr>
      <w:tr w:rsidR="00EE0E4F" w:rsidRPr="00B01C8A" w14:paraId="631AAAF5" w14:textId="77777777" w:rsidTr="00E349F3">
        <w:tc>
          <w:tcPr>
            <w:tcW w:w="0" w:type="auto"/>
          </w:tcPr>
          <w:p w14:paraId="09EFEDB9" w14:textId="77777777" w:rsidR="00EE0E4F" w:rsidRPr="00B01C8A" w:rsidRDefault="00EE0E4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547F889B"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3BA87734"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48F1D803"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00F8C7EE" w14:textId="77777777" w:rsidR="00EE0E4F" w:rsidRPr="00B01C8A" w:rsidRDefault="00EE0E4F">
            <w:pPr>
              <w:jc w:val="center"/>
              <w:rPr>
                <w:rFonts w:asciiTheme="minorHAnsi" w:hAnsiTheme="minorHAnsi"/>
                <w:sz w:val="24"/>
                <w:szCs w:val="24"/>
              </w:rPr>
            </w:pPr>
            <w:r w:rsidRPr="00B01C8A">
              <w:rPr>
                <w:rFonts w:asciiTheme="minorHAnsi" w:hAnsiTheme="minorHAnsi"/>
                <w:i/>
                <w:sz w:val="24"/>
                <w:szCs w:val="24"/>
              </w:rPr>
              <w:t>Total</w:t>
            </w:r>
          </w:p>
        </w:tc>
      </w:tr>
      <w:tr w:rsidR="00EE0E4F" w:rsidRPr="00B01C8A" w14:paraId="78B46341" w14:textId="77777777" w:rsidTr="00E349F3">
        <w:tc>
          <w:tcPr>
            <w:tcW w:w="0" w:type="auto"/>
            <w:tcBorders>
              <w:bottom w:val="thick" w:sz="0" w:space="0" w:color="000000"/>
            </w:tcBorders>
          </w:tcPr>
          <w:p w14:paraId="111D6D5F" w14:textId="77777777" w:rsidR="00EE0E4F" w:rsidRPr="00B01C8A" w:rsidRDefault="00EE0E4F">
            <w:pPr>
              <w:jc w:val="center"/>
              <w:rPr>
                <w:rFonts w:asciiTheme="minorHAnsi" w:hAnsiTheme="minorHAnsi"/>
                <w:sz w:val="24"/>
                <w:szCs w:val="24"/>
              </w:rPr>
            </w:pPr>
          </w:p>
        </w:tc>
        <w:tc>
          <w:tcPr>
            <w:tcW w:w="0" w:type="auto"/>
            <w:tcBorders>
              <w:top w:val="thick" w:sz="0" w:space="0" w:color="000000"/>
              <w:bottom w:val="thick" w:sz="0" w:space="0" w:color="000000"/>
            </w:tcBorders>
          </w:tcPr>
          <w:p w14:paraId="30F997D3"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24249F9"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41CCADE"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F9F98C4" w14:textId="77777777" w:rsidR="00EE0E4F" w:rsidRPr="00B01C8A" w:rsidRDefault="00EE0E4F">
            <w:pPr>
              <w:jc w:val="center"/>
              <w:rPr>
                <w:rFonts w:asciiTheme="minorHAnsi" w:hAnsiTheme="minorHAnsi"/>
                <w:sz w:val="24"/>
                <w:szCs w:val="24"/>
              </w:rPr>
            </w:pPr>
            <w:r w:rsidRPr="00B01C8A">
              <w:rPr>
                <w:rFonts w:asciiTheme="minorHAnsi" w:hAnsiTheme="minorHAnsi"/>
                <w:sz w:val="24"/>
                <w:szCs w:val="24"/>
              </w:rPr>
              <w:t>%</w:t>
            </w:r>
          </w:p>
        </w:tc>
      </w:tr>
      <w:tr w:rsidR="00EE0E4F" w:rsidRPr="00B01C8A" w14:paraId="265C7483" w14:textId="77777777" w:rsidTr="00E349F3">
        <w:tc>
          <w:tcPr>
            <w:tcW w:w="0" w:type="auto"/>
            <w:tcBorders>
              <w:top w:val="thick" w:sz="0" w:space="0" w:color="000000"/>
            </w:tcBorders>
          </w:tcPr>
          <w:p w14:paraId="3B509C77" w14:textId="77777777" w:rsidR="00EE0E4F" w:rsidRPr="00B01C8A" w:rsidRDefault="00EE0E4F">
            <w:pPr>
              <w:rPr>
                <w:rFonts w:asciiTheme="minorHAnsi" w:hAnsiTheme="minorHAnsi"/>
                <w:sz w:val="24"/>
                <w:szCs w:val="24"/>
              </w:rPr>
            </w:pPr>
            <w:r w:rsidRPr="00B01C8A">
              <w:rPr>
                <w:rFonts w:asciiTheme="minorHAnsi" w:hAnsiTheme="minorHAnsi"/>
                <w:sz w:val="24"/>
                <w:szCs w:val="24"/>
              </w:rPr>
              <w:t>Black</w:t>
            </w:r>
          </w:p>
        </w:tc>
        <w:tc>
          <w:tcPr>
            <w:tcW w:w="0" w:type="auto"/>
            <w:tcBorders>
              <w:top w:val="thick" w:sz="0" w:space="0" w:color="000000"/>
            </w:tcBorders>
          </w:tcPr>
          <w:p w14:paraId="1E8F51C8"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32</w:t>
            </w:r>
          </w:p>
        </w:tc>
        <w:tc>
          <w:tcPr>
            <w:tcW w:w="0" w:type="auto"/>
            <w:tcBorders>
              <w:top w:val="thick" w:sz="0" w:space="0" w:color="000000"/>
            </w:tcBorders>
          </w:tcPr>
          <w:p w14:paraId="7B41233E"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25</w:t>
            </w:r>
          </w:p>
        </w:tc>
        <w:tc>
          <w:tcPr>
            <w:tcW w:w="0" w:type="auto"/>
            <w:tcBorders>
              <w:top w:val="thick" w:sz="0" w:space="0" w:color="000000"/>
            </w:tcBorders>
          </w:tcPr>
          <w:p w14:paraId="0CF20D91"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14</w:t>
            </w:r>
          </w:p>
        </w:tc>
        <w:tc>
          <w:tcPr>
            <w:tcW w:w="0" w:type="auto"/>
            <w:tcBorders>
              <w:top w:val="thick" w:sz="0" w:space="0" w:color="000000"/>
            </w:tcBorders>
          </w:tcPr>
          <w:p w14:paraId="3CFF39E2"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26</w:t>
            </w:r>
          </w:p>
        </w:tc>
      </w:tr>
      <w:tr w:rsidR="00EE0E4F" w:rsidRPr="00B01C8A" w14:paraId="37C24B75" w14:textId="77777777" w:rsidTr="00E349F3">
        <w:tc>
          <w:tcPr>
            <w:tcW w:w="0" w:type="auto"/>
          </w:tcPr>
          <w:p w14:paraId="43EE7E29" w14:textId="77777777" w:rsidR="00EE0E4F" w:rsidRPr="00B01C8A" w:rsidRDefault="00EE0E4F">
            <w:pPr>
              <w:rPr>
                <w:rFonts w:asciiTheme="minorHAnsi" w:hAnsiTheme="minorHAnsi"/>
                <w:sz w:val="24"/>
                <w:szCs w:val="24"/>
              </w:rPr>
            </w:pPr>
            <w:r w:rsidRPr="00B01C8A">
              <w:rPr>
                <w:rFonts w:asciiTheme="minorHAnsi" w:hAnsiTheme="minorHAnsi"/>
                <w:sz w:val="24"/>
                <w:szCs w:val="24"/>
              </w:rPr>
              <w:t>Asian</w:t>
            </w:r>
          </w:p>
        </w:tc>
        <w:tc>
          <w:tcPr>
            <w:tcW w:w="0" w:type="auto"/>
          </w:tcPr>
          <w:p w14:paraId="2F6ACA0E"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2ED648CA"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6DB32EB8"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0E1431AC"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16</w:t>
            </w:r>
          </w:p>
        </w:tc>
      </w:tr>
      <w:tr w:rsidR="00EE0E4F" w:rsidRPr="00B01C8A" w14:paraId="3621BF68" w14:textId="77777777" w:rsidTr="00E349F3">
        <w:tc>
          <w:tcPr>
            <w:tcW w:w="0" w:type="auto"/>
          </w:tcPr>
          <w:p w14:paraId="33D59548" w14:textId="77777777" w:rsidR="00EE0E4F" w:rsidRPr="00B01C8A" w:rsidRDefault="00EE0E4F">
            <w:pPr>
              <w:rPr>
                <w:rFonts w:asciiTheme="minorHAnsi" w:hAnsiTheme="minorHAnsi"/>
                <w:sz w:val="24"/>
                <w:szCs w:val="24"/>
              </w:rPr>
            </w:pPr>
            <w:r w:rsidRPr="00B01C8A">
              <w:rPr>
                <w:rFonts w:asciiTheme="minorHAnsi" w:hAnsiTheme="minorHAnsi"/>
                <w:sz w:val="24"/>
                <w:szCs w:val="24"/>
              </w:rPr>
              <w:t>Latino</w:t>
            </w:r>
          </w:p>
        </w:tc>
        <w:tc>
          <w:tcPr>
            <w:tcW w:w="0" w:type="auto"/>
          </w:tcPr>
          <w:p w14:paraId="23CCB377"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7F0D9A91"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31</w:t>
            </w:r>
          </w:p>
        </w:tc>
        <w:tc>
          <w:tcPr>
            <w:tcW w:w="0" w:type="auto"/>
          </w:tcPr>
          <w:p w14:paraId="47EFB1AC"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517FFD35"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28</w:t>
            </w:r>
          </w:p>
        </w:tc>
      </w:tr>
      <w:tr w:rsidR="00EE0E4F" w:rsidRPr="00B01C8A" w14:paraId="212675EA" w14:textId="77777777" w:rsidTr="00E349F3">
        <w:tc>
          <w:tcPr>
            <w:tcW w:w="0" w:type="auto"/>
          </w:tcPr>
          <w:p w14:paraId="47B8DADD" w14:textId="77777777" w:rsidR="00EE0E4F" w:rsidRPr="00B01C8A" w:rsidRDefault="00EE0E4F">
            <w:pPr>
              <w:rPr>
                <w:rFonts w:asciiTheme="minorHAnsi" w:hAnsiTheme="minorHAnsi"/>
                <w:sz w:val="24"/>
                <w:szCs w:val="24"/>
              </w:rPr>
            </w:pPr>
            <w:r w:rsidRPr="00B01C8A">
              <w:rPr>
                <w:rFonts w:asciiTheme="minorHAnsi" w:hAnsiTheme="minorHAnsi"/>
                <w:sz w:val="24"/>
                <w:szCs w:val="24"/>
              </w:rPr>
              <w:t>White</w:t>
            </w:r>
          </w:p>
        </w:tc>
        <w:tc>
          <w:tcPr>
            <w:tcW w:w="0" w:type="auto"/>
          </w:tcPr>
          <w:p w14:paraId="19B12136"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20</w:t>
            </w:r>
          </w:p>
        </w:tc>
        <w:tc>
          <w:tcPr>
            <w:tcW w:w="0" w:type="auto"/>
          </w:tcPr>
          <w:p w14:paraId="3B53CEB0"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25</w:t>
            </w:r>
          </w:p>
        </w:tc>
        <w:tc>
          <w:tcPr>
            <w:tcW w:w="0" w:type="auto"/>
          </w:tcPr>
          <w:p w14:paraId="192D0703"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42</w:t>
            </w:r>
          </w:p>
        </w:tc>
        <w:tc>
          <w:tcPr>
            <w:tcW w:w="0" w:type="auto"/>
          </w:tcPr>
          <w:p w14:paraId="6F72C618"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26</w:t>
            </w:r>
          </w:p>
        </w:tc>
      </w:tr>
      <w:tr w:rsidR="00EE0E4F" w:rsidRPr="00B01C8A" w14:paraId="3B6B923B" w14:textId="77777777" w:rsidTr="00E349F3">
        <w:tc>
          <w:tcPr>
            <w:tcW w:w="0" w:type="auto"/>
          </w:tcPr>
          <w:p w14:paraId="5B865AC3" w14:textId="77777777" w:rsidR="00EE0E4F" w:rsidRPr="00B01C8A" w:rsidRDefault="00EE0E4F">
            <w:pPr>
              <w:rPr>
                <w:rFonts w:asciiTheme="minorHAnsi" w:hAnsiTheme="minorHAnsi"/>
                <w:sz w:val="24"/>
                <w:szCs w:val="24"/>
              </w:rPr>
            </w:pPr>
            <w:r w:rsidRPr="00B01C8A">
              <w:rPr>
                <w:rFonts w:asciiTheme="minorHAnsi" w:hAnsiTheme="minorHAnsi"/>
                <w:sz w:val="24"/>
                <w:szCs w:val="24"/>
              </w:rPr>
              <w:t>Other</w:t>
            </w:r>
          </w:p>
        </w:tc>
        <w:tc>
          <w:tcPr>
            <w:tcW w:w="0" w:type="auto"/>
          </w:tcPr>
          <w:p w14:paraId="4C54D2FD"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6D2F202E"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43F2709C"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46D6D9BA"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4</w:t>
            </w:r>
          </w:p>
        </w:tc>
      </w:tr>
      <w:tr w:rsidR="00EE0E4F" w:rsidRPr="00B01C8A" w14:paraId="06DCD291" w14:textId="77777777" w:rsidTr="00E349F3">
        <w:tc>
          <w:tcPr>
            <w:tcW w:w="0" w:type="auto"/>
          </w:tcPr>
          <w:p w14:paraId="40E189E1" w14:textId="77777777" w:rsidR="00EE0E4F" w:rsidRPr="00B01C8A" w:rsidRDefault="00EE0E4F">
            <w:pPr>
              <w:rPr>
                <w:rFonts w:asciiTheme="minorHAnsi" w:hAnsiTheme="minorHAnsi"/>
                <w:sz w:val="24"/>
                <w:szCs w:val="24"/>
              </w:rPr>
            </w:pPr>
            <w:r w:rsidRPr="00B01C8A">
              <w:rPr>
                <w:rFonts w:asciiTheme="minorHAnsi" w:hAnsiTheme="minorHAnsi"/>
                <w:sz w:val="24"/>
                <w:szCs w:val="24"/>
              </w:rPr>
              <w:t>N</w:t>
            </w:r>
          </w:p>
        </w:tc>
        <w:tc>
          <w:tcPr>
            <w:tcW w:w="0" w:type="auto"/>
          </w:tcPr>
          <w:p w14:paraId="2773548E"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0E7FA0EF"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514DA007"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2A011705" w14:textId="77777777" w:rsidR="00EE0E4F" w:rsidRPr="00B01C8A" w:rsidRDefault="00EE0E4F">
            <w:pPr>
              <w:jc w:val="right"/>
              <w:rPr>
                <w:rFonts w:asciiTheme="minorHAnsi" w:hAnsiTheme="minorHAnsi"/>
                <w:sz w:val="24"/>
                <w:szCs w:val="24"/>
              </w:rPr>
            </w:pPr>
            <w:r w:rsidRPr="00B01C8A">
              <w:rPr>
                <w:rFonts w:asciiTheme="minorHAnsi" w:hAnsiTheme="minorHAnsi"/>
                <w:sz w:val="24"/>
                <w:szCs w:val="24"/>
              </w:rPr>
              <w:t>3,395</w:t>
            </w:r>
          </w:p>
        </w:tc>
      </w:tr>
    </w:tbl>
    <w:p w14:paraId="6086BD8B" w14:textId="2DEF8EA4" w:rsidR="00EE0E4F" w:rsidRDefault="00EE0E4F">
      <w:pPr>
        <w:rPr>
          <w:rFonts w:asciiTheme="minorHAnsi" w:hAnsiTheme="minorHAnsi"/>
          <w:sz w:val="24"/>
          <w:szCs w:val="24"/>
        </w:rPr>
      </w:pPr>
    </w:p>
    <w:p w14:paraId="5A400344" w14:textId="77777777" w:rsidR="002006DE" w:rsidRPr="00B01C8A" w:rsidRDefault="002006DE">
      <w:pPr>
        <w:rPr>
          <w:rFonts w:asciiTheme="minorHAnsi" w:hAnsiTheme="minorHAnsi"/>
          <w:sz w:val="24"/>
          <w:szCs w:val="24"/>
        </w:rPr>
      </w:pPr>
    </w:p>
    <w:p w14:paraId="7E6537F6" w14:textId="77777777" w:rsidR="00220582" w:rsidRPr="004C1A5C" w:rsidRDefault="00220582" w:rsidP="00E349F3">
      <w:pPr>
        <w:rPr>
          <w:rFonts w:asciiTheme="minorHAnsi" w:hAnsiTheme="minorHAnsi"/>
          <w:b/>
          <w:sz w:val="24"/>
          <w:szCs w:val="24"/>
        </w:rPr>
      </w:pPr>
      <w:r w:rsidRPr="004C1A5C">
        <w:rPr>
          <w:rFonts w:asciiTheme="minorHAnsi" w:hAnsiTheme="minorHAnsi"/>
          <w:b/>
          <w:i/>
          <w:sz w:val="24"/>
          <w:szCs w:val="24"/>
        </w:rPr>
        <w:t>UNWEIGHTED MARITAL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13"/>
        <w:gridCol w:w="1178"/>
        <w:gridCol w:w="1442"/>
        <w:gridCol w:w="1288"/>
        <w:gridCol w:w="763"/>
      </w:tblGrid>
      <w:tr w:rsidR="00220582" w:rsidRPr="00B01C8A" w14:paraId="3774FA8B" w14:textId="77777777" w:rsidTr="00E349F3">
        <w:tc>
          <w:tcPr>
            <w:tcW w:w="0" w:type="auto"/>
            <w:tcBorders>
              <w:top w:val="thick" w:sz="0" w:space="0" w:color="000000"/>
            </w:tcBorders>
          </w:tcPr>
          <w:p w14:paraId="0C20DC78" w14:textId="77777777" w:rsidR="00220582" w:rsidRPr="00B01C8A" w:rsidRDefault="00220582">
            <w:pPr>
              <w:rPr>
                <w:rFonts w:asciiTheme="minorHAnsi" w:hAnsiTheme="minorHAnsi"/>
                <w:sz w:val="24"/>
                <w:szCs w:val="24"/>
              </w:rPr>
            </w:pPr>
          </w:p>
        </w:tc>
        <w:tc>
          <w:tcPr>
            <w:tcW w:w="0" w:type="auto"/>
            <w:gridSpan w:val="4"/>
            <w:tcBorders>
              <w:top w:val="thick" w:sz="0" w:space="0" w:color="000000"/>
              <w:bottom w:val="thick" w:sz="0" w:space="0" w:color="000000"/>
            </w:tcBorders>
          </w:tcPr>
          <w:p w14:paraId="63B6A40F" w14:textId="227E2932" w:rsidR="00220582" w:rsidRPr="00B01C8A" w:rsidRDefault="00220582">
            <w:pPr>
              <w:jc w:val="center"/>
              <w:rPr>
                <w:rFonts w:asciiTheme="minorHAnsi" w:hAnsiTheme="minorHAnsi"/>
                <w:sz w:val="24"/>
                <w:szCs w:val="24"/>
              </w:rPr>
            </w:pPr>
          </w:p>
        </w:tc>
      </w:tr>
      <w:tr w:rsidR="00220582" w:rsidRPr="00B01C8A" w14:paraId="338C77E1" w14:textId="77777777" w:rsidTr="00E349F3">
        <w:tc>
          <w:tcPr>
            <w:tcW w:w="0" w:type="auto"/>
          </w:tcPr>
          <w:p w14:paraId="1DBC8356" w14:textId="77777777" w:rsidR="00220582" w:rsidRPr="00B01C8A" w:rsidRDefault="0022058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64072FBD"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02BF5A07"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1ED7565"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0DBD55AD"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Total</w:t>
            </w:r>
          </w:p>
        </w:tc>
      </w:tr>
      <w:tr w:rsidR="00220582" w:rsidRPr="00B01C8A" w14:paraId="08B46839" w14:textId="77777777" w:rsidTr="00E349F3">
        <w:tc>
          <w:tcPr>
            <w:tcW w:w="0" w:type="auto"/>
            <w:tcBorders>
              <w:bottom w:val="thick" w:sz="0" w:space="0" w:color="000000"/>
            </w:tcBorders>
          </w:tcPr>
          <w:p w14:paraId="2EDFC122" w14:textId="77777777" w:rsidR="00220582" w:rsidRPr="00B01C8A" w:rsidRDefault="00220582">
            <w:pPr>
              <w:jc w:val="center"/>
              <w:rPr>
                <w:rFonts w:asciiTheme="minorHAnsi" w:hAnsiTheme="minorHAnsi"/>
                <w:sz w:val="24"/>
                <w:szCs w:val="24"/>
              </w:rPr>
            </w:pPr>
          </w:p>
        </w:tc>
        <w:tc>
          <w:tcPr>
            <w:tcW w:w="0" w:type="auto"/>
            <w:tcBorders>
              <w:top w:val="thick" w:sz="0" w:space="0" w:color="000000"/>
              <w:bottom w:val="thick" w:sz="0" w:space="0" w:color="000000"/>
            </w:tcBorders>
          </w:tcPr>
          <w:p w14:paraId="5901072C"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77D0A50"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301650C"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78E49DC"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r>
      <w:tr w:rsidR="00220582" w:rsidRPr="00B01C8A" w14:paraId="091FD548" w14:textId="77777777" w:rsidTr="00E349F3">
        <w:tc>
          <w:tcPr>
            <w:tcW w:w="0" w:type="auto"/>
            <w:tcBorders>
              <w:top w:val="thick" w:sz="0" w:space="0" w:color="000000"/>
            </w:tcBorders>
          </w:tcPr>
          <w:p w14:paraId="0C0F0A62" w14:textId="77777777" w:rsidR="00220582" w:rsidRPr="00B01C8A" w:rsidRDefault="00220582">
            <w:pPr>
              <w:rPr>
                <w:rFonts w:asciiTheme="minorHAnsi" w:hAnsiTheme="minorHAnsi"/>
                <w:sz w:val="24"/>
                <w:szCs w:val="24"/>
              </w:rPr>
            </w:pPr>
            <w:r w:rsidRPr="00B01C8A">
              <w:rPr>
                <w:rFonts w:asciiTheme="minorHAnsi" w:hAnsiTheme="minorHAnsi"/>
                <w:sz w:val="24"/>
                <w:szCs w:val="24"/>
              </w:rPr>
              <w:t>Married</w:t>
            </w:r>
          </w:p>
        </w:tc>
        <w:tc>
          <w:tcPr>
            <w:tcW w:w="0" w:type="auto"/>
            <w:tcBorders>
              <w:top w:val="thick" w:sz="0" w:space="0" w:color="000000"/>
            </w:tcBorders>
          </w:tcPr>
          <w:p w14:paraId="380E038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23</w:t>
            </w:r>
          </w:p>
        </w:tc>
        <w:tc>
          <w:tcPr>
            <w:tcW w:w="0" w:type="auto"/>
            <w:tcBorders>
              <w:top w:val="thick" w:sz="0" w:space="0" w:color="000000"/>
            </w:tcBorders>
          </w:tcPr>
          <w:p w14:paraId="0CA944A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26</w:t>
            </w:r>
          </w:p>
        </w:tc>
        <w:tc>
          <w:tcPr>
            <w:tcW w:w="0" w:type="auto"/>
            <w:tcBorders>
              <w:top w:val="thick" w:sz="0" w:space="0" w:color="000000"/>
            </w:tcBorders>
          </w:tcPr>
          <w:p w14:paraId="54BB9DD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41</w:t>
            </w:r>
          </w:p>
        </w:tc>
        <w:tc>
          <w:tcPr>
            <w:tcW w:w="0" w:type="auto"/>
            <w:tcBorders>
              <w:top w:val="thick" w:sz="0" w:space="0" w:color="000000"/>
            </w:tcBorders>
          </w:tcPr>
          <w:p w14:paraId="3CA460B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28</w:t>
            </w:r>
          </w:p>
        </w:tc>
      </w:tr>
      <w:tr w:rsidR="00220582" w:rsidRPr="00B01C8A" w14:paraId="41DF0EE9" w14:textId="77777777" w:rsidTr="00E349F3">
        <w:tc>
          <w:tcPr>
            <w:tcW w:w="0" w:type="auto"/>
          </w:tcPr>
          <w:p w14:paraId="2545DB7D" w14:textId="77777777" w:rsidR="00220582" w:rsidRPr="00B01C8A" w:rsidRDefault="00220582">
            <w:pPr>
              <w:rPr>
                <w:rFonts w:asciiTheme="minorHAnsi" w:hAnsiTheme="minorHAnsi"/>
                <w:sz w:val="24"/>
                <w:szCs w:val="24"/>
              </w:rPr>
            </w:pPr>
            <w:r w:rsidRPr="00B01C8A">
              <w:rPr>
                <w:rFonts w:asciiTheme="minorHAnsi" w:hAnsiTheme="minorHAnsi"/>
                <w:sz w:val="24"/>
                <w:szCs w:val="24"/>
              </w:rPr>
              <w:t>Widowed</w:t>
            </w:r>
          </w:p>
        </w:tc>
        <w:tc>
          <w:tcPr>
            <w:tcW w:w="0" w:type="auto"/>
          </w:tcPr>
          <w:p w14:paraId="040203F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C5E94A9"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379FC4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69CEE97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r>
      <w:tr w:rsidR="00220582" w:rsidRPr="00B01C8A" w14:paraId="3EC07955" w14:textId="77777777" w:rsidTr="00E349F3">
        <w:tc>
          <w:tcPr>
            <w:tcW w:w="0" w:type="auto"/>
          </w:tcPr>
          <w:p w14:paraId="254BDF95" w14:textId="77777777" w:rsidR="00220582" w:rsidRPr="00B01C8A" w:rsidRDefault="00220582">
            <w:pPr>
              <w:rPr>
                <w:rFonts w:asciiTheme="minorHAnsi" w:hAnsiTheme="minorHAnsi"/>
                <w:sz w:val="24"/>
                <w:szCs w:val="24"/>
              </w:rPr>
            </w:pPr>
            <w:r w:rsidRPr="00B01C8A">
              <w:rPr>
                <w:rFonts w:asciiTheme="minorHAnsi" w:hAnsiTheme="minorHAnsi"/>
                <w:sz w:val="24"/>
                <w:szCs w:val="24"/>
              </w:rPr>
              <w:t>Divorced</w:t>
            </w:r>
          </w:p>
        </w:tc>
        <w:tc>
          <w:tcPr>
            <w:tcW w:w="0" w:type="auto"/>
          </w:tcPr>
          <w:p w14:paraId="6ACD0FE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7E8C4C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17D2ADE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0865A6E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r>
      <w:tr w:rsidR="00220582" w:rsidRPr="00B01C8A" w14:paraId="5FBCAAD9" w14:textId="77777777" w:rsidTr="00E349F3">
        <w:tc>
          <w:tcPr>
            <w:tcW w:w="0" w:type="auto"/>
          </w:tcPr>
          <w:p w14:paraId="78FB790F" w14:textId="77777777" w:rsidR="00220582" w:rsidRPr="00B01C8A" w:rsidRDefault="00220582">
            <w:pPr>
              <w:rPr>
                <w:rFonts w:asciiTheme="minorHAnsi" w:hAnsiTheme="minorHAnsi"/>
                <w:sz w:val="24"/>
                <w:szCs w:val="24"/>
              </w:rPr>
            </w:pPr>
            <w:r w:rsidRPr="00B01C8A">
              <w:rPr>
                <w:rFonts w:asciiTheme="minorHAnsi" w:hAnsiTheme="minorHAnsi"/>
                <w:sz w:val="24"/>
                <w:szCs w:val="24"/>
              </w:rPr>
              <w:t>Separated</w:t>
            </w:r>
          </w:p>
        </w:tc>
        <w:tc>
          <w:tcPr>
            <w:tcW w:w="0" w:type="auto"/>
          </w:tcPr>
          <w:p w14:paraId="626023B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1D4719A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4BAF939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9BD56E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r>
      <w:tr w:rsidR="00220582" w:rsidRPr="00B01C8A" w14:paraId="367A6DA2" w14:textId="77777777" w:rsidTr="00E349F3">
        <w:tc>
          <w:tcPr>
            <w:tcW w:w="0" w:type="auto"/>
          </w:tcPr>
          <w:p w14:paraId="63F31E1F" w14:textId="77777777" w:rsidR="00220582" w:rsidRPr="00B01C8A" w:rsidRDefault="00220582">
            <w:pPr>
              <w:rPr>
                <w:rFonts w:asciiTheme="minorHAnsi" w:hAnsiTheme="minorHAnsi"/>
                <w:sz w:val="24"/>
                <w:szCs w:val="24"/>
              </w:rPr>
            </w:pPr>
            <w:r w:rsidRPr="00B01C8A">
              <w:rPr>
                <w:rFonts w:asciiTheme="minorHAnsi" w:hAnsiTheme="minorHAnsi"/>
                <w:sz w:val="24"/>
                <w:szCs w:val="24"/>
              </w:rPr>
              <w:t>Never married</w:t>
            </w:r>
          </w:p>
        </w:tc>
        <w:tc>
          <w:tcPr>
            <w:tcW w:w="0" w:type="auto"/>
          </w:tcPr>
          <w:p w14:paraId="00D77C8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58</w:t>
            </w:r>
          </w:p>
        </w:tc>
        <w:tc>
          <w:tcPr>
            <w:tcW w:w="0" w:type="auto"/>
          </w:tcPr>
          <w:p w14:paraId="65D21FA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51</w:t>
            </w:r>
          </w:p>
        </w:tc>
        <w:tc>
          <w:tcPr>
            <w:tcW w:w="0" w:type="auto"/>
          </w:tcPr>
          <w:p w14:paraId="4914981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40</w:t>
            </w:r>
          </w:p>
        </w:tc>
        <w:tc>
          <w:tcPr>
            <w:tcW w:w="0" w:type="auto"/>
          </w:tcPr>
          <w:p w14:paraId="361AA00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52</w:t>
            </w:r>
          </w:p>
        </w:tc>
      </w:tr>
      <w:tr w:rsidR="00220582" w:rsidRPr="00B01C8A" w14:paraId="6E167070" w14:textId="77777777" w:rsidTr="00E349F3">
        <w:tc>
          <w:tcPr>
            <w:tcW w:w="0" w:type="auto"/>
          </w:tcPr>
          <w:p w14:paraId="11CCBD11" w14:textId="77777777" w:rsidR="00220582" w:rsidRPr="00B01C8A" w:rsidRDefault="00220582">
            <w:pPr>
              <w:rPr>
                <w:rFonts w:asciiTheme="minorHAnsi" w:hAnsiTheme="minorHAnsi"/>
                <w:sz w:val="24"/>
                <w:szCs w:val="24"/>
              </w:rPr>
            </w:pPr>
            <w:r w:rsidRPr="00B01C8A">
              <w:rPr>
                <w:rFonts w:asciiTheme="minorHAnsi" w:hAnsiTheme="minorHAnsi"/>
                <w:sz w:val="24"/>
                <w:szCs w:val="24"/>
              </w:rPr>
              <w:t>Living with partner</w:t>
            </w:r>
          </w:p>
        </w:tc>
        <w:tc>
          <w:tcPr>
            <w:tcW w:w="0" w:type="auto"/>
          </w:tcPr>
          <w:p w14:paraId="767DE72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5719A2E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0D8C3D5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5819BA8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14</w:t>
            </w:r>
          </w:p>
        </w:tc>
      </w:tr>
      <w:tr w:rsidR="00220582" w:rsidRPr="00B01C8A" w14:paraId="108FCDE7" w14:textId="77777777" w:rsidTr="00E349F3">
        <w:tc>
          <w:tcPr>
            <w:tcW w:w="0" w:type="auto"/>
          </w:tcPr>
          <w:p w14:paraId="6DE461E2" w14:textId="16A5D52A" w:rsidR="00220582" w:rsidRPr="00B01C8A" w:rsidRDefault="00C32F47">
            <w:pPr>
              <w:rPr>
                <w:rFonts w:asciiTheme="minorHAnsi" w:hAnsiTheme="minorHAnsi"/>
                <w:sz w:val="24"/>
                <w:szCs w:val="24"/>
              </w:rPr>
            </w:pPr>
            <w:r w:rsidRPr="00B01C8A">
              <w:rPr>
                <w:rFonts w:asciiTheme="minorHAnsi" w:hAnsiTheme="minorHAnsi"/>
                <w:sz w:val="24"/>
                <w:szCs w:val="24"/>
              </w:rPr>
              <w:t>SKIPPED / REFUSED</w:t>
            </w:r>
          </w:p>
        </w:tc>
        <w:tc>
          <w:tcPr>
            <w:tcW w:w="0" w:type="auto"/>
          </w:tcPr>
          <w:p w14:paraId="6D8C1C33" w14:textId="72EF4112" w:rsidR="00220582" w:rsidRPr="00B01C8A" w:rsidRDefault="00EE0E4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322CF88" w14:textId="21965B00" w:rsidR="00220582" w:rsidRPr="00B01C8A" w:rsidRDefault="00EE0E4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598069C0" w14:textId="191CD661" w:rsidR="00220582" w:rsidRPr="00B01C8A" w:rsidRDefault="00EE0E4F">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E65C052" w14:textId="2CD3166B" w:rsidR="00220582" w:rsidRPr="00B01C8A" w:rsidRDefault="00EE0E4F">
            <w:pPr>
              <w:jc w:val="right"/>
              <w:rPr>
                <w:rFonts w:asciiTheme="minorHAnsi" w:hAnsiTheme="minorHAnsi"/>
                <w:sz w:val="24"/>
                <w:szCs w:val="24"/>
              </w:rPr>
            </w:pPr>
            <w:r w:rsidRPr="00B01C8A">
              <w:rPr>
                <w:rFonts w:asciiTheme="minorHAnsi" w:hAnsiTheme="minorHAnsi"/>
                <w:sz w:val="24"/>
                <w:szCs w:val="24"/>
              </w:rPr>
              <w:t>*</w:t>
            </w:r>
          </w:p>
        </w:tc>
      </w:tr>
      <w:tr w:rsidR="00220582" w:rsidRPr="00B01C8A" w14:paraId="1AEB7083" w14:textId="77777777" w:rsidTr="00E349F3">
        <w:tc>
          <w:tcPr>
            <w:tcW w:w="0" w:type="auto"/>
          </w:tcPr>
          <w:p w14:paraId="3766A4BF" w14:textId="77777777" w:rsidR="00220582" w:rsidRPr="00B01C8A" w:rsidRDefault="00220582">
            <w:pPr>
              <w:rPr>
                <w:rFonts w:asciiTheme="minorHAnsi" w:hAnsiTheme="minorHAnsi"/>
                <w:sz w:val="24"/>
                <w:szCs w:val="24"/>
              </w:rPr>
            </w:pPr>
            <w:r w:rsidRPr="00B01C8A">
              <w:rPr>
                <w:rFonts w:asciiTheme="minorHAnsi" w:hAnsiTheme="minorHAnsi"/>
                <w:sz w:val="24"/>
                <w:szCs w:val="24"/>
              </w:rPr>
              <w:t>N</w:t>
            </w:r>
          </w:p>
        </w:tc>
        <w:tc>
          <w:tcPr>
            <w:tcW w:w="0" w:type="auto"/>
          </w:tcPr>
          <w:p w14:paraId="77CAFE5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418B357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148F714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5DF8554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3,395</w:t>
            </w:r>
          </w:p>
        </w:tc>
      </w:tr>
    </w:tbl>
    <w:p w14:paraId="55481985" w14:textId="77777777" w:rsidR="00220582" w:rsidRPr="00B01C8A" w:rsidRDefault="00220582">
      <w:pPr>
        <w:rPr>
          <w:rFonts w:asciiTheme="minorHAnsi" w:hAnsiTheme="minorHAnsi"/>
          <w:sz w:val="24"/>
          <w:szCs w:val="24"/>
        </w:rPr>
      </w:pPr>
    </w:p>
    <w:p w14:paraId="78C2644C" w14:textId="77777777" w:rsidR="00B01C8A" w:rsidRPr="00B01C8A" w:rsidRDefault="00B01C8A">
      <w:pPr>
        <w:jc w:val="center"/>
        <w:rPr>
          <w:rFonts w:asciiTheme="minorHAnsi" w:hAnsiTheme="minorHAnsi"/>
          <w:i/>
          <w:sz w:val="24"/>
          <w:szCs w:val="24"/>
        </w:rPr>
      </w:pPr>
    </w:p>
    <w:p w14:paraId="548EA933" w14:textId="77777777" w:rsidR="00B01C8A" w:rsidRPr="00B01C8A" w:rsidRDefault="00B01C8A">
      <w:pPr>
        <w:jc w:val="center"/>
        <w:rPr>
          <w:rFonts w:asciiTheme="minorHAnsi" w:hAnsiTheme="minorHAnsi"/>
          <w:i/>
          <w:sz w:val="24"/>
          <w:szCs w:val="24"/>
        </w:rPr>
      </w:pPr>
    </w:p>
    <w:p w14:paraId="3D751E78" w14:textId="77777777" w:rsidR="00220582" w:rsidRPr="004C1A5C" w:rsidRDefault="00220582" w:rsidP="00E349F3">
      <w:pPr>
        <w:rPr>
          <w:rFonts w:asciiTheme="minorHAnsi" w:hAnsiTheme="minorHAnsi"/>
          <w:b/>
          <w:sz w:val="24"/>
          <w:szCs w:val="24"/>
        </w:rPr>
      </w:pPr>
      <w:r w:rsidRPr="004C1A5C">
        <w:rPr>
          <w:rFonts w:asciiTheme="minorHAnsi" w:hAnsiTheme="minorHAnsi"/>
          <w:b/>
          <w:i/>
          <w:sz w:val="24"/>
          <w:szCs w:val="24"/>
        </w:rPr>
        <w:lastRenderedPageBreak/>
        <w:t>UNWEIGHTED EMPLOYMENT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606"/>
        <w:gridCol w:w="1178"/>
        <w:gridCol w:w="1442"/>
        <w:gridCol w:w="1288"/>
        <w:gridCol w:w="763"/>
      </w:tblGrid>
      <w:tr w:rsidR="00220582" w:rsidRPr="00B01C8A" w14:paraId="5810C47A" w14:textId="77777777" w:rsidTr="00E349F3">
        <w:tc>
          <w:tcPr>
            <w:tcW w:w="0" w:type="auto"/>
            <w:tcBorders>
              <w:top w:val="thick" w:sz="0" w:space="0" w:color="000000"/>
            </w:tcBorders>
          </w:tcPr>
          <w:p w14:paraId="511EC087" w14:textId="77777777" w:rsidR="00220582" w:rsidRPr="00B01C8A" w:rsidRDefault="00220582">
            <w:pPr>
              <w:rPr>
                <w:rFonts w:asciiTheme="minorHAnsi" w:hAnsiTheme="minorHAnsi"/>
                <w:sz w:val="24"/>
                <w:szCs w:val="24"/>
              </w:rPr>
            </w:pPr>
          </w:p>
        </w:tc>
        <w:tc>
          <w:tcPr>
            <w:tcW w:w="0" w:type="auto"/>
            <w:gridSpan w:val="4"/>
            <w:tcBorders>
              <w:top w:val="thick" w:sz="0" w:space="0" w:color="000000"/>
              <w:bottom w:val="thick" w:sz="0" w:space="0" w:color="000000"/>
            </w:tcBorders>
          </w:tcPr>
          <w:p w14:paraId="23CCDA34" w14:textId="5CFF2E51" w:rsidR="00220582" w:rsidRPr="00B01C8A" w:rsidRDefault="00220582">
            <w:pPr>
              <w:jc w:val="center"/>
              <w:rPr>
                <w:rFonts w:asciiTheme="minorHAnsi" w:hAnsiTheme="minorHAnsi"/>
                <w:sz w:val="24"/>
                <w:szCs w:val="24"/>
              </w:rPr>
            </w:pPr>
          </w:p>
        </w:tc>
      </w:tr>
      <w:tr w:rsidR="00220582" w:rsidRPr="00B01C8A" w14:paraId="483E7111" w14:textId="77777777" w:rsidTr="00E349F3">
        <w:tc>
          <w:tcPr>
            <w:tcW w:w="0" w:type="auto"/>
          </w:tcPr>
          <w:p w14:paraId="164E7076" w14:textId="3BEA909F" w:rsidR="00220582" w:rsidRPr="00B01C8A" w:rsidRDefault="00220582">
            <w:pPr>
              <w:rPr>
                <w:rFonts w:asciiTheme="minorHAnsi" w:hAnsiTheme="minorHAnsi"/>
                <w:sz w:val="24"/>
                <w:szCs w:val="24"/>
              </w:rPr>
            </w:pPr>
          </w:p>
        </w:tc>
        <w:tc>
          <w:tcPr>
            <w:tcW w:w="0" w:type="auto"/>
            <w:tcBorders>
              <w:top w:val="thick" w:sz="0" w:space="0" w:color="000000"/>
              <w:bottom w:val="thick" w:sz="0" w:space="0" w:color="000000"/>
            </w:tcBorders>
          </w:tcPr>
          <w:p w14:paraId="5A3D272C"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7714A7AF"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6E71E992"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31A6FC4"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Total</w:t>
            </w:r>
          </w:p>
        </w:tc>
      </w:tr>
      <w:tr w:rsidR="00220582" w:rsidRPr="00B01C8A" w14:paraId="7C406DB7" w14:textId="77777777" w:rsidTr="00E349F3">
        <w:tc>
          <w:tcPr>
            <w:tcW w:w="0" w:type="auto"/>
            <w:tcBorders>
              <w:bottom w:val="thick" w:sz="0" w:space="0" w:color="000000"/>
            </w:tcBorders>
          </w:tcPr>
          <w:p w14:paraId="1E84823A" w14:textId="77777777" w:rsidR="00220582" w:rsidRPr="00B01C8A" w:rsidRDefault="00220582">
            <w:pPr>
              <w:jc w:val="center"/>
              <w:rPr>
                <w:rFonts w:asciiTheme="minorHAnsi" w:hAnsiTheme="minorHAnsi"/>
                <w:sz w:val="24"/>
                <w:szCs w:val="24"/>
              </w:rPr>
            </w:pPr>
          </w:p>
        </w:tc>
        <w:tc>
          <w:tcPr>
            <w:tcW w:w="0" w:type="auto"/>
            <w:tcBorders>
              <w:top w:val="thick" w:sz="0" w:space="0" w:color="000000"/>
              <w:bottom w:val="thick" w:sz="0" w:space="0" w:color="000000"/>
            </w:tcBorders>
          </w:tcPr>
          <w:p w14:paraId="5C84B7DF"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A8EC6D1"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26E33D8"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58C798DE"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r>
      <w:tr w:rsidR="00220582" w:rsidRPr="00B01C8A" w14:paraId="03B5CDFC" w14:textId="77777777" w:rsidTr="00E349F3">
        <w:tc>
          <w:tcPr>
            <w:tcW w:w="0" w:type="auto"/>
            <w:tcBorders>
              <w:top w:val="thick" w:sz="0" w:space="0" w:color="000000"/>
            </w:tcBorders>
          </w:tcPr>
          <w:p w14:paraId="4EBDF9FE" w14:textId="0AE470A7" w:rsidR="00220582" w:rsidRPr="00B01C8A" w:rsidRDefault="00B01C8A">
            <w:pPr>
              <w:rPr>
                <w:rFonts w:asciiTheme="minorHAnsi" w:hAnsiTheme="minorHAnsi"/>
                <w:sz w:val="24"/>
                <w:szCs w:val="24"/>
              </w:rPr>
            </w:pPr>
            <w:r w:rsidRPr="00B01C8A">
              <w:rPr>
                <w:rFonts w:asciiTheme="minorHAnsi" w:hAnsiTheme="minorHAnsi"/>
                <w:sz w:val="24"/>
                <w:szCs w:val="24"/>
              </w:rPr>
              <w:t>E</w:t>
            </w:r>
            <w:r w:rsidR="00220582" w:rsidRPr="00B01C8A">
              <w:rPr>
                <w:rFonts w:asciiTheme="minorHAnsi" w:hAnsiTheme="minorHAnsi"/>
                <w:sz w:val="24"/>
                <w:szCs w:val="24"/>
              </w:rPr>
              <w:t>mployed</w:t>
            </w:r>
          </w:p>
        </w:tc>
        <w:tc>
          <w:tcPr>
            <w:tcW w:w="0" w:type="auto"/>
            <w:tcBorders>
              <w:top w:val="thick" w:sz="0" w:space="0" w:color="000000"/>
            </w:tcBorders>
          </w:tcPr>
          <w:p w14:paraId="692C707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72</w:t>
            </w:r>
          </w:p>
        </w:tc>
        <w:tc>
          <w:tcPr>
            <w:tcW w:w="0" w:type="auto"/>
            <w:tcBorders>
              <w:top w:val="thick" w:sz="0" w:space="0" w:color="000000"/>
            </w:tcBorders>
          </w:tcPr>
          <w:p w14:paraId="68E48F3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65</w:t>
            </w:r>
          </w:p>
        </w:tc>
        <w:tc>
          <w:tcPr>
            <w:tcW w:w="0" w:type="auto"/>
            <w:tcBorders>
              <w:top w:val="thick" w:sz="0" w:space="0" w:color="000000"/>
            </w:tcBorders>
          </w:tcPr>
          <w:p w14:paraId="23569A4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76</w:t>
            </w:r>
          </w:p>
        </w:tc>
        <w:tc>
          <w:tcPr>
            <w:tcW w:w="0" w:type="auto"/>
            <w:tcBorders>
              <w:top w:val="thick" w:sz="0" w:space="0" w:color="000000"/>
            </w:tcBorders>
          </w:tcPr>
          <w:p w14:paraId="4C696E3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72</w:t>
            </w:r>
          </w:p>
        </w:tc>
      </w:tr>
      <w:tr w:rsidR="00220582" w:rsidRPr="00B01C8A" w14:paraId="5C2BCE5B" w14:textId="77777777" w:rsidTr="00E349F3">
        <w:tc>
          <w:tcPr>
            <w:tcW w:w="0" w:type="auto"/>
          </w:tcPr>
          <w:p w14:paraId="70ABF125" w14:textId="77777777" w:rsidR="00220582" w:rsidRPr="00B01C8A" w:rsidRDefault="00220582">
            <w:pPr>
              <w:rPr>
                <w:rFonts w:asciiTheme="minorHAnsi" w:hAnsiTheme="minorHAnsi"/>
                <w:sz w:val="24"/>
                <w:szCs w:val="24"/>
              </w:rPr>
            </w:pPr>
            <w:r w:rsidRPr="00B01C8A">
              <w:rPr>
                <w:rFonts w:asciiTheme="minorHAnsi" w:hAnsiTheme="minorHAnsi"/>
                <w:sz w:val="24"/>
                <w:szCs w:val="24"/>
              </w:rPr>
              <w:t>Not employed</w:t>
            </w:r>
          </w:p>
        </w:tc>
        <w:tc>
          <w:tcPr>
            <w:tcW w:w="0" w:type="auto"/>
          </w:tcPr>
          <w:p w14:paraId="0F4F05E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28</w:t>
            </w:r>
          </w:p>
        </w:tc>
        <w:tc>
          <w:tcPr>
            <w:tcW w:w="0" w:type="auto"/>
          </w:tcPr>
          <w:p w14:paraId="65A2A40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2B7B2EA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24</w:t>
            </w:r>
          </w:p>
        </w:tc>
        <w:tc>
          <w:tcPr>
            <w:tcW w:w="0" w:type="auto"/>
          </w:tcPr>
          <w:p w14:paraId="2FB8B60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28</w:t>
            </w:r>
          </w:p>
        </w:tc>
      </w:tr>
      <w:tr w:rsidR="00220582" w:rsidRPr="00B01C8A" w14:paraId="358CEC24" w14:textId="77777777" w:rsidTr="00E349F3">
        <w:tc>
          <w:tcPr>
            <w:tcW w:w="0" w:type="auto"/>
          </w:tcPr>
          <w:p w14:paraId="574D95D1" w14:textId="77777777" w:rsidR="00220582" w:rsidRPr="00B01C8A" w:rsidRDefault="00220582">
            <w:pPr>
              <w:rPr>
                <w:rFonts w:asciiTheme="minorHAnsi" w:hAnsiTheme="minorHAnsi"/>
                <w:sz w:val="24"/>
                <w:szCs w:val="24"/>
              </w:rPr>
            </w:pPr>
            <w:r w:rsidRPr="00B01C8A">
              <w:rPr>
                <w:rFonts w:asciiTheme="minorHAnsi" w:hAnsiTheme="minorHAnsi"/>
                <w:sz w:val="24"/>
                <w:szCs w:val="24"/>
              </w:rPr>
              <w:t>N</w:t>
            </w:r>
          </w:p>
        </w:tc>
        <w:tc>
          <w:tcPr>
            <w:tcW w:w="0" w:type="auto"/>
          </w:tcPr>
          <w:p w14:paraId="567961F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09B0484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AD195D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656D84C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3,395</w:t>
            </w:r>
          </w:p>
        </w:tc>
      </w:tr>
    </w:tbl>
    <w:p w14:paraId="7A4BECFA" w14:textId="64CA31CD" w:rsidR="00220582" w:rsidRDefault="00220582">
      <w:pPr>
        <w:rPr>
          <w:rFonts w:asciiTheme="minorHAnsi" w:hAnsiTheme="minorHAnsi"/>
          <w:sz w:val="24"/>
          <w:szCs w:val="24"/>
        </w:rPr>
      </w:pPr>
    </w:p>
    <w:p w14:paraId="3BE5671B" w14:textId="77777777" w:rsidR="002006DE" w:rsidRPr="00B01C8A" w:rsidRDefault="002006DE">
      <w:pPr>
        <w:rPr>
          <w:rFonts w:asciiTheme="minorHAnsi" w:hAnsiTheme="minorHAnsi"/>
          <w:sz w:val="24"/>
          <w:szCs w:val="24"/>
        </w:rPr>
      </w:pPr>
    </w:p>
    <w:p w14:paraId="45BE96C1" w14:textId="77777777" w:rsidR="00220582" w:rsidRPr="004C1A5C" w:rsidRDefault="00220582" w:rsidP="00E349F3">
      <w:pPr>
        <w:rPr>
          <w:rFonts w:asciiTheme="minorHAnsi" w:hAnsiTheme="minorHAnsi"/>
          <w:b/>
          <w:sz w:val="24"/>
          <w:szCs w:val="24"/>
        </w:rPr>
      </w:pPr>
      <w:r w:rsidRPr="004C1A5C">
        <w:rPr>
          <w:rFonts w:asciiTheme="minorHAnsi" w:hAnsiTheme="minorHAnsi"/>
          <w:b/>
          <w:i/>
          <w:sz w:val="24"/>
          <w:szCs w:val="24"/>
        </w:rPr>
        <w:t>UNWEIGHTED EDUCATION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59"/>
        <w:gridCol w:w="1178"/>
        <w:gridCol w:w="1442"/>
        <w:gridCol w:w="1288"/>
        <w:gridCol w:w="763"/>
      </w:tblGrid>
      <w:tr w:rsidR="00220582" w:rsidRPr="00B01C8A" w14:paraId="12825680" w14:textId="77777777" w:rsidTr="00E349F3">
        <w:tc>
          <w:tcPr>
            <w:tcW w:w="0" w:type="auto"/>
            <w:tcBorders>
              <w:top w:val="thick" w:sz="0" w:space="0" w:color="000000"/>
            </w:tcBorders>
          </w:tcPr>
          <w:p w14:paraId="3BAA4779" w14:textId="77777777" w:rsidR="00220582" w:rsidRPr="00B01C8A" w:rsidRDefault="00220582">
            <w:pPr>
              <w:rPr>
                <w:rFonts w:asciiTheme="minorHAnsi" w:hAnsiTheme="minorHAnsi"/>
                <w:sz w:val="24"/>
                <w:szCs w:val="24"/>
              </w:rPr>
            </w:pPr>
          </w:p>
        </w:tc>
        <w:tc>
          <w:tcPr>
            <w:tcW w:w="0" w:type="auto"/>
            <w:gridSpan w:val="4"/>
            <w:tcBorders>
              <w:top w:val="thick" w:sz="0" w:space="0" w:color="000000"/>
              <w:bottom w:val="thick" w:sz="0" w:space="0" w:color="000000"/>
            </w:tcBorders>
          </w:tcPr>
          <w:p w14:paraId="0E84D33D" w14:textId="44A0BA62" w:rsidR="00220582" w:rsidRPr="00B01C8A" w:rsidRDefault="00220582">
            <w:pPr>
              <w:jc w:val="center"/>
              <w:rPr>
                <w:rFonts w:asciiTheme="minorHAnsi" w:hAnsiTheme="minorHAnsi"/>
                <w:sz w:val="24"/>
                <w:szCs w:val="24"/>
              </w:rPr>
            </w:pPr>
          </w:p>
        </w:tc>
      </w:tr>
      <w:tr w:rsidR="00220582" w:rsidRPr="00B01C8A" w14:paraId="22382F88" w14:textId="77777777" w:rsidTr="00E349F3">
        <w:tc>
          <w:tcPr>
            <w:tcW w:w="0" w:type="auto"/>
          </w:tcPr>
          <w:p w14:paraId="2D3D3256" w14:textId="77777777" w:rsidR="00220582" w:rsidRPr="00B01C8A" w:rsidRDefault="0022058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1FC0CBCF"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2579160"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470ED29"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6B471D33"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Total</w:t>
            </w:r>
          </w:p>
        </w:tc>
      </w:tr>
      <w:tr w:rsidR="00220582" w:rsidRPr="00B01C8A" w14:paraId="40F6B61F" w14:textId="77777777" w:rsidTr="00E349F3">
        <w:tc>
          <w:tcPr>
            <w:tcW w:w="0" w:type="auto"/>
            <w:tcBorders>
              <w:bottom w:val="thick" w:sz="0" w:space="0" w:color="000000"/>
            </w:tcBorders>
          </w:tcPr>
          <w:p w14:paraId="60842D93" w14:textId="77777777" w:rsidR="00220582" w:rsidRPr="00B01C8A" w:rsidRDefault="00220582">
            <w:pPr>
              <w:jc w:val="center"/>
              <w:rPr>
                <w:rFonts w:asciiTheme="minorHAnsi" w:hAnsiTheme="minorHAnsi"/>
                <w:sz w:val="24"/>
                <w:szCs w:val="24"/>
              </w:rPr>
            </w:pPr>
          </w:p>
        </w:tc>
        <w:tc>
          <w:tcPr>
            <w:tcW w:w="0" w:type="auto"/>
            <w:tcBorders>
              <w:top w:val="thick" w:sz="0" w:space="0" w:color="000000"/>
              <w:bottom w:val="thick" w:sz="0" w:space="0" w:color="000000"/>
            </w:tcBorders>
          </w:tcPr>
          <w:p w14:paraId="49D550F2"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78F2703"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9D8626C"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2D44BC40"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r>
      <w:tr w:rsidR="00220582" w:rsidRPr="00B01C8A" w14:paraId="463DCB05" w14:textId="77777777" w:rsidTr="00E349F3">
        <w:tc>
          <w:tcPr>
            <w:tcW w:w="0" w:type="auto"/>
            <w:tcBorders>
              <w:top w:val="thick" w:sz="0" w:space="0" w:color="000000"/>
            </w:tcBorders>
          </w:tcPr>
          <w:p w14:paraId="53B5990E" w14:textId="77777777" w:rsidR="00220582" w:rsidRPr="00B01C8A" w:rsidRDefault="00220582">
            <w:pPr>
              <w:rPr>
                <w:rFonts w:asciiTheme="minorHAnsi" w:hAnsiTheme="minorHAnsi"/>
                <w:sz w:val="24"/>
                <w:szCs w:val="24"/>
              </w:rPr>
            </w:pPr>
            <w:r w:rsidRPr="00B01C8A">
              <w:rPr>
                <w:rFonts w:asciiTheme="minorHAnsi" w:hAnsiTheme="minorHAnsi"/>
                <w:sz w:val="24"/>
                <w:szCs w:val="24"/>
              </w:rPr>
              <w:t>No HS diploma</w:t>
            </w:r>
          </w:p>
        </w:tc>
        <w:tc>
          <w:tcPr>
            <w:tcW w:w="0" w:type="auto"/>
            <w:tcBorders>
              <w:top w:val="thick" w:sz="0" w:space="0" w:color="000000"/>
            </w:tcBorders>
          </w:tcPr>
          <w:p w14:paraId="78BD8719"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w:t>
            </w:r>
          </w:p>
        </w:tc>
        <w:tc>
          <w:tcPr>
            <w:tcW w:w="0" w:type="auto"/>
            <w:tcBorders>
              <w:top w:val="thick" w:sz="0" w:space="0" w:color="000000"/>
            </w:tcBorders>
          </w:tcPr>
          <w:p w14:paraId="19F4C23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5DCAB23B"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w:t>
            </w:r>
          </w:p>
        </w:tc>
        <w:tc>
          <w:tcPr>
            <w:tcW w:w="0" w:type="auto"/>
            <w:tcBorders>
              <w:top w:val="thick" w:sz="0" w:space="0" w:color="000000"/>
            </w:tcBorders>
          </w:tcPr>
          <w:p w14:paraId="442478D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w:t>
            </w:r>
          </w:p>
        </w:tc>
      </w:tr>
      <w:tr w:rsidR="00220582" w:rsidRPr="00B01C8A" w14:paraId="534614C6" w14:textId="77777777" w:rsidTr="00E349F3">
        <w:tc>
          <w:tcPr>
            <w:tcW w:w="0" w:type="auto"/>
          </w:tcPr>
          <w:p w14:paraId="4BA247A5" w14:textId="77777777" w:rsidR="00220582" w:rsidRPr="00B01C8A" w:rsidRDefault="00220582">
            <w:pPr>
              <w:rPr>
                <w:rFonts w:asciiTheme="minorHAnsi" w:hAnsiTheme="minorHAnsi"/>
                <w:sz w:val="24"/>
                <w:szCs w:val="24"/>
              </w:rPr>
            </w:pPr>
            <w:r w:rsidRPr="00B01C8A">
              <w:rPr>
                <w:rFonts w:asciiTheme="minorHAnsi" w:hAnsiTheme="minorHAnsi"/>
                <w:sz w:val="24"/>
                <w:szCs w:val="24"/>
              </w:rPr>
              <w:t>HS graduate or equivalent</w:t>
            </w:r>
          </w:p>
        </w:tc>
        <w:tc>
          <w:tcPr>
            <w:tcW w:w="0" w:type="auto"/>
          </w:tcPr>
          <w:p w14:paraId="2BA3741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38A84B9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29</w:t>
            </w:r>
          </w:p>
        </w:tc>
        <w:tc>
          <w:tcPr>
            <w:tcW w:w="0" w:type="auto"/>
          </w:tcPr>
          <w:p w14:paraId="2B6918DB"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79EB4F1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20</w:t>
            </w:r>
          </w:p>
        </w:tc>
      </w:tr>
      <w:tr w:rsidR="00220582" w:rsidRPr="00B01C8A" w14:paraId="59BA0398" w14:textId="77777777" w:rsidTr="00E349F3">
        <w:tc>
          <w:tcPr>
            <w:tcW w:w="0" w:type="auto"/>
          </w:tcPr>
          <w:p w14:paraId="4297CDAA" w14:textId="77777777" w:rsidR="00220582" w:rsidRPr="00B01C8A" w:rsidRDefault="00220582">
            <w:pPr>
              <w:rPr>
                <w:rFonts w:asciiTheme="minorHAnsi" w:hAnsiTheme="minorHAnsi"/>
                <w:sz w:val="24"/>
                <w:szCs w:val="24"/>
              </w:rPr>
            </w:pPr>
            <w:r w:rsidRPr="00B01C8A">
              <w:rPr>
                <w:rFonts w:asciiTheme="minorHAnsi" w:hAnsiTheme="minorHAnsi"/>
                <w:sz w:val="24"/>
                <w:szCs w:val="24"/>
              </w:rPr>
              <w:t>Some college</w:t>
            </w:r>
          </w:p>
        </w:tc>
        <w:tc>
          <w:tcPr>
            <w:tcW w:w="0" w:type="auto"/>
          </w:tcPr>
          <w:p w14:paraId="54B9D58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36</w:t>
            </w:r>
          </w:p>
        </w:tc>
        <w:tc>
          <w:tcPr>
            <w:tcW w:w="0" w:type="auto"/>
          </w:tcPr>
          <w:p w14:paraId="7840EBD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33</w:t>
            </w:r>
          </w:p>
        </w:tc>
        <w:tc>
          <w:tcPr>
            <w:tcW w:w="0" w:type="auto"/>
          </w:tcPr>
          <w:p w14:paraId="6DA55EF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34</w:t>
            </w:r>
          </w:p>
        </w:tc>
        <w:tc>
          <w:tcPr>
            <w:tcW w:w="0" w:type="auto"/>
          </w:tcPr>
          <w:p w14:paraId="7C3A0AB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35</w:t>
            </w:r>
          </w:p>
        </w:tc>
      </w:tr>
      <w:tr w:rsidR="00220582" w:rsidRPr="00B01C8A" w14:paraId="503ED362" w14:textId="77777777" w:rsidTr="00E349F3">
        <w:tc>
          <w:tcPr>
            <w:tcW w:w="0" w:type="auto"/>
          </w:tcPr>
          <w:p w14:paraId="5028B476" w14:textId="77777777" w:rsidR="00220582" w:rsidRPr="00B01C8A" w:rsidRDefault="00220582">
            <w:pPr>
              <w:rPr>
                <w:rFonts w:asciiTheme="minorHAnsi" w:hAnsiTheme="minorHAnsi"/>
                <w:sz w:val="24"/>
                <w:szCs w:val="24"/>
              </w:rPr>
            </w:pPr>
            <w:r w:rsidRPr="00B01C8A">
              <w:rPr>
                <w:rFonts w:asciiTheme="minorHAnsi" w:hAnsiTheme="minorHAnsi"/>
                <w:sz w:val="24"/>
                <w:szCs w:val="24"/>
              </w:rPr>
              <w:t>BA or above</w:t>
            </w:r>
          </w:p>
        </w:tc>
        <w:tc>
          <w:tcPr>
            <w:tcW w:w="0" w:type="auto"/>
          </w:tcPr>
          <w:p w14:paraId="449FEF5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46AD48E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00D2822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41</w:t>
            </w:r>
          </w:p>
        </w:tc>
        <w:tc>
          <w:tcPr>
            <w:tcW w:w="0" w:type="auto"/>
          </w:tcPr>
          <w:p w14:paraId="26D83A3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38</w:t>
            </w:r>
          </w:p>
        </w:tc>
      </w:tr>
      <w:tr w:rsidR="00220582" w:rsidRPr="00B01C8A" w14:paraId="1D060586" w14:textId="77777777" w:rsidTr="00E349F3">
        <w:tc>
          <w:tcPr>
            <w:tcW w:w="0" w:type="auto"/>
          </w:tcPr>
          <w:p w14:paraId="21A776C8" w14:textId="77777777" w:rsidR="00220582" w:rsidRPr="00B01C8A" w:rsidRDefault="00220582">
            <w:pPr>
              <w:rPr>
                <w:rFonts w:asciiTheme="minorHAnsi" w:hAnsiTheme="minorHAnsi"/>
                <w:sz w:val="24"/>
                <w:szCs w:val="24"/>
              </w:rPr>
            </w:pPr>
            <w:r w:rsidRPr="00B01C8A">
              <w:rPr>
                <w:rFonts w:asciiTheme="minorHAnsi" w:hAnsiTheme="minorHAnsi"/>
                <w:sz w:val="24"/>
                <w:szCs w:val="24"/>
              </w:rPr>
              <w:t>N</w:t>
            </w:r>
          </w:p>
        </w:tc>
        <w:tc>
          <w:tcPr>
            <w:tcW w:w="0" w:type="auto"/>
          </w:tcPr>
          <w:p w14:paraId="3084AA0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C7C94E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026A50F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3B1F4B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3,395</w:t>
            </w:r>
          </w:p>
        </w:tc>
      </w:tr>
    </w:tbl>
    <w:p w14:paraId="0B0EA586" w14:textId="6AB14448" w:rsidR="00220582" w:rsidRDefault="00220582">
      <w:pPr>
        <w:rPr>
          <w:rFonts w:asciiTheme="minorHAnsi" w:hAnsiTheme="minorHAnsi"/>
          <w:sz w:val="24"/>
          <w:szCs w:val="24"/>
        </w:rPr>
      </w:pPr>
    </w:p>
    <w:p w14:paraId="2D957751" w14:textId="77777777" w:rsidR="002006DE" w:rsidRPr="00B01C8A" w:rsidRDefault="002006DE">
      <w:pPr>
        <w:rPr>
          <w:rFonts w:asciiTheme="minorHAnsi" w:hAnsiTheme="minorHAnsi"/>
          <w:sz w:val="24"/>
          <w:szCs w:val="24"/>
        </w:rPr>
      </w:pPr>
    </w:p>
    <w:p w14:paraId="57B6BB94" w14:textId="77777777" w:rsidR="00220582" w:rsidRPr="004C1A5C" w:rsidRDefault="00220582" w:rsidP="00E349F3">
      <w:pPr>
        <w:rPr>
          <w:rFonts w:asciiTheme="minorHAnsi" w:hAnsiTheme="minorHAnsi"/>
          <w:b/>
          <w:sz w:val="24"/>
          <w:szCs w:val="24"/>
        </w:rPr>
      </w:pPr>
      <w:r w:rsidRPr="004C1A5C">
        <w:rPr>
          <w:rFonts w:asciiTheme="minorHAnsi" w:hAnsiTheme="minorHAnsi"/>
          <w:b/>
          <w:i/>
          <w:sz w:val="24"/>
          <w:szCs w:val="24"/>
        </w:rPr>
        <w:t>UNWEIGHTED HOUSEHOLD INCOME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990"/>
        <w:gridCol w:w="1178"/>
        <w:gridCol w:w="1442"/>
        <w:gridCol w:w="1288"/>
        <w:gridCol w:w="763"/>
      </w:tblGrid>
      <w:tr w:rsidR="00220582" w:rsidRPr="00B01C8A" w14:paraId="2B05E734" w14:textId="77777777" w:rsidTr="00E349F3">
        <w:tc>
          <w:tcPr>
            <w:tcW w:w="0" w:type="auto"/>
            <w:tcBorders>
              <w:top w:val="thick" w:sz="0" w:space="0" w:color="000000"/>
            </w:tcBorders>
          </w:tcPr>
          <w:p w14:paraId="1846FB7A" w14:textId="77777777" w:rsidR="00220582" w:rsidRPr="00B01C8A" w:rsidRDefault="00220582">
            <w:pPr>
              <w:rPr>
                <w:rFonts w:asciiTheme="minorHAnsi" w:hAnsiTheme="minorHAnsi"/>
                <w:sz w:val="24"/>
                <w:szCs w:val="24"/>
              </w:rPr>
            </w:pPr>
          </w:p>
        </w:tc>
        <w:tc>
          <w:tcPr>
            <w:tcW w:w="0" w:type="auto"/>
            <w:gridSpan w:val="4"/>
            <w:tcBorders>
              <w:top w:val="thick" w:sz="0" w:space="0" w:color="000000"/>
              <w:bottom w:val="thick" w:sz="0" w:space="0" w:color="000000"/>
            </w:tcBorders>
          </w:tcPr>
          <w:p w14:paraId="762A4192" w14:textId="651B1D16" w:rsidR="00220582" w:rsidRPr="00B01C8A" w:rsidRDefault="00220582">
            <w:pPr>
              <w:jc w:val="center"/>
              <w:rPr>
                <w:rFonts w:asciiTheme="minorHAnsi" w:hAnsiTheme="minorHAnsi"/>
                <w:sz w:val="24"/>
                <w:szCs w:val="24"/>
              </w:rPr>
            </w:pPr>
          </w:p>
        </w:tc>
      </w:tr>
      <w:tr w:rsidR="00220582" w:rsidRPr="00B01C8A" w14:paraId="31EECDC1" w14:textId="77777777" w:rsidTr="00E349F3">
        <w:tc>
          <w:tcPr>
            <w:tcW w:w="0" w:type="auto"/>
          </w:tcPr>
          <w:p w14:paraId="1C8377D4" w14:textId="30BB08C4" w:rsidR="00220582" w:rsidRPr="00B01C8A" w:rsidRDefault="00220582">
            <w:pPr>
              <w:rPr>
                <w:rFonts w:asciiTheme="minorHAnsi" w:hAnsiTheme="minorHAnsi"/>
                <w:sz w:val="24"/>
                <w:szCs w:val="24"/>
              </w:rPr>
            </w:pPr>
          </w:p>
        </w:tc>
        <w:tc>
          <w:tcPr>
            <w:tcW w:w="0" w:type="auto"/>
            <w:tcBorders>
              <w:top w:val="thick" w:sz="0" w:space="0" w:color="000000"/>
              <w:bottom w:val="thick" w:sz="0" w:space="0" w:color="000000"/>
            </w:tcBorders>
          </w:tcPr>
          <w:p w14:paraId="7A98D3DB"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54048293"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4C1231B8"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710A4465"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Total</w:t>
            </w:r>
          </w:p>
        </w:tc>
      </w:tr>
      <w:tr w:rsidR="00220582" w:rsidRPr="00B01C8A" w14:paraId="5C3BC4AC" w14:textId="77777777" w:rsidTr="00E349F3">
        <w:tc>
          <w:tcPr>
            <w:tcW w:w="0" w:type="auto"/>
            <w:tcBorders>
              <w:bottom w:val="thick" w:sz="0" w:space="0" w:color="000000"/>
            </w:tcBorders>
          </w:tcPr>
          <w:p w14:paraId="315830B8" w14:textId="77777777" w:rsidR="00220582" w:rsidRPr="00B01C8A" w:rsidRDefault="00220582">
            <w:pPr>
              <w:jc w:val="center"/>
              <w:rPr>
                <w:rFonts w:asciiTheme="minorHAnsi" w:hAnsiTheme="minorHAnsi"/>
                <w:sz w:val="24"/>
                <w:szCs w:val="24"/>
              </w:rPr>
            </w:pPr>
          </w:p>
        </w:tc>
        <w:tc>
          <w:tcPr>
            <w:tcW w:w="0" w:type="auto"/>
            <w:tcBorders>
              <w:top w:val="thick" w:sz="0" w:space="0" w:color="000000"/>
              <w:bottom w:val="thick" w:sz="0" w:space="0" w:color="000000"/>
            </w:tcBorders>
          </w:tcPr>
          <w:p w14:paraId="1F51C0E3"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E61873A"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E8D8FD8"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37D407CB"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r>
      <w:tr w:rsidR="00220582" w:rsidRPr="00B01C8A" w14:paraId="300DF8A2" w14:textId="77777777" w:rsidTr="00E349F3">
        <w:tc>
          <w:tcPr>
            <w:tcW w:w="0" w:type="auto"/>
            <w:tcBorders>
              <w:top w:val="thick" w:sz="0" w:space="0" w:color="000000"/>
            </w:tcBorders>
          </w:tcPr>
          <w:p w14:paraId="7BF4D0B9" w14:textId="6A4EC24C" w:rsidR="00220582" w:rsidRPr="00B01C8A" w:rsidRDefault="00B01C8A">
            <w:pPr>
              <w:rPr>
                <w:rFonts w:asciiTheme="minorHAnsi" w:hAnsiTheme="minorHAnsi"/>
                <w:sz w:val="24"/>
                <w:szCs w:val="24"/>
              </w:rPr>
            </w:pPr>
            <w:r w:rsidRPr="00B01C8A">
              <w:rPr>
                <w:rFonts w:asciiTheme="minorHAnsi" w:hAnsiTheme="minorHAnsi"/>
                <w:sz w:val="24"/>
                <w:szCs w:val="24"/>
              </w:rPr>
              <w:t>Under $10,000</w:t>
            </w:r>
          </w:p>
        </w:tc>
        <w:tc>
          <w:tcPr>
            <w:tcW w:w="0" w:type="auto"/>
            <w:tcBorders>
              <w:top w:val="thick" w:sz="0" w:space="0" w:color="000000"/>
            </w:tcBorders>
          </w:tcPr>
          <w:p w14:paraId="79F84C0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12</w:t>
            </w:r>
          </w:p>
        </w:tc>
        <w:tc>
          <w:tcPr>
            <w:tcW w:w="0" w:type="auto"/>
            <w:tcBorders>
              <w:top w:val="thick" w:sz="0" w:space="0" w:color="000000"/>
            </w:tcBorders>
          </w:tcPr>
          <w:p w14:paraId="4589AE7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20</w:t>
            </w:r>
          </w:p>
        </w:tc>
        <w:tc>
          <w:tcPr>
            <w:tcW w:w="0" w:type="auto"/>
            <w:tcBorders>
              <w:top w:val="thick" w:sz="0" w:space="0" w:color="000000"/>
            </w:tcBorders>
          </w:tcPr>
          <w:p w14:paraId="4DF5EF4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11</w:t>
            </w:r>
          </w:p>
        </w:tc>
        <w:tc>
          <w:tcPr>
            <w:tcW w:w="0" w:type="auto"/>
            <w:tcBorders>
              <w:top w:val="thick" w:sz="0" w:space="0" w:color="000000"/>
            </w:tcBorders>
          </w:tcPr>
          <w:p w14:paraId="6EEA5D6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13</w:t>
            </w:r>
          </w:p>
        </w:tc>
      </w:tr>
      <w:tr w:rsidR="00220582" w:rsidRPr="00B01C8A" w14:paraId="3B05BE84" w14:textId="77777777" w:rsidTr="00E349F3">
        <w:tc>
          <w:tcPr>
            <w:tcW w:w="0" w:type="auto"/>
          </w:tcPr>
          <w:p w14:paraId="23082BF4" w14:textId="67F63DD8" w:rsidR="00220582" w:rsidRPr="00B01C8A" w:rsidRDefault="00B01C8A">
            <w:pPr>
              <w:rPr>
                <w:rFonts w:asciiTheme="minorHAnsi" w:hAnsiTheme="minorHAnsi"/>
                <w:sz w:val="24"/>
                <w:szCs w:val="24"/>
              </w:rPr>
            </w:pPr>
            <w:r w:rsidRPr="00B01C8A">
              <w:rPr>
                <w:rFonts w:asciiTheme="minorHAnsi" w:hAnsiTheme="minorHAnsi"/>
                <w:sz w:val="24"/>
                <w:szCs w:val="24"/>
              </w:rPr>
              <w:t>$10,000 to under $20,000</w:t>
            </w:r>
          </w:p>
        </w:tc>
        <w:tc>
          <w:tcPr>
            <w:tcW w:w="0" w:type="auto"/>
          </w:tcPr>
          <w:p w14:paraId="0B8B05F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6F706B6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46D65C9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28AAC9A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w:t>
            </w:r>
          </w:p>
        </w:tc>
      </w:tr>
      <w:tr w:rsidR="00220582" w:rsidRPr="00B01C8A" w14:paraId="0463F1D9" w14:textId="77777777" w:rsidTr="00E349F3">
        <w:tc>
          <w:tcPr>
            <w:tcW w:w="0" w:type="auto"/>
          </w:tcPr>
          <w:p w14:paraId="666A9B0D" w14:textId="203D597A" w:rsidR="00220582" w:rsidRPr="00B01C8A" w:rsidRDefault="00B01C8A">
            <w:pPr>
              <w:rPr>
                <w:rFonts w:asciiTheme="minorHAnsi" w:hAnsiTheme="minorHAnsi"/>
                <w:sz w:val="24"/>
                <w:szCs w:val="24"/>
              </w:rPr>
            </w:pPr>
            <w:r w:rsidRPr="00B01C8A">
              <w:rPr>
                <w:rFonts w:asciiTheme="minorHAnsi" w:hAnsiTheme="minorHAnsi"/>
                <w:sz w:val="24"/>
                <w:szCs w:val="24"/>
              </w:rPr>
              <w:t>$20,000 to under $30,000</w:t>
            </w:r>
          </w:p>
        </w:tc>
        <w:tc>
          <w:tcPr>
            <w:tcW w:w="0" w:type="auto"/>
          </w:tcPr>
          <w:p w14:paraId="22CB3E6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12</w:t>
            </w:r>
          </w:p>
        </w:tc>
        <w:tc>
          <w:tcPr>
            <w:tcW w:w="0" w:type="auto"/>
          </w:tcPr>
          <w:p w14:paraId="6A25D8D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48FCD81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26FAF3B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12</w:t>
            </w:r>
          </w:p>
        </w:tc>
      </w:tr>
      <w:tr w:rsidR="00220582" w:rsidRPr="00B01C8A" w14:paraId="6EDFF4D4" w14:textId="77777777" w:rsidTr="00E349F3">
        <w:tc>
          <w:tcPr>
            <w:tcW w:w="0" w:type="auto"/>
          </w:tcPr>
          <w:p w14:paraId="0941C0D1" w14:textId="112F6C8B" w:rsidR="00220582" w:rsidRPr="00B01C8A" w:rsidRDefault="00B01C8A">
            <w:pPr>
              <w:rPr>
                <w:rFonts w:asciiTheme="minorHAnsi" w:hAnsiTheme="minorHAnsi"/>
                <w:sz w:val="24"/>
                <w:szCs w:val="24"/>
              </w:rPr>
            </w:pPr>
            <w:r w:rsidRPr="00B01C8A">
              <w:rPr>
                <w:rFonts w:asciiTheme="minorHAnsi" w:hAnsiTheme="minorHAnsi"/>
                <w:sz w:val="24"/>
                <w:szCs w:val="24"/>
              </w:rPr>
              <w:t>$30,000 to under $40,000</w:t>
            </w:r>
          </w:p>
        </w:tc>
        <w:tc>
          <w:tcPr>
            <w:tcW w:w="0" w:type="auto"/>
          </w:tcPr>
          <w:p w14:paraId="3A8EC12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1193F97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74D601F9"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5116B30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w:t>
            </w:r>
          </w:p>
        </w:tc>
      </w:tr>
      <w:tr w:rsidR="00220582" w:rsidRPr="00B01C8A" w14:paraId="0AA2A4A1" w14:textId="77777777" w:rsidTr="00E349F3">
        <w:tc>
          <w:tcPr>
            <w:tcW w:w="0" w:type="auto"/>
          </w:tcPr>
          <w:p w14:paraId="20C05391" w14:textId="053F7AAF" w:rsidR="00220582" w:rsidRPr="00B01C8A" w:rsidRDefault="00B01C8A">
            <w:pPr>
              <w:rPr>
                <w:rFonts w:asciiTheme="minorHAnsi" w:hAnsiTheme="minorHAnsi"/>
                <w:sz w:val="24"/>
                <w:szCs w:val="24"/>
              </w:rPr>
            </w:pPr>
            <w:r w:rsidRPr="00B01C8A">
              <w:rPr>
                <w:rFonts w:asciiTheme="minorHAnsi" w:hAnsiTheme="minorHAnsi"/>
                <w:sz w:val="24"/>
                <w:szCs w:val="24"/>
              </w:rPr>
              <w:t>$40,000 to under $50,000</w:t>
            </w:r>
          </w:p>
        </w:tc>
        <w:tc>
          <w:tcPr>
            <w:tcW w:w="0" w:type="auto"/>
          </w:tcPr>
          <w:p w14:paraId="0D52A08B"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35E5B72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48B152E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55C53C2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w:t>
            </w:r>
          </w:p>
        </w:tc>
      </w:tr>
      <w:tr w:rsidR="00220582" w:rsidRPr="00B01C8A" w14:paraId="6DBB55C4" w14:textId="77777777" w:rsidTr="00E349F3">
        <w:tc>
          <w:tcPr>
            <w:tcW w:w="0" w:type="auto"/>
          </w:tcPr>
          <w:p w14:paraId="1C9267E4" w14:textId="42E1D508" w:rsidR="00220582" w:rsidRPr="00B01C8A" w:rsidRDefault="00B01C8A">
            <w:pPr>
              <w:rPr>
                <w:rFonts w:asciiTheme="minorHAnsi" w:hAnsiTheme="minorHAnsi"/>
                <w:sz w:val="24"/>
                <w:szCs w:val="24"/>
              </w:rPr>
            </w:pPr>
            <w:r w:rsidRPr="00B01C8A">
              <w:rPr>
                <w:rFonts w:asciiTheme="minorHAnsi" w:hAnsiTheme="minorHAnsi"/>
                <w:sz w:val="24"/>
                <w:szCs w:val="24"/>
              </w:rPr>
              <w:t>$50,000 to under $75,000</w:t>
            </w:r>
          </w:p>
        </w:tc>
        <w:tc>
          <w:tcPr>
            <w:tcW w:w="0" w:type="auto"/>
          </w:tcPr>
          <w:p w14:paraId="37A8608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518C1EE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15</w:t>
            </w:r>
          </w:p>
        </w:tc>
        <w:tc>
          <w:tcPr>
            <w:tcW w:w="0" w:type="auto"/>
          </w:tcPr>
          <w:p w14:paraId="078AEB3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776EB8F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r>
      <w:tr w:rsidR="00220582" w:rsidRPr="00B01C8A" w14:paraId="7DC34801" w14:textId="77777777" w:rsidTr="00E349F3">
        <w:tc>
          <w:tcPr>
            <w:tcW w:w="0" w:type="auto"/>
          </w:tcPr>
          <w:p w14:paraId="46D61F49" w14:textId="2C161BA6" w:rsidR="00220582" w:rsidRPr="00B01C8A" w:rsidRDefault="00B01C8A">
            <w:pPr>
              <w:rPr>
                <w:rFonts w:asciiTheme="minorHAnsi" w:hAnsiTheme="minorHAnsi"/>
                <w:sz w:val="24"/>
                <w:szCs w:val="24"/>
              </w:rPr>
            </w:pPr>
            <w:r w:rsidRPr="00B01C8A">
              <w:rPr>
                <w:rFonts w:asciiTheme="minorHAnsi" w:hAnsiTheme="minorHAnsi"/>
                <w:sz w:val="24"/>
                <w:szCs w:val="24"/>
              </w:rPr>
              <w:t>$75,000 to under $100,000</w:t>
            </w:r>
          </w:p>
        </w:tc>
        <w:tc>
          <w:tcPr>
            <w:tcW w:w="0" w:type="auto"/>
          </w:tcPr>
          <w:p w14:paraId="1F7B20B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51A1F2B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4CE9ADE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3BC132B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13</w:t>
            </w:r>
          </w:p>
        </w:tc>
      </w:tr>
      <w:tr w:rsidR="00220582" w:rsidRPr="00B01C8A" w14:paraId="482CAD07" w14:textId="77777777" w:rsidTr="00E349F3">
        <w:tc>
          <w:tcPr>
            <w:tcW w:w="0" w:type="auto"/>
          </w:tcPr>
          <w:p w14:paraId="47AE510A" w14:textId="2362BC7F" w:rsidR="00220582" w:rsidRPr="00B01C8A" w:rsidRDefault="00B01C8A">
            <w:pPr>
              <w:rPr>
                <w:rFonts w:asciiTheme="minorHAnsi" w:hAnsiTheme="minorHAnsi"/>
                <w:sz w:val="24"/>
                <w:szCs w:val="24"/>
              </w:rPr>
            </w:pPr>
            <w:r w:rsidRPr="00B01C8A">
              <w:rPr>
                <w:rFonts w:asciiTheme="minorHAnsi" w:hAnsiTheme="minorHAnsi"/>
                <w:sz w:val="24"/>
                <w:szCs w:val="24"/>
              </w:rPr>
              <w:t>$100,000 to under $150,000</w:t>
            </w:r>
          </w:p>
        </w:tc>
        <w:tc>
          <w:tcPr>
            <w:tcW w:w="0" w:type="auto"/>
          </w:tcPr>
          <w:p w14:paraId="0567BE1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77F3F01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644F631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549A8D5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11</w:t>
            </w:r>
          </w:p>
        </w:tc>
      </w:tr>
      <w:tr w:rsidR="00220582" w:rsidRPr="00B01C8A" w14:paraId="17A1EA1C" w14:textId="77777777" w:rsidTr="00E349F3">
        <w:tc>
          <w:tcPr>
            <w:tcW w:w="0" w:type="auto"/>
          </w:tcPr>
          <w:p w14:paraId="74F6B364" w14:textId="21EEE7F6" w:rsidR="00220582" w:rsidRPr="00B01C8A" w:rsidRDefault="00B01C8A">
            <w:pPr>
              <w:rPr>
                <w:rFonts w:asciiTheme="minorHAnsi" w:hAnsiTheme="minorHAnsi"/>
                <w:sz w:val="24"/>
                <w:szCs w:val="24"/>
              </w:rPr>
            </w:pPr>
            <w:r w:rsidRPr="00B01C8A">
              <w:rPr>
                <w:rFonts w:asciiTheme="minorHAnsi" w:hAnsiTheme="minorHAnsi"/>
                <w:sz w:val="24"/>
                <w:szCs w:val="24"/>
              </w:rPr>
              <w:t>$150,000 or more</w:t>
            </w:r>
          </w:p>
        </w:tc>
        <w:tc>
          <w:tcPr>
            <w:tcW w:w="0" w:type="auto"/>
          </w:tcPr>
          <w:p w14:paraId="374CF8F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1EF7FC7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2A9D27D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6A0D347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w:t>
            </w:r>
          </w:p>
        </w:tc>
      </w:tr>
      <w:tr w:rsidR="00220582" w:rsidRPr="00B01C8A" w14:paraId="4978449D" w14:textId="77777777" w:rsidTr="00E349F3">
        <w:tc>
          <w:tcPr>
            <w:tcW w:w="0" w:type="auto"/>
          </w:tcPr>
          <w:p w14:paraId="3194966F" w14:textId="77777777" w:rsidR="00220582" w:rsidRPr="00B01C8A" w:rsidRDefault="00220582">
            <w:pPr>
              <w:rPr>
                <w:rFonts w:asciiTheme="minorHAnsi" w:hAnsiTheme="minorHAnsi"/>
                <w:sz w:val="24"/>
                <w:szCs w:val="24"/>
              </w:rPr>
            </w:pPr>
            <w:r w:rsidRPr="00B01C8A">
              <w:rPr>
                <w:rFonts w:asciiTheme="minorHAnsi" w:hAnsiTheme="minorHAnsi"/>
                <w:sz w:val="24"/>
                <w:szCs w:val="24"/>
              </w:rPr>
              <w:t>N</w:t>
            </w:r>
          </w:p>
        </w:tc>
        <w:tc>
          <w:tcPr>
            <w:tcW w:w="0" w:type="auto"/>
          </w:tcPr>
          <w:p w14:paraId="2C5C006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1,940</w:t>
            </w:r>
          </w:p>
        </w:tc>
        <w:tc>
          <w:tcPr>
            <w:tcW w:w="0" w:type="auto"/>
          </w:tcPr>
          <w:p w14:paraId="6087843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616</w:t>
            </w:r>
          </w:p>
        </w:tc>
        <w:tc>
          <w:tcPr>
            <w:tcW w:w="0" w:type="auto"/>
          </w:tcPr>
          <w:p w14:paraId="49E74EC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839</w:t>
            </w:r>
          </w:p>
        </w:tc>
        <w:tc>
          <w:tcPr>
            <w:tcW w:w="0" w:type="auto"/>
          </w:tcPr>
          <w:p w14:paraId="49C5EF4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3,395</w:t>
            </w:r>
          </w:p>
        </w:tc>
      </w:tr>
    </w:tbl>
    <w:p w14:paraId="25ED1720" w14:textId="77777777" w:rsidR="00220582" w:rsidRPr="00B01C8A" w:rsidRDefault="00220582">
      <w:pPr>
        <w:rPr>
          <w:rFonts w:asciiTheme="minorHAnsi" w:hAnsiTheme="minorHAnsi"/>
          <w:sz w:val="24"/>
          <w:szCs w:val="24"/>
        </w:rPr>
      </w:pPr>
    </w:p>
    <w:p w14:paraId="7125929F" w14:textId="77777777" w:rsidR="00B01C8A" w:rsidRPr="00B01C8A" w:rsidRDefault="00B01C8A">
      <w:pPr>
        <w:jc w:val="center"/>
        <w:rPr>
          <w:rFonts w:asciiTheme="minorHAnsi" w:hAnsiTheme="minorHAnsi"/>
          <w:i/>
          <w:sz w:val="24"/>
          <w:szCs w:val="24"/>
        </w:rPr>
      </w:pPr>
    </w:p>
    <w:p w14:paraId="76B8614F" w14:textId="77777777" w:rsidR="00220582" w:rsidRPr="004C1A5C" w:rsidRDefault="00220582" w:rsidP="00E349F3">
      <w:pPr>
        <w:rPr>
          <w:rFonts w:asciiTheme="minorHAnsi" w:hAnsiTheme="minorHAnsi"/>
          <w:b/>
          <w:sz w:val="24"/>
          <w:szCs w:val="24"/>
        </w:rPr>
      </w:pPr>
      <w:r w:rsidRPr="004C1A5C">
        <w:rPr>
          <w:rFonts w:asciiTheme="minorHAnsi" w:hAnsiTheme="minorHAnsi"/>
          <w:b/>
          <w:i/>
          <w:sz w:val="24"/>
          <w:szCs w:val="24"/>
        </w:rPr>
        <w:lastRenderedPageBreak/>
        <w:t>UNWEIGHTED What is your present religion, if any?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284"/>
        <w:gridCol w:w="1178"/>
        <w:gridCol w:w="1442"/>
        <w:gridCol w:w="1288"/>
        <w:gridCol w:w="763"/>
      </w:tblGrid>
      <w:tr w:rsidR="00220582" w:rsidRPr="00B01C8A" w14:paraId="48CD0F92" w14:textId="77777777" w:rsidTr="00E349F3">
        <w:tc>
          <w:tcPr>
            <w:tcW w:w="0" w:type="auto"/>
            <w:tcBorders>
              <w:top w:val="thick" w:sz="0" w:space="0" w:color="000000"/>
            </w:tcBorders>
          </w:tcPr>
          <w:p w14:paraId="1A79F81B" w14:textId="77777777" w:rsidR="00220582" w:rsidRPr="00B01C8A" w:rsidRDefault="00220582">
            <w:pPr>
              <w:rPr>
                <w:rFonts w:asciiTheme="minorHAnsi" w:hAnsiTheme="minorHAnsi"/>
                <w:sz w:val="24"/>
                <w:szCs w:val="24"/>
              </w:rPr>
            </w:pPr>
          </w:p>
        </w:tc>
        <w:tc>
          <w:tcPr>
            <w:tcW w:w="0" w:type="auto"/>
            <w:gridSpan w:val="4"/>
            <w:tcBorders>
              <w:top w:val="thick" w:sz="0" w:space="0" w:color="000000"/>
              <w:bottom w:val="thick" w:sz="0" w:space="0" w:color="000000"/>
            </w:tcBorders>
          </w:tcPr>
          <w:p w14:paraId="542FE692" w14:textId="5C37CCE0" w:rsidR="00220582" w:rsidRPr="00B01C8A" w:rsidRDefault="00220582">
            <w:pPr>
              <w:jc w:val="center"/>
              <w:rPr>
                <w:rFonts w:asciiTheme="minorHAnsi" w:hAnsiTheme="minorHAnsi"/>
                <w:sz w:val="24"/>
                <w:szCs w:val="24"/>
              </w:rPr>
            </w:pPr>
          </w:p>
        </w:tc>
      </w:tr>
      <w:tr w:rsidR="00220582" w:rsidRPr="00B01C8A" w14:paraId="102C203D" w14:textId="77777777" w:rsidTr="00E349F3">
        <w:tc>
          <w:tcPr>
            <w:tcW w:w="0" w:type="auto"/>
          </w:tcPr>
          <w:p w14:paraId="7DDB307F" w14:textId="77777777" w:rsidR="00220582" w:rsidRPr="00B01C8A" w:rsidRDefault="0022058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5CE07DE2"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2B4A29C9"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5731BFF6"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2A9E2632"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Total</w:t>
            </w:r>
          </w:p>
        </w:tc>
      </w:tr>
      <w:tr w:rsidR="00220582" w:rsidRPr="00B01C8A" w14:paraId="244AC287" w14:textId="77777777" w:rsidTr="00E349F3">
        <w:tc>
          <w:tcPr>
            <w:tcW w:w="0" w:type="auto"/>
            <w:tcBorders>
              <w:bottom w:val="thick" w:sz="0" w:space="0" w:color="000000"/>
            </w:tcBorders>
          </w:tcPr>
          <w:p w14:paraId="07DD6FFF" w14:textId="77777777" w:rsidR="00220582" w:rsidRPr="00B01C8A" w:rsidRDefault="00220582">
            <w:pPr>
              <w:jc w:val="center"/>
              <w:rPr>
                <w:rFonts w:asciiTheme="minorHAnsi" w:hAnsiTheme="minorHAnsi"/>
                <w:sz w:val="24"/>
                <w:szCs w:val="24"/>
              </w:rPr>
            </w:pPr>
          </w:p>
        </w:tc>
        <w:tc>
          <w:tcPr>
            <w:tcW w:w="0" w:type="auto"/>
            <w:tcBorders>
              <w:top w:val="thick" w:sz="0" w:space="0" w:color="000000"/>
              <w:bottom w:val="thick" w:sz="0" w:space="0" w:color="000000"/>
            </w:tcBorders>
          </w:tcPr>
          <w:p w14:paraId="551E4714"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599A203"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1E8F519"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10FC023"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r>
      <w:tr w:rsidR="00220582" w:rsidRPr="00B01C8A" w14:paraId="5706E0B4" w14:textId="77777777" w:rsidTr="00E349F3">
        <w:tc>
          <w:tcPr>
            <w:tcW w:w="0" w:type="auto"/>
            <w:tcBorders>
              <w:top w:val="thick" w:sz="0" w:space="0" w:color="000000"/>
            </w:tcBorders>
          </w:tcPr>
          <w:p w14:paraId="63157747" w14:textId="40311B56" w:rsidR="00220582" w:rsidRPr="00B01C8A" w:rsidRDefault="00220582" w:rsidP="00A70A1B">
            <w:pPr>
              <w:rPr>
                <w:rFonts w:asciiTheme="minorHAnsi" w:hAnsiTheme="minorHAnsi"/>
                <w:sz w:val="24"/>
                <w:szCs w:val="24"/>
              </w:rPr>
            </w:pPr>
            <w:r w:rsidRPr="00B01C8A">
              <w:rPr>
                <w:rFonts w:asciiTheme="minorHAnsi" w:hAnsiTheme="minorHAnsi"/>
                <w:sz w:val="24"/>
                <w:szCs w:val="24"/>
              </w:rPr>
              <w:t xml:space="preserve"> Protestant </w:t>
            </w:r>
          </w:p>
        </w:tc>
        <w:tc>
          <w:tcPr>
            <w:tcW w:w="0" w:type="auto"/>
            <w:tcBorders>
              <w:top w:val="thick" w:sz="0" w:space="0" w:color="000000"/>
            </w:tcBorders>
          </w:tcPr>
          <w:p w14:paraId="498DCE8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w:t>
            </w:r>
          </w:p>
        </w:tc>
        <w:tc>
          <w:tcPr>
            <w:tcW w:w="0" w:type="auto"/>
            <w:tcBorders>
              <w:top w:val="thick" w:sz="0" w:space="0" w:color="000000"/>
            </w:tcBorders>
          </w:tcPr>
          <w:p w14:paraId="60384AC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13</w:t>
            </w:r>
          </w:p>
        </w:tc>
        <w:tc>
          <w:tcPr>
            <w:tcW w:w="0" w:type="auto"/>
            <w:tcBorders>
              <w:top w:val="thick" w:sz="0" w:space="0" w:color="000000"/>
            </w:tcBorders>
          </w:tcPr>
          <w:p w14:paraId="6A98E62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32</w:t>
            </w:r>
          </w:p>
        </w:tc>
        <w:tc>
          <w:tcPr>
            <w:tcW w:w="0" w:type="auto"/>
            <w:tcBorders>
              <w:top w:val="thick" w:sz="0" w:space="0" w:color="000000"/>
            </w:tcBorders>
          </w:tcPr>
          <w:p w14:paraId="06C1E1F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21</w:t>
            </w:r>
          </w:p>
        </w:tc>
      </w:tr>
      <w:tr w:rsidR="00220582" w:rsidRPr="00B01C8A" w14:paraId="32CA30F2" w14:textId="77777777" w:rsidTr="00E349F3">
        <w:tc>
          <w:tcPr>
            <w:tcW w:w="0" w:type="auto"/>
          </w:tcPr>
          <w:p w14:paraId="3DE72BAA" w14:textId="300A424A" w:rsidR="00220582" w:rsidRPr="00B01C8A" w:rsidRDefault="00A70A1B" w:rsidP="00A70A1B">
            <w:pPr>
              <w:rPr>
                <w:rFonts w:asciiTheme="minorHAnsi" w:hAnsiTheme="minorHAnsi"/>
                <w:sz w:val="24"/>
                <w:szCs w:val="24"/>
              </w:rPr>
            </w:pPr>
            <w:r w:rsidRPr="00B01C8A">
              <w:rPr>
                <w:rFonts w:asciiTheme="minorHAnsi" w:hAnsiTheme="minorHAnsi"/>
                <w:sz w:val="24"/>
                <w:szCs w:val="24"/>
              </w:rPr>
              <w:t xml:space="preserve"> Roman Catholic </w:t>
            </w:r>
          </w:p>
        </w:tc>
        <w:tc>
          <w:tcPr>
            <w:tcW w:w="0" w:type="auto"/>
          </w:tcPr>
          <w:p w14:paraId="6882DD2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7F6B8E3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5C3CAF4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1F1CE6A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r>
      <w:tr w:rsidR="00220582" w:rsidRPr="00B01C8A" w14:paraId="702A43C1" w14:textId="77777777" w:rsidTr="00E349F3">
        <w:tc>
          <w:tcPr>
            <w:tcW w:w="0" w:type="auto"/>
          </w:tcPr>
          <w:p w14:paraId="11C4934D" w14:textId="149DE4CE" w:rsidR="00220582" w:rsidRPr="00B01C8A" w:rsidRDefault="00220582" w:rsidP="00A70A1B">
            <w:pPr>
              <w:rPr>
                <w:rFonts w:asciiTheme="minorHAnsi" w:hAnsiTheme="minorHAnsi"/>
                <w:sz w:val="24"/>
                <w:szCs w:val="24"/>
              </w:rPr>
            </w:pPr>
            <w:r w:rsidRPr="00B01C8A">
              <w:rPr>
                <w:rFonts w:asciiTheme="minorHAnsi" w:hAnsiTheme="minorHAnsi"/>
                <w:sz w:val="24"/>
                <w:szCs w:val="24"/>
              </w:rPr>
              <w:t xml:space="preserve"> Mormon </w:t>
            </w:r>
          </w:p>
        </w:tc>
        <w:tc>
          <w:tcPr>
            <w:tcW w:w="0" w:type="auto"/>
          </w:tcPr>
          <w:p w14:paraId="3D53AD37" w14:textId="165BD0F3"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4E28F25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3E4F76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51F2F19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r>
      <w:tr w:rsidR="00220582" w:rsidRPr="00B01C8A" w14:paraId="0FF83FE0" w14:textId="77777777" w:rsidTr="00E349F3">
        <w:tc>
          <w:tcPr>
            <w:tcW w:w="0" w:type="auto"/>
          </w:tcPr>
          <w:p w14:paraId="20763B86" w14:textId="5168BFC4" w:rsidR="00220582" w:rsidRPr="00B01C8A" w:rsidRDefault="00220582" w:rsidP="00A70A1B">
            <w:pPr>
              <w:rPr>
                <w:rFonts w:asciiTheme="minorHAnsi" w:hAnsiTheme="minorHAnsi"/>
                <w:sz w:val="24"/>
                <w:szCs w:val="24"/>
              </w:rPr>
            </w:pPr>
            <w:r w:rsidRPr="00B01C8A">
              <w:rPr>
                <w:rFonts w:asciiTheme="minorHAnsi" w:hAnsiTheme="minorHAnsi"/>
                <w:sz w:val="24"/>
                <w:szCs w:val="24"/>
              </w:rPr>
              <w:t xml:space="preserve"> Orthodox </w:t>
            </w:r>
          </w:p>
        </w:tc>
        <w:tc>
          <w:tcPr>
            <w:tcW w:w="0" w:type="auto"/>
          </w:tcPr>
          <w:p w14:paraId="72D6599F" w14:textId="37682A6F"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24390FB7" w14:textId="13553EEC"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C1CA923" w14:textId="008D78B6"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32916C65" w14:textId="6A3C79AE"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r>
      <w:tr w:rsidR="00220582" w:rsidRPr="00B01C8A" w14:paraId="45989CAA" w14:textId="77777777" w:rsidTr="00E349F3">
        <w:tc>
          <w:tcPr>
            <w:tcW w:w="0" w:type="auto"/>
          </w:tcPr>
          <w:p w14:paraId="41B73E68" w14:textId="7EAEE894" w:rsidR="00220582" w:rsidRPr="00B01C8A" w:rsidRDefault="00220582" w:rsidP="00A70A1B">
            <w:pPr>
              <w:rPr>
                <w:rFonts w:asciiTheme="minorHAnsi" w:hAnsiTheme="minorHAnsi"/>
                <w:sz w:val="24"/>
                <w:szCs w:val="24"/>
              </w:rPr>
            </w:pPr>
            <w:r w:rsidRPr="00B01C8A">
              <w:rPr>
                <w:rFonts w:asciiTheme="minorHAnsi" w:hAnsiTheme="minorHAnsi"/>
                <w:sz w:val="24"/>
                <w:szCs w:val="24"/>
              </w:rPr>
              <w:t xml:space="preserve"> Jewish </w:t>
            </w:r>
          </w:p>
        </w:tc>
        <w:tc>
          <w:tcPr>
            <w:tcW w:w="0" w:type="auto"/>
          </w:tcPr>
          <w:p w14:paraId="2DE1E0F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D7F4A2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274B9FE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1B41C7B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r>
      <w:tr w:rsidR="00220582" w:rsidRPr="00B01C8A" w14:paraId="6683005B" w14:textId="77777777" w:rsidTr="00E349F3">
        <w:tc>
          <w:tcPr>
            <w:tcW w:w="0" w:type="auto"/>
          </w:tcPr>
          <w:p w14:paraId="0ABEFB08" w14:textId="171D78AB" w:rsidR="00220582" w:rsidRPr="00B01C8A" w:rsidRDefault="00220582" w:rsidP="00A70A1B">
            <w:pPr>
              <w:rPr>
                <w:rFonts w:asciiTheme="minorHAnsi" w:hAnsiTheme="minorHAnsi"/>
                <w:sz w:val="24"/>
                <w:szCs w:val="24"/>
              </w:rPr>
            </w:pPr>
            <w:r w:rsidRPr="00B01C8A">
              <w:rPr>
                <w:rFonts w:asciiTheme="minorHAnsi" w:hAnsiTheme="minorHAnsi"/>
                <w:sz w:val="24"/>
                <w:szCs w:val="24"/>
              </w:rPr>
              <w:t xml:space="preserve"> Muslim </w:t>
            </w:r>
          </w:p>
        </w:tc>
        <w:tc>
          <w:tcPr>
            <w:tcW w:w="0" w:type="auto"/>
          </w:tcPr>
          <w:p w14:paraId="5BB10A2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31DEF5A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5183A53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42663819"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r>
      <w:tr w:rsidR="00220582" w:rsidRPr="00B01C8A" w14:paraId="57ADCEFB" w14:textId="77777777" w:rsidTr="00E349F3">
        <w:tc>
          <w:tcPr>
            <w:tcW w:w="0" w:type="auto"/>
          </w:tcPr>
          <w:p w14:paraId="4AB184C4" w14:textId="77777777" w:rsidR="00220582" w:rsidRPr="00B01C8A" w:rsidRDefault="00220582">
            <w:pPr>
              <w:rPr>
                <w:rFonts w:asciiTheme="minorHAnsi" w:hAnsiTheme="minorHAnsi"/>
                <w:sz w:val="24"/>
                <w:szCs w:val="24"/>
              </w:rPr>
            </w:pPr>
            <w:r w:rsidRPr="00B01C8A">
              <w:rPr>
                <w:rFonts w:asciiTheme="minorHAnsi" w:hAnsiTheme="minorHAnsi"/>
                <w:sz w:val="24"/>
                <w:szCs w:val="24"/>
              </w:rPr>
              <w:t xml:space="preserve"> Buddhist</w:t>
            </w:r>
          </w:p>
        </w:tc>
        <w:tc>
          <w:tcPr>
            <w:tcW w:w="0" w:type="auto"/>
          </w:tcPr>
          <w:p w14:paraId="173F27A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CE0D9F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0917416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5C34264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r>
      <w:tr w:rsidR="00220582" w:rsidRPr="00B01C8A" w14:paraId="3D74D9D4" w14:textId="77777777" w:rsidTr="00E349F3">
        <w:tc>
          <w:tcPr>
            <w:tcW w:w="0" w:type="auto"/>
          </w:tcPr>
          <w:p w14:paraId="41EA54D1" w14:textId="77777777" w:rsidR="00220582" w:rsidRPr="00B01C8A" w:rsidRDefault="00220582">
            <w:pPr>
              <w:rPr>
                <w:rFonts w:asciiTheme="minorHAnsi" w:hAnsiTheme="minorHAnsi"/>
                <w:sz w:val="24"/>
                <w:szCs w:val="24"/>
              </w:rPr>
            </w:pPr>
            <w:r w:rsidRPr="00B01C8A">
              <w:rPr>
                <w:rFonts w:asciiTheme="minorHAnsi" w:hAnsiTheme="minorHAnsi"/>
                <w:sz w:val="24"/>
                <w:szCs w:val="24"/>
              </w:rPr>
              <w:t xml:space="preserve"> Hindu</w:t>
            </w:r>
          </w:p>
        </w:tc>
        <w:tc>
          <w:tcPr>
            <w:tcW w:w="0" w:type="auto"/>
          </w:tcPr>
          <w:p w14:paraId="55C4A36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3BD793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46E001C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1AB218F9"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r>
      <w:tr w:rsidR="00220582" w:rsidRPr="00B01C8A" w14:paraId="7173D007" w14:textId="77777777" w:rsidTr="00E349F3">
        <w:tc>
          <w:tcPr>
            <w:tcW w:w="0" w:type="auto"/>
          </w:tcPr>
          <w:p w14:paraId="46D57DE5" w14:textId="0E53FAA3" w:rsidR="00220582" w:rsidRPr="00B01C8A" w:rsidRDefault="00A70A1B" w:rsidP="00A70A1B">
            <w:pPr>
              <w:rPr>
                <w:rFonts w:asciiTheme="minorHAnsi" w:hAnsiTheme="minorHAnsi"/>
                <w:sz w:val="24"/>
                <w:szCs w:val="24"/>
              </w:rPr>
            </w:pPr>
            <w:r w:rsidRPr="00B01C8A">
              <w:rPr>
                <w:rFonts w:asciiTheme="minorHAnsi" w:hAnsiTheme="minorHAnsi"/>
                <w:sz w:val="24"/>
                <w:szCs w:val="24"/>
              </w:rPr>
              <w:t xml:space="preserve"> Atheist </w:t>
            </w:r>
          </w:p>
        </w:tc>
        <w:tc>
          <w:tcPr>
            <w:tcW w:w="0" w:type="auto"/>
          </w:tcPr>
          <w:p w14:paraId="074B98E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w:t>
            </w:r>
          </w:p>
        </w:tc>
        <w:tc>
          <w:tcPr>
            <w:tcW w:w="0" w:type="auto"/>
          </w:tcPr>
          <w:p w14:paraId="7A35A02B"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764E920C"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3F45BD1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r>
      <w:tr w:rsidR="00220582" w:rsidRPr="00B01C8A" w14:paraId="05D6F8B1" w14:textId="77777777" w:rsidTr="00E349F3">
        <w:tc>
          <w:tcPr>
            <w:tcW w:w="0" w:type="auto"/>
          </w:tcPr>
          <w:p w14:paraId="030090FC" w14:textId="5EB655EE" w:rsidR="00220582" w:rsidRPr="00B01C8A" w:rsidRDefault="00A70A1B" w:rsidP="00A70A1B">
            <w:pPr>
              <w:rPr>
                <w:rFonts w:asciiTheme="minorHAnsi" w:hAnsiTheme="minorHAnsi"/>
                <w:sz w:val="24"/>
                <w:szCs w:val="24"/>
              </w:rPr>
            </w:pPr>
            <w:r w:rsidRPr="00B01C8A">
              <w:rPr>
                <w:rFonts w:asciiTheme="minorHAnsi" w:hAnsiTheme="minorHAnsi"/>
                <w:sz w:val="24"/>
                <w:szCs w:val="24"/>
              </w:rPr>
              <w:t xml:space="preserve"> Agnostic </w:t>
            </w:r>
          </w:p>
        </w:tc>
        <w:tc>
          <w:tcPr>
            <w:tcW w:w="0" w:type="auto"/>
          </w:tcPr>
          <w:p w14:paraId="47C6D18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316070C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5BD23E4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2BAC236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w:t>
            </w:r>
          </w:p>
        </w:tc>
      </w:tr>
      <w:tr w:rsidR="00220582" w:rsidRPr="00B01C8A" w14:paraId="19279ED6" w14:textId="77777777" w:rsidTr="00E349F3">
        <w:tc>
          <w:tcPr>
            <w:tcW w:w="0" w:type="auto"/>
          </w:tcPr>
          <w:p w14:paraId="230F62B6" w14:textId="77777777" w:rsidR="00220582" w:rsidRPr="00B01C8A" w:rsidRDefault="00220582">
            <w:pPr>
              <w:rPr>
                <w:rFonts w:asciiTheme="minorHAnsi" w:hAnsiTheme="minorHAnsi"/>
                <w:sz w:val="24"/>
                <w:szCs w:val="24"/>
              </w:rPr>
            </w:pPr>
            <w:r w:rsidRPr="00B01C8A">
              <w:rPr>
                <w:rFonts w:asciiTheme="minorHAnsi" w:hAnsiTheme="minorHAnsi"/>
                <w:sz w:val="24"/>
                <w:szCs w:val="24"/>
              </w:rPr>
              <w:t xml:space="preserve"> Nothing in particular</w:t>
            </w:r>
          </w:p>
        </w:tc>
        <w:tc>
          <w:tcPr>
            <w:tcW w:w="0" w:type="auto"/>
          </w:tcPr>
          <w:p w14:paraId="204AB3B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27</w:t>
            </w:r>
          </w:p>
        </w:tc>
        <w:tc>
          <w:tcPr>
            <w:tcW w:w="0" w:type="auto"/>
          </w:tcPr>
          <w:p w14:paraId="6CDE286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35</w:t>
            </w:r>
          </w:p>
        </w:tc>
        <w:tc>
          <w:tcPr>
            <w:tcW w:w="0" w:type="auto"/>
          </w:tcPr>
          <w:p w14:paraId="21C11A5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19</w:t>
            </w:r>
          </w:p>
        </w:tc>
        <w:tc>
          <w:tcPr>
            <w:tcW w:w="0" w:type="auto"/>
          </w:tcPr>
          <w:p w14:paraId="081B44B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27</w:t>
            </w:r>
          </w:p>
        </w:tc>
      </w:tr>
      <w:tr w:rsidR="00220582" w:rsidRPr="00B01C8A" w14:paraId="787949BE" w14:textId="77777777" w:rsidTr="00E349F3">
        <w:tc>
          <w:tcPr>
            <w:tcW w:w="0" w:type="auto"/>
          </w:tcPr>
          <w:p w14:paraId="20052B5F" w14:textId="77777777" w:rsidR="00220582" w:rsidRPr="00B01C8A" w:rsidRDefault="00220582">
            <w:pPr>
              <w:rPr>
                <w:rFonts w:asciiTheme="minorHAnsi" w:hAnsiTheme="minorHAnsi"/>
                <w:sz w:val="24"/>
                <w:szCs w:val="24"/>
              </w:rPr>
            </w:pPr>
            <w:r w:rsidRPr="00B01C8A">
              <w:rPr>
                <w:rFonts w:asciiTheme="minorHAnsi" w:hAnsiTheme="minorHAnsi"/>
                <w:sz w:val="24"/>
                <w:szCs w:val="24"/>
              </w:rPr>
              <w:t xml:space="preserve"> Just Christian</w:t>
            </w:r>
          </w:p>
        </w:tc>
        <w:tc>
          <w:tcPr>
            <w:tcW w:w="0" w:type="auto"/>
          </w:tcPr>
          <w:p w14:paraId="015D94C3"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7E20A79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c>
          <w:tcPr>
            <w:tcW w:w="0" w:type="auto"/>
          </w:tcPr>
          <w:p w14:paraId="45CB741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18</w:t>
            </w:r>
          </w:p>
        </w:tc>
        <w:tc>
          <w:tcPr>
            <w:tcW w:w="0" w:type="auto"/>
          </w:tcPr>
          <w:p w14:paraId="2931D9B2"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w:t>
            </w:r>
          </w:p>
        </w:tc>
      </w:tr>
      <w:tr w:rsidR="00220582" w:rsidRPr="00B01C8A" w14:paraId="7475BA9A" w14:textId="77777777" w:rsidTr="00E349F3">
        <w:tc>
          <w:tcPr>
            <w:tcW w:w="0" w:type="auto"/>
          </w:tcPr>
          <w:p w14:paraId="600EF42F" w14:textId="49076640" w:rsidR="00220582" w:rsidRPr="00B01C8A" w:rsidRDefault="00A70A1B" w:rsidP="00A70A1B">
            <w:pPr>
              <w:rPr>
                <w:rFonts w:asciiTheme="minorHAnsi" w:hAnsiTheme="minorHAnsi"/>
                <w:sz w:val="24"/>
                <w:szCs w:val="24"/>
              </w:rPr>
            </w:pPr>
            <w:r w:rsidRPr="00B01C8A">
              <w:rPr>
                <w:rFonts w:asciiTheme="minorHAnsi" w:hAnsiTheme="minorHAnsi"/>
                <w:sz w:val="24"/>
                <w:szCs w:val="24"/>
              </w:rPr>
              <w:t xml:space="preserve"> Unitarian</w:t>
            </w:r>
          </w:p>
        </w:tc>
        <w:tc>
          <w:tcPr>
            <w:tcW w:w="0" w:type="auto"/>
          </w:tcPr>
          <w:p w14:paraId="38BA9A26"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w:t>
            </w:r>
          </w:p>
        </w:tc>
        <w:tc>
          <w:tcPr>
            <w:tcW w:w="0" w:type="auto"/>
          </w:tcPr>
          <w:p w14:paraId="69B86CEF" w14:textId="0EF4F13D"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6337F173" w14:textId="15E0147F"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c>
          <w:tcPr>
            <w:tcW w:w="0" w:type="auto"/>
          </w:tcPr>
          <w:p w14:paraId="7436C6CE" w14:textId="4F10F3FD" w:rsidR="00220582" w:rsidRPr="00B01C8A" w:rsidRDefault="00220582">
            <w:pPr>
              <w:jc w:val="right"/>
              <w:rPr>
                <w:rFonts w:asciiTheme="minorHAnsi" w:hAnsiTheme="minorHAnsi"/>
                <w:sz w:val="24"/>
                <w:szCs w:val="24"/>
              </w:rPr>
            </w:pPr>
            <w:r w:rsidRPr="00B01C8A">
              <w:rPr>
                <w:rFonts w:asciiTheme="minorHAnsi" w:hAnsiTheme="minorHAnsi"/>
                <w:sz w:val="24"/>
                <w:szCs w:val="24"/>
              </w:rPr>
              <w:t>*</w:t>
            </w:r>
          </w:p>
        </w:tc>
      </w:tr>
      <w:tr w:rsidR="00220582" w:rsidRPr="00B01C8A" w14:paraId="4934A280" w14:textId="77777777" w:rsidTr="00E349F3">
        <w:tc>
          <w:tcPr>
            <w:tcW w:w="0" w:type="auto"/>
          </w:tcPr>
          <w:p w14:paraId="6384AA31" w14:textId="7381DFBD" w:rsidR="00220582" w:rsidRPr="00B01C8A" w:rsidRDefault="00220582">
            <w:pPr>
              <w:rPr>
                <w:rFonts w:asciiTheme="minorHAnsi" w:hAnsiTheme="minorHAnsi"/>
                <w:sz w:val="24"/>
                <w:szCs w:val="24"/>
              </w:rPr>
            </w:pPr>
            <w:r w:rsidRPr="00B01C8A">
              <w:rPr>
                <w:rFonts w:asciiTheme="minorHAnsi" w:hAnsiTheme="minorHAnsi"/>
                <w:sz w:val="24"/>
                <w:szCs w:val="24"/>
              </w:rPr>
              <w:t xml:space="preserve"> Something else </w:t>
            </w:r>
          </w:p>
        </w:tc>
        <w:tc>
          <w:tcPr>
            <w:tcW w:w="0" w:type="auto"/>
          </w:tcPr>
          <w:p w14:paraId="73820A91"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EDC44A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43437F2F"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0F72FBD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w:t>
            </w:r>
          </w:p>
        </w:tc>
      </w:tr>
      <w:tr w:rsidR="00220582" w:rsidRPr="00B01C8A" w14:paraId="5102A7F0" w14:textId="77777777" w:rsidTr="00E349F3">
        <w:tc>
          <w:tcPr>
            <w:tcW w:w="0" w:type="auto"/>
          </w:tcPr>
          <w:p w14:paraId="6FCE2796" w14:textId="77777777" w:rsidR="00220582" w:rsidRPr="00B01C8A" w:rsidRDefault="00220582">
            <w:pPr>
              <w:rPr>
                <w:rFonts w:asciiTheme="minorHAnsi" w:hAnsiTheme="minorHAnsi"/>
                <w:sz w:val="24"/>
                <w:szCs w:val="24"/>
              </w:rPr>
            </w:pPr>
            <w:r w:rsidRPr="00B01C8A">
              <w:rPr>
                <w:rFonts w:asciiTheme="minorHAnsi" w:hAnsiTheme="minorHAnsi"/>
                <w:sz w:val="24"/>
                <w:szCs w:val="24"/>
              </w:rPr>
              <w:t>N</w:t>
            </w:r>
          </w:p>
        </w:tc>
        <w:tc>
          <w:tcPr>
            <w:tcW w:w="0" w:type="auto"/>
          </w:tcPr>
          <w:p w14:paraId="52D1A70B"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1,025</w:t>
            </w:r>
          </w:p>
        </w:tc>
        <w:tc>
          <w:tcPr>
            <w:tcW w:w="0" w:type="auto"/>
          </w:tcPr>
          <w:p w14:paraId="50022D1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289</w:t>
            </w:r>
          </w:p>
        </w:tc>
        <w:tc>
          <w:tcPr>
            <w:tcW w:w="0" w:type="auto"/>
          </w:tcPr>
          <w:p w14:paraId="7E886188"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378</w:t>
            </w:r>
          </w:p>
        </w:tc>
        <w:tc>
          <w:tcPr>
            <w:tcW w:w="0" w:type="auto"/>
          </w:tcPr>
          <w:p w14:paraId="5112959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1,692</w:t>
            </w:r>
          </w:p>
        </w:tc>
      </w:tr>
      <w:tr w:rsidR="00B01C8A" w:rsidRPr="00B01C8A" w14:paraId="0A173DA5" w14:textId="77777777" w:rsidTr="00E349F3">
        <w:tc>
          <w:tcPr>
            <w:tcW w:w="0" w:type="auto"/>
          </w:tcPr>
          <w:p w14:paraId="38A4972B" w14:textId="77777777" w:rsidR="00B01C8A" w:rsidRPr="00B01C8A" w:rsidRDefault="00B01C8A">
            <w:pPr>
              <w:rPr>
                <w:rFonts w:asciiTheme="minorHAnsi" w:hAnsiTheme="minorHAnsi"/>
                <w:sz w:val="24"/>
                <w:szCs w:val="24"/>
              </w:rPr>
            </w:pPr>
          </w:p>
          <w:p w14:paraId="5474C5E4" w14:textId="77777777" w:rsidR="00B01C8A" w:rsidRPr="00B01C8A" w:rsidRDefault="00B01C8A">
            <w:pPr>
              <w:rPr>
                <w:rFonts w:asciiTheme="minorHAnsi" w:hAnsiTheme="minorHAnsi"/>
                <w:sz w:val="24"/>
                <w:szCs w:val="24"/>
              </w:rPr>
            </w:pPr>
          </w:p>
        </w:tc>
        <w:tc>
          <w:tcPr>
            <w:tcW w:w="0" w:type="auto"/>
          </w:tcPr>
          <w:p w14:paraId="1ED8A5A1" w14:textId="77777777" w:rsidR="00B01C8A" w:rsidRPr="00B01C8A" w:rsidRDefault="00B01C8A">
            <w:pPr>
              <w:jc w:val="right"/>
              <w:rPr>
                <w:rFonts w:asciiTheme="minorHAnsi" w:hAnsiTheme="minorHAnsi"/>
                <w:sz w:val="24"/>
                <w:szCs w:val="24"/>
              </w:rPr>
            </w:pPr>
          </w:p>
        </w:tc>
        <w:tc>
          <w:tcPr>
            <w:tcW w:w="0" w:type="auto"/>
          </w:tcPr>
          <w:p w14:paraId="7856D73E" w14:textId="77777777" w:rsidR="00B01C8A" w:rsidRPr="00B01C8A" w:rsidRDefault="00B01C8A">
            <w:pPr>
              <w:jc w:val="right"/>
              <w:rPr>
                <w:rFonts w:asciiTheme="minorHAnsi" w:hAnsiTheme="minorHAnsi"/>
                <w:sz w:val="24"/>
                <w:szCs w:val="24"/>
              </w:rPr>
            </w:pPr>
          </w:p>
        </w:tc>
        <w:tc>
          <w:tcPr>
            <w:tcW w:w="0" w:type="auto"/>
          </w:tcPr>
          <w:p w14:paraId="368C69D9" w14:textId="77777777" w:rsidR="00B01C8A" w:rsidRPr="00B01C8A" w:rsidRDefault="00B01C8A">
            <w:pPr>
              <w:jc w:val="right"/>
              <w:rPr>
                <w:rFonts w:asciiTheme="minorHAnsi" w:hAnsiTheme="minorHAnsi"/>
                <w:sz w:val="24"/>
                <w:szCs w:val="24"/>
              </w:rPr>
            </w:pPr>
          </w:p>
        </w:tc>
        <w:tc>
          <w:tcPr>
            <w:tcW w:w="0" w:type="auto"/>
          </w:tcPr>
          <w:p w14:paraId="43C57B47" w14:textId="77777777" w:rsidR="00B01C8A" w:rsidRPr="00B01C8A" w:rsidRDefault="00B01C8A">
            <w:pPr>
              <w:jc w:val="right"/>
              <w:rPr>
                <w:rFonts w:asciiTheme="minorHAnsi" w:hAnsiTheme="minorHAnsi"/>
                <w:sz w:val="24"/>
                <w:szCs w:val="24"/>
              </w:rPr>
            </w:pPr>
          </w:p>
        </w:tc>
      </w:tr>
    </w:tbl>
    <w:p w14:paraId="6DF17E59" w14:textId="77777777" w:rsidR="00220582" w:rsidRPr="00B01C8A" w:rsidRDefault="00220582">
      <w:pPr>
        <w:rPr>
          <w:rFonts w:asciiTheme="minorHAnsi" w:hAnsiTheme="minorHAnsi"/>
          <w:sz w:val="24"/>
          <w:szCs w:val="24"/>
        </w:rPr>
      </w:pPr>
    </w:p>
    <w:p w14:paraId="10DFBE61" w14:textId="77777777" w:rsidR="00220582" w:rsidRPr="004C1A5C" w:rsidRDefault="00220582" w:rsidP="00E349F3">
      <w:pPr>
        <w:rPr>
          <w:rFonts w:asciiTheme="minorHAnsi" w:hAnsiTheme="minorHAnsi"/>
          <w:b/>
          <w:sz w:val="24"/>
          <w:szCs w:val="24"/>
        </w:rPr>
      </w:pPr>
      <w:r w:rsidRPr="004C1A5C">
        <w:rPr>
          <w:rFonts w:asciiTheme="minorHAnsi" w:hAnsiTheme="minorHAnsi"/>
          <w:b/>
          <w:i/>
          <w:sz w:val="24"/>
          <w:szCs w:val="24"/>
        </w:rPr>
        <w:t>UNWEIGHTED Would you describe yourself as a 'born-again' or evangelical Christian, or not?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601"/>
        <w:gridCol w:w="1178"/>
        <w:gridCol w:w="1442"/>
        <w:gridCol w:w="1288"/>
        <w:gridCol w:w="763"/>
      </w:tblGrid>
      <w:tr w:rsidR="00220582" w:rsidRPr="00B01C8A" w14:paraId="436C980C" w14:textId="77777777" w:rsidTr="00E349F3">
        <w:tc>
          <w:tcPr>
            <w:tcW w:w="0" w:type="auto"/>
            <w:tcBorders>
              <w:top w:val="thick" w:sz="0" w:space="0" w:color="000000"/>
            </w:tcBorders>
          </w:tcPr>
          <w:p w14:paraId="729748C8" w14:textId="77777777" w:rsidR="00220582" w:rsidRPr="00B01C8A" w:rsidRDefault="00220582">
            <w:pPr>
              <w:rPr>
                <w:rFonts w:asciiTheme="minorHAnsi" w:hAnsiTheme="minorHAnsi"/>
                <w:sz w:val="24"/>
                <w:szCs w:val="24"/>
              </w:rPr>
            </w:pPr>
          </w:p>
        </w:tc>
        <w:tc>
          <w:tcPr>
            <w:tcW w:w="0" w:type="auto"/>
            <w:gridSpan w:val="4"/>
            <w:tcBorders>
              <w:top w:val="thick" w:sz="0" w:space="0" w:color="000000"/>
              <w:bottom w:val="thick" w:sz="0" w:space="0" w:color="000000"/>
            </w:tcBorders>
          </w:tcPr>
          <w:p w14:paraId="30D00DAE" w14:textId="7BCDB5F5" w:rsidR="00220582" w:rsidRPr="00B01C8A" w:rsidRDefault="00220582">
            <w:pPr>
              <w:jc w:val="center"/>
              <w:rPr>
                <w:rFonts w:asciiTheme="minorHAnsi" w:hAnsiTheme="minorHAnsi"/>
                <w:sz w:val="24"/>
                <w:szCs w:val="24"/>
              </w:rPr>
            </w:pPr>
          </w:p>
        </w:tc>
      </w:tr>
      <w:tr w:rsidR="00220582" w:rsidRPr="00B01C8A" w14:paraId="285463FA" w14:textId="77777777" w:rsidTr="00E349F3">
        <w:tc>
          <w:tcPr>
            <w:tcW w:w="0" w:type="auto"/>
          </w:tcPr>
          <w:p w14:paraId="3811DFFF" w14:textId="77777777" w:rsidR="00220582" w:rsidRPr="00B01C8A" w:rsidRDefault="00220582">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20CB1919"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2A8E974B"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3B4EEF77"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5E456C30" w14:textId="77777777" w:rsidR="00220582" w:rsidRPr="00B01C8A" w:rsidRDefault="00220582">
            <w:pPr>
              <w:jc w:val="center"/>
              <w:rPr>
                <w:rFonts w:asciiTheme="minorHAnsi" w:hAnsiTheme="minorHAnsi"/>
                <w:sz w:val="24"/>
                <w:szCs w:val="24"/>
              </w:rPr>
            </w:pPr>
            <w:r w:rsidRPr="00B01C8A">
              <w:rPr>
                <w:rFonts w:asciiTheme="minorHAnsi" w:hAnsiTheme="minorHAnsi"/>
                <w:i/>
                <w:sz w:val="24"/>
                <w:szCs w:val="24"/>
              </w:rPr>
              <w:t>Total</w:t>
            </w:r>
          </w:p>
        </w:tc>
      </w:tr>
      <w:tr w:rsidR="00220582" w:rsidRPr="00B01C8A" w14:paraId="55EBE914" w14:textId="77777777" w:rsidTr="00E349F3">
        <w:tc>
          <w:tcPr>
            <w:tcW w:w="0" w:type="auto"/>
            <w:tcBorders>
              <w:bottom w:val="thick" w:sz="0" w:space="0" w:color="000000"/>
            </w:tcBorders>
          </w:tcPr>
          <w:p w14:paraId="488C2EEF" w14:textId="77777777" w:rsidR="00220582" w:rsidRPr="00B01C8A" w:rsidRDefault="00220582">
            <w:pPr>
              <w:jc w:val="center"/>
              <w:rPr>
                <w:rFonts w:asciiTheme="minorHAnsi" w:hAnsiTheme="minorHAnsi"/>
                <w:sz w:val="24"/>
                <w:szCs w:val="24"/>
              </w:rPr>
            </w:pPr>
          </w:p>
        </w:tc>
        <w:tc>
          <w:tcPr>
            <w:tcW w:w="0" w:type="auto"/>
            <w:tcBorders>
              <w:top w:val="thick" w:sz="0" w:space="0" w:color="000000"/>
              <w:bottom w:val="thick" w:sz="0" w:space="0" w:color="000000"/>
            </w:tcBorders>
          </w:tcPr>
          <w:p w14:paraId="44F15ABE"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7A3315A5"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14D246FE"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1FA2F0D" w14:textId="77777777" w:rsidR="00220582" w:rsidRPr="00B01C8A" w:rsidRDefault="00220582">
            <w:pPr>
              <w:jc w:val="center"/>
              <w:rPr>
                <w:rFonts w:asciiTheme="minorHAnsi" w:hAnsiTheme="minorHAnsi"/>
                <w:sz w:val="24"/>
                <w:szCs w:val="24"/>
              </w:rPr>
            </w:pPr>
            <w:r w:rsidRPr="00B01C8A">
              <w:rPr>
                <w:rFonts w:asciiTheme="minorHAnsi" w:hAnsiTheme="minorHAnsi"/>
                <w:sz w:val="24"/>
                <w:szCs w:val="24"/>
              </w:rPr>
              <w:t>%</w:t>
            </w:r>
          </w:p>
        </w:tc>
      </w:tr>
      <w:tr w:rsidR="00220582" w:rsidRPr="00B01C8A" w14:paraId="2AA1F0AB" w14:textId="77777777" w:rsidTr="00E349F3">
        <w:tc>
          <w:tcPr>
            <w:tcW w:w="0" w:type="auto"/>
            <w:tcBorders>
              <w:top w:val="thick" w:sz="0" w:space="0" w:color="000000"/>
            </w:tcBorders>
          </w:tcPr>
          <w:p w14:paraId="5659788F" w14:textId="77777777" w:rsidR="00220582" w:rsidRPr="00B01C8A" w:rsidRDefault="00220582">
            <w:pPr>
              <w:rPr>
                <w:rFonts w:asciiTheme="minorHAnsi" w:hAnsiTheme="minorHAnsi"/>
                <w:sz w:val="24"/>
                <w:szCs w:val="24"/>
              </w:rPr>
            </w:pPr>
            <w:r w:rsidRPr="00B01C8A">
              <w:rPr>
                <w:rFonts w:asciiTheme="minorHAnsi" w:hAnsiTheme="minorHAnsi"/>
                <w:sz w:val="24"/>
                <w:szCs w:val="24"/>
              </w:rPr>
              <w:t xml:space="preserve"> Yes</w:t>
            </w:r>
          </w:p>
        </w:tc>
        <w:tc>
          <w:tcPr>
            <w:tcW w:w="0" w:type="auto"/>
            <w:tcBorders>
              <w:top w:val="thick" w:sz="0" w:space="0" w:color="000000"/>
            </w:tcBorders>
          </w:tcPr>
          <w:p w14:paraId="4172ED0D"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27</w:t>
            </w:r>
          </w:p>
        </w:tc>
        <w:tc>
          <w:tcPr>
            <w:tcW w:w="0" w:type="auto"/>
            <w:tcBorders>
              <w:top w:val="thick" w:sz="0" w:space="0" w:color="000000"/>
            </w:tcBorders>
          </w:tcPr>
          <w:p w14:paraId="70FCE329"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24</w:t>
            </w:r>
          </w:p>
        </w:tc>
        <w:tc>
          <w:tcPr>
            <w:tcW w:w="0" w:type="auto"/>
            <w:tcBorders>
              <w:top w:val="thick" w:sz="0" w:space="0" w:color="000000"/>
            </w:tcBorders>
          </w:tcPr>
          <w:p w14:paraId="30A39B20"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40</w:t>
            </w:r>
          </w:p>
        </w:tc>
        <w:tc>
          <w:tcPr>
            <w:tcW w:w="0" w:type="auto"/>
            <w:tcBorders>
              <w:top w:val="thick" w:sz="0" w:space="0" w:color="000000"/>
            </w:tcBorders>
          </w:tcPr>
          <w:p w14:paraId="0F82DE9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30</w:t>
            </w:r>
          </w:p>
        </w:tc>
      </w:tr>
      <w:tr w:rsidR="00220582" w:rsidRPr="00B01C8A" w14:paraId="35BDB69F" w14:textId="77777777" w:rsidTr="00E349F3">
        <w:tc>
          <w:tcPr>
            <w:tcW w:w="0" w:type="auto"/>
          </w:tcPr>
          <w:p w14:paraId="219A913C" w14:textId="77777777" w:rsidR="00220582" w:rsidRPr="00B01C8A" w:rsidRDefault="00220582">
            <w:pPr>
              <w:rPr>
                <w:rFonts w:asciiTheme="minorHAnsi" w:hAnsiTheme="minorHAnsi"/>
                <w:sz w:val="24"/>
                <w:szCs w:val="24"/>
              </w:rPr>
            </w:pPr>
            <w:r w:rsidRPr="00B01C8A">
              <w:rPr>
                <w:rFonts w:asciiTheme="minorHAnsi" w:hAnsiTheme="minorHAnsi"/>
                <w:sz w:val="24"/>
                <w:szCs w:val="24"/>
              </w:rPr>
              <w:t xml:space="preserve"> No</w:t>
            </w:r>
          </w:p>
        </w:tc>
        <w:tc>
          <w:tcPr>
            <w:tcW w:w="0" w:type="auto"/>
          </w:tcPr>
          <w:p w14:paraId="41C27EB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73</w:t>
            </w:r>
          </w:p>
        </w:tc>
        <w:tc>
          <w:tcPr>
            <w:tcW w:w="0" w:type="auto"/>
          </w:tcPr>
          <w:p w14:paraId="5D841D1A"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76</w:t>
            </w:r>
          </w:p>
        </w:tc>
        <w:tc>
          <w:tcPr>
            <w:tcW w:w="0" w:type="auto"/>
          </w:tcPr>
          <w:p w14:paraId="305D5A7E"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60</w:t>
            </w:r>
          </w:p>
        </w:tc>
        <w:tc>
          <w:tcPr>
            <w:tcW w:w="0" w:type="auto"/>
          </w:tcPr>
          <w:p w14:paraId="08656AC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70</w:t>
            </w:r>
          </w:p>
        </w:tc>
      </w:tr>
      <w:tr w:rsidR="00220582" w:rsidRPr="00B01C8A" w14:paraId="045363D5" w14:textId="77777777" w:rsidTr="00E349F3">
        <w:tc>
          <w:tcPr>
            <w:tcW w:w="0" w:type="auto"/>
          </w:tcPr>
          <w:p w14:paraId="4E68600C" w14:textId="77777777" w:rsidR="00220582" w:rsidRPr="00B01C8A" w:rsidRDefault="00220582">
            <w:pPr>
              <w:rPr>
                <w:rFonts w:asciiTheme="minorHAnsi" w:hAnsiTheme="minorHAnsi"/>
                <w:sz w:val="24"/>
                <w:szCs w:val="24"/>
              </w:rPr>
            </w:pPr>
            <w:r w:rsidRPr="00B01C8A">
              <w:rPr>
                <w:rFonts w:asciiTheme="minorHAnsi" w:hAnsiTheme="minorHAnsi"/>
                <w:sz w:val="24"/>
                <w:szCs w:val="24"/>
              </w:rPr>
              <w:t>N</w:t>
            </w:r>
          </w:p>
        </w:tc>
        <w:tc>
          <w:tcPr>
            <w:tcW w:w="0" w:type="auto"/>
          </w:tcPr>
          <w:p w14:paraId="15398FA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624</w:t>
            </w:r>
          </w:p>
        </w:tc>
        <w:tc>
          <w:tcPr>
            <w:tcW w:w="0" w:type="auto"/>
          </w:tcPr>
          <w:p w14:paraId="5C4853E7"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175</w:t>
            </w:r>
          </w:p>
        </w:tc>
        <w:tc>
          <w:tcPr>
            <w:tcW w:w="0" w:type="auto"/>
          </w:tcPr>
          <w:p w14:paraId="5DC7B024"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282</w:t>
            </w:r>
          </w:p>
        </w:tc>
        <w:tc>
          <w:tcPr>
            <w:tcW w:w="0" w:type="auto"/>
          </w:tcPr>
          <w:p w14:paraId="50BD2C25" w14:textId="77777777" w:rsidR="00220582" w:rsidRPr="00B01C8A" w:rsidRDefault="00220582">
            <w:pPr>
              <w:jc w:val="right"/>
              <w:rPr>
                <w:rFonts w:asciiTheme="minorHAnsi" w:hAnsiTheme="minorHAnsi"/>
                <w:sz w:val="24"/>
                <w:szCs w:val="24"/>
              </w:rPr>
            </w:pPr>
            <w:r w:rsidRPr="00B01C8A">
              <w:rPr>
                <w:rFonts w:asciiTheme="minorHAnsi" w:hAnsiTheme="minorHAnsi"/>
                <w:sz w:val="24"/>
                <w:szCs w:val="24"/>
              </w:rPr>
              <w:t>1,081</w:t>
            </w:r>
          </w:p>
        </w:tc>
      </w:tr>
    </w:tbl>
    <w:p w14:paraId="0E29946F" w14:textId="77777777" w:rsidR="00220582" w:rsidRPr="00B01C8A" w:rsidRDefault="00220582">
      <w:pPr>
        <w:rPr>
          <w:rFonts w:asciiTheme="minorHAnsi" w:hAnsiTheme="minorHAnsi"/>
          <w:sz w:val="24"/>
          <w:szCs w:val="24"/>
        </w:rPr>
      </w:pPr>
    </w:p>
    <w:p w14:paraId="4976D08D" w14:textId="77777777" w:rsidR="00B01C8A" w:rsidRPr="00B01C8A" w:rsidRDefault="00B01C8A">
      <w:pPr>
        <w:jc w:val="center"/>
        <w:rPr>
          <w:rFonts w:asciiTheme="minorHAnsi" w:hAnsiTheme="minorHAnsi"/>
          <w:i/>
          <w:sz w:val="24"/>
          <w:szCs w:val="24"/>
        </w:rPr>
      </w:pPr>
    </w:p>
    <w:p w14:paraId="6E2B958D" w14:textId="77777777" w:rsidR="00B01C8A" w:rsidRPr="00B01C8A" w:rsidRDefault="00B01C8A">
      <w:pPr>
        <w:jc w:val="center"/>
        <w:rPr>
          <w:rFonts w:asciiTheme="minorHAnsi" w:hAnsiTheme="minorHAnsi"/>
          <w:i/>
          <w:sz w:val="24"/>
          <w:szCs w:val="24"/>
        </w:rPr>
      </w:pPr>
    </w:p>
    <w:p w14:paraId="19152462" w14:textId="77777777" w:rsidR="00B01C8A" w:rsidRPr="00B01C8A" w:rsidRDefault="00B01C8A">
      <w:pPr>
        <w:jc w:val="center"/>
        <w:rPr>
          <w:rFonts w:asciiTheme="minorHAnsi" w:hAnsiTheme="minorHAnsi"/>
          <w:i/>
          <w:sz w:val="24"/>
          <w:szCs w:val="24"/>
        </w:rPr>
      </w:pPr>
    </w:p>
    <w:p w14:paraId="5B217547" w14:textId="77777777" w:rsidR="00B01C8A" w:rsidRPr="00B01C8A" w:rsidRDefault="00B01C8A">
      <w:pPr>
        <w:jc w:val="center"/>
        <w:rPr>
          <w:rFonts w:asciiTheme="minorHAnsi" w:hAnsiTheme="minorHAnsi"/>
          <w:i/>
          <w:sz w:val="24"/>
          <w:szCs w:val="24"/>
        </w:rPr>
      </w:pPr>
    </w:p>
    <w:p w14:paraId="2D9D0F0B" w14:textId="77777777" w:rsidR="00B01C8A" w:rsidRPr="00B01C8A" w:rsidRDefault="00B01C8A">
      <w:pPr>
        <w:jc w:val="center"/>
        <w:rPr>
          <w:rFonts w:asciiTheme="minorHAnsi" w:hAnsiTheme="minorHAnsi"/>
          <w:i/>
          <w:sz w:val="24"/>
          <w:szCs w:val="24"/>
        </w:rPr>
      </w:pPr>
    </w:p>
    <w:p w14:paraId="0930AA21" w14:textId="77777777" w:rsidR="00B01C8A" w:rsidRPr="00B01C8A" w:rsidRDefault="00B01C8A">
      <w:pPr>
        <w:jc w:val="center"/>
        <w:rPr>
          <w:rFonts w:asciiTheme="minorHAnsi" w:hAnsiTheme="minorHAnsi"/>
          <w:i/>
          <w:sz w:val="24"/>
          <w:szCs w:val="24"/>
        </w:rPr>
      </w:pPr>
    </w:p>
    <w:p w14:paraId="7B5D4D87" w14:textId="77777777" w:rsidR="00543711" w:rsidRPr="004C1A5C" w:rsidRDefault="00EE0E4F" w:rsidP="00E349F3">
      <w:pPr>
        <w:rPr>
          <w:rFonts w:asciiTheme="minorHAnsi" w:hAnsiTheme="minorHAnsi"/>
          <w:b/>
          <w:sz w:val="24"/>
          <w:szCs w:val="24"/>
        </w:rPr>
      </w:pPr>
      <w:r w:rsidRPr="004C1A5C">
        <w:rPr>
          <w:rFonts w:asciiTheme="minorHAnsi" w:hAnsiTheme="minorHAnsi"/>
          <w:b/>
          <w:i/>
          <w:sz w:val="24"/>
          <w:szCs w:val="24"/>
        </w:rPr>
        <w:lastRenderedPageBreak/>
        <w:t>UNWEIGHTED How often do you attend religious services?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893"/>
        <w:gridCol w:w="1178"/>
        <w:gridCol w:w="1442"/>
        <w:gridCol w:w="1288"/>
        <w:gridCol w:w="763"/>
      </w:tblGrid>
      <w:tr w:rsidR="00220582" w:rsidRPr="00B01C8A" w14:paraId="2B42BB00" w14:textId="77777777" w:rsidTr="00E349F3">
        <w:tc>
          <w:tcPr>
            <w:tcW w:w="0" w:type="auto"/>
            <w:tcBorders>
              <w:top w:val="thick" w:sz="0" w:space="0" w:color="000000"/>
            </w:tcBorders>
          </w:tcPr>
          <w:p w14:paraId="457425B6" w14:textId="77777777" w:rsidR="00543711" w:rsidRPr="00B01C8A" w:rsidRDefault="00543711">
            <w:pPr>
              <w:rPr>
                <w:rFonts w:asciiTheme="minorHAnsi" w:hAnsiTheme="minorHAnsi"/>
                <w:sz w:val="24"/>
                <w:szCs w:val="24"/>
              </w:rPr>
            </w:pPr>
          </w:p>
        </w:tc>
        <w:tc>
          <w:tcPr>
            <w:tcW w:w="0" w:type="auto"/>
            <w:gridSpan w:val="4"/>
            <w:tcBorders>
              <w:top w:val="thick" w:sz="0" w:space="0" w:color="000000"/>
              <w:bottom w:val="thick" w:sz="0" w:space="0" w:color="000000"/>
            </w:tcBorders>
          </w:tcPr>
          <w:p w14:paraId="13D77FBA" w14:textId="1DCA6673" w:rsidR="00543711" w:rsidRPr="00B01C8A" w:rsidRDefault="00543711">
            <w:pPr>
              <w:jc w:val="center"/>
              <w:rPr>
                <w:rFonts w:asciiTheme="minorHAnsi" w:hAnsiTheme="minorHAnsi"/>
                <w:sz w:val="24"/>
                <w:szCs w:val="24"/>
              </w:rPr>
            </w:pPr>
          </w:p>
        </w:tc>
      </w:tr>
      <w:tr w:rsidR="00543711" w:rsidRPr="00B01C8A" w14:paraId="1125D739" w14:textId="77777777" w:rsidTr="00E349F3">
        <w:tc>
          <w:tcPr>
            <w:tcW w:w="0" w:type="auto"/>
          </w:tcPr>
          <w:p w14:paraId="3A0CB715" w14:textId="77777777" w:rsidR="00543711" w:rsidRPr="00B01C8A" w:rsidRDefault="00EE0E4F">
            <w:pPr>
              <w:rPr>
                <w:rFonts w:asciiTheme="minorHAnsi" w:hAnsiTheme="minorHAnsi"/>
                <w:sz w:val="24"/>
                <w:szCs w:val="24"/>
              </w:rPr>
            </w:pPr>
            <w:r w:rsidRPr="00B01C8A">
              <w:rPr>
                <w:rFonts w:asciiTheme="minorHAnsi" w:hAnsiTheme="minorHAnsi"/>
                <w:i/>
                <w:sz w:val="24"/>
                <w:szCs w:val="24"/>
              </w:rPr>
              <w:t xml:space="preserve"> </w:t>
            </w:r>
          </w:p>
        </w:tc>
        <w:tc>
          <w:tcPr>
            <w:tcW w:w="0" w:type="auto"/>
            <w:tcBorders>
              <w:top w:val="thick" w:sz="0" w:space="0" w:color="000000"/>
              <w:bottom w:val="thick" w:sz="0" w:space="0" w:color="000000"/>
            </w:tcBorders>
          </w:tcPr>
          <w:p w14:paraId="14D8706E" w14:textId="77777777" w:rsidR="00543711" w:rsidRPr="00B01C8A" w:rsidRDefault="00EE0E4F">
            <w:pPr>
              <w:jc w:val="center"/>
              <w:rPr>
                <w:rFonts w:asciiTheme="minorHAnsi" w:hAnsiTheme="minorHAnsi"/>
                <w:sz w:val="24"/>
                <w:szCs w:val="24"/>
              </w:rPr>
            </w:pPr>
            <w:r w:rsidRPr="00B01C8A">
              <w:rPr>
                <w:rFonts w:asciiTheme="minorHAnsi" w:hAnsiTheme="minorHAnsi"/>
                <w:i/>
                <w:sz w:val="24"/>
                <w:szCs w:val="24"/>
              </w:rPr>
              <w:t>Democrat</w:t>
            </w:r>
          </w:p>
        </w:tc>
        <w:tc>
          <w:tcPr>
            <w:tcW w:w="0" w:type="auto"/>
            <w:tcBorders>
              <w:top w:val="thick" w:sz="0" w:space="0" w:color="000000"/>
              <w:bottom w:val="thick" w:sz="0" w:space="0" w:color="000000"/>
            </w:tcBorders>
          </w:tcPr>
          <w:p w14:paraId="4E5DF098" w14:textId="77777777" w:rsidR="00543711" w:rsidRPr="00B01C8A" w:rsidRDefault="00EE0E4F">
            <w:pPr>
              <w:jc w:val="center"/>
              <w:rPr>
                <w:rFonts w:asciiTheme="minorHAnsi" w:hAnsiTheme="minorHAnsi"/>
                <w:sz w:val="24"/>
                <w:szCs w:val="24"/>
              </w:rPr>
            </w:pPr>
            <w:r w:rsidRPr="00B01C8A">
              <w:rPr>
                <w:rFonts w:asciiTheme="minorHAnsi" w:hAnsiTheme="minorHAnsi"/>
                <w:i/>
                <w:sz w:val="24"/>
                <w:szCs w:val="24"/>
              </w:rPr>
              <w:t>Independent</w:t>
            </w:r>
          </w:p>
        </w:tc>
        <w:tc>
          <w:tcPr>
            <w:tcW w:w="0" w:type="auto"/>
            <w:tcBorders>
              <w:top w:val="thick" w:sz="0" w:space="0" w:color="000000"/>
              <w:bottom w:val="thick" w:sz="0" w:space="0" w:color="000000"/>
            </w:tcBorders>
          </w:tcPr>
          <w:p w14:paraId="04E3DFBF" w14:textId="77777777" w:rsidR="00543711" w:rsidRPr="00B01C8A" w:rsidRDefault="00EE0E4F">
            <w:pPr>
              <w:jc w:val="center"/>
              <w:rPr>
                <w:rFonts w:asciiTheme="minorHAnsi" w:hAnsiTheme="minorHAnsi"/>
                <w:sz w:val="24"/>
                <w:szCs w:val="24"/>
              </w:rPr>
            </w:pPr>
            <w:r w:rsidRPr="00B01C8A">
              <w:rPr>
                <w:rFonts w:asciiTheme="minorHAnsi" w:hAnsiTheme="minorHAnsi"/>
                <w:i/>
                <w:sz w:val="24"/>
                <w:szCs w:val="24"/>
              </w:rPr>
              <w:t>Republican</w:t>
            </w:r>
          </w:p>
        </w:tc>
        <w:tc>
          <w:tcPr>
            <w:tcW w:w="0" w:type="auto"/>
            <w:tcBorders>
              <w:bottom w:val="thick" w:sz="0" w:space="0" w:color="000000"/>
            </w:tcBorders>
          </w:tcPr>
          <w:p w14:paraId="350B64C6" w14:textId="77777777" w:rsidR="00543711" w:rsidRPr="00B01C8A" w:rsidRDefault="00EE0E4F">
            <w:pPr>
              <w:jc w:val="center"/>
              <w:rPr>
                <w:rFonts w:asciiTheme="minorHAnsi" w:hAnsiTheme="minorHAnsi"/>
                <w:sz w:val="24"/>
                <w:szCs w:val="24"/>
              </w:rPr>
            </w:pPr>
            <w:r w:rsidRPr="00B01C8A">
              <w:rPr>
                <w:rFonts w:asciiTheme="minorHAnsi" w:hAnsiTheme="minorHAnsi"/>
                <w:i/>
                <w:sz w:val="24"/>
                <w:szCs w:val="24"/>
              </w:rPr>
              <w:t>Total</w:t>
            </w:r>
          </w:p>
        </w:tc>
      </w:tr>
      <w:tr w:rsidR="00543711" w:rsidRPr="00B01C8A" w14:paraId="519F9153" w14:textId="77777777" w:rsidTr="00E349F3">
        <w:tc>
          <w:tcPr>
            <w:tcW w:w="0" w:type="auto"/>
            <w:tcBorders>
              <w:bottom w:val="thick" w:sz="0" w:space="0" w:color="000000"/>
            </w:tcBorders>
          </w:tcPr>
          <w:p w14:paraId="73BE70A2" w14:textId="77777777" w:rsidR="00543711" w:rsidRPr="00B01C8A" w:rsidRDefault="00543711">
            <w:pPr>
              <w:jc w:val="center"/>
              <w:rPr>
                <w:rFonts w:asciiTheme="minorHAnsi" w:hAnsiTheme="minorHAnsi"/>
                <w:sz w:val="24"/>
                <w:szCs w:val="24"/>
              </w:rPr>
            </w:pPr>
          </w:p>
        </w:tc>
        <w:tc>
          <w:tcPr>
            <w:tcW w:w="0" w:type="auto"/>
            <w:tcBorders>
              <w:top w:val="thick" w:sz="0" w:space="0" w:color="000000"/>
              <w:bottom w:val="thick" w:sz="0" w:space="0" w:color="000000"/>
            </w:tcBorders>
          </w:tcPr>
          <w:p w14:paraId="6BF3E944" w14:textId="77777777" w:rsidR="00543711"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748BDA2" w14:textId="77777777" w:rsidR="00543711"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0C9FA0EF" w14:textId="77777777" w:rsidR="00543711" w:rsidRPr="00B01C8A" w:rsidRDefault="00EE0E4F">
            <w:pPr>
              <w:jc w:val="center"/>
              <w:rPr>
                <w:rFonts w:asciiTheme="minorHAnsi" w:hAnsiTheme="minorHAnsi"/>
                <w:sz w:val="24"/>
                <w:szCs w:val="24"/>
              </w:rPr>
            </w:pPr>
            <w:r w:rsidRPr="00B01C8A">
              <w:rPr>
                <w:rFonts w:asciiTheme="minorHAnsi" w:hAnsiTheme="minorHAnsi"/>
                <w:sz w:val="24"/>
                <w:szCs w:val="24"/>
              </w:rPr>
              <w:t>%</w:t>
            </w:r>
          </w:p>
        </w:tc>
        <w:tc>
          <w:tcPr>
            <w:tcW w:w="0" w:type="auto"/>
            <w:tcBorders>
              <w:top w:val="thick" w:sz="0" w:space="0" w:color="000000"/>
              <w:bottom w:val="thick" w:sz="0" w:space="0" w:color="000000"/>
            </w:tcBorders>
          </w:tcPr>
          <w:p w14:paraId="62EDA353" w14:textId="77777777" w:rsidR="00543711" w:rsidRPr="00B01C8A" w:rsidRDefault="00EE0E4F">
            <w:pPr>
              <w:jc w:val="center"/>
              <w:rPr>
                <w:rFonts w:asciiTheme="minorHAnsi" w:hAnsiTheme="minorHAnsi"/>
                <w:sz w:val="24"/>
                <w:szCs w:val="24"/>
              </w:rPr>
            </w:pPr>
            <w:r w:rsidRPr="00B01C8A">
              <w:rPr>
                <w:rFonts w:asciiTheme="minorHAnsi" w:hAnsiTheme="minorHAnsi"/>
                <w:sz w:val="24"/>
                <w:szCs w:val="24"/>
              </w:rPr>
              <w:t>%</w:t>
            </w:r>
          </w:p>
        </w:tc>
      </w:tr>
      <w:tr w:rsidR="00543711" w:rsidRPr="00B01C8A" w14:paraId="7C22F2EC" w14:textId="77777777" w:rsidTr="00E349F3">
        <w:tc>
          <w:tcPr>
            <w:tcW w:w="0" w:type="auto"/>
            <w:tcBorders>
              <w:top w:val="thick" w:sz="0" w:space="0" w:color="000000"/>
            </w:tcBorders>
          </w:tcPr>
          <w:p w14:paraId="719705C0"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Never</w:t>
            </w:r>
          </w:p>
        </w:tc>
        <w:tc>
          <w:tcPr>
            <w:tcW w:w="0" w:type="auto"/>
            <w:tcBorders>
              <w:top w:val="thick" w:sz="0" w:space="0" w:color="000000"/>
            </w:tcBorders>
          </w:tcPr>
          <w:p w14:paraId="49C48678"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32</w:t>
            </w:r>
          </w:p>
        </w:tc>
        <w:tc>
          <w:tcPr>
            <w:tcW w:w="0" w:type="auto"/>
            <w:tcBorders>
              <w:top w:val="thick" w:sz="0" w:space="0" w:color="000000"/>
            </w:tcBorders>
          </w:tcPr>
          <w:p w14:paraId="13677CD8"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41</w:t>
            </w:r>
          </w:p>
        </w:tc>
        <w:tc>
          <w:tcPr>
            <w:tcW w:w="0" w:type="auto"/>
            <w:tcBorders>
              <w:top w:val="thick" w:sz="0" w:space="0" w:color="000000"/>
            </w:tcBorders>
          </w:tcPr>
          <w:p w14:paraId="042D1661"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20</w:t>
            </w:r>
          </w:p>
        </w:tc>
        <w:tc>
          <w:tcPr>
            <w:tcW w:w="0" w:type="auto"/>
            <w:tcBorders>
              <w:top w:val="thick" w:sz="0" w:space="0" w:color="000000"/>
            </w:tcBorders>
          </w:tcPr>
          <w:p w14:paraId="50C04BA6"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31</w:t>
            </w:r>
          </w:p>
        </w:tc>
      </w:tr>
      <w:tr w:rsidR="00543711" w:rsidRPr="00B01C8A" w14:paraId="1D57CB32" w14:textId="77777777" w:rsidTr="00E349F3">
        <w:tc>
          <w:tcPr>
            <w:tcW w:w="0" w:type="auto"/>
          </w:tcPr>
          <w:p w14:paraId="63CE3CD8"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Less than once per year</w:t>
            </w:r>
          </w:p>
        </w:tc>
        <w:tc>
          <w:tcPr>
            <w:tcW w:w="0" w:type="auto"/>
          </w:tcPr>
          <w:p w14:paraId="7A012712"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1944E05E"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02602F53"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16</w:t>
            </w:r>
          </w:p>
        </w:tc>
        <w:tc>
          <w:tcPr>
            <w:tcW w:w="0" w:type="auto"/>
          </w:tcPr>
          <w:p w14:paraId="3F0426F8"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14</w:t>
            </w:r>
          </w:p>
        </w:tc>
      </w:tr>
      <w:tr w:rsidR="00543711" w:rsidRPr="00B01C8A" w14:paraId="767A66F5" w14:textId="77777777" w:rsidTr="00E349F3">
        <w:tc>
          <w:tcPr>
            <w:tcW w:w="0" w:type="auto"/>
          </w:tcPr>
          <w:p w14:paraId="4C1AF223"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About once or twice a year</w:t>
            </w:r>
          </w:p>
        </w:tc>
        <w:tc>
          <w:tcPr>
            <w:tcW w:w="0" w:type="auto"/>
          </w:tcPr>
          <w:p w14:paraId="40C812AA"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5680D774"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11</w:t>
            </w:r>
          </w:p>
        </w:tc>
        <w:tc>
          <w:tcPr>
            <w:tcW w:w="0" w:type="auto"/>
          </w:tcPr>
          <w:p w14:paraId="27D652DC"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643593F7"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13</w:t>
            </w:r>
          </w:p>
        </w:tc>
      </w:tr>
      <w:tr w:rsidR="00543711" w:rsidRPr="00B01C8A" w14:paraId="422C98A4" w14:textId="77777777" w:rsidTr="00E349F3">
        <w:tc>
          <w:tcPr>
            <w:tcW w:w="0" w:type="auto"/>
          </w:tcPr>
          <w:p w14:paraId="50CCCB5A"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Several times a year</w:t>
            </w:r>
          </w:p>
        </w:tc>
        <w:tc>
          <w:tcPr>
            <w:tcW w:w="0" w:type="auto"/>
          </w:tcPr>
          <w:p w14:paraId="5BA20965"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14</w:t>
            </w:r>
          </w:p>
        </w:tc>
        <w:tc>
          <w:tcPr>
            <w:tcW w:w="0" w:type="auto"/>
          </w:tcPr>
          <w:p w14:paraId="724F4F64"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10</w:t>
            </w:r>
          </w:p>
        </w:tc>
        <w:tc>
          <w:tcPr>
            <w:tcW w:w="0" w:type="auto"/>
          </w:tcPr>
          <w:p w14:paraId="67A59827"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8</w:t>
            </w:r>
          </w:p>
        </w:tc>
        <w:tc>
          <w:tcPr>
            <w:tcW w:w="0" w:type="auto"/>
          </w:tcPr>
          <w:p w14:paraId="56CAEE80"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12</w:t>
            </w:r>
          </w:p>
        </w:tc>
      </w:tr>
      <w:tr w:rsidR="00543711" w:rsidRPr="00B01C8A" w14:paraId="017884F6" w14:textId="77777777" w:rsidTr="00E349F3">
        <w:tc>
          <w:tcPr>
            <w:tcW w:w="0" w:type="auto"/>
          </w:tcPr>
          <w:p w14:paraId="43E893E2"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About once a month</w:t>
            </w:r>
          </w:p>
        </w:tc>
        <w:tc>
          <w:tcPr>
            <w:tcW w:w="0" w:type="auto"/>
          </w:tcPr>
          <w:p w14:paraId="4C7E29CE"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1F16A279"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4263BF3E"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07AC8BB6"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6</w:t>
            </w:r>
          </w:p>
        </w:tc>
      </w:tr>
      <w:tr w:rsidR="00543711" w:rsidRPr="00B01C8A" w14:paraId="2D95DE89" w14:textId="77777777" w:rsidTr="00E349F3">
        <w:tc>
          <w:tcPr>
            <w:tcW w:w="0" w:type="auto"/>
          </w:tcPr>
          <w:p w14:paraId="07917B8E"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2-3 times a month</w:t>
            </w:r>
          </w:p>
        </w:tc>
        <w:tc>
          <w:tcPr>
            <w:tcW w:w="0" w:type="auto"/>
          </w:tcPr>
          <w:p w14:paraId="733DB42D"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5</w:t>
            </w:r>
          </w:p>
        </w:tc>
        <w:tc>
          <w:tcPr>
            <w:tcW w:w="0" w:type="auto"/>
          </w:tcPr>
          <w:p w14:paraId="21361387"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3297F6F0"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0AE92750"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6</w:t>
            </w:r>
          </w:p>
        </w:tc>
      </w:tr>
      <w:tr w:rsidR="00543711" w:rsidRPr="00B01C8A" w14:paraId="23C59EE7" w14:textId="77777777" w:rsidTr="00E349F3">
        <w:tc>
          <w:tcPr>
            <w:tcW w:w="0" w:type="auto"/>
          </w:tcPr>
          <w:p w14:paraId="698709A1" w14:textId="64890634" w:rsidR="00543711" w:rsidRPr="00B01C8A" w:rsidRDefault="00EE0E4F">
            <w:pPr>
              <w:rPr>
                <w:rFonts w:asciiTheme="minorHAnsi" w:hAnsiTheme="minorHAnsi"/>
                <w:sz w:val="24"/>
                <w:szCs w:val="24"/>
              </w:rPr>
            </w:pPr>
            <w:r w:rsidRPr="00B01C8A">
              <w:rPr>
                <w:rFonts w:asciiTheme="minorHAnsi" w:hAnsiTheme="minorHAnsi"/>
                <w:sz w:val="24"/>
                <w:szCs w:val="24"/>
              </w:rPr>
              <w:t xml:space="preserve"> Nearly ever</w:t>
            </w:r>
            <w:r w:rsidR="00220582" w:rsidRPr="00B01C8A">
              <w:rPr>
                <w:rFonts w:asciiTheme="minorHAnsi" w:hAnsiTheme="minorHAnsi"/>
                <w:sz w:val="24"/>
                <w:szCs w:val="24"/>
              </w:rPr>
              <w:t>y</w:t>
            </w:r>
            <w:r w:rsidRPr="00B01C8A">
              <w:rPr>
                <w:rFonts w:asciiTheme="minorHAnsi" w:hAnsiTheme="minorHAnsi"/>
                <w:sz w:val="24"/>
                <w:szCs w:val="24"/>
              </w:rPr>
              <w:t xml:space="preserve"> week</w:t>
            </w:r>
          </w:p>
        </w:tc>
        <w:tc>
          <w:tcPr>
            <w:tcW w:w="0" w:type="auto"/>
          </w:tcPr>
          <w:p w14:paraId="7C8959D9"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3C48DD68"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5262B71F"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6</w:t>
            </w:r>
          </w:p>
        </w:tc>
        <w:tc>
          <w:tcPr>
            <w:tcW w:w="0" w:type="auto"/>
          </w:tcPr>
          <w:p w14:paraId="30180005"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5</w:t>
            </w:r>
          </w:p>
        </w:tc>
      </w:tr>
      <w:tr w:rsidR="00543711" w:rsidRPr="00B01C8A" w14:paraId="163864BF" w14:textId="77777777" w:rsidTr="00E349F3">
        <w:tc>
          <w:tcPr>
            <w:tcW w:w="0" w:type="auto"/>
          </w:tcPr>
          <w:p w14:paraId="6F6DCAA6"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Every week</w:t>
            </w:r>
          </w:p>
        </w:tc>
        <w:tc>
          <w:tcPr>
            <w:tcW w:w="0" w:type="auto"/>
          </w:tcPr>
          <w:p w14:paraId="62042E20"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556A6A26"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7</w:t>
            </w:r>
          </w:p>
        </w:tc>
        <w:tc>
          <w:tcPr>
            <w:tcW w:w="0" w:type="auto"/>
          </w:tcPr>
          <w:p w14:paraId="6E771C8D"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13</w:t>
            </w:r>
          </w:p>
        </w:tc>
        <w:tc>
          <w:tcPr>
            <w:tcW w:w="0" w:type="auto"/>
          </w:tcPr>
          <w:p w14:paraId="6A8F4AE0"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9</w:t>
            </w:r>
          </w:p>
        </w:tc>
      </w:tr>
      <w:tr w:rsidR="00543711" w:rsidRPr="00B01C8A" w14:paraId="7F15F31D" w14:textId="77777777" w:rsidTr="00E349F3">
        <w:tc>
          <w:tcPr>
            <w:tcW w:w="0" w:type="auto"/>
          </w:tcPr>
          <w:p w14:paraId="0C7DA00C" w14:textId="77777777" w:rsidR="00543711" w:rsidRPr="00B01C8A" w:rsidRDefault="00EE0E4F">
            <w:pPr>
              <w:rPr>
                <w:rFonts w:asciiTheme="minorHAnsi" w:hAnsiTheme="minorHAnsi"/>
                <w:sz w:val="24"/>
                <w:szCs w:val="24"/>
              </w:rPr>
            </w:pPr>
            <w:r w:rsidRPr="00B01C8A">
              <w:rPr>
                <w:rFonts w:asciiTheme="minorHAnsi" w:hAnsiTheme="minorHAnsi"/>
                <w:sz w:val="24"/>
                <w:szCs w:val="24"/>
              </w:rPr>
              <w:t xml:space="preserve"> Several times a week</w:t>
            </w:r>
          </w:p>
        </w:tc>
        <w:tc>
          <w:tcPr>
            <w:tcW w:w="0" w:type="auto"/>
          </w:tcPr>
          <w:p w14:paraId="4A71A9BA"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2</w:t>
            </w:r>
          </w:p>
        </w:tc>
        <w:tc>
          <w:tcPr>
            <w:tcW w:w="0" w:type="auto"/>
          </w:tcPr>
          <w:p w14:paraId="05891559"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3</w:t>
            </w:r>
          </w:p>
        </w:tc>
        <w:tc>
          <w:tcPr>
            <w:tcW w:w="0" w:type="auto"/>
          </w:tcPr>
          <w:p w14:paraId="7704A376"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9</w:t>
            </w:r>
          </w:p>
        </w:tc>
        <w:tc>
          <w:tcPr>
            <w:tcW w:w="0" w:type="auto"/>
          </w:tcPr>
          <w:p w14:paraId="07FFE58C"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4</w:t>
            </w:r>
          </w:p>
        </w:tc>
      </w:tr>
      <w:tr w:rsidR="00543711" w:rsidRPr="00B01C8A" w14:paraId="61C40D93" w14:textId="77777777" w:rsidTr="00E349F3">
        <w:tc>
          <w:tcPr>
            <w:tcW w:w="0" w:type="auto"/>
          </w:tcPr>
          <w:p w14:paraId="709DE2F8" w14:textId="77777777" w:rsidR="00543711" w:rsidRPr="00B01C8A" w:rsidRDefault="00EE0E4F">
            <w:pPr>
              <w:rPr>
                <w:rFonts w:asciiTheme="minorHAnsi" w:hAnsiTheme="minorHAnsi"/>
                <w:sz w:val="24"/>
                <w:szCs w:val="24"/>
              </w:rPr>
            </w:pPr>
            <w:r w:rsidRPr="00B01C8A">
              <w:rPr>
                <w:rFonts w:asciiTheme="minorHAnsi" w:hAnsiTheme="minorHAnsi"/>
                <w:sz w:val="24"/>
                <w:szCs w:val="24"/>
              </w:rPr>
              <w:t>N</w:t>
            </w:r>
          </w:p>
        </w:tc>
        <w:tc>
          <w:tcPr>
            <w:tcW w:w="0" w:type="auto"/>
          </w:tcPr>
          <w:p w14:paraId="74194471"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1,055</w:t>
            </w:r>
          </w:p>
        </w:tc>
        <w:tc>
          <w:tcPr>
            <w:tcW w:w="0" w:type="auto"/>
          </w:tcPr>
          <w:p w14:paraId="0863A91A"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296</w:t>
            </w:r>
          </w:p>
        </w:tc>
        <w:tc>
          <w:tcPr>
            <w:tcW w:w="0" w:type="auto"/>
          </w:tcPr>
          <w:p w14:paraId="725AFC45"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383</w:t>
            </w:r>
          </w:p>
        </w:tc>
        <w:tc>
          <w:tcPr>
            <w:tcW w:w="0" w:type="auto"/>
          </w:tcPr>
          <w:p w14:paraId="278CDB41" w14:textId="77777777" w:rsidR="00543711" w:rsidRPr="00B01C8A" w:rsidRDefault="00EE0E4F">
            <w:pPr>
              <w:jc w:val="right"/>
              <w:rPr>
                <w:rFonts w:asciiTheme="minorHAnsi" w:hAnsiTheme="minorHAnsi"/>
                <w:sz w:val="24"/>
                <w:szCs w:val="24"/>
              </w:rPr>
            </w:pPr>
            <w:r w:rsidRPr="00B01C8A">
              <w:rPr>
                <w:rFonts w:asciiTheme="minorHAnsi" w:hAnsiTheme="minorHAnsi"/>
                <w:sz w:val="24"/>
                <w:szCs w:val="24"/>
              </w:rPr>
              <w:t>1,734</w:t>
            </w:r>
          </w:p>
        </w:tc>
      </w:tr>
    </w:tbl>
    <w:p w14:paraId="3949ACC0" w14:textId="70FC0D83" w:rsidR="00511A85" w:rsidRPr="00B01C8A" w:rsidRDefault="00511A85">
      <w:pPr>
        <w:rPr>
          <w:rFonts w:asciiTheme="minorHAnsi" w:hAnsiTheme="minorHAnsi"/>
          <w:sz w:val="24"/>
          <w:szCs w:val="24"/>
        </w:rPr>
      </w:pPr>
    </w:p>
    <w:p w14:paraId="72BE7490" w14:textId="0F213C4B" w:rsidR="00511A85" w:rsidRPr="00B01C8A" w:rsidRDefault="00511A85" w:rsidP="00511A85">
      <w:pPr>
        <w:rPr>
          <w:rFonts w:asciiTheme="minorHAnsi" w:hAnsiTheme="minorHAnsi"/>
          <w:sz w:val="24"/>
          <w:szCs w:val="24"/>
        </w:rPr>
      </w:pPr>
      <w:r w:rsidRPr="00B01C8A">
        <w:rPr>
          <w:rFonts w:asciiTheme="minorHAnsi" w:hAnsiTheme="minorHAnsi"/>
          <w:sz w:val="24"/>
          <w:szCs w:val="24"/>
        </w:rPr>
        <w:br w:type="page"/>
      </w:r>
    </w:p>
    <w:p w14:paraId="0F8AB5AC" w14:textId="77777777" w:rsidR="00511A85" w:rsidRPr="00B01C8A" w:rsidRDefault="00511A85" w:rsidP="00511A85">
      <w:pPr>
        <w:pStyle w:val="NoSpacing"/>
        <w:jc w:val="center"/>
        <w:outlineLvl w:val="0"/>
        <w:rPr>
          <w:b/>
          <w:sz w:val="24"/>
          <w:szCs w:val="24"/>
        </w:rPr>
      </w:pPr>
    </w:p>
    <w:p w14:paraId="5768369D" w14:textId="77777777" w:rsidR="00511A85" w:rsidRPr="00B01C8A" w:rsidRDefault="00511A85" w:rsidP="00511A85">
      <w:pPr>
        <w:pStyle w:val="NoSpacing"/>
        <w:jc w:val="center"/>
        <w:outlineLvl w:val="0"/>
        <w:rPr>
          <w:b/>
          <w:sz w:val="24"/>
          <w:szCs w:val="24"/>
        </w:rPr>
      </w:pPr>
      <w:r w:rsidRPr="00B01C8A">
        <w:rPr>
          <w:b/>
          <w:sz w:val="24"/>
          <w:szCs w:val="24"/>
        </w:rPr>
        <w:t>STUDY METHODOLOGY</w:t>
      </w:r>
    </w:p>
    <w:p w14:paraId="5404088A" w14:textId="77777777" w:rsidR="00511A85" w:rsidRPr="00B01C8A" w:rsidRDefault="00511A85" w:rsidP="00511A85">
      <w:pPr>
        <w:pStyle w:val="NoSpacing"/>
        <w:jc w:val="center"/>
        <w:outlineLvl w:val="0"/>
        <w:rPr>
          <w:b/>
          <w:sz w:val="24"/>
          <w:szCs w:val="24"/>
        </w:rPr>
      </w:pPr>
    </w:p>
    <w:p w14:paraId="39C8785D" w14:textId="691EA12D" w:rsidR="00511A85" w:rsidRPr="00B01C8A" w:rsidRDefault="00511A85" w:rsidP="00511A85">
      <w:pPr>
        <w:autoSpaceDE w:val="0"/>
        <w:autoSpaceDN w:val="0"/>
        <w:rPr>
          <w:rFonts w:asciiTheme="minorHAnsi" w:hAnsiTheme="minorHAnsi"/>
          <w:sz w:val="24"/>
          <w:szCs w:val="24"/>
        </w:rPr>
      </w:pPr>
      <w:r w:rsidRPr="00B01C8A">
        <w:rPr>
          <w:rFonts w:asciiTheme="minorHAnsi" w:hAnsiTheme="minorHAnsi"/>
          <w:sz w:val="24"/>
          <w:szCs w:val="24"/>
        </w:rPr>
        <w:t xml:space="preserve">The GenForward July survey is a project of Professor Cathy J. Cohen at the University of Chicago. Interviews were conducted with a representative sample from </w:t>
      </w:r>
      <w:proofErr w:type="spellStart"/>
      <w:r w:rsidRPr="00B01C8A">
        <w:rPr>
          <w:rFonts w:asciiTheme="minorHAnsi" w:hAnsiTheme="minorHAnsi"/>
          <w:sz w:val="24"/>
          <w:szCs w:val="24"/>
        </w:rPr>
        <w:t>GenForward</w:t>
      </w:r>
      <w:r w:rsidRPr="00B01C8A">
        <w:rPr>
          <w:rFonts w:asciiTheme="minorHAnsi" w:hAnsiTheme="minorHAnsi"/>
          <w:sz w:val="24"/>
          <w:szCs w:val="24"/>
          <w:vertAlign w:val="superscript"/>
        </w:rPr>
        <w:t>SM</w:t>
      </w:r>
      <w:proofErr w:type="spellEnd"/>
      <w:r w:rsidRPr="00B01C8A">
        <w:rPr>
          <w:rFonts w:asciiTheme="minorHAnsi" w:hAnsiTheme="minorHAnsi"/>
          <w:sz w:val="24"/>
          <w:szCs w:val="24"/>
        </w:rPr>
        <w:t>, a nationally representative survey panel of adults ages 18-36 recruited and administered by NORC at the University of Chicago</w:t>
      </w:r>
      <w:r w:rsidR="00FA41DC">
        <w:rPr>
          <w:rFonts w:asciiTheme="minorHAnsi" w:hAnsiTheme="minorHAnsi"/>
          <w:sz w:val="24"/>
          <w:szCs w:val="24"/>
        </w:rPr>
        <w:t>.</w:t>
      </w:r>
    </w:p>
    <w:p w14:paraId="5ABE66A5" w14:textId="77777777" w:rsidR="00511A85" w:rsidRPr="00B01C8A" w:rsidRDefault="00511A85" w:rsidP="00511A85">
      <w:pPr>
        <w:autoSpaceDE w:val="0"/>
        <w:autoSpaceDN w:val="0"/>
        <w:rPr>
          <w:rFonts w:asciiTheme="minorHAnsi" w:hAnsiTheme="minorHAnsi"/>
          <w:sz w:val="24"/>
          <w:szCs w:val="24"/>
        </w:rPr>
      </w:pPr>
    </w:p>
    <w:p w14:paraId="5574A022" w14:textId="5E7294F1" w:rsidR="00511A85" w:rsidRPr="00B01C8A" w:rsidRDefault="00511A85" w:rsidP="00511A85">
      <w:pPr>
        <w:autoSpaceDE w:val="0"/>
        <w:autoSpaceDN w:val="0"/>
        <w:rPr>
          <w:rFonts w:asciiTheme="minorHAnsi" w:hAnsiTheme="minorHAnsi"/>
          <w:sz w:val="24"/>
          <w:szCs w:val="24"/>
        </w:rPr>
      </w:pPr>
      <w:r w:rsidRPr="00B01C8A">
        <w:rPr>
          <w:rFonts w:asciiTheme="minorHAnsi" w:hAnsiTheme="minorHAnsi"/>
          <w:sz w:val="24"/>
          <w:szCs w:val="24"/>
        </w:rPr>
        <w:t>A total of 3,</w:t>
      </w:r>
      <w:r w:rsidR="00E93DE8" w:rsidRPr="00B01C8A">
        <w:rPr>
          <w:rFonts w:asciiTheme="minorHAnsi" w:hAnsiTheme="minorHAnsi"/>
          <w:sz w:val="24"/>
          <w:szCs w:val="24"/>
        </w:rPr>
        <w:t>42</w:t>
      </w:r>
      <w:r w:rsidRPr="00B01C8A">
        <w:rPr>
          <w:rFonts w:asciiTheme="minorHAnsi" w:hAnsiTheme="minorHAnsi"/>
          <w:sz w:val="24"/>
          <w:szCs w:val="24"/>
        </w:rPr>
        <w:t xml:space="preserve">7 interviews were conducted between </w:t>
      </w:r>
      <w:r w:rsidR="00BE1B4E" w:rsidRPr="00B01C8A">
        <w:rPr>
          <w:rFonts w:asciiTheme="minorHAnsi" w:hAnsiTheme="minorHAnsi"/>
          <w:sz w:val="24"/>
          <w:szCs w:val="24"/>
        </w:rPr>
        <w:t>June</w:t>
      </w:r>
      <w:r w:rsidRPr="00B01C8A">
        <w:rPr>
          <w:rFonts w:asciiTheme="minorHAnsi" w:hAnsiTheme="minorHAnsi"/>
          <w:sz w:val="24"/>
          <w:szCs w:val="24"/>
        </w:rPr>
        <w:t xml:space="preserve"> 2</w:t>
      </w:r>
      <w:r w:rsidR="00BE1B4E" w:rsidRPr="00B01C8A">
        <w:rPr>
          <w:rFonts w:asciiTheme="minorHAnsi" w:hAnsiTheme="minorHAnsi"/>
          <w:sz w:val="24"/>
          <w:szCs w:val="24"/>
        </w:rPr>
        <w:t>7</w:t>
      </w:r>
      <w:r w:rsidRPr="00B01C8A">
        <w:rPr>
          <w:rFonts w:asciiTheme="minorHAnsi" w:hAnsiTheme="minorHAnsi"/>
          <w:sz w:val="24"/>
          <w:szCs w:val="24"/>
          <w:vertAlign w:val="superscript"/>
        </w:rPr>
        <w:t>th</w:t>
      </w:r>
      <w:r w:rsidRPr="00B01C8A">
        <w:rPr>
          <w:rFonts w:asciiTheme="minorHAnsi" w:hAnsiTheme="minorHAnsi"/>
          <w:sz w:val="24"/>
          <w:szCs w:val="24"/>
        </w:rPr>
        <w:t xml:space="preserve"> and </w:t>
      </w:r>
      <w:r w:rsidR="00BE1B4E" w:rsidRPr="00B01C8A">
        <w:rPr>
          <w:rFonts w:asciiTheme="minorHAnsi" w:hAnsiTheme="minorHAnsi"/>
          <w:sz w:val="24"/>
          <w:szCs w:val="24"/>
        </w:rPr>
        <w:t>July</w:t>
      </w:r>
      <w:r w:rsidRPr="00B01C8A">
        <w:rPr>
          <w:rFonts w:asciiTheme="minorHAnsi" w:hAnsiTheme="minorHAnsi"/>
          <w:sz w:val="24"/>
          <w:szCs w:val="24"/>
        </w:rPr>
        <w:t xml:space="preserve"> </w:t>
      </w:r>
      <w:r w:rsidR="00BE1B4E" w:rsidRPr="00B01C8A">
        <w:rPr>
          <w:rFonts w:asciiTheme="minorHAnsi" w:hAnsiTheme="minorHAnsi"/>
          <w:sz w:val="24"/>
          <w:szCs w:val="24"/>
        </w:rPr>
        <w:t>11</w:t>
      </w:r>
      <w:r w:rsidRPr="00B01C8A">
        <w:rPr>
          <w:rFonts w:asciiTheme="minorHAnsi" w:hAnsiTheme="minorHAnsi"/>
          <w:sz w:val="24"/>
          <w:szCs w:val="24"/>
          <w:vertAlign w:val="superscript"/>
        </w:rPr>
        <w:t>th</w:t>
      </w:r>
      <w:r w:rsidRPr="00B01C8A">
        <w:rPr>
          <w:rFonts w:asciiTheme="minorHAnsi" w:hAnsiTheme="minorHAnsi"/>
          <w:sz w:val="24"/>
          <w:szCs w:val="24"/>
        </w:rPr>
        <w:t xml:space="preserve">, 2019 with adults ages 18-36, including completed interviews with </w:t>
      </w:r>
      <w:r w:rsidR="00E93DE8" w:rsidRPr="00B01C8A">
        <w:rPr>
          <w:rFonts w:asciiTheme="minorHAnsi" w:hAnsiTheme="minorHAnsi"/>
          <w:sz w:val="24"/>
          <w:szCs w:val="24"/>
        </w:rPr>
        <w:t>896</w:t>
      </w:r>
      <w:r w:rsidRPr="00B01C8A">
        <w:rPr>
          <w:rFonts w:asciiTheme="minorHAnsi" w:hAnsiTheme="minorHAnsi"/>
          <w:sz w:val="24"/>
          <w:szCs w:val="24"/>
        </w:rPr>
        <w:t xml:space="preserve"> African American young adults, 53</w:t>
      </w:r>
      <w:r w:rsidR="00E93DE8" w:rsidRPr="00B01C8A">
        <w:rPr>
          <w:rFonts w:asciiTheme="minorHAnsi" w:hAnsiTheme="minorHAnsi"/>
          <w:sz w:val="24"/>
          <w:szCs w:val="24"/>
        </w:rPr>
        <w:t>9</w:t>
      </w:r>
      <w:r w:rsidRPr="00B01C8A">
        <w:rPr>
          <w:rFonts w:asciiTheme="minorHAnsi" w:hAnsiTheme="minorHAnsi"/>
          <w:sz w:val="24"/>
          <w:szCs w:val="24"/>
        </w:rPr>
        <w:t xml:space="preserve"> Asian American young adults, </w:t>
      </w:r>
      <w:r w:rsidR="00E93DE8" w:rsidRPr="00B01C8A">
        <w:rPr>
          <w:rFonts w:asciiTheme="minorHAnsi" w:hAnsiTheme="minorHAnsi"/>
          <w:sz w:val="24"/>
          <w:szCs w:val="24"/>
        </w:rPr>
        <w:t>995</w:t>
      </w:r>
      <w:r w:rsidRPr="00B01C8A">
        <w:rPr>
          <w:rFonts w:asciiTheme="minorHAnsi" w:hAnsiTheme="minorHAnsi"/>
          <w:sz w:val="24"/>
          <w:szCs w:val="24"/>
        </w:rPr>
        <w:t xml:space="preserve"> Latinx young adults, 9</w:t>
      </w:r>
      <w:r w:rsidR="00BE1B4E" w:rsidRPr="00B01C8A">
        <w:rPr>
          <w:rFonts w:asciiTheme="minorHAnsi" w:hAnsiTheme="minorHAnsi"/>
          <w:sz w:val="24"/>
          <w:szCs w:val="24"/>
        </w:rPr>
        <w:t>03</w:t>
      </w:r>
      <w:r w:rsidRPr="00B01C8A">
        <w:rPr>
          <w:rFonts w:asciiTheme="minorHAnsi" w:hAnsiTheme="minorHAnsi"/>
          <w:sz w:val="24"/>
          <w:szCs w:val="24"/>
        </w:rPr>
        <w:t xml:space="preserve"> white young adults, and 1</w:t>
      </w:r>
      <w:r w:rsidR="00BE1B4E" w:rsidRPr="00B01C8A">
        <w:rPr>
          <w:rFonts w:asciiTheme="minorHAnsi" w:hAnsiTheme="minorHAnsi"/>
          <w:sz w:val="24"/>
          <w:szCs w:val="24"/>
        </w:rPr>
        <w:t>34</w:t>
      </w:r>
      <w:r w:rsidRPr="00B01C8A">
        <w:rPr>
          <w:rFonts w:asciiTheme="minorHAnsi" w:hAnsiTheme="minorHAnsi"/>
          <w:sz w:val="24"/>
          <w:szCs w:val="24"/>
        </w:rPr>
        <w:t xml:space="preserve"> young adults with other racial and ethnic backgrounds. The survey was offered in English and Spanish and via telephone and web modes.  </w:t>
      </w:r>
    </w:p>
    <w:p w14:paraId="76300A2C" w14:textId="77777777" w:rsidR="00511A85" w:rsidRPr="00B01C8A" w:rsidRDefault="00511A85" w:rsidP="00511A85">
      <w:pPr>
        <w:autoSpaceDE w:val="0"/>
        <w:autoSpaceDN w:val="0"/>
        <w:rPr>
          <w:rFonts w:asciiTheme="minorHAnsi" w:hAnsiTheme="minorHAnsi"/>
          <w:sz w:val="24"/>
          <w:szCs w:val="24"/>
        </w:rPr>
      </w:pPr>
    </w:p>
    <w:p w14:paraId="0F21C020" w14:textId="646092E4" w:rsidR="00511A85" w:rsidRPr="00B01C8A" w:rsidRDefault="00511A85" w:rsidP="00511A85">
      <w:pPr>
        <w:autoSpaceDE w:val="0"/>
        <w:autoSpaceDN w:val="0"/>
        <w:rPr>
          <w:rFonts w:asciiTheme="minorHAnsi" w:hAnsiTheme="minorHAnsi"/>
          <w:sz w:val="24"/>
          <w:szCs w:val="24"/>
        </w:rPr>
      </w:pPr>
      <w:r w:rsidRPr="00B01C8A">
        <w:rPr>
          <w:rFonts w:asciiTheme="minorHAnsi" w:hAnsiTheme="minorHAnsi"/>
          <w:sz w:val="24"/>
          <w:szCs w:val="24"/>
        </w:rPr>
        <w:t>The GenForward survey wa</w:t>
      </w:r>
      <w:r w:rsidR="00B01C8A" w:rsidRPr="00B01C8A">
        <w:rPr>
          <w:rFonts w:asciiTheme="minorHAnsi" w:hAnsiTheme="minorHAnsi"/>
          <w:sz w:val="24"/>
          <w:szCs w:val="24"/>
        </w:rPr>
        <w:t>s built from two sample sources:</w:t>
      </w:r>
    </w:p>
    <w:p w14:paraId="1CD438BC" w14:textId="7AAA4CF9" w:rsidR="00511A85" w:rsidRPr="00B01C8A" w:rsidRDefault="00511A85" w:rsidP="00511A85">
      <w:pPr>
        <w:pStyle w:val="ListParagraph"/>
        <w:numPr>
          <w:ilvl w:val="0"/>
          <w:numId w:val="1"/>
        </w:numPr>
        <w:autoSpaceDE w:val="0"/>
        <w:autoSpaceDN w:val="0"/>
        <w:ind w:left="360"/>
        <w:rPr>
          <w:sz w:val="24"/>
          <w:szCs w:val="24"/>
        </w:rPr>
      </w:pPr>
      <w:r w:rsidRPr="00B01C8A">
        <w:rPr>
          <w:sz w:val="24"/>
          <w:szCs w:val="24"/>
        </w:rPr>
        <w:t>Fifty-</w:t>
      </w:r>
      <w:r w:rsidR="00E93DE8" w:rsidRPr="00B01C8A">
        <w:rPr>
          <w:sz w:val="24"/>
          <w:szCs w:val="24"/>
        </w:rPr>
        <w:t>one</w:t>
      </w:r>
      <w:r w:rsidRPr="00B01C8A">
        <w:rPr>
          <w:sz w:val="24"/>
          <w:szCs w:val="24"/>
        </w:rPr>
        <w:t xml:space="preserve"> percent of the completed interviews are sourced from NORC’s AmeriSpeak® Panel and from the Black Youth Project (BYP) panel of young adults recruited by NORC. AmeriSpeak is a probability based panel that also uses address-based sample but sourced from the NORC National Frame with enhanced sample coverage. During the initial recruitment phase of the AmeriSpeak panel, randomly selected U.S. households were sampled with a known, non-zero probability of selection and then contacted by U.S. mail, email, telephone, and field interviewers (face-to-face). The BYP sample is from a probability-based household panel that uses an address-based sample from a registered voter database of the entire U.S.  Households were selected using stratified random sampling to support over-sampling of households with African Americans, Latinxs, and Asian Americans ages 18-36. NORC contacted sampled households by U.S. mail and by telephone, inviting them to register and participate in public opinion surveys twice a month.</w:t>
      </w:r>
    </w:p>
    <w:p w14:paraId="1491451D" w14:textId="6FC56F1D" w:rsidR="00511A85" w:rsidRPr="00B01C8A" w:rsidRDefault="00511A85" w:rsidP="00511A85">
      <w:pPr>
        <w:pStyle w:val="ListParagraph"/>
        <w:numPr>
          <w:ilvl w:val="0"/>
          <w:numId w:val="1"/>
        </w:numPr>
        <w:autoSpaceDE w:val="0"/>
        <w:autoSpaceDN w:val="0"/>
        <w:ind w:left="360"/>
        <w:rPr>
          <w:sz w:val="24"/>
          <w:szCs w:val="24"/>
        </w:rPr>
      </w:pPr>
      <w:r w:rsidRPr="00B01C8A">
        <w:rPr>
          <w:sz w:val="24"/>
          <w:szCs w:val="24"/>
        </w:rPr>
        <w:t xml:space="preserve">The AmeriSpeak panel sample was supplemented with respondents from the </w:t>
      </w:r>
      <w:proofErr w:type="spellStart"/>
      <w:r w:rsidRPr="00B01C8A">
        <w:rPr>
          <w:sz w:val="24"/>
          <w:szCs w:val="24"/>
        </w:rPr>
        <w:t>Dynata</w:t>
      </w:r>
      <w:proofErr w:type="spellEnd"/>
      <w:r w:rsidRPr="00B01C8A">
        <w:rPr>
          <w:sz w:val="24"/>
          <w:szCs w:val="24"/>
        </w:rPr>
        <w:t xml:space="preserve"> nonprobability online opt-in panel. Forty-</w:t>
      </w:r>
      <w:r w:rsidR="00E93DE8" w:rsidRPr="00B01C8A">
        <w:rPr>
          <w:sz w:val="24"/>
          <w:szCs w:val="24"/>
        </w:rPr>
        <w:t>nine</w:t>
      </w:r>
      <w:r w:rsidRPr="00B01C8A">
        <w:rPr>
          <w:sz w:val="24"/>
          <w:szCs w:val="24"/>
        </w:rPr>
        <w:t xml:space="preserve"> percent of the completed interviews are sourced from the </w:t>
      </w:r>
      <w:proofErr w:type="spellStart"/>
      <w:r w:rsidRPr="00B01C8A">
        <w:rPr>
          <w:sz w:val="24"/>
          <w:szCs w:val="24"/>
        </w:rPr>
        <w:t>Dynata</w:t>
      </w:r>
      <w:proofErr w:type="spellEnd"/>
      <w:r w:rsidRPr="00B01C8A">
        <w:rPr>
          <w:sz w:val="24"/>
          <w:szCs w:val="24"/>
        </w:rPr>
        <w:t xml:space="preserve"> panel. To help to reduce potential bias in the nonprobability sample, </w:t>
      </w:r>
      <w:proofErr w:type="spellStart"/>
      <w:r w:rsidRPr="00B01C8A">
        <w:rPr>
          <w:sz w:val="24"/>
          <w:szCs w:val="24"/>
        </w:rPr>
        <w:t>Dynata</w:t>
      </w:r>
      <w:proofErr w:type="spellEnd"/>
      <w:r w:rsidRPr="00B01C8A">
        <w:rPr>
          <w:sz w:val="24"/>
          <w:szCs w:val="24"/>
        </w:rPr>
        <w:t xml:space="preserve"> attempted to balance the nonprobability respondent sample by age, race and ethnicity, gender, and partisanship. In order to incorporate the nonprobability sample, NORC used </w:t>
      </w:r>
      <w:proofErr w:type="spellStart"/>
      <w:r w:rsidRPr="00B01C8A">
        <w:rPr>
          <w:sz w:val="24"/>
          <w:szCs w:val="24"/>
        </w:rPr>
        <w:t>TrueNorth</w:t>
      </w:r>
      <w:proofErr w:type="spellEnd"/>
      <w:r w:rsidRPr="00B01C8A">
        <w:rPr>
          <w:sz w:val="24"/>
          <w:szCs w:val="24"/>
        </w:rPr>
        <w:t xml:space="preserve"> calibration services, an innovative hybrid calibration approach developed at NORC based on small area estimation methods in order to explicitly account for potential bias associated with the nonprobability sample. The purpose of </w:t>
      </w:r>
      <w:proofErr w:type="spellStart"/>
      <w:r w:rsidRPr="00B01C8A">
        <w:rPr>
          <w:sz w:val="24"/>
          <w:szCs w:val="24"/>
        </w:rPr>
        <w:t>TrueNorth</w:t>
      </w:r>
      <w:proofErr w:type="spellEnd"/>
      <w:r w:rsidRPr="00B01C8A">
        <w:rPr>
          <w:sz w:val="24"/>
          <w:szCs w:val="24"/>
        </w:rPr>
        <w:t xml:space="preserve"> calibration is to adjust the weights for the nonprobability sample so as to bring weighted distributions of the nonprobability sample in line with the population distribution for </w:t>
      </w:r>
      <w:r w:rsidRPr="00B01C8A">
        <w:rPr>
          <w:sz w:val="24"/>
          <w:szCs w:val="24"/>
        </w:rPr>
        <w:lastRenderedPageBreak/>
        <w:t>characteristics correlated with the survey variables. Such calibration adjustments help to reduce potential bias, yielding more accurate population estimates.</w:t>
      </w:r>
    </w:p>
    <w:p w14:paraId="24152195" w14:textId="77777777" w:rsidR="00511A85" w:rsidRPr="00B01C8A" w:rsidRDefault="00511A85" w:rsidP="00511A85">
      <w:pPr>
        <w:pStyle w:val="ListParagraph"/>
        <w:autoSpaceDE w:val="0"/>
        <w:autoSpaceDN w:val="0"/>
        <w:ind w:left="360"/>
        <w:rPr>
          <w:sz w:val="24"/>
          <w:szCs w:val="24"/>
        </w:rPr>
      </w:pPr>
    </w:p>
    <w:p w14:paraId="59B625DF" w14:textId="77777777" w:rsidR="00511A85" w:rsidRPr="00B01C8A" w:rsidRDefault="00511A85" w:rsidP="00511A85">
      <w:pPr>
        <w:autoSpaceDE w:val="0"/>
        <w:autoSpaceDN w:val="0"/>
        <w:rPr>
          <w:rFonts w:asciiTheme="minorHAnsi" w:hAnsiTheme="minorHAnsi"/>
          <w:sz w:val="24"/>
          <w:szCs w:val="24"/>
        </w:rPr>
      </w:pPr>
      <w:r w:rsidRPr="00B01C8A">
        <w:rPr>
          <w:rFonts w:asciiTheme="minorHAnsi" w:hAnsiTheme="minorHAnsi"/>
          <w:sz w:val="24"/>
          <w:szCs w:val="24"/>
        </w:rPr>
        <w:t>Panelists on both the BYP and AmeriSpeak panels are invited to register for the panel via the web or by telephone to participate in public opinion surveys.</w:t>
      </w:r>
    </w:p>
    <w:p w14:paraId="3BD7C68F" w14:textId="77777777" w:rsidR="00511A85" w:rsidRPr="00B01C8A" w:rsidRDefault="00511A85" w:rsidP="00511A85">
      <w:pPr>
        <w:autoSpaceDE w:val="0"/>
        <w:autoSpaceDN w:val="0"/>
        <w:rPr>
          <w:rFonts w:asciiTheme="minorHAnsi" w:hAnsiTheme="minorHAnsi"/>
          <w:sz w:val="24"/>
          <w:szCs w:val="24"/>
        </w:rPr>
      </w:pPr>
    </w:p>
    <w:p w14:paraId="5FE94107" w14:textId="4C2F65D1" w:rsidR="00511A85" w:rsidRPr="00B01C8A" w:rsidRDefault="00511A85" w:rsidP="00511A85">
      <w:pPr>
        <w:autoSpaceDE w:val="0"/>
        <w:autoSpaceDN w:val="0"/>
        <w:rPr>
          <w:rFonts w:asciiTheme="minorHAnsi" w:hAnsiTheme="minorHAnsi"/>
          <w:sz w:val="24"/>
          <w:szCs w:val="24"/>
        </w:rPr>
      </w:pPr>
      <w:r w:rsidRPr="00B01C8A">
        <w:rPr>
          <w:rFonts w:asciiTheme="minorHAnsi" w:hAnsiTheme="minorHAnsi"/>
          <w:sz w:val="24"/>
          <w:szCs w:val="24"/>
        </w:rPr>
        <w:t xml:space="preserve">Of </w:t>
      </w:r>
      <w:r w:rsidR="00BE1B4E" w:rsidRPr="00B01C8A">
        <w:rPr>
          <w:rFonts w:asciiTheme="minorHAnsi" w:hAnsiTheme="minorHAnsi"/>
          <w:sz w:val="24"/>
          <w:szCs w:val="24"/>
        </w:rPr>
        <w:t>the 3,427 c</w:t>
      </w:r>
      <w:r w:rsidRPr="00B01C8A">
        <w:rPr>
          <w:rFonts w:asciiTheme="minorHAnsi" w:hAnsiTheme="minorHAnsi"/>
          <w:sz w:val="24"/>
          <w:szCs w:val="24"/>
        </w:rPr>
        <w:t xml:space="preserve">ompleted interviews in the GenForward </w:t>
      </w:r>
      <w:r w:rsidR="00BE1B4E" w:rsidRPr="00B01C8A">
        <w:rPr>
          <w:rFonts w:asciiTheme="minorHAnsi" w:hAnsiTheme="minorHAnsi"/>
          <w:sz w:val="24"/>
          <w:szCs w:val="24"/>
        </w:rPr>
        <w:t>July</w:t>
      </w:r>
      <w:r w:rsidRPr="00B01C8A">
        <w:rPr>
          <w:rFonts w:asciiTheme="minorHAnsi" w:hAnsiTheme="minorHAnsi"/>
          <w:sz w:val="24"/>
          <w:szCs w:val="24"/>
        </w:rPr>
        <w:t xml:space="preserve"> survey, 98 percent were completed by web and 2 percent by telephone. The survey completion rate is 20.0 percent. The weighted AAPOR RR3 panel recruitment rate is 2</w:t>
      </w:r>
      <w:r w:rsidR="00E93DE8" w:rsidRPr="00B01C8A">
        <w:rPr>
          <w:rFonts w:asciiTheme="minorHAnsi" w:hAnsiTheme="minorHAnsi"/>
          <w:sz w:val="24"/>
          <w:szCs w:val="24"/>
        </w:rPr>
        <w:t>0</w:t>
      </w:r>
      <w:r w:rsidRPr="00B01C8A">
        <w:rPr>
          <w:rFonts w:asciiTheme="minorHAnsi" w:hAnsiTheme="minorHAnsi"/>
          <w:sz w:val="24"/>
          <w:szCs w:val="24"/>
        </w:rPr>
        <w:t>.3 percent and the weighted household panel retention rate is 8</w:t>
      </w:r>
      <w:r w:rsidR="00E93DE8" w:rsidRPr="00B01C8A">
        <w:rPr>
          <w:rFonts w:asciiTheme="minorHAnsi" w:hAnsiTheme="minorHAnsi"/>
          <w:sz w:val="24"/>
          <w:szCs w:val="24"/>
        </w:rPr>
        <w:t>5</w:t>
      </w:r>
      <w:r w:rsidRPr="00B01C8A">
        <w:rPr>
          <w:rFonts w:asciiTheme="minorHAnsi" w:hAnsiTheme="minorHAnsi"/>
          <w:sz w:val="24"/>
          <w:szCs w:val="24"/>
        </w:rPr>
        <w:t>.</w:t>
      </w:r>
      <w:r w:rsidR="00E93DE8" w:rsidRPr="00B01C8A">
        <w:rPr>
          <w:rFonts w:asciiTheme="minorHAnsi" w:hAnsiTheme="minorHAnsi"/>
          <w:sz w:val="24"/>
          <w:szCs w:val="24"/>
        </w:rPr>
        <w:t>5</w:t>
      </w:r>
      <w:r w:rsidRPr="00B01C8A">
        <w:rPr>
          <w:rFonts w:asciiTheme="minorHAnsi" w:hAnsiTheme="minorHAnsi"/>
          <w:sz w:val="24"/>
          <w:szCs w:val="24"/>
        </w:rPr>
        <w:t xml:space="preserve"> percent, for a cumulative AAPOR Response Rate 3 of 3.</w:t>
      </w:r>
      <w:r w:rsidR="00E93DE8" w:rsidRPr="00B01C8A">
        <w:rPr>
          <w:rFonts w:asciiTheme="minorHAnsi" w:hAnsiTheme="minorHAnsi"/>
          <w:sz w:val="24"/>
          <w:szCs w:val="24"/>
        </w:rPr>
        <w:t xml:space="preserve">4 </w:t>
      </w:r>
      <w:r w:rsidRPr="00B01C8A">
        <w:rPr>
          <w:rFonts w:asciiTheme="minorHAnsi" w:hAnsiTheme="minorHAnsi"/>
          <w:sz w:val="24"/>
          <w:szCs w:val="24"/>
        </w:rPr>
        <w:t>percent. The overall margin of sampling error is +/- 2.4</w:t>
      </w:r>
      <w:r w:rsidR="00E93DE8" w:rsidRPr="00B01C8A">
        <w:rPr>
          <w:rFonts w:asciiTheme="minorHAnsi" w:hAnsiTheme="minorHAnsi"/>
          <w:sz w:val="24"/>
          <w:szCs w:val="24"/>
        </w:rPr>
        <w:t>0</w:t>
      </w:r>
      <w:r w:rsidRPr="00B01C8A">
        <w:rPr>
          <w:rFonts w:asciiTheme="minorHAnsi" w:hAnsiTheme="minorHAnsi"/>
          <w:sz w:val="24"/>
          <w:szCs w:val="24"/>
        </w:rPr>
        <w:t xml:space="preserve"> percentage points at the 95 percent confidence level, including the design effect. Among subgroups, the margin of sampling error at the 95 percent confidence level is +/- 4.</w:t>
      </w:r>
      <w:r w:rsidR="00E93DE8" w:rsidRPr="00B01C8A">
        <w:rPr>
          <w:rFonts w:asciiTheme="minorHAnsi" w:hAnsiTheme="minorHAnsi"/>
          <w:sz w:val="24"/>
          <w:szCs w:val="24"/>
        </w:rPr>
        <w:t>13</w:t>
      </w:r>
      <w:r w:rsidRPr="00B01C8A">
        <w:rPr>
          <w:rFonts w:asciiTheme="minorHAnsi" w:hAnsiTheme="minorHAnsi"/>
          <w:sz w:val="24"/>
          <w:szCs w:val="24"/>
        </w:rPr>
        <w:t xml:space="preserve"> percentage points for African Americans, +/- 5.6</w:t>
      </w:r>
      <w:r w:rsidR="00E93DE8" w:rsidRPr="00B01C8A">
        <w:rPr>
          <w:rFonts w:asciiTheme="minorHAnsi" w:hAnsiTheme="minorHAnsi"/>
          <w:sz w:val="24"/>
          <w:szCs w:val="24"/>
        </w:rPr>
        <w:t>8</w:t>
      </w:r>
      <w:r w:rsidRPr="00B01C8A">
        <w:rPr>
          <w:rFonts w:asciiTheme="minorHAnsi" w:hAnsiTheme="minorHAnsi"/>
          <w:sz w:val="24"/>
          <w:szCs w:val="24"/>
        </w:rPr>
        <w:t xml:space="preserve"> percentage points for Asian Americans, +/- 4.98 percentage points for Latinxs, and +/- 3.7</w:t>
      </w:r>
      <w:r w:rsidR="00E93DE8" w:rsidRPr="00B01C8A">
        <w:rPr>
          <w:rFonts w:asciiTheme="minorHAnsi" w:hAnsiTheme="minorHAnsi"/>
          <w:sz w:val="24"/>
          <w:szCs w:val="24"/>
        </w:rPr>
        <w:t>3</w:t>
      </w:r>
      <w:r w:rsidRPr="00B01C8A">
        <w:rPr>
          <w:rFonts w:asciiTheme="minorHAnsi" w:hAnsiTheme="minorHAnsi"/>
          <w:sz w:val="24"/>
          <w:szCs w:val="24"/>
        </w:rPr>
        <w:t xml:space="preserve"> percentage points for whites.</w:t>
      </w:r>
    </w:p>
    <w:p w14:paraId="127084A9" w14:textId="77777777" w:rsidR="00511A85" w:rsidRPr="00B01C8A" w:rsidRDefault="00511A85" w:rsidP="00511A85">
      <w:pPr>
        <w:autoSpaceDE w:val="0"/>
        <w:autoSpaceDN w:val="0"/>
        <w:rPr>
          <w:rFonts w:asciiTheme="minorHAnsi" w:hAnsiTheme="minorHAnsi"/>
          <w:sz w:val="24"/>
          <w:szCs w:val="24"/>
        </w:rPr>
      </w:pPr>
    </w:p>
    <w:p w14:paraId="019DF614" w14:textId="77777777" w:rsidR="00511A85" w:rsidRPr="00B01C8A" w:rsidRDefault="00511A85" w:rsidP="00511A85">
      <w:pPr>
        <w:rPr>
          <w:rFonts w:asciiTheme="minorHAnsi" w:hAnsiTheme="minorHAnsi"/>
          <w:sz w:val="24"/>
          <w:szCs w:val="24"/>
        </w:rPr>
      </w:pPr>
      <w:r w:rsidRPr="00B01C8A">
        <w:rPr>
          <w:rFonts w:asciiTheme="minorHAnsi" w:hAnsiTheme="minorHAnsi"/>
          <w:sz w:val="24"/>
          <w:szCs w:val="24"/>
        </w:rPr>
        <w:t>To encourage cooperation, respondents were offered incentives for completing the survey that ranged from the cash-equivalent of $3 to the cash-equivalent of $10.</w:t>
      </w:r>
    </w:p>
    <w:p w14:paraId="23F616F6" w14:textId="77777777" w:rsidR="00511A85" w:rsidRPr="00B01C8A" w:rsidRDefault="00511A85" w:rsidP="00511A85">
      <w:pPr>
        <w:rPr>
          <w:rFonts w:asciiTheme="minorHAnsi" w:hAnsiTheme="minorHAnsi"/>
          <w:sz w:val="24"/>
          <w:szCs w:val="24"/>
        </w:rPr>
      </w:pPr>
    </w:p>
    <w:p w14:paraId="614D63D7" w14:textId="32DBAFF7" w:rsidR="00543711" w:rsidRDefault="00511A85" w:rsidP="00511A85">
      <w:r w:rsidRPr="00B01C8A">
        <w:rPr>
          <w:rFonts w:asciiTheme="minorHAnsi" w:hAnsiTheme="minorHAnsi"/>
          <w:sz w:val="24"/>
          <w:szCs w:val="24"/>
        </w:rPr>
        <w:t xml:space="preserve">The interviews from the two probability-based sample sources were combined for statistical weighting and analysis. The combined panel samples provide sample coverage of approximately 97% of the U.S. household population. Those excluded from the sample include people with P.O. Box only addresses, some addresses not listed in the USPS Delivery Sequence File, and some newly constructed dwellings. The statistical weights incorporate the appropriate probability of selection for the BYP and AmeriSpeak samples, nonresponse adjustments, and also, raking ratio adjustments to population benchmarks for 18-64-year-old adults. A poststratification process is used to adjust for any survey nonresponse as well as any non-coverage or under- and over-sampling resulting from the study-specific sample design. The poststratification process was done separately for each racial/ethnic group and involved the following variables: age, gender, education, and census region. The weighted data, which reflect the U.S. population of adults ages 18-36, </w:t>
      </w:r>
      <w:r w:rsidRPr="004C1A5C">
        <w:rPr>
          <w:rFonts w:ascii="Calibri" w:hAnsi="Calibri"/>
          <w:sz w:val="24"/>
          <w:szCs w:val="24"/>
        </w:rPr>
        <w:t>and the 18-36-year-old populations for African Americans, Latinxs, Asian Americans, and non-Latinx whites, were used for all analyses</w:t>
      </w:r>
      <w:r w:rsidRPr="006B76DD">
        <w:rPr>
          <w:rFonts w:ascii="Calibri" w:hAnsi="Calibri"/>
        </w:rPr>
        <w:t xml:space="preserve">.  </w:t>
      </w:r>
    </w:p>
    <w:sectPr w:rsidR="00543711" w:rsidSect="008D53D7">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E3A09" w14:textId="77777777" w:rsidR="00D641D2" w:rsidRDefault="00D641D2" w:rsidP="008D53D7">
      <w:pPr>
        <w:spacing w:after="0" w:line="240" w:lineRule="auto"/>
      </w:pPr>
      <w:r>
        <w:separator/>
      </w:r>
    </w:p>
  </w:endnote>
  <w:endnote w:type="continuationSeparator" w:id="0">
    <w:p w14:paraId="19A27127" w14:textId="77777777" w:rsidR="00D641D2" w:rsidRDefault="00D641D2" w:rsidP="008D5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Lucida Grande">
    <w:panose1 w:val="020B0600040502020204"/>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6857527"/>
      <w:docPartObj>
        <w:docPartGallery w:val="Page Numbers (Bottom of Page)"/>
        <w:docPartUnique/>
      </w:docPartObj>
    </w:sdtPr>
    <w:sdtEndPr>
      <w:rPr>
        <w:rStyle w:val="PageNumber"/>
      </w:rPr>
    </w:sdtEndPr>
    <w:sdtContent>
      <w:p w14:paraId="738DB350" w14:textId="0E076C1B" w:rsidR="00FA41DC" w:rsidRDefault="00FA41DC" w:rsidP="003817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3F5432" w14:textId="77777777" w:rsidR="00FA41DC" w:rsidRDefault="00FA41DC" w:rsidP="00E406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8210573"/>
      <w:docPartObj>
        <w:docPartGallery w:val="Page Numbers (Bottom of Page)"/>
        <w:docPartUnique/>
      </w:docPartObj>
    </w:sdtPr>
    <w:sdtEndPr>
      <w:rPr>
        <w:rStyle w:val="PageNumber"/>
      </w:rPr>
    </w:sdtEndPr>
    <w:sdtContent>
      <w:p w14:paraId="504B0536" w14:textId="26780ABE" w:rsidR="00FA41DC" w:rsidRDefault="00FA41DC" w:rsidP="003817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D6CC192" w14:textId="77777777" w:rsidR="00FA41DC" w:rsidRDefault="00FA41DC" w:rsidP="00E4062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F2D45" w14:textId="77777777" w:rsidR="00FA41DC" w:rsidRDefault="00FA4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21960" w14:textId="77777777" w:rsidR="00D641D2" w:rsidRDefault="00D641D2" w:rsidP="008D53D7">
      <w:pPr>
        <w:spacing w:after="0" w:line="240" w:lineRule="auto"/>
      </w:pPr>
      <w:r>
        <w:separator/>
      </w:r>
    </w:p>
  </w:footnote>
  <w:footnote w:type="continuationSeparator" w:id="0">
    <w:p w14:paraId="42A2B384" w14:textId="77777777" w:rsidR="00D641D2" w:rsidRDefault="00D641D2" w:rsidP="008D53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696DF" w14:textId="326FD9A2" w:rsidR="00FA41DC" w:rsidRDefault="00FA41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DB259" w14:textId="07FCFB3D" w:rsidR="00FA41DC" w:rsidRDefault="00FA41DC" w:rsidP="008D53D7">
    <w:pPr>
      <w:pStyle w:val="Header"/>
      <w:jc w:val="right"/>
    </w:pPr>
    <w:proofErr w:type="spellStart"/>
    <w:r>
      <w:t>GenForward</w:t>
    </w:r>
    <w:proofErr w:type="spellEnd"/>
    <w:r>
      <w:t xml:space="preserve"> July 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8A91A" w14:textId="1DF7471D" w:rsidR="00FA41DC" w:rsidRDefault="00FA41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762E7"/>
    <w:multiLevelType w:val="hybridMultilevel"/>
    <w:tmpl w:val="0D6C5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928FF"/>
    <w:multiLevelType w:val="hybridMultilevel"/>
    <w:tmpl w:val="0AAE19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711"/>
    <w:rsid w:val="000171D9"/>
    <w:rsid w:val="000454BC"/>
    <w:rsid w:val="00052731"/>
    <w:rsid w:val="00066619"/>
    <w:rsid w:val="000B5F1B"/>
    <w:rsid w:val="000E48CA"/>
    <w:rsid w:val="000E7DB1"/>
    <w:rsid w:val="00176703"/>
    <w:rsid w:val="001A5292"/>
    <w:rsid w:val="001C444E"/>
    <w:rsid w:val="002006DE"/>
    <w:rsid w:val="00220582"/>
    <w:rsid w:val="00231120"/>
    <w:rsid w:val="002416DB"/>
    <w:rsid w:val="00247C9A"/>
    <w:rsid w:val="00250085"/>
    <w:rsid w:val="00257740"/>
    <w:rsid w:val="00263372"/>
    <w:rsid w:val="0028127D"/>
    <w:rsid w:val="002A4FA5"/>
    <w:rsid w:val="002D368B"/>
    <w:rsid w:val="002F459F"/>
    <w:rsid w:val="00314E2C"/>
    <w:rsid w:val="003176BA"/>
    <w:rsid w:val="003217DC"/>
    <w:rsid w:val="00331424"/>
    <w:rsid w:val="00380879"/>
    <w:rsid w:val="00381766"/>
    <w:rsid w:val="003B11E7"/>
    <w:rsid w:val="003C7B5C"/>
    <w:rsid w:val="003F249C"/>
    <w:rsid w:val="00430BF7"/>
    <w:rsid w:val="004C0932"/>
    <w:rsid w:val="004C1A5C"/>
    <w:rsid w:val="004D143C"/>
    <w:rsid w:val="004D367F"/>
    <w:rsid w:val="004D49DE"/>
    <w:rsid w:val="004E29A8"/>
    <w:rsid w:val="004E3417"/>
    <w:rsid w:val="004E70A8"/>
    <w:rsid w:val="00511A85"/>
    <w:rsid w:val="00542A6C"/>
    <w:rsid w:val="00543711"/>
    <w:rsid w:val="00546C16"/>
    <w:rsid w:val="00590ACC"/>
    <w:rsid w:val="00620134"/>
    <w:rsid w:val="00632CB1"/>
    <w:rsid w:val="006446BB"/>
    <w:rsid w:val="006B1136"/>
    <w:rsid w:val="006B4BAA"/>
    <w:rsid w:val="006F229C"/>
    <w:rsid w:val="006F29B1"/>
    <w:rsid w:val="0073753E"/>
    <w:rsid w:val="00762760"/>
    <w:rsid w:val="007773EB"/>
    <w:rsid w:val="007801D0"/>
    <w:rsid w:val="008024A5"/>
    <w:rsid w:val="008238B0"/>
    <w:rsid w:val="00823C70"/>
    <w:rsid w:val="00843287"/>
    <w:rsid w:val="00874C92"/>
    <w:rsid w:val="008819BD"/>
    <w:rsid w:val="008A6962"/>
    <w:rsid w:val="008D53D7"/>
    <w:rsid w:val="008E0D45"/>
    <w:rsid w:val="008F052E"/>
    <w:rsid w:val="00902E56"/>
    <w:rsid w:val="00920C4D"/>
    <w:rsid w:val="009655AE"/>
    <w:rsid w:val="009949C5"/>
    <w:rsid w:val="009E7EBA"/>
    <w:rsid w:val="00A4297E"/>
    <w:rsid w:val="00A4542E"/>
    <w:rsid w:val="00A70A1B"/>
    <w:rsid w:val="00A74B1C"/>
    <w:rsid w:val="00A753E6"/>
    <w:rsid w:val="00A95BD7"/>
    <w:rsid w:val="00AA0AB9"/>
    <w:rsid w:val="00AB1239"/>
    <w:rsid w:val="00AB1CEC"/>
    <w:rsid w:val="00AF3026"/>
    <w:rsid w:val="00B01C8A"/>
    <w:rsid w:val="00B35466"/>
    <w:rsid w:val="00B40B87"/>
    <w:rsid w:val="00B44402"/>
    <w:rsid w:val="00BB1212"/>
    <w:rsid w:val="00BE1B4E"/>
    <w:rsid w:val="00C24A63"/>
    <w:rsid w:val="00C32F47"/>
    <w:rsid w:val="00C35042"/>
    <w:rsid w:val="00C406A7"/>
    <w:rsid w:val="00C4515A"/>
    <w:rsid w:val="00C67697"/>
    <w:rsid w:val="00C82A89"/>
    <w:rsid w:val="00CB6CB8"/>
    <w:rsid w:val="00CE5690"/>
    <w:rsid w:val="00CF32C2"/>
    <w:rsid w:val="00D139D8"/>
    <w:rsid w:val="00D26C0E"/>
    <w:rsid w:val="00D4717D"/>
    <w:rsid w:val="00D617C4"/>
    <w:rsid w:val="00D641D2"/>
    <w:rsid w:val="00D74BBF"/>
    <w:rsid w:val="00D81AE8"/>
    <w:rsid w:val="00D900CB"/>
    <w:rsid w:val="00D959AF"/>
    <w:rsid w:val="00D96238"/>
    <w:rsid w:val="00DA393C"/>
    <w:rsid w:val="00DC25DB"/>
    <w:rsid w:val="00DF1E09"/>
    <w:rsid w:val="00DF2223"/>
    <w:rsid w:val="00E349F3"/>
    <w:rsid w:val="00E40625"/>
    <w:rsid w:val="00E461FB"/>
    <w:rsid w:val="00E5207C"/>
    <w:rsid w:val="00E775AB"/>
    <w:rsid w:val="00E93DE8"/>
    <w:rsid w:val="00EE0E4F"/>
    <w:rsid w:val="00EE5E32"/>
    <w:rsid w:val="00F05AD0"/>
    <w:rsid w:val="00FA41DC"/>
    <w:rsid w:val="00FB3A00"/>
    <w:rsid w:val="00FF0A26"/>
    <w:rsid w:val="00FF6AE0"/>
    <w:rsid w:val="00FF7E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B0988C"/>
  <w15:docId w15:val="{200B0AF8-6397-7246-A935-2A47FE532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277"/>
    <w:rPr>
      <w:rFonts w:ascii="Arial" w:eastAsia="Arial" w:hAnsi="Arial" w:cs="Arial"/>
      <w:sz w:val="20"/>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4472C4"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4472C4" w:themeColor="accent1"/>
      <w:spacing w:val="15"/>
      <w:sz w:val="24"/>
      <w:szCs w:val="24"/>
    </w:rPr>
  </w:style>
  <w:style w:type="paragraph" w:styleId="Title">
    <w:name w:val="Title"/>
    <w:basedOn w:val="Normal"/>
    <w:next w:val="Normal"/>
    <w:link w:val="Title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pPr>
      <w:spacing w:line="240" w:lineRule="auto"/>
    </w:pPr>
    <w:rPr>
      <w:b/>
      <w:bCs/>
      <w:color w:val="4472C4" w:themeColor="accent1"/>
      <w:sz w:val="18"/>
      <w:szCs w:val="18"/>
    </w:rPr>
  </w:style>
  <w:style w:type="paragraph" w:styleId="NoSpacing">
    <w:name w:val="No Spacing"/>
    <w:link w:val="NoSpacingChar"/>
    <w:uiPriority w:val="1"/>
    <w:qFormat/>
    <w:rsid w:val="00511A85"/>
    <w:pPr>
      <w:spacing w:after="0" w:line="240" w:lineRule="auto"/>
    </w:pPr>
  </w:style>
  <w:style w:type="paragraph" w:styleId="ListParagraph">
    <w:name w:val="List Paragraph"/>
    <w:basedOn w:val="Normal"/>
    <w:link w:val="ListParagraphChar"/>
    <w:uiPriority w:val="34"/>
    <w:qFormat/>
    <w:rsid w:val="00511A85"/>
    <w:pPr>
      <w:spacing w:after="0" w:line="240" w:lineRule="auto"/>
      <w:ind w:left="720"/>
      <w:contextualSpacing/>
    </w:pPr>
    <w:rPr>
      <w:rFonts w:asciiTheme="minorHAnsi" w:eastAsiaTheme="minorHAnsi" w:hAnsiTheme="minorHAnsi" w:cstheme="minorBidi"/>
      <w:sz w:val="22"/>
    </w:rPr>
  </w:style>
  <w:style w:type="character" w:customStyle="1" w:styleId="NoSpacingChar">
    <w:name w:val="No Spacing Char"/>
    <w:basedOn w:val="DefaultParagraphFont"/>
    <w:link w:val="NoSpacing"/>
    <w:uiPriority w:val="1"/>
    <w:rsid w:val="00511A85"/>
  </w:style>
  <w:style w:type="character" w:customStyle="1" w:styleId="ListParagraphChar">
    <w:name w:val="List Paragraph Char"/>
    <w:basedOn w:val="DefaultParagraphFont"/>
    <w:link w:val="ListParagraph"/>
    <w:uiPriority w:val="34"/>
    <w:locked/>
    <w:rsid w:val="00511A85"/>
  </w:style>
  <w:style w:type="paragraph" w:styleId="NormalWeb">
    <w:name w:val="Normal (Web)"/>
    <w:basedOn w:val="Normal"/>
    <w:uiPriority w:val="99"/>
    <w:rsid w:val="00314E2C"/>
    <w:pPr>
      <w:spacing w:before="100" w:beforeAutospacing="1" w:after="100" w:afterAutospacing="1" w:line="240" w:lineRule="auto"/>
    </w:pPr>
    <w:rPr>
      <w:rFonts w:ascii="Arial Unicode MS" w:eastAsia="Times New Roman" w:hAnsi="Arial Unicode MS" w:cs="Arial Unicode MS"/>
      <w:sz w:val="24"/>
      <w:szCs w:val="24"/>
    </w:rPr>
  </w:style>
  <w:style w:type="paragraph" w:styleId="Footer">
    <w:name w:val="footer"/>
    <w:basedOn w:val="Normal"/>
    <w:link w:val="FooterChar"/>
    <w:uiPriority w:val="99"/>
    <w:unhideWhenUsed/>
    <w:rsid w:val="008D53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3D7"/>
    <w:rPr>
      <w:rFonts w:ascii="Arial" w:eastAsia="Arial" w:hAnsi="Arial" w:cs="Arial"/>
      <w:sz w:val="20"/>
    </w:rPr>
  </w:style>
  <w:style w:type="paragraph" w:styleId="BalloonText">
    <w:name w:val="Balloon Text"/>
    <w:basedOn w:val="Normal"/>
    <w:link w:val="BalloonTextChar"/>
    <w:uiPriority w:val="99"/>
    <w:semiHidden/>
    <w:unhideWhenUsed/>
    <w:rsid w:val="00D4717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4717D"/>
    <w:rPr>
      <w:rFonts w:ascii="Lucida Grande" w:eastAsia="Arial" w:hAnsi="Lucida Grande" w:cs="Arial"/>
      <w:sz w:val="18"/>
      <w:szCs w:val="18"/>
    </w:rPr>
  </w:style>
  <w:style w:type="character" w:styleId="PageNumber">
    <w:name w:val="page number"/>
    <w:basedOn w:val="DefaultParagraphFont"/>
    <w:uiPriority w:val="99"/>
    <w:semiHidden/>
    <w:unhideWhenUsed/>
    <w:rsid w:val="00E40625"/>
  </w:style>
  <w:style w:type="character" w:styleId="CommentReference">
    <w:name w:val="annotation reference"/>
    <w:basedOn w:val="DefaultParagraphFont"/>
    <w:uiPriority w:val="99"/>
    <w:semiHidden/>
    <w:unhideWhenUsed/>
    <w:rsid w:val="00CF32C2"/>
    <w:rPr>
      <w:sz w:val="16"/>
      <w:szCs w:val="16"/>
    </w:rPr>
  </w:style>
  <w:style w:type="paragraph" w:styleId="CommentText">
    <w:name w:val="annotation text"/>
    <w:basedOn w:val="Normal"/>
    <w:link w:val="CommentTextChar"/>
    <w:uiPriority w:val="99"/>
    <w:unhideWhenUsed/>
    <w:rsid w:val="00CF32C2"/>
    <w:pPr>
      <w:spacing w:line="240" w:lineRule="auto"/>
    </w:pPr>
    <w:rPr>
      <w:szCs w:val="20"/>
    </w:rPr>
  </w:style>
  <w:style w:type="character" w:customStyle="1" w:styleId="CommentTextChar">
    <w:name w:val="Comment Text Char"/>
    <w:basedOn w:val="DefaultParagraphFont"/>
    <w:link w:val="CommentText"/>
    <w:uiPriority w:val="99"/>
    <w:rsid w:val="00CF32C2"/>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CF32C2"/>
    <w:rPr>
      <w:b/>
      <w:bCs/>
    </w:rPr>
  </w:style>
  <w:style w:type="character" w:customStyle="1" w:styleId="CommentSubjectChar">
    <w:name w:val="Comment Subject Char"/>
    <w:basedOn w:val="CommentTextChar"/>
    <w:link w:val="CommentSubject"/>
    <w:uiPriority w:val="99"/>
    <w:semiHidden/>
    <w:rsid w:val="00CF32C2"/>
    <w:rPr>
      <w:rFonts w:ascii="Arial" w:eastAsia="Arial" w:hAnsi="Arial" w:cs="Arial"/>
      <w:b/>
      <w:bCs/>
      <w:sz w:val="20"/>
      <w:szCs w:val="20"/>
    </w:rPr>
  </w:style>
  <w:style w:type="paragraph" w:styleId="Revision">
    <w:name w:val="Revision"/>
    <w:hidden/>
    <w:uiPriority w:val="99"/>
    <w:semiHidden/>
    <w:rsid w:val="00FA41DC"/>
    <w:pPr>
      <w:spacing w:after="0" w:line="240" w:lineRule="auto"/>
    </w:pPr>
    <w:rPr>
      <w:rFonts w:ascii="Arial" w:eastAsia="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4868</Words>
  <Characters>27749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Matthew Fowler</cp:lastModifiedBy>
  <cp:revision>2</cp:revision>
  <cp:lastPrinted>2019-07-18T22:37:00Z</cp:lastPrinted>
  <dcterms:created xsi:type="dcterms:W3CDTF">2019-07-29T20:10:00Z</dcterms:created>
  <dcterms:modified xsi:type="dcterms:W3CDTF">2019-07-29T20:10:00Z</dcterms:modified>
</cp:coreProperties>
</file>