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43C73" w14:textId="1A0F5A45" w:rsidR="00204342" w:rsidRPr="00271FB3" w:rsidRDefault="00204342" w:rsidP="00204342">
      <w:pPr>
        <w:jc w:val="center"/>
        <w:rPr>
          <w:rFonts w:ascii="Calibri" w:hAnsi="Calibri" w:cs="Calibri"/>
        </w:rPr>
      </w:pPr>
      <w:bookmarkStart w:id="0" w:name="_GoBack"/>
      <w:bookmarkEnd w:id="0"/>
      <w:r w:rsidRPr="00271FB3">
        <w:rPr>
          <w:rFonts w:ascii="Calibri" w:hAnsi="Calibri" w:cs="Calibri"/>
          <w:noProof/>
        </w:rPr>
        <w:drawing>
          <wp:inline distT="0" distB="0" distL="0" distR="0" wp14:anchorId="18CAD9A2" wp14:editId="390BDCAA">
            <wp:extent cx="5943600" cy="1188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188720"/>
                    </a:xfrm>
                    <a:prstGeom prst="rect">
                      <a:avLst/>
                    </a:prstGeom>
                  </pic:spPr>
                </pic:pic>
              </a:graphicData>
            </a:graphic>
          </wp:inline>
        </w:drawing>
      </w:r>
    </w:p>
    <w:p w14:paraId="3A5FC00D" w14:textId="77777777" w:rsidR="00204342" w:rsidRPr="00271FB3" w:rsidRDefault="00204342" w:rsidP="00204342">
      <w:pPr>
        <w:rPr>
          <w:rFonts w:ascii="Calibri" w:hAnsi="Calibri" w:cs="Calibri"/>
        </w:rPr>
      </w:pPr>
    </w:p>
    <w:p w14:paraId="06577604" w14:textId="77777777" w:rsidR="00204342" w:rsidRPr="00271FB3" w:rsidRDefault="00204342" w:rsidP="00204342">
      <w:pPr>
        <w:rPr>
          <w:rFonts w:ascii="Calibri" w:hAnsi="Calibri" w:cs="Calibri"/>
        </w:rPr>
      </w:pPr>
    </w:p>
    <w:p w14:paraId="64571FEA" w14:textId="77777777" w:rsidR="00204342" w:rsidRPr="00271FB3" w:rsidRDefault="00204342" w:rsidP="00204342">
      <w:pPr>
        <w:jc w:val="center"/>
        <w:outlineLvl w:val="0"/>
        <w:rPr>
          <w:rFonts w:ascii="Calibri" w:hAnsi="Calibri" w:cs="Calibri"/>
          <w:b/>
          <w:bCs/>
          <w:color w:val="000000"/>
          <w:sz w:val="48"/>
          <w:szCs w:val="48"/>
        </w:rPr>
      </w:pPr>
      <w:r w:rsidRPr="00271FB3">
        <w:rPr>
          <w:rFonts w:ascii="Calibri" w:hAnsi="Calibri" w:cs="Calibri"/>
          <w:b/>
          <w:bCs/>
          <w:color w:val="000000"/>
          <w:sz w:val="48"/>
          <w:szCs w:val="48"/>
        </w:rPr>
        <w:t xml:space="preserve">GenForward July 2019 </w:t>
      </w:r>
    </w:p>
    <w:p w14:paraId="7D703124" w14:textId="691F2478" w:rsidR="00204342" w:rsidRPr="00271FB3" w:rsidRDefault="00CE0967" w:rsidP="00204342">
      <w:pPr>
        <w:jc w:val="center"/>
        <w:outlineLvl w:val="0"/>
        <w:rPr>
          <w:rFonts w:ascii="Calibri" w:hAnsi="Calibri" w:cs="Calibri"/>
          <w:b/>
          <w:bCs/>
          <w:color w:val="000000"/>
          <w:sz w:val="48"/>
          <w:szCs w:val="48"/>
        </w:rPr>
      </w:pPr>
      <w:r>
        <w:rPr>
          <w:rFonts w:ascii="Calibri" w:hAnsi="Calibri" w:cs="Calibri"/>
          <w:b/>
          <w:bCs/>
          <w:color w:val="000000"/>
          <w:sz w:val="48"/>
          <w:szCs w:val="48"/>
        </w:rPr>
        <w:t xml:space="preserve">Politics </w:t>
      </w:r>
      <w:r w:rsidR="003C6FFB">
        <w:rPr>
          <w:rFonts w:ascii="Calibri" w:hAnsi="Calibri" w:cs="Calibri"/>
          <w:b/>
          <w:bCs/>
          <w:color w:val="000000"/>
          <w:sz w:val="48"/>
          <w:szCs w:val="48"/>
        </w:rPr>
        <w:t xml:space="preserve">Toward 2020 </w:t>
      </w:r>
      <w:r w:rsidR="00204342" w:rsidRPr="00271FB3">
        <w:rPr>
          <w:rFonts w:ascii="Calibri" w:hAnsi="Calibri" w:cs="Calibri"/>
          <w:b/>
          <w:bCs/>
          <w:color w:val="000000"/>
          <w:sz w:val="48"/>
          <w:szCs w:val="48"/>
        </w:rPr>
        <w:t>Toplines (Gender)</w:t>
      </w:r>
    </w:p>
    <w:p w14:paraId="541A29D0" w14:textId="77777777" w:rsidR="00204342" w:rsidRPr="00271FB3" w:rsidRDefault="00204342" w:rsidP="00204342">
      <w:pPr>
        <w:rPr>
          <w:rFonts w:ascii="Calibri" w:hAnsi="Calibri" w:cs="Calibri"/>
          <w:b/>
          <w:sz w:val="32"/>
          <w:szCs w:val="32"/>
        </w:rPr>
      </w:pPr>
    </w:p>
    <w:p w14:paraId="0AC2F498" w14:textId="77777777" w:rsidR="00204342" w:rsidRPr="00271FB3" w:rsidRDefault="00204342" w:rsidP="00204342">
      <w:pPr>
        <w:jc w:val="center"/>
        <w:rPr>
          <w:rFonts w:ascii="Calibri" w:hAnsi="Calibri" w:cs="Calibri"/>
          <w:b/>
          <w:sz w:val="32"/>
          <w:szCs w:val="32"/>
        </w:rPr>
      </w:pPr>
    </w:p>
    <w:p w14:paraId="742E3180" w14:textId="77777777" w:rsidR="00204342" w:rsidRPr="00271FB3" w:rsidRDefault="00204342" w:rsidP="00204342">
      <w:pPr>
        <w:jc w:val="center"/>
        <w:rPr>
          <w:rFonts w:ascii="Calibri" w:hAnsi="Calibri" w:cs="Calibri"/>
          <w:b/>
          <w:sz w:val="32"/>
          <w:szCs w:val="32"/>
        </w:rPr>
      </w:pPr>
      <w:r w:rsidRPr="00271FB3">
        <w:rPr>
          <w:rFonts w:ascii="Calibri" w:hAnsi="Calibri" w:cs="Calibri"/>
          <w:b/>
          <w:sz w:val="32"/>
          <w:szCs w:val="32"/>
        </w:rPr>
        <w:t>The first of its kind bi-monthly survey of racially and ethnically diverse young adults</w:t>
      </w:r>
    </w:p>
    <w:p w14:paraId="2B2DE3E0" w14:textId="77777777" w:rsidR="00204342" w:rsidRPr="00271FB3" w:rsidRDefault="00204342" w:rsidP="00204342">
      <w:pPr>
        <w:jc w:val="center"/>
        <w:rPr>
          <w:rFonts w:ascii="Calibri" w:hAnsi="Calibri" w:cs="Calibri"/>
          <w:b/>
          <w:sz w:val="32"/>
          <w:szCs w:val="32"/>
        </w:rPr>
      </w:pPr>
    </w:p>
    <w:p w14:paraId="1A8BE344" w14:textId="77777777" w:rsidR="00204342" w:rsidRPr="00271FB3" w:rsidRDefault="00204342" w:rsidP="00204342">
      <w:pPr>
        <w:jc w:val="center"/>
        <w:rPr>
          <w:rFonts w:ascii="Calibri" w:hAnsi="Calibri" w:cs="Calibri"/>
          <w:b/>
          <w:sz w:val="32"/>
          <w:szCs w:val="32"/>
        </w:rPr>
      </w:pPr>
    </w:p>
    <w:p w14:paraId="039A67D9" w14:textId="77777777" w:rsidR="00204342" w:rsidRPr="00271FB3" w:rsidRDefault="00204342" w:rsidP="00204342">
      <w:pPr>
        <w:autoSpaceDE w:val="0"/>
        <w:autoSpaceDN w:val="0"/>
        <w:adjustRightInd w:val="0"/>
        <w:jc w:val="center"/>
        <w:rPr>
          <w:rFonts w:ascii="Calibri" w:hAnsi="Calibri" w:cs="Calibri"/>
          <w:b/>
          <w:color w:val="000000"/>
          <w:sz w:val="24"/>
          <w:szCs w:val="24"/>
        </w:rPr>
      </w:pPr>
      <w:r w:rsidRPr="00271FB3">
        <w:rPr>
          <w:rFonts w:ascii="Calibri" w:hAnsi="Calibri" w:cs="Calibri"/>
          <w:b/>
          <w:sz w:val="24"/>
          <w:szCs w:val="24"/>
        </w:rPr>
        <w:t>GenForward is a survey associated with the University of Chicago</w:t>
      </w:r>
    </w:p>
    <w:p w14:paraId="558E8F87" w14:textId="77777777" w:rsidR="00204342" w:rsidRPr="00271FB3" w:rsidRDefault="00204342" w:rsidP="00204342">
      <w:pPr>
        <w:autoSpaceDE w:val="0"/>
        <w:autoSpaceDN w:val="0"/>
        <w:adjustRightInd w:val="0"/>
        <w:jc w:val="center"/>
        <w:rPr>
          <w:rFonts w:ascii="Calibri" w:hAnsi="Calibri" w:cs="Calibri"/>
          <w:color w:val="000000"/>
        </w:rPr>
      </w:pPr>
    </w:p>
    <w:p w14:paraId="59250183" w14:textId="77777777" w:rsidR="00204342" w:rsidRPr="00271FB3" w:rsidRDefault="00204342" w:rsidP="00204342">
      <w:pPr>
        <w:tabs>
          <w:tab w:val="left" w:pos="1980"/>
        </w:tabs>
        <w:autoSpaceDE w:val="0"/>
        <w:autoSpaceDN w:val="0"/>
        <w:adjustRightInd w:val="0"/>
        <w:rPr>
          <w:rFonts w:ascii="Calibri" w:hAnsi="Calibri" w:cs="Calibri"/>
          <w:iCs/>
          <w:color w:val="000000"/>
        </w:rPr>
      </w:pPr>
      <w:r w:rsidRPr="00271FB3">
        <w:rPr>
          <w:rFonts w:ascii="Calibri" w:hAnsi="Calibri" w:cs="Calibri"/>
          <w:iCs/>
          <w:color w:val="000000"/>
        </w:rPr>
        <w:tab/>
      </w:r>
    </w:p>
    <w:p w14:paraId="7BB7E5C3" w14:textId="77777777" w:rsidR="00204342" w:rsidRPr="00271FB3" w:rsidRDefault="00204342" w:rsidP="00204342">
      <w:pPr>
        <w:autoSpaceDE w:val="0"/>
        <w:autoSpaceDN w:val="0"/>
        <w:adjustRightInd w:val="0"/>
        <w:jc w:val="center"/>
        <w:rPr>
          <w:rFonts w:ascii="Calibri" w:hAnsi="Calibri" w:cs="Calibri"/>
          <w:iCs/>
          <w:color w:val="000000"/>
        </w:rPr>
      </w:pPr>
    </w:p>
    <w:p w14:paraId="58F66E9D" w14:textId="77777777" w:rsidR="00204342" w:rsidRPr="00271FB3" w:rsidRDefault="00204342" w:rsidP="00204342">
      <w:pPr>
        <w:pStyle w:val="NormalWeb"/>
        <w:spacing w:before="0" w:beforeAutospacing="0" w:after="0" w:afterAutospacing="0"/>
        <w:jc w:val="center"/>
        <w:outlineLvl w:val="0"/>
        <w:rPr>
          <w:rFonts w:ascii="Calibri" w:hAnsi="Calibri" w:cs="Calibri"/>
          <w:iCs/>
          <w:color w:val="000000"/>
          <w:sz w:val="22"/>
          <w:szCs w:val="22"/>
        </w:rPr>
      </w:pPr>
      <w:r w:rsidRPr="00271FB3">
        <w:rPr>
          <w:rFonts w:ascii="Calibri" w:hAnsi="Calibri" w:cs="Calibri"/>
          <w:iCs/>
          <w:color w:val="000000"/>
          <w:sz w:val="22"/>
          <w:szCs w:val="22"/>
        </w:rPr>
        <w:t>Interviews:</w:t>
      </w:r>
    </w:p>
    <w:p w14:paraId="00FE51C9" w14:textId="77777777" w:rsidR="00204342" w:rsidRPr="00271FB3" w:rsidRDefault="00204342" w:rsidP="00204342">
      <w:pPr>
        <w:pStyle w:val="NormalWeb"/>
        <w:spacing w:before="0" w:beforeAutospacing="0" w:after="0" w:afterAutospacing="0"/>
        <w:jc w:val="center"/>
        <w:outlineLvl w:val="0"/>
        <w:rPr>
          <w:rFonts w:ascii="Calibri" w:hAnsi="Calibri" w:cs="Calibri"/>
          <w:iCs/>
          <w:color w:val="000000"/>
          <w:sz w:val="22"/>
          <w:szCs w:val="22"/>
        </w:rPr>
      </w:pPr>
      <w:r w:rsidRPr="00271FB3">
        <w:rPr>
          <w:rFonts w:ascii="Calibri" w:hAnsi="Calibri" w:cs="Calibri"/>
          <w:iCs/>
          <w:color w:val="000000"/>
          <w:sz w:val="22"/>
          <w:szCs w:val="22"/>
        </w:rPr>
        <w:t xml:space="preserve"> 06/27 - 07/11/2019</w:t>
      </w:r>
    </w:p>
    <w:p w14:paraId="379429D8"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r w:rsidRPr="00271FB3">
        <w:rPr>
          <w:rFonts w:ascii="Calibri" w:hAnsi="Calibri" w:cs="Calibri"/>
          <w:iCs/>
          <w:color w:val="000000"/>
          <w:sz w:val="22"/>
          <w:szCs w:val="22"/>
        </w:rPr>
        <w:t xml:space="preserve">Total N: </w:t>
      </w:r>
      <w:r w:rsidRPr="00271FB3">
        <w:rPr>
          <w:rFonts w:ascii="Calibri" w:hAnsi="Calibri" w:cs="Calibri"/>
        </w:rPr>
        <w:t xml:space="preserve">3,427 </w:t>
      </w:r>
      <w:r w:rsidRPr="00271FB3">
        <w:rPr>
          <w:rFonts w:ascii="Calibri" w:hAnsi="Calibri" w:cs="Calibri"/>
          <w:iCs/>
          <w:color w:val="000000"/>
          <w:sz w:val="22"/>
          <w:szCs w:val="22"/>
        </w:rPr>
        <w:t>adults</w:t>
      </w:r>
    </w:p>
    <w:p w14:paraId="4A16022F"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r w:rsidRPr="00271FB3">
        <w:rPr>
          <w:rFonts w:ascii="Calibri" w:hAnsi="Calibri" w:cs="Calibri"/>
          <w:iCs/>
          <w:color w:val="000000"/>
          <w:sz w:val="22"/>
          <w:szCs w:val="22"/>
        </w:rPr>
        <w:t>Age Range: 18-36</w:t>
      </w:r>
    </w:p>
    <w:p w14:paraId="495EABA7" w14:textId="77777777" w:rsidR="00204342" w:rsidRPr="00271FB3" w:rsidRDefault="00204342" w:rsidP="00204342">
      <w:pPr>
        <w:pStyle w:val="NormalWeb"/>
        <w:spacing w:before="0" w:beforeAutospacing="0" w:after="0" w:afterAutospacing="0"/>
        <w:jc w:val="center"/>
        <w:rPr>
          <w:rFonts w:ascii="Calibri" w:hAnsi="Calibri" w:cs="Calibri"/>
          <w:iCs/>
          <w:color w:val="000000"/>
          <w:sz w:val="22"/>
          <w:szCs w:val="22"/>
        </w:rPr>
      </w:pPr>
    </w:p>
    <w:p w14:paraId="4FEBF2B2" w14:textId="77777777" w:rsidR="00204342" w:rsidRPr="00271FB3" w:rsidRDefault="00204342" w:rsidP="00204342">
      <w:pPr>
        <w:pStyle w:val="NormalWeb"/>
        <w:spacing w:before="0" w:beforeAutospacing="0" w:after="0" w:afterAutospacing="0"/>
        <w:jc w:val="center"/>
        <w:outlineLvl w:val="0"/>
        <w:rPr>
          <w:rFonts w:ascii="Calibri" w:hAnsi="Calibri" w:cs="Calibri"/>
          <w:i/>
          <w:iCs/>
          <w:color w:val="000000"/>
        </w:rPr>
      </w:pPr>
      <w:r w:rsidRPr="00271FB3">
        <w:rPr>
          <w:rFonts w:ascii="Calibri" w:hAnsi="Calibri" w:cs="Calibri"/>
          <w:i/>
          <w:iCs/>
          <w:color w:val="000000"/>
          <w:sz w:val="22"/>
          <w:szCs w:val="22"/>
        </w:rPr>
        <w:t xml:space="preserve">NOTE: All results indicate percentages unless otherwise labeled.  </w:t>
      </w:r>
    </w:p>
    <w:p w14:paraId="29CA6604" w14:textId="77777777" w:rsidR="00204342" w:rsidRPr="00271FB3" w:rsidRDefault="00204342" w:rsidP="00204342">
      <w:pPr>
        <w:pStyle w:val="NormalWeb"/>
        <w:spacing w:before="0" w:beforeAutospacing="0" w:after="0" w:afterAutospacing="0"/>
        <w:jc w:val="center"/>
        <w:rPr>
          <w:rFonts w:ascii="Calibri" w:hAnsi="Calibri" w:cs="Calibri"/>
          <w:sz w:val="20"/>
          <w:szCs w:val="20"/>
        </w:rPr>
      </w:pPr>
    </w:p>
    <w:p w14:paraId="41933677" w14:textId="32D467AB" w:rsidR="00204342" w:rsidRPr="00271FB3" w:rsidRDefault="00204342" w:rsidP="00204342">
      <w:pPr>
        <w:rPr>
          <w:rFonts w:ascii="Calibri" w:eastAsia="Times New Roman" w:hAnsi="Calibri" w:cs="Calibri"/>
          <w:szCs w:val="20"/>
        </w:rPr>
      </w:pPr>
    </w:p>
    <w:p w14:paraId="479D59BB" w14:textId="77777777" w:rsidR="00204342" w:rsidRPr="00271FB3" w:rsidRDefault="00204342" w:rsidP="00204342">
      <w:pPr>
        <w:jc w:val="center"/>
        <w:rPr>
          <w:rFonts w:ascii="Calibri" w:hAnsi="Calibri" w:cs="Calibri"/>
          <w:b/>
          <w:sz w:val="28"/>
        </w:rPr>
      </w:pPr>
      <w:r w:rsidRPr="00271FB3">
        <w:rPr>
          <w:rFonts w:ascii="Calibri" w:hAnsi="Calibri" w:cs="Calibri"/>
          <w:b/>
          <w:sz w:val="28"/>
        </w:rPr>
        <w:lastRenderedPageBreak/>
        <w:t>MARGIN OF ERROR ESTIMATES (% pts)</w:t>
      </w:r>
    </w:p>
    <w:p w14:paraId="7A88475A" w14:textId="77777777" w:rsidR="00204342" w:rsidRPr="00271FB3" w:rsidRDefault="00204342" w:rsidP="00204342">
      <w:pPr>
        <w:rPr>
          <w:rFonts w:ascii="Calibri" w:hAnsi="Calibri" w:cs="Calibri"/>
          <w:b/>
        </w:rPr>
      </w:pPr>
    </w:p>
    <w:tbl>
      <w:tblPr>
        <w:tblStyle w:val="TableGrid"/>
        <w:tblW w:w="0" w:type="auto"/>
        <w:jc w:val="center"/>
        <w:tblLook w:val="04A0" w:firstRow="1" w:lastRow="0" w:firstColumn="1" w:lastColumn="0" w:noHBand="0" w:noVBand="1"/>
      </w:tblPr>
      <w:tblGrid>
        <w:gridCol w:w="2696"/>
        <w:gridCol w:w="2696"/>
      </w:tblGrid>
      <w:tr w:rsidR="00204342" w:rsidRPr="00271FB3" w14:paraId="1D36657F" w14:textId="77777777" w:rsidTr="00C26DDF">
        <w:trPr>
          <w:trHeight w:val="536"/>
          <w:jc w:val="center"/>
        </w:trPr>
        <w:tc>
          <w:tcPr>
            <w:tcW w:w="2696" w:type="dxa"/>
            <w:vAlign w:val="center"/>
          </w:tcPr>
          <w:p w14:paraId="59264187" w14:textId="77777777" w:rsidR="00204342" w:rsidRPr="00271FB3" w:rsidRDefault="00204342" w:rsidP="00C26DDF">
            <w:pPr>
              <w:pStyle w:val="NormalWeb"/>
              <w:spacing w:before="0" w:beforeAutospacing="0" w:after="0" w:afterAutospacing="0"/>
              <w:jc w:val="center"/>
              <w:rPr>
                <w:rFonts w:ascii="Calibri" w:hAnsi="Calibri" w:cs="Calibri"/>
                <w:b/>
                <w:i/>
                <w:iCs/>
                <w:color w:val="000000"/>
              </w:rPr>
            </w:pPr>
            <w:r w:rsidRPr="00271FB3">
              <w:rPr>
                <w:rFonts w:ascii="Calibri" w:hAnsi="Calibri" w:cs="Calibri"/>
                <w:b/>
                <w:i/>
                <w:iCs/>
                <w:color w:val="000000"/>
              </w:rPr>
              <w:t>Group</w:t>
            </w:r>
          </w:p>
        </w:tc>
        <w:tc>
          <w:tcPr>
            <w:tcW w:w="2696" w:type="dxa"/>
            <w:vAlign w:val="center"/>
          </w:tcPr>
          <w:p w14:paraId="2BACBF5F" w14:textId="77777777" w:rsidR="00204342" w:rsidRPr="00271FB3" w:rsidRDefault="00204342" w:rsidP="00C26DDF">
            <w:pPr>
              <w:pStyle w:val="NormalWeb"/>
              <w:spacing w:before="0" w:beforeAutospacing="0" w:after="0" w:afterAutospacing="0"/>
              <w:jc w:val="center"/>
              <w:rPr>
                <w:rFonts w:ascii="Calibri" w:hAnsi="Calibri" w:cs="Calibri"/>
                <w:b/>
                <w:i/>
                <w:iCs/>
                <w:color w:val="000000"/>
              </w:rPr>
            </w:pPr>
            <w:r w:rsidRPr="00271FB3">
              <w:rPr>
                <w:rFonts w:ascii="Calibri" w:hAnsi="Calibri" w:cs="Calibri"/>
                <w:b/>
                <w:i/>
                <w:iCs/>
                <w:color w:val="000000"/>
              </w:rPr>
              <w:t>Estimate</w:t>
            </w:r>
          </w:p>
        </w:tc>
      </w:tr>
      <w:tr w:rsidR="00204342" w:rsidRPr="00271FB3" w14:paraId="4A3AE4A0" w14:textId="77777777" w:rsidTr="00C26DDF">
        <w:trPr>
          <w:trHeight w:val="536"/>
          <w:jc w:val="center"/>
        </w:trPr>
        <w:tc>
          <w:tcPr>
            <w:tcW w:w="2696" w:type="dxa"/>
            <w:vAlign w:val="center"/>
          </w:tcPr>
          <w:p w14:paraId="4AE085A3"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Full Sample</w:t>
            </w:r>
          </w:p>
        </w:tc>
        <w:tc>
          <w:tcPr>
            <w:tcW w:w="2696" w:type="dxa"/>
            <w:vAlign w:val="center"/>
          </w:tcPr>
          <w:p w14:paraId="2273A984"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+/- 2.40</w:t>
            </w:r>
          </w:p>
        </w:tc>
      </w:tr>
      <w:tr w:rsidR="00204342" w:rsidRPr="00271FB3" w14:paraId="2405191B" w14:textId="77777777" w:rsidTr="00C26DDF">
        <w:trPr>
          <w:trHeight w:val="505"/>
          <w:jc w:val="center"/>
        </w:trPr>
        <w:tc>
          <w:tcPr>
            <w:tcW w:w="2696" w:type="dxa"/>
            <w:vAlign w:val="center"/>
          </w:tcPr>
          <w:p w14:paraId="5061A664"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African Americans</w:t>
            </w:r>
          </w:p>
        </w:tc>
        <w:tc>
          <w:tcPr>
            <w:tcW w:w="2696" w:type="dxa"/>
            <w:vAlign w:val="center"/>
          </w:tcPr>
          <w:p w14:paraId="4D39231E"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+/- 4.13</w:t>
            </w:r>
          </w:p>
        </w:tc>
      </w:tr>
      <w:tr w:rsidR="00204342" w:rsidRPr="00271FB3" w14:paraId="6F9C5BC9" w14:textId="77777777" w:rsidTr="00C26DDF">
        <w:trPr>
          <w:trHeight w:val="505"/>
          <w:jc w:val="center"/>
        </w:trPr>
        <w:tc>
          <w:tcPr>
            <w:tcW w:w="2696" w:type="dxa"/>
            <w:vAlign w:val="center"/>
          </w:tcPr>
          <w:p w14:paraId="72A0E72A"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Asian Americans</w:t>
            </w:r>
          </w:p>
        </w:tc>
        <w:tc>
          <w:tcPr>
            <w:tcW w:w="2696" w:type="dxa"/>
            <w:vAlign w:val="center"/>
          </w:tcPr>
          <w:p w14:paraId="21D1259A"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+/- 5.68</w:t>
            </w:r>
          </w:p>
        </w:tc>
      </w:tr>
      <w:tr w:rsidR="00204342" w:rsidRPr="00271FB3" w14:paraId="360C5528" w14:textId="77777777" w:rsidTr="00C26DDF">
        <w:trPr>
          <w:trHeight w:val="505"/>
          <w:jc w:val="center"/>
        </w:trPr>
        <w:tc>
          <w:tcPr>
            <w:tcW w:w="2696" w:type="dxa"/>
            <w:vAlign w:val="center"/>
          </w:tcPr>
          <w:p w14:paraId="5C7A1BDD"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Latinxs</w:t>
            </w:r>
          </w:p>
        </w:tc>
        <w:tc>
          <w:tcPr>
            <w:tcW w:w="2696" w:type="dxa"/>
            <w:vAlign w:val="center"/>
          </w:tcPr>
          <w:p w14:paraId="538BD236"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+/- 4.55</w:t>
            </w:r>
          </w:p>
        </w:tc>
      </w:tr>
      <w:tr w:rsidR="00204342" w:rsidRPr="00271FB3" w14:paraId="5B8C426F" w14:textId="77777777" w:rsidTr="00C26DDF">
        <w:trPr>
          <w:trHeight w:val="505"/>
          <w:jc w:val="center"/>
        </w:trPr>
        <w:tc>
          <w:tcPr>
            <w:tcW w:w="2696" w:type="dxa"/>
            <w:vAlign w:val="center"/>
          </w:tcPr>
          <w:p w14:paraId="122BBCD2"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Whites</w:t>
            </w:r>
          </w:p>
        </w:tc>
        <w:tc>
          <w:tcPr>
            <w:tcW w:w="2696" w:type="dxa"/>
            <w:vAlign w:val="center"/>
          </w:tcPr>
          <w:p w14:paraId="32F77D3C" w14:textId="77777777" w:rsidR="00204342" w:rsidRPr="00271FB3" w:rsidRDefault="00204342" w:rsidP="00C26DDF">
            <w:pPr>
              <w:pStyle w:val="NormalWeb"/>
              <w:spacing w:before="0" w:beforeAutospacing="0" w:after="0" w:afterAutospacing="0"/>
              <w:jc w:val="center"/>
              <w:rPr>
                <w:rFonts w:ascii="Calibri" w:hAnsi="Calibri" w:cs="Calibri"/>
                <w:iCs/>
                <w:color w:val="000000"/>
              </w:rPr>
            </w:pPr>
            <w:r w:rsidRPr="00271FB3">
              <w:rPr>
                <w:rFonts w:ascii="Calibri" w:hAnsi="Calibri" w:cs="Calibri"/>
                <w:iCs/>
                <w:color w:val="000000"/>
              </w:rPr>
              <w:t>+/- 3.73</w:t>
            </w:r>
          </w:p>
        </w:tc>
      </w:tr>
    </w:tbl>
    <w:p w14:paraId="2EDD7BC9" w14:textId="77777777" w:rsidR="00204342" w:rsidRPr="00271FB3" w:rsidRDefault="00204342" w:rsidP="00204342">
      <w:pPr>
        <w:rPr>
          <w:rFonts w:ascii="Calibri" w:hAnsi="Calibri" w:cs="Calibri"/>
          <w:b/>
        </w:rPr>
      </w:pPr>
    </w:p>
    <w:p w14:paraId="01E2913C" w14:textId="77777777" w:rsidR="00204342" w:rsidRPr="00271FB3" w:rsidRDefault="00204342" w:rsidP="00204342">
      <w:pPr>
        <w:jc w:val="center"/>
        <w:rPr>
          <w:rFonts w:ascii="Calibri" w:hAnsi="Calibri" w:cs="Calibri"/>
          <w:i/>
        </w:rPr>
      </w:pPr>
      <w:r w:rsidRPr="00271FB3">
        <w:rPr>
          <w:rFonts w:ascii="Calibri" w:hAnsi="Calibri" w:cs="Calibri"/>
          <w:i/>
        </w:rPr>
        <w:t>NOTE: All estimates are calculated at the 95% level of confidence</w:t>
      </w:r>
    </w:p>
    <w:p w14:paraId="1DC3FED7" w14:textId="6E9BEE37" w:rsidR="00204342" w:rsidRPr="00271FB3" w:rsidRDefault="00204342" w:rsidP="00937BD8">
      <w:pPr>
        <w:rPr>
          <w:rFonts w:ascii="Calibri" w:hAnsi="Calibri" w:cs="Calibri"/>
          <w:i/>
          <w:sz w:val="24"/>
        </w:rPr>
      </w:pPr>
      <w:r w:rsidRPr="00271FB3">
        <w:rPr>
          <w:rFonts w:ascii="Calibri" w:hAnsi="Calibri" w:cs="Calibri"/>
          <w:i/>
          <w:sz w:val="24"/>
        </w:rPr>
        <w:br w:type="page"/>
      </w:r>
    </w:p>
    <w:p w14:paraId="411F5576" w14:textId="44A1E096" w:rsidR="005A2C58" w:rsidRDefault="005A2C58" w:rsidP="00C2723C">
      <w:pPr>
        <w:spacing w:line="240" w:lineRule="auto"/>
        <w:contextualSpacing/>
        <w:jc w:val="center"/>
        <w:rPr>
          <w:rFonts w:ascii="Calibri" w:hAnsi="Calibri" w:cs="Calibri"/>
          <w:b/>
          <w:iCs/>
          <w:sz w:val="24"/>
        </w:rPr>
      </w:pPr>
      <w:r>
        <w:rPr>
          <w:rFonts w:ascii="Calibri" w:hAnsi="Calibri" w:cs="Calibri"/>
          <w:b/>
          <w:iCs/>
          <w:sz w:val="24"/>
        </w:rPr>
        <w:lastRenderedPageBreak/>
        <w:t>KEY FINDINGS</w:t>
      </w:r>
    </w:p>
    <w:p w14:paraId="1131A62C" w14:textId="77777777" w:rsidR="008D72A2" w:rsidRDefault="008D72A2" w:rsidP="00C2723C">
      <w:pPr>
        <w:spacing w:line="240" w:lineRule="auto"/>
        <w:contextualSpacing/>
        <w:jc w:val="center"/>
        <w:rPr>
          <w:rFonts w:ascii="Calibri" w:hAnsi="Calibri" w:cs="Calibri"/>
          <w:b/>
          <w:iCs/>
          <w:sz w:val="24"/>
        </w:rPr>
      </w:pPr>
    </w:p>
    <w:p w14:paraId="0BA63617"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A plurality of young men (47%) and a majority of young women (58%) disapprove of how President Trump is handling his job as president.</w:t>
      </w:r>
    </w:p>
    <w:p w14:paraId="0275C197"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 xml:space="preserve">Young adult men (34%) hold more favorable views of the Republican Party than young adult women (26%), while young adult women (48%) hold slightly more favorable views about the Democratic Party compared to young adult men (44%). </w:t>
      </w:r>
    </w:p>
    <w:p w14:paraId="7A906EEC"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Young adult women (34%) are less likely than young adult men (44%) to think the nation’s economy is “very” or “somewhat” good.</w:t>
      </w:r>
    </w:p>
    <w:p w14:paraId="11FC43B6"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Young adult women and men have similar priorities in terms of the most important problems facing the country. A plurality of young women (15%) and young men (12%) say immigration is the most important problem, followed closely by 10% of young women and 11% of young men naming the environment and climate change.</w:t>
      </w:r>
    </w:p>
    <w:p w14:paraId="15BE56E4"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 xml:space="preserve">Majorities of both young adult men (52%) and women (58%) disagree with the statement that “discrimination against whites has become as big of a problem as discrimination against blacks and other minorities. </w:t>
      </w:r>
    </w:p>
    <w:p w14:paraId="7A309560" w14:textId="77777777" w:rsidR="008D72A2" w:rsidRPr="008D72A2" w:rsidRDefault="008D72A2" w:rsidP="008D72A2">
      <w:pPr>
        <w:numPr>
          <w:ilvl w:val="0"/>
          <w:numId w:val="5"/>
        </w:numPr>
        <w:rPr>
          <w:rFonts w:ascii="Calibri" w:eastAsiaTheme="minorHAnsi" w:hAnsi="Calibri" w:cs="Calibri"/>
          <w:bCs/>
          <w:iCs/>
          <w:sz w:val="24"/>
        </w:rPr>
      </w:pPr>
      <w:r w:rsidRPr="008D72A2">
        <w:rPr>
          <w:rFonts w:ascii="Calibri" w:eastAsiaTheme="minorHAnsi" w:hAnsi="Calibri" w:cs="Calibri"/>
          <w:bCs/>
          <w:iCs/>
          <w:sz w:val="24"/>
        </w:rPr>
        <w:t>A plurality of young women (33%) and men (26%) say they currently support “Someone else” for the Democratic presidential primaries.</w:t>
      </w:r>
    </w:p>
    <w:p w14:paraId="4701600B" w14:textId="77777777" w:rsidR="008D72A2" w:rsidRPr="008D72A2" w:rsidRDefault="008D72A2" w:rsidP="008D72A2">
      <w:pPr>
        <w:numPr>
          <w:ilvl w:val="0"/>
          <w:numId w:val="5"/>
        </w:numPr>
        <w:rPr>
          <w:rFonts w:ascii="Calibri" w:hAnsi="Calibri" w:cs="Calibri"/>
          <w:bCs/>
          <w:iCs/>
          <w:sz w:val="24"/>
        </w:rPr>
      </w:pPr>
      <w:r w:rsidRPr="008D72A2">
        <w:rPr>
          <w:rFonts w:ascii="Calibri" w:hAnsi="Calibri" w:cs="Calibri"/>
          <w:bCs/>
          <w:iCs/>
          <w:sz w:val="24"/>
        </w:rPr>
        <w:t>When respondents do select a Democratic candidate who they support, both young men and women are more likely to select Joe Biden (13% males and females) or Bernie Sanders (15% males / 12% females) as their preferred candidate over Kamala Harris (5% males / 7% females), Elizabeth Warren (5% males / 9% females) and the others running for the Democratic nomination.</w:t>
      </w:r>
    </w:p>
    <w:p w14:paraId="1ACE6DA0" w14:textId="77777777" w:rsidR="008D72A2" w:rsidRPr="008D72A2" w:rsidRDefault="008D72A2" w:rsidP="008D72A2">
      <w:pPr>
        <w:numPr>
          <w:ilvl w:val="0"/>
          <w:numId w:val="5"/>
        </w:numPr>
        <w:rPr>
          <w:rFonts w:ascii="Calibri" w:hAnsi="Calibri" w:cs="Calibri"/>
          <w:bCs/>
          <w:iCs/>
          <w:sz w:val="24"/>
        </w:rPr>
      </w:pPr>
      <w:r w:rsidRPr="008D72A2">
        <w:rPr>
          <w:rFonts w:ascii="Calibri" w:hAnsi="Calibri" w:cs="Calibri"/>
          <w:bCs/>
          <w:iCs/>
          <w:sz w:val="24"/>
        </w:rPr>
        <w:t>A majority of young adults (60%) say Donald Trump will lose the 2020 presidential election, 65% of women and 55% of men.</w:t>
      </w:r>
    </w:p>
    <w:p w14:paraId="7C504E9D" w14:textId="77777777" w:rsidR="008D72A2" w:rsidRPr="008D72A2" w:rsidRDefault="008D72A2" w:rsidP="008D72A2">
      <w:pPr>
        <w:numPr>
          <w:ilvl w:val="0"/>
          <w:numId w:val="5"/>
        </w:numPr>
        <w:rPr>
          <w:rFonts w:ascii="Calibri" w:hAnsi="Calibri" w:cs="Calibri"/>
          <w:bCs/>
          <w:iCs/>
          <w:sz w:val="24"/>
        </w:rPr>
      </w:pPr>
      <w:r w:rsidRPr="008D72A2">
        <w:rPr>
          <w:rFonts w:ascii="Calibri" w:hAnsi="Calibri" w:cs="Calibri"/>
          <w:bCs/>
          <w:iCs/>
          <w:sz w:val="24"/>
        </w:rPr>
        <w:t>Approximately 42% of men and 38% of women say they plan to vote for a Democrat in the 2020 presidential election, while 21% of men and 14% of women say they will vote for President Trump in the 2020 presidential election.</w:t>
      </w:r>
    </w:p>
    <w:p w14:paraId="079FFC4E" w14:textId="3627C886" w:rsidR="003338B1" w:rsidRPr="000425FE" w:rsidRDefault="008D72A2" w:rsidP="000E4EBB">
      <w:pPr>
        <w:numPr>
          <w:ilvl w:val="0"/>
          <w:numId w:val="5"/>
        </w:numPr>
        <w:rPr>
          <w:rFonts w:ascii="Calibri" w:hAnsi="Calibri" w:cs="Calibri"/>
          <w:bCs/>
          <w:iCs/>
          <w:sz w:val="24"/>
        </w:rPr>
      </w:pPr>
      <w:r w:rsidRPr="008D72A2">
        <w:rPr>
          <w:rFonts w:ascii="Calibri" w:hAnsi="Calibri" w:cs="Calibri"/>
          <w:bCs/>
          <w:iCs/>
          <w:sz w:val="24"/>
        </w:rPr>
        <w:t>A majority of women (51%) compared to 42% of men say any woman should be able to get an abortion if she chooses, but if government funds are used to ensure equal access for all women, this support drops to 43% and 37%, respectively.</w:t>
      </w:r>
      <w:r w:rsidR="003338B1" w:rsidRPr="000425FE">
        <w:rPr>
          <w:rFonts w:ascii="Calibri" w:hAnsi="Calibri" w:cs="Calibri"/>
          <w:b/>
          <w:i/>
          <w:sz w:val="24"/>
        </w:rPr>
        <w:br w:type="page"/>
      </w:r>
    </w:p>
    <w:p w14:paraId="23DEB4B2" w14:textId="24C07D9F" w:rsidR="00E17D55" w:rsidRPr="00271FB3" w:rsidRDefault="00725571" w:rsidP="00CE0967">
      <w:pPr>
        <w:rPr>
          <w:rFonts w:ascii="Calibri" w:hAnsi="Calibri" w:cs="Calibri"/>
          <w:b/>
          <w:sz w:val="24"/>
        </w:rPr>
      </w:pPr>
      <w:r w:rsidRPr="00271FB3">
        <w:rPr>
          <w:rFonts w:ascii="Calibri" w:hAnsi="Calibri" w:cs="Calibri"/>
          <w:b/>
          <w:i/>
          <w:sz w:val="24"/>
        </w:rPr>
        <w:lastRenderedPageBreak/>
        <w:t xml:space="preserve">Q1. </w:t>
      </w:r>
      <w:r w:rsidR="00E17D55" w:rsidRPr="00271FB3">
        <w:rPr>
          <w:rFonts w:ascii="Calibri" w:hAnsi="Calibri" w:cs="Calibri"/>
          <w:b/>
          <w:i/>
          <w:sz w:val="24"/>
        </w:rPr>
        <w:t>Overall, do you approve, disapprove, or neither approve nor disapprove of the way Donald Trump is handling his job as president?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19"/>
        <w:gridCol w:w="672"/>
        <w:gridCol w:w="806"/>
        <w:gridCol w:w="672"/>
      </w:tblGrid>
      <w:tr w:rsidR="00E17D55" w:rsidRPr="00271FB3" w14:paraId="4B784593" w14:textId="77777777" w:rsidTr="005E58EC">
        <w:tc>
          <w:tcPr>
            <w:tcW w:w="0" w:type="auto"/>
            <w:tcBorders>
              <w:top w:val="thick" w:sz="0" w:space="0" w:color="000000"/>
            </w:tcBorders>
          </w:tcPr>
          <w:p w14:paraId="31C6C5DD"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31A187C7"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45ECD930" w14:textId="77777777" w:rsidTr="005E58EC">
        <w:tc>
          <w:tcPr>
            <w:tcW w:w="0" w:type="auto"/>
          </w:tcPr>
          <w:p w14:paraId="6011FD2E"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D2AB351"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A2DE997"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E67246B"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173B0A5D" w14:textId="77777777" w:rsidTr="005E58EC">
        <w:tc>
          <w:tcPr>
            <w:tcW w:w="0" w:type="auto"/>
            <w:tcBorders>
              <w:bottom w:val="thick" w:sz="0" w:space="0" w:color="000000"/>
            </w:tcBorders>
          </w:tcPr>
          <w:p w14:paraId="2A54E8BF"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1671A6DB"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11ACD44"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C417BE7"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3A0C4111" w14:textId="77777777" w:rsidTr="005E58EC">
        <w:tc>
          <w:tcPr>
            <w:tcW w:w="0" w:type="auto"/>
            <w:tcBorders>
              <w:top w:val="thick" w:sz="0" w:space="0" w:color="000000"/>
            </w:tcBorders>
          </w:tcPr>
          <w:p w14:paraId="4F09432A" w14:textId="77777777" w:rsidR="00E17D55" w:rsidRPr="00271FB3" w:rsidRDefault="00E17D55">
            <w:pPr>
              <w:rPr>
                <w:rFonts w:ascii="Calibri" w:hAnsi="Calibri" w:cs="Calibri"/>
              </w:rPr>
            </w:pPr>
            <w:r w:rsidRPr="00271FB3">
              <w:rPr>
                <w:rFonts w:ascii="Calibri" w:hAnsi="Calibri" w:cs="Calibri"/>
              </w:rPr>
              <w:t>Strongly approve</w:t>
            </w:r>
          </w:p>
        </w:tc>
        <w:tc>
          <w:tcPr>
            <w:tcW w:w="0" w:type="auto"/>
            <w:tcBorders>
              <w:top w:val="thick" w:sz="0" w:space="0" w:color="000000"/>
            </w:tcBorders>
          </w:tcPr>
          <w:p w14:paraId="316270A2" w14:textId="77777777" w:rsidR="00E17D55" w:rsidRPr="00271FB3" w:rsidRDefault="00E17D55">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2887D08B" w14:textId="77777777" w:rsidR="00E17D55" w:rsidRPr="00271FB3" w:rsidRDefault="00E17D55">
            <w:pPr>
              <w:jc w:val="right"/>
              <w:rPr>
                <w:rFonts w:ascii="Calibri" w:hAnsi="Calibri" w:cs="Calibri"/>
              </w:rPr>
            </w:pPr>
            <w:r w:rsidRPr="00271FB3">
              <w:rPr>
                <w:rFonts w:ascii="Calibri" w:hAnsi="Calibri" w:cs="Calibri"/>
              </w:rPr>
              <w:t>9</w:t>
            </w:r>
          </w:p>
        </w:tc>
        <w:tc>
          <w:tcPr>
            <w:tcW w:w="0" w:type="auto"/>
            <w:tcBorders>
              <w:top w:val="thick" w:sz="0" w:space="0" w:color="000000"/>
            </w:tcBorders>
          </w:tcPr>
          <w:p w14:paraId="7D58283A" w14:textId="77777777" w:rsidR="00E17D55" w:rsidRPr="00271FB3" w:rsidRDefault="00E17D55">
            <w:pPr>
              <w:jc w:val="right"/>
              <w:rPr>
                <w:rFonts w:ascii="Calibri" w:hAnsi="Calibri" w:cs="Calibri"/>
              </w:rPr>
            </w:pPr>
            <w:r w:rsidRPr="00271FB3">
              <w:rPr>
                <w:rFonts w:ascii="Calibri" w:hAnsi="Calibri" w:cs="Calibri"/>
              </w:rPr>
              <w:t>12</w:t>
            </w:r>
          </w:p>
        </w:tc>
      </w:tr>
      <w:tr w:rsidR="00E17D55" w:rsidRPr="00271FB3" w14:paraId="3BEEE0BF" w14:textId="77777777" w:rsidTr="005E58EC">
        <w:tc>
          <w:tcPr>
            <w:tcW w:w="0" w:type="auto"/>
          </w:tcPr>
          <w:p w14:paraId="0328F6BB" w14:textId="77777777" w:rsidR="00E17D55" w:rsidRPr="00271FB3" w:rsidRDefault="00E17D55">
            <w:pPr>
              <w:rPr>
                <w:rFonts w:ascii="Calibri" w:hAnsi="Calibri" w:cs="Calibri"/>
              </w:rPr>
            </w:pPr>
            <w:r w:rsidRPr="00271FB3">
              <w:rPr>
                <w:rFonts w:ascii="Calibri" w:hAnsi="Calibri" w:cs="Calibri"/>
              </w:rPr>
              <w:t>Somewhat approve</w:t>
            </w:r>
          </w:p>
        </w:tc>
        <w:tc>
          <w:tcPr>
            <w:tcW w:w="0" w:type="auto"/>
          </w:tcPr>
          <w:p w14:paraId="558E1755" w14:textId="77777777" w:rsidR="00E17D55" w:rsidRPr="00271FB3" w:rsidRDefault="00E17D55">
            <w:pPr>
              <w:jc w:val="right"/>
              <w:rPr>
                <w:rFonts w:ascii="Calibri" w:hAnsi="Calibri" w:cs="Calibri"/>
              </w:rPr>
            </w:pPr>
            <w:r w:rsidRPr="00271FB3">
              <w:rPr>
                <w:rFonts w:ascii="Calibri" w:hAnsi="Calibri" w:cs="Calibri"/>
              </w:rPr>
              <w:t>21</w:t>
            </w:r>
          </w:p>
        </w:tc>
        <w:tc>
          <w:tcPr>
            <w:tcW w:w="0" w:type="auto"/>
          </w:tcPr>
          <w:p w14:paraId="472208F3" w14:textId="77777777" w:rsidR="00E17D55" w:rsidRPr="00271FB3" w:rsidRDefault="00E17D55">
            <w:pPr>
              <w:jc w:val="right"/>
              <w:rPr>
                <w:rFonts w:ascii="Calibri" w:hAnsi="Calibri" w:cs="Calibri"/>
              </w:rPr>
            </w:pPr>
            <w:r w:rsidRPr="00271FB3">
              <w:rPr>
                <w:rFonts w:ascii="Calibri" w:hAnsi="Calibri" w:cs="Calibri"/>
              </w:rPr>
              <w:t>16</w:t>
            </w:r>
          </w:p>
        </w:tc>
        <w:tc>
          <w:tcPr>
            <w:tcW w:w="0" w:type="auto"/>
          </w:tcPr>
          <w:p w14:paraId="7FBE206D" w14:textId="77777777" w:rsidR="00E17D55" w:rsidRPr="00271FB3" w:rsidRDefault="00E17D55">
            <w:pPr>
              <w:jc w:val="right"/>
              <w:rPr>
                <w:rFonts w:ascii="Calibri" w:hAnsi="Calibri" w:cs="Calibri"/>
              </w:rPr>
            </w:pPr>
            <w:r w:rsidRPr="00271FB3">
              <w:rPr>
                <w:rFonts w:ascii="Calibri" w:hAnsi="Calibri" w:cs="Calibri"/>
              </w:rPr>
              <w:t>19</w:t>
            </w:r>
          </w:p>
        </w:tc>
      </w:tr>
      <w:tr w:rsidR="00E17D55" w:rsidRPr="00271FB3" w14:paraId="09704DD2" w14:textId="77777777" w:rsidTr="005E58EC">
        <w:tc>
          <w:tcPr>
            <w:tcW w:w="0" w:type="auto"/>
          </w:tcPr>
          <w:p w14:paraId="5630CFA2" w14:textId="77777777" w:rsidR="00E17D55" w:rsidRPr="00271FB3" w:rsidRDefault="00E17D55">
            <w:pPr>
              <w:rPr>
                <w:rFonts w:ascii="Calibri" w:hAnsi="Calibri" w:cs="Calibri"/>
              </w:rPr>
            </w:pPr>
            <w:r w:rsidRPr="00271FB3">
              <w:rPr>
                <w:rFonts w:ascii="Calibri" w:hAnsi="Calibri" w:cs="Calibri"/>
              </w:rPr>
              <w:t>Neither approve nor disapprove</w:t>
            </w:r>
          </w:p>
        </w:tc>
        <w:tc>
          <w:tcPr>
            <w:tcW w:w="0" w:type="auto"/>
          </w:tcPr>
          <w:p w14:paraId="299A684C" w14:textId="77777777" w:rsidR="00E17D55" w:rsidRPr="00271FB3" w:rsidRDefault="00E17D55">
            <w:pPr>
              <w:jc w:val="right"/>
              <w:rPr>
                <w:rFonts w:ascii="Calibri" w:hAnsi="Calibri" w:cs="Calibri"/>
              </w:rPr>
            </w:pPr>
            <w:r w:rsidRPr="00271FB3">
              <w:rPr>
                <w:rFonts w:ascii="Calibri" w:hAnsi="Calibri" w:cs="Calibri"/>
              </w:rPr>
              <w:t>17</w:t>
            </w:r>
          </w:p>
        </w:tc>
        <w:tc>
          <w:tcPr>
            <w:tcW w:w="0" w:type="auto"/>
          </w:tcPr>
          <w:p w14:paraId="239FFB69" w14:textId="77777777" w:rsidR="00E17D55" w:rsidRPr="00271FB3" w:rsidRDefault="00E17D55">
            <w:pPr>
              <w:jc w:val="right"/>
              <w:rPr>
                <w:rFonts w:ascii="Calibri" w:hAnsi="Calibri" w:cs="Calibri"/>
              </w:rPr>
            </w:pPr>
            <w:r w:rsidRPr="00271FB3">
              <w:rPr>
                <w:rFonts w:ascii="Calibri" w:hAnsi="Calibri" w:cs="Calibri"/>
              </w:rPr>
              <w:t>16</w:t>
            </w:r>
          </w:p>
        </w:tc>
        <w:tc>
          <w:tcPr>
            <w:tcW w:w="0" w:type="auto"/>
          </w:tcPr>
          <w:p w14:paraId="4B7CAFC7" w14:textId="77777777" w:rsidR="00E17D55" w:rsidRPr="00271FB3" w:rsidRDefault="00E17D55">
            <w:pPr>
              <w:jc w:val="right"/>
              <w:rPr>
                <w:rFonts w:ascii="Calibri" w:hAnsi="Calibri" w:cs="Calibri"/>
              </w:rPr>
            </w:pPr>
            <w:r w:rsidRPr="00271FB3">
              <w:rPr>
                <w:rFonts w:ascii="Calibri" w:hAnsi="Calibri" w:cs="Calibri"/>
              </w:rPr>
              <w:t>17</w:t>
            </w:r>
          </w:p>
        </w:tc>
      </w:tr>
      <w:tr w:rsidR="00E17D55" w:rsidRPr="00271FB3" w14:paraId="020A9926" w14:textId="77777777" w:rsidTr="005E58EC">
        <w:tc>
          <w:tcPr>
            <w:tcW w:w="0" w:type="auto"/>
          </w:tcPr>
          <w:p w14:paraId="346633AD" w14:textId="77777777" w:rsidR="00E17D55" w:rsidRPr="00271FB3" w:rsidRDefault="00E17D55">
            <w:pPr>
              <w:rPr>
                <w:rFonts w:ascii="Calibri" w:hAnsi="Calibri" w:cs="Calibri"/>
              </w:rPr>
            </w:pPr>
            <w:r w:rsidRPr="00271FB3">
              <w:rPr>
                <w:rFonts w:ascii="Calibri" w:hAnsi="Calibri" w:cs="Calibri"/>
              </w:rPr>
              <w:t>Somewhat disapprove</w:t>
            </w:r>
          </w:p>
        </w:tc>
        <w:tc>
          <w:tcPr>
            <w:tcW w:w="0" w:type="auto"/>
          </w:tcPr>
          <w:p w14:paraId="4FD94B23" w14:textId="77777777" w:rsidR="00E17D55" w:rsidRPr="00271FB3" w:rsidRDefault="00E17D55">
            <w:pPr>
              <w:jc w:val="right"/>
              <w:rPr>
                <w:rFonts w:ascii="Calibri" w:hAnsi="Calibri" w:cs="Calibri"/>
              </w:rPr>
            </w:pPr>
            <w:r w:rsidRPr="00271FB3">
              <w:rPr>
                <w:rFonts w:ascii="Calibri" w:hAnsi="Calibri" w:cs="Calibri"/>
              </w:rPr>
              <w:t>15</w:t>
            </w:r>
          </w:p>
        </w:tc>
        <w:tc>
          <w:tcPr>
            <w:tcW w:w="0" w:type="auto"/>
          </w:tcPr>
          <w:p w14:paraId="5E246F01" w14:textId="77777777" w:rsidR="00E17D55" w:rsidRPr="00271FB3" w:rsidRDefault="00E17D55">
            <w:pPr>
              <w:jc w:val="right"/>
              <w:rPr>
                <w:rFonts w:ascii="Calibri" w:hAnsi="Calibri" w:cs="Calibri"/>
              </w:rPr>
            </w:pPr>
            <w:r w:rsidRPr="00271FB3">
              <w:rPr>
                <w:rFonts w:ascii="Calibri" w:hAnsi="Calibri" w:cs="Calibri"/>
              </w:rPr>
              <w:t>14</w:t>
            </w:r>
          </w:p>
        </w:tc>
        <w:tc>
          <w:tcPr>
            <w:tcW w:w="0" w:type="auto"/>
          </w:tcPr>
          <w:p w14:paraId="36C36BC8" w14:textId="77777777" w:rsidR="00E17D55" w:rsidRPr="00271FB3" w:rsidRDefault="00E17D55">
            <w:pPr>
              <w:jc w:val="right"/>
              <w:rPr>
                <w:rFonts w:ascii="Calibri" w:hAnsi="Calibri" w:cs="Calibri"/>
              </w:rPr>
            </w:pPr>
            <w:r w:rsidRPr="00271FB3">
              <w:rPr>
                <w:rFonts w:ascii="Calibri" w:hAnsi="Calibri" w:cs="Calibri"/>
              </w:rPr>
              <w:t>15</w:t>
            </w:r>
          </w:p>
        </w:tc>
      </w:tr>
      <w:tr w:rsidR="00E17D55" w:rsidRPr="00271FB3" w14:paraId="41D2014F" w14:textId="77777777" w:rsidTr="005E58EC">
        <w:tc>
          <w:tcPr>
            <w:tcW w:w="0" w:type="auto"/>
          </w:tcPr>
          <w:p w14:paraId="6BA1F0D6" w14:textId="77777777" w:rsidR="00E17D55" w:rsidRPr="00271FB3" w:rsidRDefault="00E17D55">
            <w:pPr>
              <w:rPr>
                <w:rFonts w:ascii="Calibri" w:hAnsi="Calibri" w:cs="Calibri"/>
              </w:rPr>
            </w:pPr>
            <w:r w:rsidRPr="00271FB3">
              <w:rPr>
                <w:rFonts w:ascii="Calibri" w:hAnsi="Calibri" w:cs="Calibri"/>
              </w:rPr>
              <w:t>Strongly disapprove</w:t>
            </w:r>
          </w:p>
        </w:tc>
        <w:tc>
          <w:tcPr>
            <w:tcW w:w="0" w:type="auto"/>
          </w:tcPr>
          <w:p w14:paraId="3EA13E20" w14:textId="77777777" w:rsidR="00E17D55" w:rsidRPr="00271FB3" w:rsidRDefault="00E17D55">
            <w:pPr>
              <w:jc w:val="right"/>
              <w:rPr>
                <w:rFonts w:ascii="Calibri" w:hAnsi="Calibri" w:cs="Calibri"/>
              </w:rPr>
            </w:pPr>
            <w:r w:rsidRPr="00271FB3">
              <w:rPr>
                <w:rFonts w:ascii="Calibri" w:hAnsi="Calibri" w:cs="Calibri"/>
              </w:rPr>
              <w:t>32</w:t>
            </w:r>
          </w:p>
        </w:tc>
        <w:tc>
          <w:tcPr>
            <w:tcW w:w="0" w:type="auto"/>
          </w:tcPr>
          <w:p w14:paraId="4AD93042" w14:textId="77777777" w:rsidR="00E17D55" w:rsidRPr="00271FB3" w:rsidRDefault="00E17D55">
            <w:pPr>
              <w:jc w:val="right"/>
              <w:rPr>
                <w:rFonts w:ascii="Calibri" w:hAnsi="Calibri" w:cs="Calibri"/>
              </w:rPr>
            </w:pPr>
            <w:r w:rsidRPr="00271FB3">
              <w:rPr>
                <w:rFonts w:ascii="Calibri" w:hAnsi="Calibri" w:cs="Calibri"/>
              </w:rPr>
              <w:t>44</w:t>
            </w:r>
          </w:p>
        </w:tc>
        <w:tc>
          <w:tcPr>
            <w:tcW w:w="0" w:type="auto"/>
          </w:tcPr>
          <w:p w14:paraId="091D3DA1" w14:textId="77777777" w:rsidR="00E17D55" w:rsidRPr="00271FB3" w:rsidRDefault="00E17D55">
            <w:pPr>
              <w:jc w:val="right"/>
              <w:rPr>
                <w:rFonts w:ascii="Calibri" w:hAnsi="Calibri" w:cs="Calibri"/>
              </w:rPr>
            </w:pPr>
            <w:r w:rsidRPr="00271FB3">
              <w:rPr>
                <w:rFonts w:ascii="Calibri" w:hAnsi="Calibri" w:cs="Calibri"/>
              </w:rPr>
              <w:t>38</w:t>
            </w:r>
          </w:p>
        </w:tc>
      </w:tr>
      <w:tr w:rsidR="00E17D55" w:rsidRPr="00271FB3" w14:paraId="1095B253" w14:textId="77777777" w:rsidTr="005E58EC">
        <w:tc>
          <w:tcPr>
            <w:tcW w:w="0" w:type="auto"/>
          </w:tcPr>
          <w:p w14:paraId="308919E7" w14:textId="02D3D48A" w:rsidR="00E17D55" w:rsidRPr="00271FB3" w:rsidRDefault="00BA341B">
            <w:pPr>
              <w:rPr>
                <w:rFonts w:ascii="Calibri" w:hAnsi="Calibri" w:cs="Calibri"/>
              </w:rPr>
            </w:pPr>
            <w:r w:rsidRPr="00271FB3">
              <w:rPr>
                <w:rFonts w:ascii="Calibri" w:hAnsi="Calibri" w:cs="Calibri"/>
              </w:rPr>
              <w:t>SKIP/REFUSED</w:t>
            </w:r>
          </w:p>
        </w:tc>
        <w:tc>
          <w:tcPr>
            <w:tcW w:w="0" w:type="auto"/>
          </w:tcPr>
          <w:p w14:paraId="16B38378" w14:textId="641AEB00" w:rsidR="00E17D55" w:rsidRPr="00271FB3" w:rsidRDefault="008559C6">
            <w:pPr>
              <w:jc w:val="right"/>
              <w:rPr>
                <w:rFonts w:ascii="Calibri" w:hAnsi="Calibri" w:cs="Calibri"/>
              </w:rPr>
            </w:pPr>
            <w:r w:rsidRPr="00271FB3">
              <w:rPr>
                <w:rFonts w:ascii="Calibri" w:hAnsi="Calibri" w:cs="Calibri"/>
              </w:rPr>
              <w:t>*</w:t>
            </w:r>
          </w:p>
        </w:tc>
        <w:tc>
          <w:tcPr>
            <w:tcW w:w="0" w:type="auto"/>
          </w:tcPr>
          <w:p w14:paraId="7FC7502E"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1C5C00C1"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2B4B004F" w14:textId="77777777" w:rsidTr="005E58EC">
        <w:tc>
          <w:tcPr>
            <w:tcW w:w="0" w:type="auto"/>
          </w:tcPr>
          <w:p w14:paraId="4BD0F49B"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2A44BC92"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2A02F3D9"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4E519842" w14:textId="77777777" w:rsidR="00E17D55" w:rsidRPr="00271FB3" w:rsidRDefault="00E17D55">
            <w:pPr>
              <w:jc w:val="right"/>
              <w:rPr>
                <w:rFonts w:ascii="Calibri" w:hAnsi="Calibri" w:cs="Calibri"/>
              </w:rPr>
            </w:pPr>
            <w:r w:rsidRPr="00271FB3">
              <w:rPr>
                <w:rFonts w:ascii="Calibri" w:hAnsi="Calibri" w:cs="Calibri"/>
              </w:rPr>
              <w:t>3,427</w:t>
            </w:r>
          </w:p>
        </w:tc>
      </w:tr>
    </w:tbl>
    <w:p w14:paraId="5D3CFC5E" w14:textId="77777777" w:rsidR="00CE0967" w:rsidRDefault="00CE0967" w:rsidP="00CE0967">
      <w:pPr>
        <w:rPr>
          <w:rFonts w:ascii="Calibri" w:hAnsi="Calibri" w:cs="Calibri"/>
          <w:b/>
          <w:i/>
          <w:sz w:val="24"/>
        </w:rPr>
      </w:pPr>
    </w:p>
    <w:p w14:paraId="5615F409" w14:textId="42B60DD2" w:rsidR="00E17D55" w:rsidRPr="00271FB3" w:rsidRDefault="00C26DDF" w:rsidP="00CE0967">
      <w:pPr>
        <w:rPr>
          <w:rFonts w:ascii="Calibri" w:hAnsi="Calibri" w:cs="Calibri"/>
          <w:b/>
          <w:sz w:val="24"/>
        </w:rPr>
      </w:pPr>
      <w:r w:rsidRPr="00271FB3">
        <w:rPr>
          <w:rFonts w:ascii="Calibri" w:hAnsi="Calibri" w:cs="Calibri"/>
          <w:b/>
          <w:i/>
          <w:sz w:val="24"/>
        </w:rPr>
        <w:t xml:space="preserve">Q2. </w:t>
      </w:r>
      <w:r w:rsidR="00E17D55" w:rsidRPr="00271FB3">
        <w:rPr>
          <w:rFonts w:ascii="Calibri" w:hAnsi="Calibri" w:cs="Calibri"/>
          <w:b/>
          <w:i/>
          <w:sz w:val="24"/>
        </w:rPr>
        <w:t>Overall, do you approve, disapprove, or neither approve nor disapprove of the way Congress is handling its job?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819"/>
        <w:gridCol w:w="672"/>
        <w:gridCol w:w="806"/>
        <w:gridCol w:w="672"/>
      </w:tblGrid>
      <w:tr w:rsidR="00E17D55" w:rsidRPr="00271FB3" w14:paraId="4FD3715E" w14:textId="77777777" w:rsidTr="005E58EC">
        <w:tc>
          <w:tcPr>
            <w:tcW w:w="0" w:type="auto"/>
            <w:tcBorders>
              <w:top w:val="thick" w:sz="0" w:space="0" w:color="000000"/>
            </w:tcBorders>
          </w:tcPr>
          <w:p w14:paraId="233FD337"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6296A591"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40D7DE84" w14:textId="77777777" w:rsidTr="005E58EC">
        <w:tc>
          <w:tcPr>
            <w:tcW w:w="0" w:type="auto"/>
          </w:tcPr>
          <w:p w14:paraId="7DB112CA"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D2AC1F4"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C5F56C7"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090DF6B"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23482F7B" w14:textId="77777777" w:rsidTr="005E58EC">
        <w:tc>
          <w:tcPr>
            <w:tcW w:w="0" w:type="auto"/>
            <w:tcBorders>
              <w:bottom w:val="thick" w:sz="0" w:space="0" w:color="000000"/>
            </w:tcBorders>
          </w:tcPr>
          <w:p w14:paraId="34805535"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3A519145"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63ED4B0"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3724EDD"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2F0AE3E6" w14:textId="77777777" w:rsidTr="005E58EC">
        <w:tc>
          <w:tcPr>
            <w:tcW w:w="0" w:type="auto"/>
            <w:tcBorders>
              <w:top w:val="thick" w:sz="0" w:space="0" w:color="000000"/>
            </w:tcBorders>
          </w:tcPr>
          <w:p w14:paraId="23524831" w14:textId="77777777" w:rsidR="00E17D55" w:rsidRPr="00271FB3" w:rsidRDefault="00E17D55">
            <w:pPr>
              <w:rPr>
                <w:rFonts w:ascii="Calibri" w:hAnsi="Calibri" w:cs="Calibri"/>
              </w:rPr>
            </w:pPr>
            <w:r w:rsidRPr="00271FB3">
              <w:rPr>
                <w:rFonts w:ascii="Calibri" w:hAnsi="Calibri" w:cs="Calibri"/>
              </w:rPr>
              <w:t>Strongly approve</w:t>
            </w:r>
          </w:p>
        </w:tc>
        <w:tc>
          <w:tcPr>
            <w:tcW w:w="0" w:type="auto"/>
            <w:tcBorders>
              <w:top w:val="thick" w:sz="0" w:space="0" w:color="000000"/>
            </w:tcBorders>
          </w:tcPr>
          <w:p w14:paraId="26A856B8" w14:textId="77777777" w:rsidR="00E17D55" w:rsidRPr="00271FB3" w:rsidRDefault="00E17D55">
            <w:pPr>
              <w:jc w:val="right"/>
              <w:rPr>
                <w:rFonts w:ascii="Calibri" w:hAnsi="Calibri" w:cs="Calibri"/>
              </w:rPr>
            </w:pPr>
            <w:r w:rsidRPr="00271FB3">
              <w:rPr>
                <w:rFonts w:ascii="Calibri" w:hAnsi="Calibri" w:cs="Calibri"/>
              </w:rPr>
              <w:t>8</w:t>
            </w:r>
          </w:p>
        </w:tc>
        <w:tc>
          <w:tcPr>
            <w:tcW w:w="0" w:type="auto"/>
            <w:tcBorders>
              <w:top w:val="thick" w:sz="0" w:space="0" w:color="000000"/>
            </w:tcBorders>
          </w:tcPr>
          <w:p w14:paraId="23139F4C" w14:textId="77777777" w:rsidR="00E17D55" w:rsidRPr="00271FB3" w:rsidRDefault="00E17D55">
            <w:pPr>
              <w:jc w:val="right"/>
              <w:rPr>
                <w:rFonts w:ascii="Calibri" w:hAnsi="Calibri" w:cs="Calibri"/>
              </w:rPr>
            </w:pPr>
            <w:r w:rsidRPr="00271FB3">
              <w:rPr>
                <w:rFonts w:ascii="Calibri" w:hAnsi="Calibri" w:cs="Calibri"/>
              </w:rPr>
              <w:t>4</w:t>
            </w:r>
          </w:p>
        </w:tc>
        <w:tc>
          <w:tcPr>
            <w:tcW w:w="0" w:type="auto"/>
            <w:tcBorders>
              <w:top w:val="thick" w:sz="0" w:space="0" w:color="000000"/>
            </w:tcBorders>
          </w:tcPr>
          <w:p w14:paraId="42D2E0E7" w14:textId="77777777" w:rsidR="00E17D55" w:rsidRPr="00271FB3" w:rsidRDefault="00E17D55">
            <w:pPr>
              <w:jc w:val="right"/>
              <w:rPr>
                <w:rFonts w:ascii="Calibri" w:hAnsi="Calibri" w:cs="Calibri"/>
              </w:rPr>
            </w:pPr>
            <w:r w:rsidRPr="00271FB3">
              <w:rPr>
                <w:rFonts w:ascii="Calibri" w:hAnsi="Calibri" w:cs="Calibri"/>
              </w:rPr>
              <w:t>6</w:t>
            </w:r>
          </w:p>
        </w:tc>
      </w:tr>
      <w:tr w:rsidR="00E17D55" w:rsidRPr="00271FB3" w14:paraId="196A8274" w14:textId="77777777" w:rsidTr="005E58EC">
        <w:tc>
          <w:tcPr>
            <w:tcW w:w="0" w:type="auto"/>
          </w:tcPr>
          <w:p w14:paraId="4FD5AA32" w14:textId="77777777" w:rsidR="00E17D55" w:rsidRPr="00271FB3" w:rsidRDefault="00E17D55">
            <w:pPr>
              <w:rPr>
                <w:rFonts w:ascii="Calibri" w:hAnsi="Calibri" w:cs="Calibri"/>
              </w:rPr>
            </w:pPr>
            <w:r w:rsidRPr="00271FB3">
              <w:rPr>
                <w:rFonts w:ascii="Calibri" w:hAnsi="Calibri" w:cs="Calibri"/>
              </w:rPr>
              <w:t>Somewhat approve</w:t>
            </w:r>
          </w:p>
        </w:tc>
        <w:tc>
          <w:tcPr>
            <w:tcW w:w="0" w:type="auto"/>
          </w:tcPr>
          <w:p w14:paraId="52EF307B" w14:textId="77777777" w:rsidR="00E17D55" w:rsidRPr="00271FB3" w:rsidRDefault="00E17D55">
            <w:pPr>
              <w:jc w:val="right"/>
              <w:rPr>
                <w:rFonts w:ascii="Calibri" w:hAnsi="Calibri" w:cs="Calibri"/>
              </w:rPr>
            </w:pPr>
            <w:r w:rsidRPr="00271FB3">
              <w:rPr>
                <w:rFonts w:ascii="Calibri" w:hAnsi="Calibri" w:cs="Calibri"/>
              </w:rPr>
              <w:t>14</w:t>
            </w:r>
          </w:p>
        </w:tc>
        <w:tc>
          <w:tcPr>
            <w:tcW w:w="0" w:type="auto"/>
          </w:tcPr>
          <w:p w14:paraId="3D23C33D" w14:textId="77777777" w:rsidR="00E17D55" w:rsidRPr="00271FB3" w:rsidRDefault="00E17D55">
            <w:pPr>
              <w:jc w:val="right"/>
              <w:rPr>
                <w:rFonts w:ascii="Calibri" w:hAnsi="Calibri" w:cs="Calibri"/>
              </w:rPr>
            </w:pPr>
            <w:r w:rsidRPr="00271FB3">
              <w:rPr>
                <w:rFonts w:ascii="Calibri" w:hAnsi="Calibri" w:cs="Calibri"/>
              </w:rPr>
              <w:t>14</w:t>
            </w:r>
          </w:p>
        </w:tc>
        <w:tc>
          <w:tcPr>
            <w:tcW w:w="0" w:type="auto"/>
          </w:tcPr>
          <w:p w14:paraId="2005CBDC" w14:textId="77777777" w:rsidR="00E17D55" w:rsidRPr="00271FB3" w:rsidRDefault="00E17D55">
            <w:pPr>
              <w:jc w:val="right"/>
              <w:rPr>
                <w:rFonts w:ascii="Calibri" w:hAnsi="Calibri" w:cs="Calibri"/>
              </w:rPr>
            </w:pPr>
            <w:r w:rsidRPr="00271FB3">
              <w:rPr>
                <w:rFonts w:ascii="Calibri" w:hAnsi="Calibri" w:cs="Calibri"/>
              </w:rPr>
              <w:t>14</w:t>
            </w:r>
          </w:p>
        </w:tc>
      </w:tr>
      <w:tr w:rsidR="00E17D55" w:rsidRPr="00271FB3" w14:paraId="0A914DE8" w14:textId="77777777" w:rsidTr="005E58EC">
        <w:tc>
          <w:tcPr>
            <w:tcW w:w="0" w:type="auto"/>
          </w:tcPr>
          <w:p w14:paraId="261B5337" w14:textId="77777777" w:rsidR="00E17D55" w:rsidRPr="00271FB3" w:rsidRDefault="00E17D55">
            <w:pPr>
              <w:rPr>
                <w:rFonts w:ascii="Calibri" w:hAnsi="Calibri" w:cs="Calibri"/>
              </w:rPr>
            </w:pPr>
            <w:r w:rsidRPr="00271FB3">
              <w:rPr>
                <w:rFonts w:ascii="Calibri" w:hAnsi="Calibri" w:cs="Calibri"/>
              </w:rPr>
              <w:t>Neither approve nor disapprove</w:t>
            </w:r>
          </w:p>
        </w:tc>
        <w:tc>
          <w:tcPr>
            <w:tcW w:w="0" w:type="auto"/>
          </w:tcPr>
          <w:p w14:paraId="01542BDE" w14:textId="77777777" w:rsidR="00E17D55" w:rsidRPr="00271FB3" w:rsidRDefault="00E17D55">
            <w:pPr>
              <w:jc w:val="right"/>
              <w:rPr>
                <w:rFonts w:ascii="Calibri" w:hAnsi="Calibri" w:cs="Calibri"/>
              </w:rPr>
            </w:pPr>
            <w:r w:rsidRPr="00271FB3">
              <w:rPr>
                <w:rFonts w:ascii="Calibri" w:hAnsi="Calibri" w:cs="Calibri"/>
              </w:rPr>
              <w:t>29</w:t>
            </w:r>
          </w:p>
        </w:tc>
        <w:tc>
          <w:tcPr>
            <w:tcW w:w="0" w:type="auto"/>
          </w:tcPr>
          <w:p w14:paraId="152390AF" w14:textId="77777777" w:rsidR="00E17D55" w:rsidRPr="00271FB3" w:rsidRDefault="00E17D55">
            <w:pPr>
              <w:jc w:val="right"/>
              <w:rPr>
                <w:rFonts w:ascii="Calibri" w:hAnsi="Calibri" w:cs="Calibri"/>
              </w:rPr>
            </w:pPr>
            <w:r w:rsidRPr="00271FB3">
              <w:rPr>
                <w:rFonts w:ascii="Calibri" w:hAnsi="Calibri" w:cs="Calibri"/>
              </w:rPr>
              <w:t>33</w:t>
            </w:r>
          </w:p>
        </w:tc>
        <w:tc>
          <w:tcPr>
            <w:tcW w:w="0" w:type="auto"/>
          </w:tcPr>
          <w:p w14:paraId="1072436C" w14:textId="77777777" w:rsidR="00E17D55" w:rsidRPr="00271FB3" w:rsidRDefault="00E17D55">
            <w:pPr>
              <w:jc w:val="right"/>
              <w:rPr>
                <w:rFonts w:ascii="Calibri" w:hAnsi="Calibri" w:cs="Calibri"/>
              </w:rPr>
            </w:pPr>
            <w:r w:rsidRPr="00271FB3">
              <w:rPr>
                <w:rFonts w:ascii="Calibri" w:hAnsi="Calibri" w:cs="Calibri"/>
              </w:rPr>
              <w:t>31</w:t>
            </w:r>
          </w:p>
        </w:tc>
      </w:tr>
      <w:tr w:rsidR="00E17D55" w:rsidRPr="00271FB3" w14:paraId="738B79D1" w14:textId="77777777" w:rsidTr="005E58EC">
        <w:tc>
          <w:tcPr>
            <w:tcW w:w="0" w:type="auto"/>
          </w:tcPr>
          <w:p w14:paraId="036679F1" w14:textId="77777777" w:rsidR="00E17D55" w:rsidRPr="00271FB3" w:rsidRDefault="00E17D55">
            <w:pPr>
              <w:rPr>
                <w:rFonts w:ascii="Calibri" w:hAnsi="Calibri" w:cs="Calibri"/>
              </w:rPr>
            </w:pPr>
            <w:r w:rsidRPr="00271FB3">
              <w:rPr>
                <w:rFonts w:ascii="Calibri" w:hAnsi="Calibri" w:cs="Calibri"/>
              </w:rPr>
              <w:t>Somewhat disapprove</w:t>
            </w:r>
          </w:p>
        </w:tc>
        <w:tc>
          <w:tcPr>
            <w:tcW w:w="0" w:type="auto"/>
          </w:tcPr>
          <w:p w14:paraId="0D60B44F" w14:textId="77777777" w:rsidR="00E17D55" w:rsidRPr="00271FB3" w:rsidRDefault="00E17D55">
            <w:pPr>
              <w:jc w:val="right"/>
              <w:rPr>
                <w:rFonts w:ascii="Calibri" w:hAnsi="Calibri" w:cs="Calibri"/>
              </w:rPr>
            </w:pPr>
            <w:r w:rsidRPr="00271FB3">
              <w:rPr>
                <w:rFonts w:ascii="Calibri" w:hAnsi="Calibri" w:cs="Calibri"/>
              </w:rPr>
              <w:t>26</w:t>
            </w:r>
          </w:p>
        </w:tc>
        <w:tc>
          <w:tcPr>
            <w:tcW w:w="0" w:type="auto"/>
          </w:tcPr>
          <w:p w14:paraId="51F1FACD" w14:textId="77777777" w:rsidR="00E17D55" w:rsidRPr="00271FB3" w:rsidRDefault="00E17D55">
            <w:pPr>
              <w:jc w:val="right"/>
              <w:rPr>
                <w:rFonts w:ascii="Calibri" w:hAnsi="Calibri" w:cs="Calibri"/>
              </w:rPr>
            </w:pPr>
            <w:r w:rsidRPr="00271FB3">
              <w:rPr>
                <w:rFonts w:ascii="Calibri" w:hAnsi="Calibri" w:cs="Calibri"/>
              </w:rPr>
              <w:t>28</w:t>
            </w:r>
          </w:p>
        </w:tc>
        <w:tc>
          <w:tcPr>
            <w:tcW w:w="0" w:type="auto"/>
          </w:tcPr>
          <w:p w14:paraId="4B2F603A" w14:textId="77777777" w:rsidR="00E17D55" w:rsidRPr="00271FB3" w:rsidRDefault="00E17D55">
            <w:pPr>
              <w:jc w:val="right"/>
              <w:rPr>
                <w:rFonts w:ascii="Calibri" w:hAnsi="Calibri" w:cs="Calibri"/>
              </w:rPr>
            </w:pPr>
            <w:r w:rsidRPr="00271FB3">
              <w:rPr>
                <w:rFonts w:ascii="Calibri" w:hAnsi="Calibri" w:cs="Calibri"/>
              </w:rPr>
              <w:t>27</w:t>
            </w:r>
          </w:p>
        </w:tc>
      </w:tr>
      <w:tr w:rsidR="00E17D55" w:rsidRPr="00271FB3" w14:paraId="56195D4C" w14:textId="77777777" w:rsidTr="005E58EC">
        <w:tc>
          <w:tcPr>
            <w:tcW w:w="0" w:type="auto"/>
          </w:tcPr>
          <w:p w14:paraId="48CD4495" w14:textId="77777777" w:rsidR="00E17D55" w:rsidRPr="00271FB3" w:rsidRDefault="00E17D55">
            <w:pPr>
              <w:rPr>
                <w:rFonts w:ascii="Calibri" w:hAnsi="Calibri" w:cs="Calibri"/>
              </w:rPr>
            </w:pPr>
            <w:r w:rsidRPr="00271FB3">
              <w:rPr>
                <w:rFonts w:ascii="Calibri" w:hAnsi="Calibri" w:cs="Calibri"/>
              </w:rPr>
              <w:t>Strongly disapprove</w:t>
            </w:r>
          </w:p>
        </w:tc>
        <w:tc>
          <w:tcPr>
            <w:tcW w:w="0" w:type="auto"/>
          </w:tcPr>
          <w:p w14:paraId="05CCD323" w14:textId="77777777" w:rsidR="00E17D55" w:rsidRPr="00271FB3" w:rsidRDefault="00E17D55">
            <w:pPr>
              <w:jc w:val="right"/>
              <w:rPr>
                <w:rFonts w:ascii="Calibri" w:hAnsi="Calibri" w:cs="Calibri"/>
              </w:rPr>
            </w:pPr>
            <w:r w:rsidRPr="00271FB3">
              <w:rPr>
                <w:rFonts w:ascii="Calibri" w:hAnsi="Calibri" w:cs="Calibri"/>
              </w:rPr>
              <w:t>21</w:t>
            </w:r>
          </w:p>
        </w:tc>
        <w:tc>
          <w:tcPr>
            <w:tcW w:w="0" w:type="auto"/>
          </w:tcPr>
          <w:p w14:paraId="1DCC9260" w14:textId="77777777" w:rsidR="00E17D55" w:rsidRPr="00271FB3" w:rsidRDefault="00E17D55">
            <w:pPr>
              <w:jc w:val="right"/>
              <w:rPr>
                <w:rFonts w:ascii="Calibri" w:hAnsi="Calibri" w:cs="Calibri"/>
              </w:rPr>
            </w:pPr>
            <w:r w:rsidRPr="00271FB3">
              <w:rPr>
                <w:rFonts w:ascii="Calibri" w:hAnsi="Calibri" w:cs="Calibri"/>
              </w:rPr>
              <w:t>20</w:t>
            </w:r>
          </w:p>
        </w:tc>
        <w:tc>
          <w:tcPr>
            <w:tcW w:w="0" w:type="auto"/>
          </w:tcPr>
          <w:p w14:paraId="4C182A3E" w14:textId="77777777" w:rsidR="00E17D55" w:rsidRPr="00271FB3" w:rsidRDefault="00E17D55">
            <w:pPr>
              <w:jc w:val="right"/>
              <w:rPr>
                <w:rFonts w:ascii="Calibri" w:hAnsi="Calibri" w:cs="Calibri"/>
              </w:rPr>
            </w:pPr>
            <w:r w:rsidRPr="00271FB3">
              <w:rPr>
                <w:rFonts w:ascii="Calibri" w:hAnsi="Calibri" w:cs="Calibri"/>
              </w:rPr>
              <w:t>21</w:t>
            </w:r>
          </w:p>
        </w:tc>
      </w:tr>
      <w:tr w:rsidR="00E17D55" w:rsidRPr="00271FB3" w14:paraId="31EC656D" w14:textId="77777777" w:rsidTr="005E58EC">
        <w:tc>
          <w:tcPr>
            <w:tcW w:w="0" w:type="auto"/>
          </w:tcPr>
          <w:p w14:paraId="261CFF1B" w14:textId="32D8FF57" w:rsidR="00E17D55" w:rsidRPr="00271FB3" w:rsidRDefault="00BA341B">
            <w:pPr>
              <w:rPr>
                <w:rFonts w:ascii="Calibri" w:hAnsi="Calibri" w:cs="Calibri"/>
              </w:rPr>
            </w:pPr>
            <w:r w:rsidRPr="00271FB3">
              <w:rPr>
                <w:rFonts w:ascii="Calibri" w:hAnsi="Calibri" w:cs="Calibri"/>
              </w:rPr>
              <w:t>SKIP/REFUSED</w:t>
            </w:r>
          </w:p>
        </w:tc>
        <w:tc>
          <w:tcPr>
            <w:tcW w:w="0" w:type="auto"/>
          </w:tcPr>
          <w:p w14:paraId="41738820"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0839FAE3"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335A7FFA"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2BA416FD" w14:textId="77777777" w:rsidTr="005E58EC">
        <w:tc>
          <w:tcPr>
            <w:tcW w:w="0" w:type="auto"/>
          </w:tcPr>
          <w:p w14:paraId="134A0668"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19E479E2"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6D248C1F"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2E2063DE" w14:textId="77777777" w:rsidR="00E17D55" w:rsidRPr="00271FB3" w:rsidRDefault="00E17D55">
            <w:pPr>
              <w:jc w:val="right"/>
              <w:rPr>
                <w:rFonts w:ascii="Calibri" w:hAnsi="Calibri" w:cs="Calibri"/>
              </w:rPr>
            </w:pPr>
            <w:r w:rsidRPr="00271FB3">
              <w:rPr>
                <w:rFonts w:ascii="Calibri" w:hAnsi="Calibri" w:cs="Calibri"/>
              </w:rPr>
              <w:t>3,427</w:t>
            </w:r>
          </w:p>
        </w:tc>
      </w:tr>
    </w:tbl>
    <w:p w14:paraId="5112AB7F" w14:textId="77777777" w:rsidR="00E17D55" w:rsidRPr="00271FB3" w:rsidRDefault="00E17D55">
      <w:pPr>
        <w:rPr>
          <w:rFonts w:ascii="Calibri" w:hAnsi="Calibri" w:cs="Calibri"/>
        </w:rPr>
      </w:pPr>
    </w:p>
    <w:p w14:paraId="011D5714" w14:textId="77777777" w:rsidR="00BF4027" w:rsidRDefault="00BF4027" w:rsidP="00CE0967">
      <w:pPr>
        <w:rPr>
          <w:rFonts w:ascii="Calibri" w:hAnsi="Calibri" w:cs="Calibri"/>
          <w:b/>
          <w:i/>
          <w:sz w:val="24"/>
        </w:rPr>
      </w:pPr>
    </w:p>
    <w:p w14:paraId="7A93E159" w14:textId="1D5280A1" w:rsidR="00AF42E3" w:rsidRPr="00271FB3" w:rsidRDefault="00AF42E3" w:rsidP="00CE0967">
      <w:pPr>
        <w:rPr>
          <w:rFonts w:ascii="Calibri" w:hAnsi="Calibri" w:cs="Calibri"/>
          <w:b/>
          <w:i/>
          <w:sz w:val="24"/>
        </w:rPr>
      </w:pPr>
      <w:r w:rsidRPr="00271FB3">
        <w:rPr>
          <w:rFonts w:ascii="Calibri" w:hAnsi="Calibri" w:cs="Calibri"/>
          <w:b/>
          <w:i/>
          <w:sz w:val="24"/>
        </w:rPr>
        <w:t xml:space="preserve">Q3. </w:t>
      </w:r>
      <w:r w:rsidR="00E17D55" w:rsidRPr="00271FB3">
        <w:rPr>
          <w:rFonts w:ascii="Calibri" w:hAnsi="Calibri" w:cs="Calibri"/>
          <w:b/>
          <w:i/>
          <w:sz w:val="24"/>
        </w:rPr>
        <w:t>For both parties, please select if you have a favorable or unfavorable impression of that party.  If you don’t know enough about the party to have an opinion, you can say that too.</w:t>
      </w:r>
    </w:p>
    <w:p w14:paraId="0EB6E36A" w14:textId="06570249" w:rsidR="00AF42E3" w:rsidRPr="00271FB3" w:rsidRDefault="00AF42E3" w:rsidP="00CE0967">
      <w:pPr>
        <w:rPr>
          <w:rFonts w:ascii="Calibri" w:hAnsi="Calibri" w:cs="Calibri"/>
          <w:b/>
          <w:sz w:val="24"/>
        </w:rPr>
      </w:pPr>
      <w:r w:rsidRPr="00271FB3">
        <w:rPr>
          <w:rFonts w:ascii="Calibri" w:hAnsi="Calibri" w:cs="Calibri"/>
          <w:b/>
          <w:sz w:val="24"/>
        </w:rPr>
        <w:t>[ITEMS RANDOMIZED]</w:t>
      </w:r>
    </w:p>
    <w:p w14:paraId="5D4DCD8E" w14:textId="28B04E41" w:rsidR="00AF42E3" w:rsidRPr="00271FB3" w:rsidRDefault="00AF42E3" w:rsidP="00CE0967">
      <w:pPr>
        <w:rPr>
          <w:rFonts w:ascii="Calibri" w:hAnsi="Calibri" w:cs="Calibri"/>
          <w:b/>
          <w:sz w:val="24"/>
        </w:rPr>
      </w:pPr>
      <w:r w:rsidRPr="00271FB3">
        <w:rPr>
          <w:rFonts w:ascii="Calibri" w:hAnsi="Calibri" w:cs="Calibri"/>
          <w:b/>
          <w:sz w:val="24"/>
        </w:rPr>
        <w:t>Q3A. The Republican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8"/>
        <w:gridCol w:w="672"/>
        <w:gridCol w:w="806"/>
        <w:gridCol w:w="672"/>
      </w:tblGrid>
      <w:tr w:rsidR="00E17D55" w:rsidRPr="00271FB3" w14:paraId="38509F1F" w14:textId="77777777" w:rsidTr="005E58EC">
        <w:tc>
          <w:tcPr>
            <w:tcW w:w="0" w:type="auto"/>
            <w:tcBorders>
              <w:top w:val="thick" w:sz="0" w:space="0" w:color="000000"/>
            </w:tcBorders>
          </w:tcPr>
          <w:p w14:paraId="48E55769"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21573661"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5CF1D45A" w14:textId="77777777" w:rsidTr="005E58EC">
        <w:tc>
          <w:tcPr>
            <w:tcW w:w="0" w:type="auto"/>
          </w:tcPr>
          <w:p w14:paraId="07F54301"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7182F90"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5E59BFA"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49D988A"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19AB7873" w14:textId="77777777" w:rsidTr="005E58EC">
        <w:tc>
          <w:tcPr>
            <w:tcW w:w="0" w:type="auto"/>
            <w:tcBorders>
              <w:bottom w:val="thick" w:sz="0" w:space="0" w:color="000000"/>
            </w:tcBorders>
          </w:tcPr>
          <w:p w14:paraId="446C6207"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0CF97E83"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A772481"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7C05C8E"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3A46C130" w14:textId="77777777" w:rsidTr="005E58EC">
        <w:tc>
          <w:tcPr>
            <w:tcW w:w="0" w:type="auto"/>
            <w:tcBorders>
              <w:top w:val="thick" w:sz="0" w:space="0" w:color="000000"/>
            </w:tcBorders>
          </w:tcPr>
          <w:p w14:paraId="6238847B" w14:textId="77777777" w:rsidR="00E17D55" w:rsidRPr="00271FB3" w:rsidRDefault="00E17D55">
            <w:pPr>
              <w:rPr>
                <w:rFonts w:ascii="Calibri" w:hAnsi="Calibri" w:cs="Calibri"/>
              </w:rPr>
            </w:pPr>
            <w:r w:rsidRPr="00271FB3">
              <w:rPr>
                <w:rFonts w:ascii="Calibri" w:hAnsi="Calibri" w:cs="Calibri"/>
              </w:rPr>
              <w:t>Very favorable</w:t>
            </w:r>
          </w:p>
        </w:tc>
        <w:tc>
          <w:tcPr>
            <w:tcW w:w="0" w:type="auto"/>
            <w:tcBorders>
              <w:top w:val="thick" w:sz="0" w:space="0" w:color="000000"/>
            </w:tcBorders>
          </w:tcPr>
          <w:p w14:paraId="2D3F3F12" w14:textId="77777777" w:rsidR="00E17D55" w:rsidRPr="00271FB3" w:rsidRDefault="00E17D55">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6E636DF4" w14:textId="77777777" w:rsidR="00E17D55" w:rsidRPr="00271FB3" w:rsidRDefault="00E17D55">
            <w:pPr>
              <w:jc w:val="right"/>
              <w:rPr>
                <w:rFonts w:ascii="Calibri" w:hAnsi="Calibri" w:cs="Calibri"/>
              </w:rPr>
            </w:pPr>
            <w:r w:rsidRPr="00271FB3">
              <w:rPr>
                <w:rFonts w:ascii="Calibri" w:hAnsi="Calibri" w:cs="Calibri"/>
              </w:rPr>
              <w:t>8</w:t>
            </w:r>
          </w:p>
        </w:tc>
        <w:tc>
          <w:tcPr>
            <w:tcW w:w="0" w:type="auto"/>
            <w:tcBorders>
              <w:top w:val="thick" w:sz="0" w:space="0" w:color="000000"/>
            </w:tcBorders>
          </w:tcPr>
          <w:p w14:paraId="777E105D" w14:textId="77777777" w:rsidR="00E17D55" w:rsidRPr="00271FB3" w:rsidRDefault="00E17D55">
            <w:pPr>
              <w:jc w:val="right"/>
              <w:rPr>
                <w:rFonts w:ascii="Calibri" w:hAnsi="Calibri" w:cs="Calibri"/>
              </w:rPr>
            </w:pPr>
            <w:r w:rsidRPr="00271FB3">
              <w:rPr>
                <w:rFonts w:ascii="Calibri" w:hAnsi="Calibri" w:cs="Calibri"/>
              </w:rPr>
              <w:t>10</w:t>
            </w:r>
          </w:p>
        </w:tc>
      </w:tr>
      <w:tr w:rsidR="00E17D55" w:rsidRPr="00271FB3" w14:paraId="0DD4841A" w14:textId="77777777" w:rsidTr="005E58EC">
        <w:tc>
          <w:tcPr>
            <w:tcW w:w="0" w:type="auto"/>
          </w:tcPr>
          <w:p w14:paraId="476E1C96" w14:textId="77777777" w:rsidR="00E17D55" w:rsidRPr="00271FB3" w:rsidRDefault="00E17D55">
            <w:pPr>
              <w:rPr>
                <w:rFonts w:ascii="Calibri" w:hAnsi="Calibri" w:cs="Calibri"/>
              </w:rPr>
            </w:pPr>
            <w:r w:rsidRPr="00271FB3">
              <w:rPr>
                <w:rFonts w:ascii="Calibri" w:hAnsi="Calibri" w:cs="Calibri"/>
              </w:rPr>
              <w:t>Somewhat favorable</w:t>
            </w:r>
          </w:p>
        </w:tc>
        <w:tc>
          <w:tcPr>
            <w:tcW w:w="0" w:type="auto"/>
          </w:tcPr>
          <w:p w14:paraId="664B91A3" w14:textId="77777777" w:rsidR="00E17D55" w:rsidRPr="00271FB3" w:rsidRDefault="00E17D55">
            <w:pPr>
              <w:jc w:val="right"/>
              <w:rPr>
                <w:rFonts w:ascii="Calibri" w:hAnsi="Calibri" w:cs="Calibri"/>
              </w:rPr>
            </w:pPr>
            <w:r w:rsidRPr="00271FB3">
              <w:rPr>
                <w:rFonts w:ascii="Calibri" w:hAnsi="Calibri" w:cs="Calibri"/>
              </w:rPr>
              <w:t>22</w:t>
            </w:r>
          </w:p>
        </w:tc>
        <w:tc>
          <w:tcPr>
            <w:tcW w:w="0" w:type="auto"/>
          </w:tcPr>
          <w:p w14:paraId="7C1F10AC" w14:textId="77777777" w:rsidR="00E17D55" w:rsidRPr="00271FB3" w:rsidRDefault="00E17D55">
            <w:pPr>
              <w:jc w:val="right"/>
              <w:rPr>
                <w:rFonts w:ascii="Calibri" w:hAnsi="Calibri" w:cs="Calibri"/>
              </w:rPr>
            </w:pPr>
            <w:r w:rsidRPr="00271FB3">
              <w:rPr>
                <w:rFonts w:ascii="Calibri" w:hAnsi="Calibri" w:cs="Calibri"/>
              </w:rPr>
              <w:t>18</w:t>
            </w:r>
          </w:p>
        </w:tc>
        <w:tc>
          <w:tcPr>
            <w:tcW w:w="0" w:type="auto"/>
          </w:tcPr>
          <w:p w14:paraId="4ECF9D5B" w14:textId="77777777" w:rsidR="00E17D55" w:rsidRPr="00271FB3" w:rsidRDefault="00E17D55">
            <w:pPr>
              <w:jc w:val="right"/>
              <w:rPr>
                <w:rFonts w:ascii="Calibri" w:hAnsi="Calibri" w:cs="Calibri"/>
              </w:rPr>
            </w:pPr>
            <w:r w:rsidRPr="00271FB3">
              <w:rPr>
                <w:rFonts w:ascii="Calibri" w:hAnsi="Calibri" w:cs="Calibri"/>
              </w:rPr>
              <w:t>20</w:t>
            </w:r>
          </w:p>
        </w:tc>
      </w:tr>
      <w:tr w:rsidR="00E17D55" w:rsidRPr="00271FB3" w14:paraId="5C2E8D41" w14:textId="77777777" w:rsidTr="005E58EC">
        <w:tc>
          <w:tcPr>
            <w:tcW w:w="0" w:type="auto"/>
          </w:tcPr>
          <w:p w14:paraId="2CDC9D55" w14:textId="77777777" w:rsidR="00E17D55" w:rsidRPr="00271FB3" w:rsidRDefault="00E17D55">
            <w:pPr>
              <w:rPr>
                <w:rFonts w:ascii="Calibri" w:hAnsi="Calibri" w:cs="Calibri"/>
              </w:rPr>
            </w:pPr>
            <w:r w:rsidRPr="00271FB3">
              <w:rPr>
                <w:rFonts w:ascii="Calibri" w:hAnsi="Calibri" w:cs="Calibri"/>
              </w:rPr>
              <w:t>Somewhat unfavorable</w:t>
            </w:r>
          </w:p>
        </w:tc>
        <w:tc>
          <w:tcPr>
            <w:tcW w:w="0" w:type="auto"/>
          </w:tcPr>
          <w:p w14:paraId="268C8F16" w14:textId="77777777" w:rsidR="00E17D55" w:rsidRPr="00271FB3" w:rsidRDefault="00E17D55">
            <w:pPr>
              <w:jc w:val="right"/>
              <w:rPr>
                <w:rFonts w:ascii="Calibri" w:hAnsi="Calibri" w:cs="Calibri"/>
              </w:rPr>
            </w:pPr>
            <w:r w:rsidRPr="00271FB3">
              <w:rPr>
                <w:rFonts w:ascii="Calibri" w:hAnsi="Calibri" w:cs="Calibri"/>
              </w:rPr>
              <w:t>23</w:t>
            </w:r>
          </w:p>
        </w:tc>
        <w:tc>
          <w:tcPr>
            <w:tcW w:w="0" w:type="auto"/>
          </w:tcPr>
          <w:p w14:paraId="795A0439" w14:textId="77777777" w:rsidR="00E17D55" w:rsidRPr="00271FB3" w:rsidRDefault="00E17D55">
            <w:pPr>
              <w:jc w:val="right"/>
              <w:rPr>
                <w:rFonts w:ascii="Calibri" w:hAnsi="Calibri" w:cs="Calibri"/>
              </w:rPr>
            </w:pPr>
            <w:r w:rsidRPr="00271FB3">
              <w:rPr>
                <w:rFonts w:ascii="Calibri" w:hAnsi="Calibri" w:cs="Calibri"/>
              </w:rPr>
              <w:t>23</w:t>
            </w:r>
          </w:p>
        </w:tc>
        <w:tc>
          <w:tcPr>
            <w:tcW w:w="0" w:type="auto"/>
          </w:tcPr>
          <w:p w14:paraId="0D60F89E" w14:textId="77777777" w:rsidR="00E17D55" w:rsidRPr="00271FB3" w:rsidRDefault="00E17D55">
            <w:pPr>
              <w:jc w:val="right"/>
              <w:rPr>
                <w:rFonts w:ascii="Calibri" w:hAnsi="Calibri" w:cs="Calibri"/>
              </w:rPr>
            </w:pPr>
            <w:r w:rsidRPr="00271FB3">
              <w:rPr>
                <w:rFonts w:ascii="Calibri" w:hAnsi="Calibri" w:cs="Calibri"/>
              </w:rPr>
              <w:t>23</w:t>
            </w:r>
          </w:p>
        </w:tc>
      </w:tr>
      <w:tr w:rsidR="00E17D55" w:rsidRPr="00271FB3" w14:paraId="4BC53F25" w14:textId="77777777" w:rsidTr="005E58EC">
        <w:tc>
          <w:tcPr>
            <w:tcW w:w="0" w:type="auto"/>
          </w:tcPr>
          <w:p w14:paraId="00EDD7E0" w14:textId="77777777" w:rsidR="00E17D55" w:rsidRPr="00271FB3" w:rsidRDefault="00E17D55">
            <w:pPr>
              <w:rPr>
                <w:rFonts w:ascii="Calibri" w:hAnsi="Calibri" w:cs="Calibri"/>
              </w:rPr>
            </w:pPr>
            <w:r w:rsidRPr="00271FB3">
              <w:rPr>
                <w:rFonts w:ascii="Calibri" w:hAnsi="Calibri" w:cs="Calibri"/>
              </w:rPr>
              <w:t>Very unfavorable</w:t>
            </w:r>
          </w:p>
        </w:tc>
        <w:tc>
          <w:tcPr>
            <w:tcW w:w="0" w:type="auto"/>
          </w:tcPr>
          <w:p w14:paraId="3F7F5702" w14:textId="77777777" w:rsidR="00E17D55" w:rsidRPr="00271FB3" w:rsidRDefault="00E17D55">
            <w:pPr>
              <w:jc w:val="right"/>
              <w:rPr>
                <w:rFonts w:ascii="Calibri" w:hAnsi="Calibri" w:cs="Calibri"/>
              </w:rPr>
            </w:pPr>
            <w:r w:rsidRPr="00271FB3">
              <w:rPr>
                <w:rFonts w:ascii="Calibri" w:hAnsi="Calibri" w:cs="Calibri"/>
              </w:rPr>
              <w:t>32</w:t>
            </w:r>
          </w:p>
        </w:tc>
        <w:tc>
          <w:tcPr>
            <w:tcW w:w="0" w:type="auto"/>
          </w:tcPr>
          <w:p w14:paraId="1339CF22" w14:textId="77777777" w:rsidR="00E17D55" w:rsidRPr="00271FB3" w:rsidRDefault="00E17D55">
            <w:pPr>
              <w:jc w:val="right"/>
              <w:rPr>
                <w:rFonts w:ascii="Calibri" w:hAnsi="Calibri" w:cs="Calibri"/>
              </w:rPr>
            </w:pPr>
            <w:r w:rsidRPr="00271FB3">
              <w:rPr>
                <w:rFonts w:ascii="Calibri" w:hAnsi="Calibri" w:cs="Calibri"/>
              </w:rPr>
              <w:t>33</w:t>
            </w:r>
          </w:p>
        </w:tc>
        <w:tc>
          <w:tcPr>
            <w:tcW w:w="0" w:type="auto"/>
          </w:tcPr>
          <w:p w14:paraId="2BCBFD68" w14:textId="77777777" w:rsidR="00E17D55" w:rsidRPr="00271FB3" w:rsidRDefault="00E17D55">
            <w:pPr>
              <w:jc w:val="right"/>
              <w:rPr>
                <w:rFonts w:ascii="Calibri" w:hAnsi="Calibri" w:cs="Calibri"/>
              </w:rPr>
            </w:pPr>
            <w:r w:rsidRPr="00271FB3">
              <w:rPr>
                <w:rFonts w:ascii="Calibri" w:hAnsi="Calibri" w:cs="Calibri"/>
              </w:rPr>
              <w:t>32</w:t>
            </w:r>
          </w:p>
        </w:tc>
      </w:tr>
      <w:tr w:rsidR="00E17D55" w:rsidRPr="00271FB3" w14:paraId="6364E803" w14:textId="77777777" w:rsidTr="005E58EC">
        <w:tc>
          <w:tcPr>
            <w:tcW w:w="0" w:type="auto"/>
          </w:tcPr>
          <w:p w14:paraId="69144967" w14:textId="77777777" w:rsidR="00E17D55" w:rsidRPr="00271FB3" w:rsidRDefault="00E17D55">
            <w:pPr>
              <w:rPr>
                <w:rFonts w:ascii="Calibri" w:hAnsi="Calibri" w:cs="Calibri"/>
              </w:rPr>
            </w:pPr>
            <w:r w:rsidRPr="00271FB3">
              <w:rPr>
                <w:rFonts w:ascii="Calibri" w:hAnsi="Calibri" w:cs="Calibri"/>
              </w:rPr>
              <w:t>Don't know enough to say</w:t>
            </w:r>
          </w:p>
        </w:tc>
        <w:tc>
          <w:tcPr>
            <w:tcW w:w="0" w:type="auto"/>
          </w:tcPr>
          <w:p w14:paraId="4A50E1E3" w14:textId="77777777" w:rsidR="00E17D55" w:rsidRPr="00271FB3" w:rsidRDefault="00E17D55">
            <w:pPr>
              <w:jc w:val="right"/>
              <w:rPr>
                <w:rFonts w:ascii="Calibri" w:hAnsi="Calibri" w:cs="Calibri"/>
              </w:rPr>
            </w:pPr>
            <w:r w:rsidRPr="00271FB3">
              <w:rPr>
                <w:rFonts w:ascii="Calibri" w:hAnsi="Calibri" w:cs="Calibri"/>
              </w:rPr>
              <w:t>11</w:t>
            </w:r>
          </w:p>
        </w:tc>
        <w:tc>
          <w:tcPr>
            <w:tcW w:w="0" w:type="auto"/>
          </w:tcPr>
          <w:p w14:paraId="1BF6A9C4" w14:textId="77777777" w:rsidR="00E17D55" w:rsidRPr="00271FB3" w:rsidRDefault="00E17D55">
            <w:pPr>
              <w:jc w:val="right"/>
              <w:rPr>
                <w:rFonts w:ascii="Calibri" w:hAnsi="Calibri" w:cs="Calibri"/>
              </w:rPr>
            </w:pPr>
            <w:r w:rsidRPr="00271FB3">
              <w:rPr>
                <w:rFonts w:ascii="Calibri" w:hAnsi="Calibri" w:cs="Calibri"/>
              </w:rPr>
              <w:t>18</w:t>
            </w:r>
          </w:p>
        </w:tc>
        <w:tc>
          <w:tcPr>
            <w:tcW w:w="0" w:type="auto"/>
          </w:tcPr>
          <w:p w14:paraId="60DB980C" w14:textId="77777777" w:rsidR="00E17D55" w:rsidRPr="00271FB3" w:rsidRDefault="00E17D55">
            <w:pPr>
              <w:jc w:val="right"/>
              <w:rPr>
                <w:rFonts w:ascii="Calibri" w:hAnsi="Calibri" w:cs="Calibri"/>
              </w:rPr>
            </w:pPr>
            <w:r w:rsidRPr="00271FB3">
              <w:rPr>
                <w:rFonts w:ascii="Calibri" w:hAnsi="Calibri" w:cs="Calibri"/>
              </w:rPr>
              <w:t>14</w:t>
            </w:r>
          </w:p>
        </w:tc>
      </w:tr>
      <w:tr w:rsidR="00E17D55" w:rsidRPr="00271FB3" w14:paraId="7AE95AF6" w14:textId="77777777" w:rsidTr="005E58EC">
        <w:tc>
          <w:tcPr>
            <w:tcW w:w="0" w:type="auto"/>
          </w:tcPr>
          <w:p w14:paraId="3125AB42" w14:textId="2896463B" w:rsidR="00E17D55" w:rsidRPr="00271FB3" w:rsidRDefault="00BA341B">
            <w:pPr>
              <w:rPr>
                <w:rFonts w:ascii="Calibri" w:hAnsi="Calibri" w:cs="Calibri"/>
              </w:rPr>
            </w:pPr>
            <w:r w:rsidRPr="00271FB3">
              <w:rPr>
                <w:rFonts w:ascii="Calibri" w:hAnsi="Calibri" w:cs="Calibri"/>
              </w:rPr>
              <w:t>SKIP/REFUSED</w:t>
            </w:r>
          </w:p>
        </w:tc>
        <w:tc>
          <w:tcPr>
            <w:tcW w:w="0" w:type="auto"/>
          </w:tcPr>
          <w:p w14:paraId="0D27D999"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4CD37528" w14:textId="0D952362" w:rsidR="00E17D55" w:rsidRPr="00271FB3" w:rsidRDefault="00FC6A42">
            <w:pPr>
              <w:jc w:val="right"/>
              <w:rPr>
                <w:rFonts w:ascii="Calibri" w:hAnsi="Calibri" w:cs="Calibri"/>
              </w:rPr>
            </w:pPr>
            <w:r w:rsidRPr="00271FB3">
              <w:rPr>
                <w:rFonts w:ascii="Calibri" w:hAnsi="Calibri" w:cs="Calibri"/>
              </w:rPr>
              <w:t>*</w:t>
            </w:r>
          </w:p>
        </w:tc>
        <w:tc>
          <w:tcPr>
            <w:tcW w:w="0" w:type="auto"/>
          </w:tcPr>
          <w:p w14:paraId="674270AC" w14:textId="6722BD3F" w:rsidR="00E17D55" w:rsidRPr="00271FB3" w:rsidRDefault="00FC6A42">
            <w:pPr>
              <w:jc w:val="right"/>
              <w:rPr>
                <w:rFonts w:ascii="Calibri" w:hAnsi="Calibri" w:cs="Calibri"/>
              </w:rPr>
            </w:pPr>
            <w:r w:rsidRPr="00271FB3">
              <w:rPr>
                <w:rFonts w:ascii="Calibri" w:hAnsi="Calibri" w:cs="Calibri"/>
              </w:rPr>
              <w:t>*</w:t>
            </w:r>
          </w:p>
        </w:tc>
      </w:tr>
      <w:tr w:rsidR="00E17D55" w:rsidRPr="00271FB3" w14:paraId="435C768D" w14:textId="77777777" w:rsidTr="005E58EC">
        <w:tc>
          <w:tcPr>
            <w:tcW w:w="0" w:type="auto"/>
          </w:tcPr>
          <w:p w14:paraId="6283C627"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7455C1A6"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18F2E455"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392E616D" w14:textId="77777777" w:rsidR="00E17D55" w:rsidRPr="00271FB3" w:rsidRDefault="00E17D55">
            <w:pPr>
              <w:jc w:val="right"/>
              <w:rPr>
                <w:rFonts w:ascii="Calibri" w:hAnsi="Calibri" w:cs="Calibri"/>
              </w:rPr>
            </w:pPr>
            <w:r w:rsidRPr="00271FB3">
              <w:rPr>
                <w:rFonts w:ascii="Calibri" w:hAnsi="Calibri" w:cs="Calibri"/>
              </w:rPr>
              <w:t>3,427</w:t>
            </w:r>
          </w:p>
        </w:tc>
      </w:tr>
    </w:tbl>
    <w:p w14:paraId="4D3CE4E6" w14:textId="77777777" w:rsidR="00E17D55" w:rsidRPr="00271FB3" w:rsidRDefault="00E17D55">
      <w:pPr>
        <w:rPr>
          <w:rFonts w:ascii="Calibri" w:hAnsi="Calibri" w:cs="Calibri"/>
        </w:rPr>
      </w:pPr>
    </w:p>
    <w:p w14:paraId="04AAF8BB" w14:textId="4DB1E4AB" w:rsidR="00E17D55" w:rsidRPr="00271FB3" w:rsidRDefault="00AF42E3" w:rsidP="00CE0967">
      <w:pPr>
        <w:rPr>
          <w:rFonts w:ascii="Calibri" w:hAnsi="Calibri" w:cs="Calibri"/>
          <w:b/>
          <w:sz w:val="24"/>
        </w:rPr>
      </w:pPr>
      <w:r w:rsidRPr="00271FB3">
        <w:rPr>
          <w:rFonts w:ascii="Calibri" w:hAnsi="Calibri" w:cs="Calibri"/>
          <w:b/>
          <w:sz w:val="24"/>
        </w:rPr>
        <w:lastRenderedPageBreak/>
        <w:t>Q3B.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8"/>
        <w:gridCol w:w="672"/>
        <w:gridCol w:w="806"/>
        <w:gridCol w:w="672"/>
      </w:tblGrid>
      <w:tr w:rsidR="00E17D55" w:rsidRPr="00271FB3" w14:paraId="5A18FB18" w14:textId="77777777" w:rsidTr="005E58EC">
        <w:tc>
          <w:tcPr>
            <w:tcW w:w="0" w:type="auto"/>
            <w:tcBorders>
              <w:top w:val="thick" w:sz="0" w:space="0" w:color="000000"/>
            </w:tcBorders>
          </w:tcPr>
          <w:p w14:paraId="2E14DA1A"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70FFEBD0"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348F5440" w14:textId="77777777" w:rsidTr="005E58EC">
        <w:tc>
          <w:tcPr>
            <w:tcW w:w="0" w:type="auto"/>
          </w:tcPr>
          <w:p w14:paraId="0B65AA41"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6412D9E"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D7FF478"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0D272EA"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37EF308A" w14:textId="77777777" w:rsidTr="005E58EC">
        <w:tc>
          <w:tcPr>
            <w:tcW w:w="0" w:type="auto"/>
            <w:tcBorders>
              <w:bottom w:val="thick" w:sz="0" w:space="0" w:color="000000"/>
            </w:tcBorders>
          </w:tcPr>
          <w:p w14:paraId="799FDB89"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04B61122"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7BBEA4A"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F1807C6"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788A619A" w14:textId="77777777" w:rsidTr="005E58EC">
        <w:tc>
          <w:tcPr>
            <w:tcW w:w="0" w:type="auto"/>
            <w:tcBorders>
              <w:top w:val="thick" w:sz="0" w:space="0" w:color="000000"/>
            </w:tcBorders>
          </w:tcPr>
          <w:p w14:paraId="6E25F067" w14:textId="77777777" w:rsidR="00E17D55" w:rsidRPr="00271FB3" w:rsidRDefault="00E17D55">
            <w:pPr>
              <w:rPr>
                <w:rFonts w:ascii="Calibri" w:hAnsi="Calibri" w:cs="Calibri"/>
              </w:rPr>
            </w:pPr>
            <w:r w:rsidRPr="00271FB3">
              <w:rPr>
                <w:rFonts w:ascii="Calibri" w:hAnsi="Calibri" w:cs="Calibri"/>
              </w:rPr>
              <w:t>Very favorable</w:t>
            </w:r>
          </w:p>
        </w:tc>
        <w:tc>
          <w:tcPr>
            <w:tcW w:w="0" w:type="auto"/>
            <w:tcBorders>
              <w:top w:val="thick" w:sz="0" w:space="0" w:color="000000"/>
            </w:tcBorders>
          </w:tcPr>
          <w:p w14:paraId="40848A31" w14:textId="77777777" w:rsidR="00E17D55" w:rsidRPr="00271FB3" w:rsidRDefault="00E17D55">
            <w:pPr>
              <w:jc w:val="right"/>
              <w:rPr>
                <w:rFonts w:ascii="Calibri" w:hAnsi="Calibri" w:cs="Calibri"/>
              </w:rPr>
            </w:pPr>
            <w:r w:rsidRPr="00271FB3">
              <w:rPr>
                <w:rFonts w:ascii="Calibri" w:hAnsi="Calibri" w:cs="Calibri"/>
              </w:rPr>
              <w:t>16</w:t>
            </w:r>
          </w:p>
        </w:tc>
        <w:tc>
          <w:tcPr>
            <w:tcW w:w="0" w:type="auto"/>
            <w:tcBorders>
              <w:top w:val="thick" w:sz="0" w:space="0" w:color="000000"/>
            </w:tcBorders>
          </w:tcPr>
          <w:p w14:paraId="37B64D7F" w14:textId="77777777" w:rsidR="00E17D55" w:rsidRPr="00271FB3" w:rsidRDefault="00E17D55">
            <w:pPr>
              <w:jc w:val="right"/>
              <w:rPr>
                <w:rFonts w:ascii="Calibri" w:hAnsi="Calibri" w:cs="Calibri"/>
              </w:rPr>
            </w:pPr>
            <w:r w:rsidRPr="00271FB3">
              <w:rPr>
                <w:rFonts w:ascii="Calibri" w:hAnsi="Calibri" w:cs="Calibri"/>
              </w:rPr>
              <w:t>14</w:t>
            </w:r>
          </w:p>
        </w:tc>
        <w:tc>
          <w:tcPr>
            <w:tcW w:w="0" w:type="auto"/>
            <w:tcBorders>
              <w:top w:val="thick" w:sz="0" w:space="0" w:color="000000"/>
            </w:tcBorders>
          </w:tcPr>
          <w:p w14:paraId="67C7D6DA" w14:textId="77777777" w:rsidR="00E17D55" w:rsidRPr="00271FB3" w:rsidRDefault="00E17D55">
            <w:pPr>
              <w:jc w:val="right"/>
              <w:rPr>
                <w:rFonts w:ascii="Calibri" w:hAnsi="Calibri" w:cs="Calibri"/>
              </w:rPr>
            </w:pPr>
            <w:r w:rsidRPr="00271FB3">
              <w:rPr>
                <w:rFonts w:ascii="Calibri" w:hAnsi="Calibri" w:cs="Calibri"/>
              </w:rPr>
              <w:t>15</w:t>
            </w:r>
          </w:p>
        </w:tc>
      </w:tr>
      <w:tr w:rsidR="00E17D55" w:rsidRPr="00271FB3" w14:paraId="2F912C55" w14:textId="77777777" w:rsidTr="005E58EC">
        <w:tc>
          <w:tcPr>
            <w:tcW w:w="0" w:type="auto"/>
          </w:tcPr>
          <w:p w14:paraId="6FCF4D2D" w14:textId="77777777" w:rsidR="00E17D55" w:rsidRPr="00271FB3" w:rsidRDefault="00E17D55">
            <w:pPr>
              <w:rPr>
                <w:rFonts w:ascii="Calibri" w:hAnsi="Calibri" w:cs="Calibri"/>
              </w:rPr>
            </w:pPr>
            <w:r w:rsidRPr="00271FB3">
              <w:rPr>
                <w:rFonts w:ascii="Calibri" w:hAnsi="Calibri" w:cs="Calibri"/>
              </w:rPr>
              <w:t>Somewhat favorable</w:t>
            </w:r>
          </w:p>
        </w:tc>
        <w:tc>
          <w:tcPr>
            <w:tcW w:w="0" w:type="auto"/>
          </w:tcPr>
          <w:p w14:paraId="7ED0977A" w14:textId="77777777" w:rsidR="00E17D55" w:rsidRPr="00271FB3" w:rsidRDefault="00E17D55">
            <w:pPr>
              <w:jc w:val="right"/>
              <w:rPr>
                <w:rFonts w:ascii="Calibri" w:hAnsi="Calibri" w:cs="Calibri"/>
              </w:rPr>
            </w:pPr>
            <w:r w:rsidRPr="00271FB3">
              <w:rPr>
                <w:rFonts w:ascii="Calibri" w:hAnsi="Calibri" w:cs="Calibri"/>
              </w:rPr>
              <w:t>28</w:t>
            </w:r>
          </w:p>
        </w:tc>
        <w:tc>
          <w:tcPr>
            <w:tcW w:w="0" w:type="auto"/>
          </w:tcPr>
          <w:p w14:paraId="23502553" w14:textId="77777777" w:rsidR="00E17D55" w:rsidRPr="00271FB3" w:rsidRDefault="00E17D55">
            <w:pPr>
              <w:jc w:val="right"/>
              <w:rPr>
                <w:rFonts w:ascii="Calibri" w:hAnsi="Calibri" w:cs="Calibri"/>
              </w:rPr>
            </w:pPr>
            <w:r w:rsidRPr="00271FB3">
              <w:rPr>
                <w:rFonts w:ascii="Calibri" w:hAnsi="Calibri" w:cs="Calibri"/>
              </w:rPr>
              <w:t>34</w:t>
            </w:r>
          </w:p>
        </w:tc>
        <w:tc>
          <w:tcPr>
            <w:tcW w:w="0" w:type="auto"/>
          </w:tcPr>
          <w:p w14:paraId="54B49A52" w14:textId="77777777" w:rsidR="00E17D55" w:rsidRPr="00271FB3" w:rsidRDefault="00E17D55">
            <w:pPr>
              <w:jc w:val="right"/>
              <w:rPr>
                <w:rFonts w:ascii="Calibri" w:hAnsi="Calibri" w:cs="Calibri"/>
              </w:rPr>
            </w:pPr>
            <w:r w:rsidRPr="00271FB3">
              <w:rPr>
                <w:rFonts w:ascii="Calibri" w:hAnsi="Calibri" w:cs="Calibri"/>
              </w:rPr>
              <w:t>31</w:t>
            </w:r>
          </w:p>
        </w:tc>
      </w:tr>
      <w:tr w:rsidR="00E17D55" w:rsidRPr="00271FB3" w14:paraId="380667B5" w14:textId="77777777" w:rsidTr="005E58EC">
        <w:tc>
          <w:tcPr>
            <w:tcW w:w="0" w:type="auto"/>
          </w:tcPr>
          <w:p w14:paraId="6F5E8BF9" w14:textId="77777777" w:rsidR="00E17D55" w:rsidRPr="00271FB3" w:rsidRDefault="00E17D55">
            <w:pPr>
              <w:rPr>
                <w:rFonts w:ascii="Calibri" w:hAnsi="Calibri" w:cs="Calibri"/>
              </w:rPr>
            </w:pPr>
            <w:r w:rsidRPr="00271FB3">
              <w:rPr>
                <w:rFonts w:ascii="Calibri" w:hAnsi="Calibri" w:cs="Calibri"/>
              </w:rPr>
              <w:t>Somewhat unfavorable</w:t>
            </w:r>
          </w:p>
        </w:tc>
        <w:tc>
          <w:tcPr>
            <w:tcW w:w="0" w:type="auto"/>
          </w:tcPr>
          <w:p w14:paraId="192CBA28" w14:textId="77777777" w:rsidR="00E17D55" w:rsidRPr="00271FB3" w:rsidRDefault="00E17D55">
            <w:pPr>
              <w:jc w:val="right"/>
              <w:rPr>
                <w:rFonts w:ascii="Calibri" w:hAnsi="Calibri" w:cs="Calibri"/>
              </w:rPr>
            </w:pPr>
            <w:r w:rsidRPr="00271FB3">
              <w:rPr>
                <w:rFonts w:ascii="Calibri" w:hAnsi="Calibri" w:cs="Calibri"/>
              </w:rPr>
              <w:t>22</w:t>
            </w:r>
          </w:p>
        </w:tc>
        <w:tc>
          <w:tcPr>
            <w:tcW w:w="0" w:type="auto"/>
          </w:tcPr>
          <w:p w14:paraId="63EE5D2E" w14:textId="77777777" w:rsidR="00E17D55" w:rsidRPr="00271FB3" w:rsidRDefault="00E17D55">
            <w:pPr>
              <w:jc w:val="right"/>
              <w:rPr>
                <w:rFonts w:ascii="Calibri" w:hAnsi="Calibri" w:cs="Calibri"/>
              </w:rPr>
            </w:pPr>
            <w:r w:rsidRPr="00271FB3">
              <w:rPr>
                <w:rFonts w:ascii="Calibri" w:hAnsi="Calibri" w:cs="Calibri"/>
              </w:rPr>
              <w:t>21</w:t>
            </w:r>
          </w:p>
        </w:tc>
        <w:tc>
          <w:tcPr>
            <w:tcW w:w="0" w:type="auto"/>
          </w:tcPr>
          <w:p w14:paraId="4A79A6F2" w14:textId="77777777" w:rsidR="00E17D55" w:rsidRPr="00271FB3" w:rsidRDefault="00E17D55">
            <w:pPr>
              <w:jc w:val="right"/>
              <w:rPr>
                <w:rFonts w:ascii="Calibri" w:hAnsi="Calibri" w:cs="Calibri"/>
              </w:rPr>
            </w:pPr>
            <w:r w:rsidRPr="00271FB3">
              <w:rPr>
                <w:rFonts w:ascii="Calibri" w:hAnsi="Calibri" w:cs="Calibri"/>
              </w:rPr>
              <w:t>22</w:t>
            </w:r>
          </w:p>
        </w:tc>
      </w:tr>
      <w:tr w:rsidR="00E17D55" w:rsidRPr="00271FB3" w14:paraId="6B111579" w14:textId="77777777" w:rsidTr="005E58EC">
        <w:tc>
          <w:tcPr>
            <w:tcW w:w="0" w:type="auto"/>
          </w:tcPr>
          <w:p w14:paraId="68C563C4" w14:textId="77777777" w:rsidR="00E17D55" w:rsidRPr="00271FB3" w:rsidRDefault="00E17D55">
            <w:pPr>
              <w:rPr>
                <w:rFonts w:ascii="Calibri" w:hAnsi="Calibri" w:cs="Calibri"/>
              </w:rPr>
            </w:pPr>
            <w:r w:rsidRPr="00271FB3">
              <w:rPr>
                <w:rFonts w:ascii="Calibri" w:hAnsi="Calibri" w:cs="Calibri"/>
              </w:rPr>
              <w:t>Very unfavorable</w:t>
            </w:r>
          </w:p>
        </w:tc>
        <w:tc>
          <w:tcPr>
            <w:tcW w:w="0" w:type="auto"/>
          </w:tcPr>
          <w:p w14:paraId="77914E4F" w14:textId="77777777" w:rsidR="00E17D55" w:rsidRPr="00271FB3" w:rsidRDefault="00E17D55">
            <w:pPr>
              <w:jc w:val="right"/>
              <w:rPr>
                <w:rFonts w:ascii="Calibri" w:hAnsi="Calibri" w:cs="Calibri"/>
              </w:rPr>
            </w:pPr>
            <w:r w:rsidRPr="00271FB3">
              <w:rPr>
                <w:rFonts w:ascii="Calibri" w:hAnsi="Calibri" w:cs="Calibri"/>
              </w:rPr>
              <w:t>23</w:t>
            </w:r>
          </w:p>
        </w:tc>
        <w:tc>
          <w:tcPr>
            <w:tcW w:w="0" w:type="auto"/>
          </w:tcPr>
          <w:p w14:paraId="1C76336C" w14:textId="77777777" w:rsidR="00E17D55" w:rsidRPr="00271FB3" w:rsidRDefault="00E17D55">
            <w:pPr>
              <w:jc w:val="right"/>
              <w:rPr>
                <w:rFonts w:ascii="Calibri" w:hAnsi="Calibri" w:cs="Calibri"/>
              </w:rPr>
            </w:pPr>
            <w:r w:rsidRPr="00271FB3">
              <w:rPr>
                <w:rFonts w:ascii="Calibri" w:hAnsi="Calibri" w:cs="Calibri"/>
              </w:rPr>
              <w:t>14</w:t>
            </w:r>
          </w:p>
        </w:tc>
        <w:tc>
          <w:tcPr>
            <w:tcW w:w="0" w:type="auto"/>
          </w:tcPr>
          <w:p w14:paraId="7D9F807C" w14:textId="77777777" w:rsidR="00E17D55" w:rsidRPr="00271FB3" w:rsidRDefault="00E17D55">
            <w:pPr>
              <w:jc w:val="right"/>
              <w:rPr>
                <w:rFonts w:ascii="Calibri" w:hAnsi="Calibri" w:cs="Calibri"/>
              </w:rPr>
            </w:pPr>
            <w:r w:rsidRPr="00271FB3">
              <w:rPr>
                <w:rFonts w:ascii="Calibri" w:hAnsi="Calibri" w:cs="Calibri"/>
              </w:rPr>
              <w:t>19</w:t>
            </w:r>
          </w:p>
        </w:tc>
      </w:tr>
      <w:tr w:rsidR="00E17D55" w:rsidRPr="00271FB3" w14:paraId="230868EB" w14:textId="77777777" w:rsidTr="005E58EC">
        <w:tc>
          <w:tcPr>
            <w:tcW w:w="0" w:type="auto"/>
          </w:tcPr>
          <w:p w14:paraId="0971A9B0" w14:textId="77777777" w:rsidR="00E17D55" w:rsidRPr="00271FB3" w:rsidRDefault="00E17D55">
            <w:pPr>
              <w:rPr>
                <w:rFonts w:ascii="Calibri" w:hAnsi="Calibri" w:cs="Calibri"/>
              </w:rPr>
            </w:pPr>
            <w:r w:rsidRPr="00271FB3">
              <w:rPr>
                <w:rFonts w:ascii="Calibri" w:hAnsi="Calibri" w:cs="Calibri"/>
              </w:rPr>
              <w:t>Don't know enough to say</w:t>
            </w:r>
          </w:p>
        </w:tc>
        <w:tc>
          <w:tcPr>
            <w:tcW w:w="0" w:type="auto"/>
          </w:tcPr>
          <w:p w14:paraId="6887799C" w14:textId="77777777" w:rsidR="00E17D55" w:rsidRPr="00271FB3" w:rsidRDefault="00E17D55">
            <w:pPr>
              <w:jc w:val="right"/>
              <w:rPr>
                <w:rFonts w:ascii="Calibri" w:hAnsi="Calibri" w:cs="Calibri"/>
              </w:rPr>
            </w:pPr>
            <w:r w:rsidRPr="00271FB3">
              <w:rPr>
                <w:rFonts w:ascii="Calibri" w:hAnsi="Calibri" w:cs="Calibri"/>
              </w:rPr>
              <w:t>10</w:t>
            </w:r>
          </w:p>
        </w:tc>
        <w:tc>
          <w:tcPr>
            <w:tcW w:w="0" w:type="auto"/>
          </w:tcPr>
          <w:p w14:paraId="30514A1D" w14:textId="77777777" w:rsidR="00E17D55" w:rsidRPr="00271FB3" w:rsidRDefault="00E17D55">
            <w:pPr>
              <w:jc w:val="right"/>
              <w:rPr>
                <w:rFonts w:ascii="Calibri" w:hAnsi="Calibri" w:cs="Calibri"/>
              </w:rPr>
            </w:pPr>
            <w:r w:rsidRPr="00271FB3">
              <w:rPr>
                <w:rFonts w:ascii="Calibri" w:hAnsi="Calibri" w:cs="Calibri"/>
              </w:rPr>
              <w:t>16</w:t>
            </w:r>
          </w:p>
        </w:tc>
        <w:tc>
          <w:tcPr>
            <w:tcW w:w="0" w:type="auto"/>
          </w:tcPr>
          <w:p w14:paraId="3994F85A" w14:textId="77777777" w:rsidR="00E17D55" w:rsidRPr="00271FB3" w:rsidRDefault="00E17D55">
            <w:pPr>
              <w:jc w:val="right"/>
              <w:rPr>
                <w:rFonts w:ascii="Calibri" w:hAnsi="Calibri" w:cs="Calibri"/>
              </w:rPr>
            </w:pPr>
            <w:r w:rsidRPr="00271FB3">
              <w:rPr>
                <w:rFonts w:ascii="Calibri" w:hAnsi="Calibri" w:cs="Calibri"/>
              </w:rPr>
              <w:t>13</w:t>
            </w:r>
          </w:p>
        </w:tc>
      </w:tr>
      <w:tr w:rsidR="00E17D55" w:rsidRPr="00271FB3" w14:paraId="317F4BDB" w14:textId="77777777" w:rsidTr="005E58EC">
        <w:tc>
          <w:tcPr>
            <w:tcW w:w="0" w:type="auto"/>
          </w:tcPr>
          <w:p w14:paraId="14ADB925" w14:textId="32CFDEC7" w:rsidR="00E17D55" w:rsidRPr="00271FB3" w:rsidRDefault="00BA341B">
            <w:pPr>
              <w:rPr>
                <w:rFonts w:ascii="Calibri" w:hAnsi="Calibri" w:cs="Calibri"/>
              </w:rPr>
            </w:pPr>
            <w:r w:rsidRPr="00271FB3">
              <w:rPr>
                <w:rFonts w:ascii="Calibri" w:hAnsi="Calibri" w:cs="Calibri"/>
              </w:rPr>
              <w:t>SKIP/REFUSED</w:t>
            </w:r>
          </w:p>
        </w:tc>
        <w:tc>
          <w:tcPr>
            <w:tcW w:w="0" w:type="auto"/>
          </w:tcPr>
          <w:p w14:paraId="67A475A3"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2B41ED12"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1B3092E0"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5ACE2C4C" w14:textId="77777777" w:rsidTr="005E58EC">
        <w:tc>
          <w:tcPr>
            <w:tcW w:w="0" w:type="auto"/>
          </w:tcPr>
          <w:p w14:paraId="68A325A2"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55E79D9A"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31961069"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65006276" w14:textId="77777777" w:rsidR="00E17D55" w:rsidRPr="00271FB3" w:rsidRDefault="00E17D55">
            <w:pPr>
              <w:jc w:val="right"/>
              <w:rPr>
                <w:rFonts w:ascii="Calibri" w:hAnsi="Calibri" w:cs="Calibri"/>
              </w:rPr>
            </w:pPr>
            <w:r w:rsidRPr="00271FB3">
              <w:rPr>
                <w:rFonts w:ascii="Calibri" w:hAnsi="Calibri" w:cs="Calibri"/>
              </w:rPr>
              <w:t>3,427</w:t>
            </w:r>
          </w:p>
        </w:tc>
      </w:tr>
    </w:tbl>
    <w:p w14:paraId="32863AE0" w14:textId="37DA8A0D" w:rsidR="00E17D55" w:rsidRDefault="00E17D55">
      <w:pPr>
        <w:rPr>
          <w:rFonts w:ascii="Calibri" w:hAnsi="Calibri" w:cs="Calibri"/>
        </w:rPr>
      </w:pPr>
    </w:p>
    <w:p w14:paraId="55EEE2F2" w14:textId="77777777" w:rsidR="00CE0967" w:rsidRPr="00271FB3" w:rsidRDefault="00CE0967">
      <w:pPr>
        <w:rPr>
          <w:rFonts w:ascii="Calibri" w:hAnsi="Calibri" w:cs="Calibri"/>
        </w:rPr>
      </w:pPr>
    </w:p>
    <w:p w14:paraId="4288A720" w14:textId="591327A7" w:rsidR="00E17D55" w:rsidRPr="00271FB3" w:rsidRDefault="00AF42E3" w:rsidP="00CE0967">
      <w:pPr>
        <w:rPr>
          <w:rFonts w:ascii="Calibri" w:hAnsi="Calibri" w:cs="Calibri"/>
          <w:b/>
          <w:sz w:val="24"/>
        </w:rPr>
      </w:pPr>
      <w:r w:rsidRPr="00271FB3">
        <w:rPr>
          <w:rFonts w:ascii="Calibri" w:hAnsi="Calibri" w:cs="Calibri"/>
          <w:b/>
          <w:i/>
          <w:sz w:val="24"/>
        </w:rPr>
        <w:t xml:space="preserve">Q4. </w:t>
      </w:r>
      <w:r w:rsidR="00E17D55" w:rsidRPr="00271FB3">
        <w:rPr>
          <w:rFonts w:ascii="Calibri" w:hAnsi="Calibri" w:cs="Calibri"/>
          <w:b/>
          <w:i/>
          <w:sz w:val="24"/>
        </w:rPr>
        <w:t>Do you think the Democratic Party cares about people like you,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2"/>
        <w:gridCol w:w="672"/>
        <w:gridCol w:w="806"/>
        <w:gridCol w:w="672"/>
      </w:tblGrid>
      <w:tr w:rsidR="00E17D55" w:rsidRPr="00271FB3" w14:paraId="7C6AE118" w14:textId="77777777" w:rsidTr="005E58EC">
        <w:tc>
          <w:tcPr>
            <w:tcW w:w="0" w:type="auto"/>
            <w:tcBorders>
              <w:top w:val="thick" w:sz="0" w:space="0" w:color="000000"/>
            </w:tcBorders>
          </w:tcPr>
          <w:p w14:paraId="0F805530"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4950CEC1"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134CE903" w14:textId="77777777" w:rsidTr="005E58EC">
        <w:tc>
          <w:tcPr>
            <w:tcW w:w="0" w:type="auto"/>
          </w:tcPr>
          <w:p w14:paraId="2B4A4E48"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CA9DDAC"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BA9EE31"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123BE6B"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39C21920" w14:textId="77777777" w:rsidTr="005E58EC">
        <w:tc>
          <w:tcPr>
            <w:tcW w:w="0" w:type="auto"/>
            <w:tcBorders>
              <w:bottom w:val="thick" w:sz="0" w:space="0" w:color="000000"/>
            </w:tcBorders>
          </w:tcPr>
          <w:p w14:paraId="0893DF47"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2BE94956"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FAF37F8"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002E2C2"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38329240" w14:textId="77777777" w:rsidTr="005E58EC">
        <w:tc>
          <w:tcPr>
            <w:tcW w:w="0" w:type="auto"/>
            <w:tcBorders>
              <w:top w:val="thick" w:sz="0" w:space="0" w:color="000000"/>
            </w:tcBorders>
          </w:tcPr>
          <w:p w14:paraId="664AA2C9" w14:textId="77777777" w:rsidR="00E17D55" w:rsidRPr="00271FB3" w:rsidRDefault="00E17D55">
            <w:pPr>
              <w:rPr>
                <w:rFonts w:ascii="Calibri" w:hAnsi="Calibri" w:cs="Calibri"/>
              </w:rPr>
            </w:pPr>
            <w:r w:rsidRPr="00271FB3">
              <w:rPr>
                <w:rFonts w:ascii="Calibri" w:hAnsi="Calibri" w:cs="Calibri"/>
              </w:rPr>
              <w:t>Yes</w:t>
            </w:r>
          </w:p>
        </w:tc>
        <w:tc>
          <w:tcPr>
            <w:tcW w:w="0" w:type="auto"/>
            <w:tcBorders>
              <w:top w:val="thick" w:sz="0" w:space="0" w:color="000000"/>
            </w:tcBorders>
          </w:tcPr>
          <w:p w14:paraId="5853E1C5" w14:textId="77777777" w:rsidR="00E17D55" w:rsidRPr="00271FB3" w:rsidRDefault="00E17D55">
            <w:pPr>
              <w:jc w:val="right"/>
              <w:rPr>
                <w:rFonts w:ascii="Calibri" w:hAnsi="Calibri" w:cs="Calibri"/>
              </w:rPr>
            </w:pPr>
            <w:r w:rsidRPr="00271FB3">
              <w:rPr>
                <w:rFonts w:ascii="Calibri" w:hAnsi="Calibri" w:cs="Calibri"/>
              </w:rPr>
              <w:t>51</w:t>
            </w:r>
          </w:p>
        </w:tc>
        <w:tc>
          <w:tcPr>
            <w:tcW w:w="0" w:type="auto"/>
            <w:tcBorders>
              <w:top w:val="thick" w:sz="0" w:space="0" w:color="000000"/>
            </w:tcBorders>
          </w:tcPr>
          <w:p w14:paraId="250919DC" w14:textId="77777777" w:rsidR="00E17D55" w:rsidRPr="00271FB3" w:rsidRDefault="00E17D55">
            <w:pPr>
              <w:jc w:val="right"/>
              <w:rPr>
                <w:rFonts w:ascii="Calibri" w:hAnsi="Calibri" w:cs="Calibri"/>
              </w:rPr>
            </w:pPr>
            <w:r w:rsidRPr="00271FB3">
              <w:rPr>
                <w:rFonts w:ascii="Calibri" w:hAnsi="Calibri" w:cs="Calibri"/>
              </w:rPr>
              <w:t>57</w:t>
            </w:r>
          </w:p>
        </w:tc>
        <w:tc>
          <w:tcPr>
            <w:tcW w:w="0" w:type="auto"/>
            <w:tcBorders>
              <w:top w:val="thick" w:sz="0" w:space="0" w:color="000000"/>
            </w:tcBorders>
          </w:tcPr>
          <w:p w14:paraId="6931D7D9" w14:textId="77777777" w:rsidR="00E17D55" w:rsidRPr="00271FB3" w:rsidRDefault="00E17D55">
            <w:pPr>
              <w:jc w:val="right"/>
              <w:rPr>
                <w:rFonts w:ascii="Calibri" w:hAnsi="Calibri" w:cs="Calibri"/>
              </w:rPr>
            </w:pPr>
            <w:r w:rsidRPr="00271FB3">
              <w:rPr>
                <w:rFonts w:ascii="Calibri" w:hAnsi="Calibri" w:cs="Calibri"/>
              </w:rPr>
              <w:t>54</w:t>
            </w:r>
          </w:p>
        </w:tc>
      </w:tr>
      <w:tr w:rsidR="00E17D55" w:rsidRPr="00271FB3" w14:paraId="175EA2A1" w14:textId="77777777" w:rsidTr="005E58EC">
        <w:tc>
          <w:tcPr>
            <w:tcW w:w="0" w:type="auto"/>
          </w:tcPr>
          <w:p w14:paraId="072162BE" w14:textId="77777777" w:rsidR="00E17D55" w:rsidRPr="00271FB3" w:rsidRDefault="00E17D55">
            <w:pPr>
              <w:rPr>
                <w:rFonts w:ascii="Calibri" w:hAnsi="Calibri" w:cs="Calibri"/>
              </w:rPr>
            </w:pPr>
            <w:r w:rsidRPr="00271FB3">
              <w:rPr>
                <w:rFonts w:ascii="Calibri" w:hAnsi="Calibri" w:cs="Calibri"/>
              </w:rPr>
              <w:t>No</w:t>
            </w:r>
          </w:p>
        </w:tc>
        <w:tc>
          <w:tcPr>
            <w:tcW w:w="0" w:type="auto"/>
          </w:tcPr>
          <w:p w14:paraId="26D5BD0F" w14:textId="77777777" w:rsidR="00E17D55" w:rsidRPr="00271FB3" w:rsidRDefault="00E17D55">
            <w:pPr>
              <w:jc w:val="right"/>
              <w:rPr>
                <w:rFonts w:ascii="Calibri" w:hAnsi="Calibri" w:cs="Calibri"/>
              </w:rPr>
            </w:pPr>
            <w:r w:rsidRPr="00271FB3">
              <w:rPr>
                <w:rFonts w:ascii="Calibri" w:hAnsi="Calibri" w:cs="Calibri"/>
              </w:rPr>
              <w:t>48</w:t>
            </w:r>
          </w:p>
        </w:tc>
        <w:tc>
          <w:tcPr>
            <w:tcW w:w="0" w:type="auto"/>
          </w:tcPr>
          <w:p w14:paraId="70C2BE77" w14:textId="77777777" w:rsidR="00E17D55" w:rsidRPr="00271FB3" w:rsidRDefault="00E17D55">
            <w:pPr>
              <w:jc w:val="right"/>
              <w:rPr>
                <w:rFonts w:ascii="Calibri" w:hAnsi="Calibri" w:cs="Calibri"/>
              </w:rPr>
            </w:pPr>
            <w:r w:rsidRPr="00271FB3">
              <w:rPr>
                <w:rFonts w:ascii="Calibri" w:hAnsi="Calibri" w:cs="Calibri"/>
              </w:rPr>
              <w:t>43</w:t>
            </w:r>
          </w:p>
        </w:tc>
        <w:tc>
          <w:tcPr>
            <w:tcW w:w="0" w:type="auto"/>
          </w:tcPr>
          <w:p w14:paraId="7A11C926" w14:textId="77777777" w:rsidR="00E17D55" w:rsidRPr="00271FB3" w:rsidRDefault="00E17D55">
            <w:pPr>
              <w:jc w:val="right"/>
              <w:rPr>
                <w:rFonts w:ascii="Calibri" w:hAnsi="Calibri" w:cs="Calibri"/>
              </w:rPr>
            </w:pPr>
            <w:r w:rsidRPr="00271FB3">
              <w:rPr>
                <w:rFonts w:ascii="Calibri" w:hAnsi="Calibri" w:cs="Calibri"/>
              </w:rPr>
              <w:t>45</w:t>
            </w:r>
          </w:p>
        </w:tc>
      </w:tr>
      <w:tr w:rsidR="00E17D55" w:rsidRPr="00271FB3" w14:paraId="0DC69AAD" w14:textId="77777777" w:rsidTr="005E58EC">
        <w:tc>
          <w:tcPr>
            <w:tcW w:w="0" w:type="auto"/>
          </w:tcPr>
          <w:p w14:paraId="2491BCA7" w14:textId="77777777" w:rsidR="00E17D55" w:rsidRPr="00271FB3" w:rsidRDefault="00E17D55">
            <w:pPr>
              <w:rPr>
                <w:rFonts w:ascii="Calibri" w:hAnsi="Calibri" w:cs="Calibri"/>
              </w:rPr>
            </w:pPr>
            <w:r w:rsidRPr="00271FB3">
              <w:rPr>
                <w:rFonts w:ascii="Calibri" w:hAnsi="Calibri" w:cs="Calibri"/>
              </w:rPr>
              <w:t>DON'T KNOW</w:t>
            </w:r>
          </w:p>
        </w:tc>
        <w:tc>
          <w:tcPr>
            <w:tcW w:w="0" w:type="auto"/>
          </w:tcPr>
          <w:p w14:paraId="05FF150F" w14:textId="658E26E9" w:rsidR="00E17D55" w:rsidRPr="00271FB3" w:rsidRDefault="00FC6A42">
            <w:pPr>
              <w:jc w:val="right"/>
              <w:rPr>
                <w:rFonts w:ascii="Calibri" w:hAnsi="Calibri" w:cs="Calibri"/>
              </w:rPr>
            </w:pPr>
            <w:r w:rsidRPr="00271FB3">
              <w:rPr>
                <w:rFonts w:ascii="Calibri" w:hAnsi="Calibri" w:cs="Calibri"/>
              </w:rPr>
              <w:t>*</w:t>
            </w:r>
          </w:p>
        </w:tc>
        <w:tc>
          <w:tcPr>
            <w:tcW w:w="0" w:type="auto"/>
          </w:tcPr>
          <w:p w14:paraId="25D79161" w14:textId="1EA54968" w:rsidR="00E17D55" w:rsidRPr="00271FB3" w:rsidRDefault="00FC6A42">
            <w:pPr>
              <w:jc w:val="right"/>
              <w:rPr>
                <w:rFonts w:ascii="Calibri" w:hAnsi="Calibri" w:cs="Calibri"/>
              </w:rPr>
            </w:pPr>
            <w:r w:rsidRPr="00271FB3">
              <w:rPr>
                <w:rFonts w:ascii="Calibri" w:hAnsi="Calibri" w:cs="Calibri"/>
              </w:rPr>
              <w:t>*</w:t>
            </w:r>
          </w:p>
        </w:tc>
        <w:tc>
          <w:tcPr>
            <w:tcW w:w="0" w:type="auto"/>
          </w:tcPr>
          <w:p w14:paraId="59F1012A" w14:textId="36C735AA" w:rsidR="00E17D55" w:rsidRPr="00271FB3" w:rsidRDefault="00FC6A42">
            <w:pPr>
              <w:jc w:val="right"/>
              <w:rPr>
                <w:rFonts w:ascii="Calibri" w:hAnsi="Calibri" w:cs="Calibri"/>
              </w:rPr>
            </w:pPr>
            <w:r w:rsidRPr="00271FB3">
              <w:rPr>
                <w:rFonts w:ascii="Calibri" w:hAnsi="Calibri" w:cs="Calibri"/>
              </w:rPr>
              <w:t>*</w:t>
            </w:r>
          </w:p>
        </w:tc>
      </w:tr>
      <w:tr w:rsidR="00E17D55" w:rsidRPr="00271FB3" w14:paraId="6EB07B76" w14:textId="77777777" w:rsidTr="005E58EC">
        <w:tc>
          <w:tcPr>
            <w:tcW w:w="0" w:type="auto"/>
          </w:tcPr>
          <w:p w14:paraId="1728A056" w14:textId="4A6CD419" w:rsidR="00E17D55" w:rsidRPr="00271FB3" w:rsidRDefault="00BA341B">
            <w:pPr>
              <w:rPr>
                <w:rFonts w:ascii="Calibri" w:hAnsi="Calibri" w:cs="Calibri"/>
              </w:rPr>
            </w:pPr>
            <w:r w:rsidRPr="00271FB3">
              <w:rPr>
                <w:rFonts w:ascii="Calibri" w:hAnsi="Calibri" w:cs="Calibri"/>
              </w:rPr>
              <w:t>SKIP/REFUSED</w:t>
            </w:r>
          </w:p>
        </w:tc>
        <w:tc>
          <w:tcPr>
            <w:tcW w:w="0" w:type="auto"/>
          </w:tcPr>
          <w:p w14:paraId="0C9BD3A5"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51131098"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63708523"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16CD5E59" w14:textId="77777777" w:rsidTr="005E58EC">
        <w:tc>
          <w:tcPr>
            <w:tcW w:w="0" w:type="auto"/>
          </w:tcPr>
          <w:p w14:paraId="3E96F366"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40045B95"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023A4092"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0FCBC190" w14:textId="77777777" w:rsidR="00E17D55" w:rsidRPr="00271FB3" w:rsidRDefault="00E17D55">
            <w:pPr>
              <w:jc w:val="right"/>
              <w:rPr>
                <w:rFonts w:ascii="Calibri" w:hAnsi="Calibri" w:cs="Calibri"/>
              </w:rPr>
            </w:pPr>
            <w:r w:rsidRPr="00271FB3">
              <w:rPr>
                <w:rFonts w:ascii="Calibri" w:hAnsi="Calibri" w:cs="Calibri"/>
              </w:rPr>
              <w:t>3,427</w:t>
            </w:r>
          </w:p>
        </w:tc>
      </w:tr>
    </w:tbl>
    <w:p w14:paraId="3D5B28E7" w14:textId="0FB3D4FD" w:rsidR="00BF4027" w:rsidRDefault="00BF4027">
      <w:pPr>
        <w:jc w:val="center"/>
        <w:rPr>
          <w:rFonts w:ascii="Calibri" w:hAnsi="Calibri" w:cs="Calibri"/>
          <w:b/>
          <w:i/>
          <w:sz w:val="24"/>
        </w:rPr>
      </w:pPr>
    </w:p>
    <w:p w14:paraId="00FE9C12" w14:textId="77777777" w:rsidR="00CE0967" w:rsidRDefault="00CE0967">
      <w:pPr>
        <w:jc w:val="center"/>
        <w:rPr>
          <w:rFonts w:ascii="Calibri" w:hAnsi="Calibri" w:cs="Calibri"/>
          <w:b/>
          <w:i/>
          <w:sz w:val="24"/>
        </w:rPr>
      </w:pPr>
    </w:p>
    <w:p w14:paraId="06F1E572" w14:textId="13DA6B82" w:rsidR="00E17D55" w:rsidRPr="00271FB3" w:rsidRDefault="00AF42E3" w:rsidP="00CE0967">
      <w:pPr>
        <w:rPr>
          <w:rFonts w:ascii="Calibri" w:hAnsi="Calibri" w:cs="Calibri"/>
          <w:b/>
          <w:sz w:val="24"/>
        </w:rPr>
      </w:pPr>
      <w:r w:rsidRPr="00271FB3">
        <w:rPr>
          <w:rFonts w:ascii="Calibri" w:hAnsi="Calibri" w:cs="Calibri"/>
          <w:b/>
          <w:i/>
          <w:sz w:val="24"/>
        </w:rPr>
        <w:t xml:space="preserve">Q5. </w:t>
      </w:r>
      <w:r w:rsidR="00E17D55" w:rsidRPr="00271FB3">
        <w:rPr>
          <w:rFonts w:ascii="Calibri" w:hAnsi="Calibri" w:cs="Calibri"/>
          <w:b/>
          <w:i/>
          <w:sz w:val="24"/>
        </w:rPr>
        <w:t>Do you think the Republican Party cares about people like you,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82"/>
        <w:gridCol w:w="672"/>
        <w:gridCol w:w="806"/>
        <w:gridCol w:w="672"/>
      </w:tblGrid>
      <w:tr w:rsidR="00E17D55" w:rsidRPr="00271FB3" w14:paraId="6B648300" w14:textId="77777777" w:rsidTr="005E58EC">
        <w:tc>
          <w:tcPr>
            <w:tcW w:w="0" w:type="auto"/>
            <w:tcBorders>
              <w:top w:val="thick" w:sz="0" w:space="0" w:color="000000"/>
            </w:tcBorders>
          </w:tcPr>
          <w:p w14:paraId="08FBECEE"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43BD27E0"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6115DAF6" w14:textId="77777777" w:rsidTr="005E58EC">
        <w:tc>
          <w:tcPr>
            <w:tcW w:w="0" w:type="auto"/>
          </w:tcPr>
          <w:p w14:paraId="0A028646"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DE5D4DE"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5240D49"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31E6BAF"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05B76B6D" w14:textId="77777777" w:rsidTr="005E58EC">
        <w:tc>
          <w:tcPr>
            <w:tcW w:w="0" w:type="auto"/>
            <w:tcBorders>
              <w:bottom w:val="thick" w:sz="0" w:space="0" w:color="000000"/>
            </w:tcBorders>
          </w:tcPr>
          <w:p w14:paraId="1E7DE6A9"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5F06AC52"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E0DB835"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F608ABF"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4AEC4322" w14:textId="77777777" w:rsidTr="005E58EC">
        <w:tc>
          <w:tcPr>
            <w:tcW w:w="0" w:type="auto"/>
            <w:tcBorders>
              <w:top w:val="thick" w:sz="0" w:space="0" w:color="000000"/>
            </w:tcBorders>
          </w:tcPr>
          <w:p w14:paraId="68A0E440" w14:textId="77777777" w:rsidR="00E17D55" w:rsidRPr="00271FB3" w:rsidRDefault="00E17D55">
            <w:pPr>
              <w:rPr>
                <w:rFonts w:ascii="Calibri" w:hAnsi="Calibri" w:cs="Calibri"/>
              </w:rPr>
            </w:pPr>
            <w:r w:rsidRPr="00271FB3">
              <w:rPr>
                <w:rFonts w:ascii="Calibri" w:hAnsi="Calibri" w:cs="Calibri"/>
              </w:rPr>
              <w:t>Yes</w:t>
            </w:r>
          </w:p>
        </w:tc>
        <w:tc>
          <w:tcPr>
            <w:tcW w:w="0" w:type="auto"/>
            <w:tcBorders>
              <w:top w:val="thick" w:sz="0" w:space="0" w:color="000000"/>
            </w:tcBorders>
          </w:tcPr>
          <w:p w14:paraId="7F61592B" w14:textId="77777777" w:rsidR="00E17D55" w:rsidRPr="00271FB3" w:rsidRDefault="00E17D55">
            <w:pPr>
              <w:jc w:val="right"/>
              <w:rPr>
                <w:rFonts w:ascii="Calibri" w:hAnsi="Calibri" w:cs="Calibri"/>
              </w:rPr>
            </w:pPr>
            <w:r w:rsidRPr="00271FB3">
              <w:rPr>
                <w:rFonts w:ascii="Calibri" w:hAnsi="Calibri" w:cs="Calibri"/>
              </w:rPr>
              <w:t>33</w:t>
            </w:r>
          </w:p>
        </w:tc>
        <w:tc>
          <w:tcPr>
            <w:tcW w:w="0" w:type="auto"/>
            <w:tcBorders>
              <w:top w:val="thick" w:sz="0" w:space="0" w:color="000000"/>
            </w:tcBorders>
          </w:tcPr>
          <w:p w14:paraId="54A6B25E" w14:textId="77777777" w:rsidR="00E17D55" w:rsidRPr="00271FB3" w:rsidRDefault="00E17D55">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1A15A1C8" w14:textId="77777777" w:rsidR="00E17D55" w:rsidRPr="00271FB3" w:rsidRDefault="00E17D55">
            <w:pPr>
              <w:jc w:val="right"/>
              <w:rPr>
                <w:rFonts w:ascii="Calibri" w:hAnsi="Calibri" w:cs="Calibri"/>
              </w:rPr>
            </w:pPr>
            <w:r w:rsidRPr="00271FB3">
              <w:rPr>
                <w:rFonts w:ascii="Calibri" w:hAnsi="Calibri" w:cs="Calibri"/>
              </w:rPr>
              <w:t>32</w:t>
            </w:r>
          </w:p>
        </w:tc>
      </w:tr>
      <w:tr w:rsidR="00E17D55" w:rsidRPr="00271FB3" w14:paraId="61EBB204" w14:textId="77777777" w:rsidTr="005E58EC">
        <w:tc>
          <w:tcPr>
            <w:tcW w:w="0" w:type="auto"/>
          </w:tcPr>
          <w:p w14:paraId="64D84225" w14:textId="77777777" w:rsidR="00E17D55" w:rsidRPr="00271FB3" w:rsidRDefault="00E17D55">
            <w:pPr>
              <w:rPr>
                <w:rFonts w:ascii="Calibri" w:hAnsi="Calibri" w:cs="Calibri"/>
              </w:rPr>
            </w:pPr>
            <w:r w:rsidRPr="00271FB3">
              <w:rPr>
                <w:rFonts w:ascii="Calibri" w:hAnsi="Calibri" w:cs="Calibri"/>
              </w:rPr>
              <w:t>No</w:t>
            </w:r>
          </w:p>
        </w:tc>
        <w:tc>
          <w:tcPr>
            <w:tcW w:w="0" w:type="auto"/>
          </w:tcPr>
          <w:p w14:paraId="576E7AA1" w14:textId="77777777" w:rsidR="00E17D55" w:rsidRPr="00271FB3" w:rsidRDefault="00E17D55">
            <w:pPr>
              <w:jc w:val="right"/>
              <w:rPr>
                <w:rFonts w:ascii="Calibri" w:hAnsi="Calibri" w:cs="Calibri"/>
              </w:rPr>
            </w:pPr>
            <w:r w:rsidRPr="00271FB3">
              <w:rPr>
                <w:rFonts w:ascii="Calibri" w:hAnsi="Calibri" w:cs="Calibri"/>
              </w:rPr>
              <w:t>65</w:t>
            </w:r>
          </w:p>
        </w:tc>
        <w:tc>
          <w:tcPr>
            <w:tcW w:w="0" w:type="auto"/>
          </w:tcPr>
          <w:p w14:paraId="44634FA0" w14:textId="77777777" w:rsidR="00E17D55" w:rsidRPr="00271FB3" w:rsidRDefault="00E17D55">
            <w:pPr>
              <w:jc w:val="right"/>
              <w:rPr>
                <w:rFonts w:ascii="Calibri" w:hAnsi="Calibri" w:cs="Calibri"/>
              </w:rPr>
            </w:pPr>
            <w:r w:rsidRPr="00271FB3">
              <w:rPr>
                <w:rFonts w:ascii="Calibri" w:hAnsi="Calibri" w:cs="Calibri"/>
              </w:rPr>
              <w:t>68</w:t>
            </w:r>
          </w:p>
        </w:tc>
        <w:tc>
          <w:tcPr>
            <w:tcW w:w="0" w:type="auto"/>
          </w:tcPr>
          <w:p w14:paraId="30F27E80" w14:textId="77777777" w:rsidR="00E17D55" w:rsidRPr="00271FB3" w:rsidRDefault="00E17D55">
            <w:pPr>
              <w:jc w:val="right"/>
              <w:rPr>
                <w:rFonts w:ascii="Calibri" w:hAnsi="Calibri" w:cs="Calibri"/>
              </w:rPr>
            </w:pPr>
            <w:r w:rsidRPr="00271FB3">
              <w:rPr>
                <w:rFonts w:ascii="Calibri" w:hAnsi="Calibri" w:cs="Calibri"/>
              </w:rPr>
              <w:t>67</w:t>
            </w:r>
          </w:p>
        </w:tc>
      </w:tr>
      <w:tr w:rsidR="00E17D55" w:rsidRPr="00271FB3" w14:paraId="1F5514EA" w14:textId="77777777" w:rsidTr="005E58EC">
        <w:tc>
          <w:tcPr>
            <w:tcW w:w="0" w:type="auto"/>
          </w:tcPr>
          <w:p w14:paraId="2A19222A" w14:textId="77777777" w:rsidR="00E17D55" w:rsidRPr="00271FB3" w:rsidRDefault="00E17D55">
            <w:pPr>
              <w:rPr>
                <w:rFonts w:ascii="Calibri" w:hAnsi="Calibri" w:cs="Calibri"/>
              </w:rPr>
            </w:pPr>
            <w:r w:rsidRPr="00271FB3">
              <w:rPr>
                <w:rFonts w:ascii="Calibri" w:hAnsi="Calibri" w:cs="Calibri"/>
              </w:rPr>
              <w:t>DON'T KNOW</w:t>
            </w:r>
          </w:p>
        </w:tc>
        <w:tc>
          <w:tcPr>
            <w:tcW w:w="0" w:type="auto"/>
          </w:tcPr>
          <w:p w14:paraId="21406F84" w14:textId="5C45DBD4" w:rsidR="00E17D55" w:rsidRPr="00271FB3" w:rsidRDefault="00941390">
            <w:pPr>
              <w:jc w:val="right"/>
              <w:rPr>
                <w:rFonts w:ascii="Calibri" w:hAnsi="Calibri" w:cs="Calibri"/>
              </w:rPr>
            </w:pPr>
            <w:r w:rsidRPr="00271FB3">
              <w:rPr>
                <w:rFonts w:ascii="Calibri" w:hAnsi="Calibri" w:cs="Calibri"/>
              </w:rPr>
              <w:t>-</w:t>
            </w:r>
          </w:p>
        </w:tc>
        <w:tc>
          <w:tcPr>
            <w:tcW w:w="0" w:type="auto"/>
          </w:tcPr>
          <w:p w14:paraId="4002CEA7" w14:textId="5221F789" w:rsidR="00E17D55" w:rsidRPr="00271FB3" w:rsidRDefault="00941390">
            <w:pPr>
              <w:jc w:val="right"/>
              <w:rPr>
                <w:rFonts w:ascii="Calibri" w:hAnsi="Calibri" w:cs="Calibri"/>
              </w:rPr>
            </w:pPr>
            <w:r w:rsidRPr="00271FB3">
              <w:rPr>
                <w:rFonts w:ascii="Calibri" w:hAnsi="Calibri" w:cs="Calibri"/>
              </w:rPr>
              <w:t>*</w:t>
            </w:r>
          </w:p>
        </w:tc>
        <w:tc>
          <w:tcPr>
            <w:tcW w:w="0" w:type="auto"/>
          </w:tcPr>
          <w:p w14:paraId="46BEC33F" w14:textId="4559CB34" w:rsidR="00E17D55" w:rsidRPr="00271FB3" w:rsidRDefault="00941390">
            <w:pPr>
              <w:jc w:val="right"/>
              <w:rPr>
                <w:rFonts w:ascii="Calibri" w:hAnsi="Calibri" w:cs="Calibri"/>
              </w:rPr>
            </w:pPr>
            <w:r w:rsidRPr="00271FB3">
              <w:rPr>
                <w:rFonts w:ascii="Calibri" w:hAnsi="Calibri" w:cs="Calibri"/>
              </w:rPr>
              <w:t>*</w:t>
            </w:r>
          </w:p>
        </w:tc>
      </w:tr>
      <w:tr w:rsidR="00E17D55" w:rsidRPr="00271FB3" w14:paraId="2E10F512" w14:textId="77777777" w:rsidTr="005E58EC">
        <w:tc>
          <w:tcPr>
            <w:tcW w:w="0" w:type="auto"/>
          </w:tcPr>
          <w:p w14:paraId="1E10245C" w14:textId="58A173B8" w:rsidR="00E17D55" w:rsidRPr="00271FB3" w:rsidRDefault="00BA341B">
            <w:pPr>
              <w:rPr>
                <w:rFonts w:ascii="Calibri" w:hAnsi="Calibri" w:cs="Calibri"/>
              </w:rPr>
            </w:pPr>
            <w:r w:rsidRPr="00271FB3">
              <w:rPr>
                <w:rFonts w:ascii="Calibri" w:hAnsi="Calibri" w:cs="Calibri"/>
              </w:rPr>
              <w:t>SKIP/REFUSED</w:t>
            </w:r>
          </w:p>
        </w:tc>
        <w:tc>
          <w:tcPr>
            <w:tcW w:w="0" w:type="auto"/>
          </w:tcPr>
          <w:p w14:paraId="6C4F9E9B"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4584A18F"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0C36D188"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634A228E" w14:textId="77777777" w:rsidTr="005E58EC">
        <w:tc>
          <w:tcPr>
            <w:tcW w:w="0" w:type="auto"/>
          </w:tcPr>
          <w:p w14:paraId="58917CE7"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60719118"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7FD82420"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21EEDABC" w14:textId="77777777" w:rsidR="00E17D55" w:rsidRPr="00271FB3" w:rsidRDefault="00E17D55">
            <w:pPr>
              <w:jc w:val="right"/>
              <w:rPr>
                <w:rFonts w:ascii="Calibri" w:hAnsi="Calibri" w:cs="Calibri"/>
              </w:rPr>
            </w:pPr>
            <w:r w:rsidRPr="00271FB3">
              <w:rPr>
                <w:rFonts w:ascii="Calibri" w:hAnsi="Calibri" w:cs="Calibri"/>
              </w:rPr>
              <w:t>3,427</w:t>
            </w:r>
          </w:p>
        </w:tc>
      </w:tr>
    </w:tbl>
    <w:p w14:paraId="3D5C0EE2" w14:textId="07AA879B" w:rsidR="00CE0967" w:rsidRDefault="00CE0967">
      <w:pPr>
        <w:rPr>
          <w:rFonts w:ascii="Calibri" w:hAnsi="Calibri" w:cs="Calibri"/>
        </w:rPr>
      </w:pPr>
    </w:p>
    <w:p w14:paraId="3420F68A" w14:textId="6F9ECC92" w:rsidR="00CE0967" w:rsidRDefault="00CE0967">
      <w:pPr>
        <w:rPr>
          <w:rFonts w:ascii="Calibri" w:hAnsi="Calibri" w:cs="Calibri"/>
        </w:rPr>
      </w:pPr>
    </w:p>
    <w:p w14:paraId="3A1ADEF9" w14:textId="33E8B985" w:rsidR="00CE0967" w:rsidRDefault="00CE0967">
      <w:pPr>
        <w:rPr>
          <w:rFonts w:ascii="Calibri" w:hAnsi="Calibri" w:cs="Calibri"/>
        </w:rPr>
      </w:pPr>
    </w:p>
    <w:p w14:paraId="0221EC9A" w14:textId="6A7E75C8" w:rsidR="00CE0967" w:rsidRDefault="00CE0967">
      <w:pPr>
        <w:rPr>
          <w:rFonts w:ascii="Calibri" w:hAnsi="Calibri" w:cs="Calibri"/>
        </w:rPr>
      </w:pPr>
    </w:p>
    <w:p w14:paraId="10796F73" w14:textId="1DB54793" w:rsidR="00CE0967" w:rsidRDefault="00CE0967">
      <w:pPr>
        <w:rPr>
          <w:rFonts w:ascii="Calibri" w:hAnsi="Calibri" w:cs="Calibri"/>
        </w:rPr>
      </w:pPr>
    </w:p>
    <w:p w14:paraId="4E87A01A" w14:textId="77777777" w:rsidR="00CE0967" w:rsidRPr="00271FB3" w:rsidRDefault="00CE0967">
      <w:pPr>
        <w:rPr>
          <w:rFonts w:ascii="Calibri" w:hAnsi="Calibri" w:cs="Calibri"/>
        </w:rPr>
      </w:pPr>
    </w:p>
    <w:p w14:paraId="55299E56" w14:textId="3777DA52" w:rsidR="00E17D55" w:rsidRPr="00271FB3" w:rsidRDefault="00AF42E3" w:rsidP="00CE0967">
      <w:pPr>
        <w:rPr>
          <w:rFonts w:ascii="Calibri" w:hAnsi="Calibri" w:cs="Calibri"/>
          <w:b/>
          <w:sz w:val="24"/>
        </w:rPr>
      </w:pPr>
      <w:r w:rsidRPr="00271FB3">
        <w:rPr>
          <w:rFonts w:ascii="Calibri" w:hAnsi="Calibri" w:cs="Calibri"/>
          <w:b/>
          <w:i/>
          <w:sz w:val="24"/>
        </w:rPr>
        <w:lastRenderedPageBreak/>
        <w:t xml:space="preserve">Q6. </w:t>
      </w:r>
      <w:r w:rsidR="00E17D55" w:rsidRPr="00271FB3">
        <w:rPr>
          <w:rFonts w:ascii="Calibri" w:hAnsi="Calibri" w:cs="Calibri"/>
          <w:b/>
          <w:i/>
          <w:sz w:val="24"/>
        </w:rPr>
        <w:t xml:space="preserve">Would you say things in this country today </w:t>
      </w:r>
      <w:proofErr w:type="gramStart"/>
      <w:r w:rsidR="00E17D55" w:rsidRPr="00271FB3">
        <w:rPr>
          <w:rFonts w:ascii="Calibri" w:hAnsi="Calibri" w:cs="Calibri"/>
          <w:b/>
          <w:i/>
          <w:sz w:val="24"/>
        </w:rPr>
        <w:t>are…</w:t>
      </w:r>
      <w:proofErr w:type="gramEnd"/>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363"/>
        <w:gridCol w:w="672"/>
        <w:gridCol w:w="806"/>
        <w:gridCol w:w="672"/>
      </w:tblGrid>
      <w:tr w:rsidR="00E17D55" w:rsidRPr="00271FB3" w14:paraId="5784764B" w14:textId="77777777" w:rsidTr="005E58EC">
        <w:tc>
          <w:tcPr>
            <w:tcW w:w="0" w:type="auto"/>
            <w:tcBorders>
              <w:top w:val="thick" w:sz="0" w:space="0" w:color="000000"/>
            </w:tcBorders>
          </w:tcPr>
          <w:p w14:paraId="38AC26D4"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3F5A67D6"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1535B512" w14:textId="77777777" w:rsidTr="005E58EC">
        <w:tc>
          <w:tcPr>
            <w:tcW w:w="0" w:type="auto"/>
          </w:tcPr>
          <w:p w14:paraId="0FBAECD9"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11CECE5"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DB8B92D"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2A4BEBA"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33ED3420" w14:textId="77777777" w:rsidTr="005E58EC">
        <w:tc>
          <w:tcPr>
            <w:tcW w:w="0" w:type="auto"/>
            <w:tcBorders>
              <w:bottom w:val="thick" w:sz="0" w:space="0" w:color="000000"/>
            </w:tcBorders>
          </w:tcPr>
          <w:p w14:paraId="487042AA"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15BA4668"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62BC4AC"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824B97F"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28097D0F" w14:textId="77777777" w:rsidTr="005E58EC">
        <w:tc>
          <w:tcPr>
            <w:tcW w:w="0" w:type="auto"/>
            <w:tcBorders>
              <w:top w:val="thick" w:sz="0" w:space="0" w:color="000000"/>
            </w:tcBorders>
          </w:tcPr>
          <w:p w14:paraId="2DF57430" w14:textId="77777777" w:rsidR="00E17D55" w:rsidRPr="00271FB3" w:rsidRDefault="00E17D55">
            <w:pPr>
              <w:rPr>
                <w:rFonts w:ascii="Calibri" w:hAnsi="Calibri" w:cs="Calibri"/>
              </w:rPr>
            </w:pPr>
            <w:r w:rsidRPr="00271FB3">
              <w:rPr>
                <w:rFonts w:ascii="Calibri" w:hAnsi="Calibri" w:cs="Calibri"/>
              </w:rPr>
              <w:t>Off on the wrong track</w:t>
            </w:r>
          </w:p>
        </w:tc>
        <w:tc>
          <w:tcPr>
            <w:tcW w:w="0" w:type="auto"/>
            <w:tcBorders>
              <w:top w:val="thick" w:sz="0" w:space="0" w:color="000000"/>
            </w:tcBorders>
          </w:tcPr>
          <w:p w14:paraId="3C7710A2" w14:textId="77777777" w:rsidR="00E17D55" w:rsidRPr="00271FB3" w:rsidRDefault="00E17D55">
            <w:pPr>
              <w:jc w:val="right"/>
              <w:rPr>
                <w:rFonts w:ascii="Calibri" w:hAnsi="Calibri" w:cs="Calibri"/>
              </w:rPr>
            </w:pPr>
            <w:r w:rsidRPr="00271FB3">
              <w:rPr>
                <w:rFonts w:ascii="Calibri" w:hAnsi="Calibri" w:cs="Calibri"/>
              </w:rPr>
              <w:t>53</w:t>
            </w:r>
          </w:p>
        </w:tc>
        <w:tc>
          <w:tcPr>
            <w:tcW w:w="0" w:type="auto"/>
            <w:tcBorders>
              <w:top w:val="thick" w:sz="0" w:space="0" w:color="000000"/>
            </w:tcBorders>
          </w:tcPr>
          <w:p w14:paraId="3EC5DD5C" w14:textId="77777777" w:rsidR="00E17D55" w:rsidRPr="00271FB3" w:rsidRDefault="00E17D55">
            <w:pPr>
              <w:jc w:val="right"/>
              <w:rPr>
                <w:rFonts w:ascii="Calibri" w:hAnsi="Calibri" w:cs="Calibri"/>
              </w:rPr>
            </w:pPr>
            <w:r w:rsidRPr="00271FB3">
              <w:rPr>
                <w:rFonts w:ascii="Calibri" w:hAnsi="Calibri" w:cs="Calibri"/>
              </w:rPr>
              <w:t>57</w:t>
            </w:r>
          </w:p>
        </w:tc>
        <w:tc>
          <w:tcPr>
            <w:tcW w:w="0" w:type="auto"/>
            <w:tcBorders>
              <w:top w:val="thick" w:sz="0" w:space="0" w:color="000000"/>
            </w:tcBorders>
          </w:tcPr>
          <w:p w14:paraId="47C9E957" w14:textId="77777777" w:rsidR="00E17D55" w:rsidRPr="00271FB3" w:rsidRDefault="00E17D55">
            <w:pPr>
              <w:jc w:val="right"/>
              <w:rPr>
                <w:rFonts w:ascii="Calibri" w:hAnsi="Calibri" w:cs="Calibri"/>
              </w:rPr>
            </w:pPr>
            <w:r w:rsidRPr="00271FB3">
              <w:rPr>
                <w:rFonts w:ascii="Calibri" w:hAnsi="Calibri" w:cs="Calibri"/>
              </w:rPr>
              <w:t>55</w:t>
            </w:r>
          </w:p>
        </w:tc>
      </w:tr>
      <w:tr w:rsidR="00E17D55" w:rsidRPr="00271FB3" w14:paraId="212744C4" w14:textId="77777777" w:rsidTr="005E58EC">
        <w:tc>
          <w:tcPr>
            <w:tcW w:w="0" w:type="auto"/>
          </w:tcPr>
          <w:p w14:paraId="0F0F62BF" w14:textId="77777777" w:rsidR="00E17D55" w:rsidRPr="00271FB3" w:rsidRDefault="00E17D55">
            <w:pPr>
              <w:rPr>
                <w:rFonts w:ascii="Calibri" w:hAnsi="Calibri" w:cs="Calibri"/>
              </w:rPr>
            </w:pPr>
            <w:r w:rsidRPr="00271FB3">
              <w:rPr>
                <w:rFonts w:ascii="Calibri" w:hAnsi="Calibri" w:cs="Calibri"/>
              </w:rPr>
              <w:t>Generally headed in the right direction</w:t>
            </w:r>
          </w:p>
        </w:tc>
        <w:tc>
          <w:tcPr>
            <w:tcW w:w="0" w:type="auto"/>
          </w:tcPr>
          <w:p w14:paraId="5C4BF900" w14:textId="77777777" w:rsidR="00E17D55" w:rsidRPr="00271FB3" w:rsidRDefault="00E17D55">
            <w:pPr>
              <w:jc w:val="right"/>
              <w:rPr>
                <w:rFonts w:ascii="Calibri" w:hAnsi="Calibri" w:cs="Calibri"/>
              </w:rPr>
            </w:pPr>
            <w:r w:rsidRPr="00271FB3">
              <w:rPr>
                <w:rFonts w:ascii="Calibri" w:hAnsi="Calibri" w:cs="Calibri"/>
              </w:rPr>
              <w:t>29</w:t>
            </w:r>
          </w:p>
        </w:tc>
        <w:tc>
          <w:tcPr>
            <w:tcW w:w="0" w:type="auto"/>
          </w:tcPr>
          <w:p w14:paraId="699C5701" w14:textId="77777777" w:rsidR="00E17D55" w:rsidRPr="00271FB3" w:rsidRDefault="00E17D55">
            <w:pPr>
              <w:jc w:val="right"/>
              <w:rPr>
                <w:rFonts w:ascii="Calibri" w:hAnsi="Calibri" w:cs="Calibri"/>
              </w:rPr>
            </w:pPr>
            <w:r w:rsidRPr="00271FB3">
              <w:rPr>
                <w:rFonts w:ascii="Calibri" w:hAnsi="Calibri" w:cs="Calibri"/>
              </w:rPr>
              <w:t>22</w:t>
            </w:r>
          </w:p>
        </w:tc>
        <w:tc>
          <w:tcPr>
            <w:tcW w:w="0" w:type="auto"/>
          </w:tcPr>
          <w:p w14:paraId="2DC2B1AF" w14:textId="77777777" w:rsidR="00E17D55" w:rsidRPr="00271FB3" w:rsidRDefault="00E17D55">
            <w:pPr>
              <w:jc w:val="right"/>
              <w:rPr>
                <w:rFonts w:ascii="Calibri" w:hAnsi="Calibri" w:cs="Calibri"/>
              </w:rPr>
            </w:pPr>
            <w:r w:rsidRPr="00271FB3">
              <w:rPr>
                <w:rFonts w:ascii="Calibri" w:hAnsi="Calibri" w:cs="Calibri"/>
              </w:rPr>
              <w:t>25</w:t>
            </w:r>
          </w:p>
        </w:tc>
      </w:tr>
      <w:tr w:rsidR="00E17D55" w:rsidRPr="00271FB3" w14:paraId="10467E9C" w14:textId="77777777" w:rsidTr="005E58EC">
        <w:tc>
          <w:tcPr>
            <w:tcW w:w="0" w:type="auto"/>
          </w:tcPr>
          <w:p w14:paraId="7A85E3E6" w14:textId="77777777" w:rsidR="00E17D55" w:rsidRPr="00271FB3" w:rsidRDefault="00E17D55">
            <w:pPr>
              <w:rPr>
                <w:rFonts w:ascii="Calibri" w:hAnsi="Calibri" w:cs="Calibri"/>
              </w:rPr>
            </w:pPr>
            <w:r w:rsidRPr="00271FB3">
              <w:rPr>
                <w:rFonts w:ascii="Calibri" w:hAnsi="Calibri" w:cs="Calibri"/>
              </w:rPr>
              <w:t>Not sure</w:t>
            </w:r>
          </w:p>
        </w:tc>
        <w:tc>
          <w:tcPr>
            <w:tcW w:w="0" w:type="auto"/>
          </w:tcPr>
          <w:p w14:paraId="7D84E071" w14:textId="77777777" w:rsidR="00E17D55" w:rsidRPr="00271FB3" w:rsidRDefault="00E17D55">
            <w:pPr>
              <w:jc w:val="right"/>
              <w:rPr>
                <w:rFonts w:ascii="Calibri" w:hAnsi="Calibri" w:cs="Calibri"/>
              </w:rPr>
            </w:pPr>
            <w:r w:rsidRPr="00271FB3">
              <w:rPr>
                <w:rFonts w:ascii="Calibri" w:hAnsi="Calibri" w:cs="Calibri"/>
              </w:rPr>
              <w:t>17</w:t>
            </w:r>
          </w:p>
        </w:tc>
        <w:tc>
          <w:tcPr>
            <w:tcW w:w="0" w:type="auto"/>
          </w:tcPr>
          <w:p w14:paraId="6DA352D9" w14:textId="77777777" w:rsidR="00E17D55" w:rsidRPr="00271FB3" w:rsidRDefault="00E17D55">
            <w:pPr>
              <w:jc w:val="right"/>
              <w:rPr>
                <w:rFonts w:ascii="Calibri" w:hAnsi="Calibri" w:cs="Calibri"/>
              </w:rPr>
            </w:pPr>
            <w:r w:rsidRPr="00271FB3">
              <w:rPr>
                <w:rFonts w:ascii="Calibri" w:hAnsi="Calibri" w:cs="Calibri"/>
              </w:rPr>
              <w:t>21</w:t>
            </w:r>
          </w:p>
        </w:tc>
        <w:tc>
          <w:tcPr>
            <w:tcW w:w="0" w:type="auto"/>
          </w:tcPr>
          <w:p w14:paraId="2DAE3C27" w14:textId="77777777" w:rsidR="00E17D55" w:rsidRPr="00271FB3" w:rsidRDefault="00E17D55">
            <w:pPr>
              <w:jc w:val="right"/>
              <w:rPr>
                <w:rFonts w:ascii="Calibri" w:hAnsi="Calibri" w:cs="Calibri"/>
              </w:rPr>
            </w:pPr>
            <w:r w:rsidRPr="00271FB3">
              <w:rPr>
                <w:rFonts w:ascii="Calibri" w:hAnsi="Calibri" w:cs="Calibri"/>
              </w:rPr>
              <w:t>19</w:t>
            </w:r>
          </w:p>
        </w:tc>
      </w:tr>
      <w:tr w:rsidR="00E17D55" w:rsidRPr="00271FB3" w14:paraId="0BFC9600" w14:textId="77777777" w:rsidTr="005E58EC">
        <w:tc>
          <w:tcPr>
            <w:tcW w:w="0" w:type="auto"/>
          </w:tcPr>
          <w:p w14:paraId="7B73E35C" w14:textId="0F96C618" w:rsidR="00E17D55" w:rsidRPr="00271FB3" w:rsidRDefault="00BA341B">
            <w:pPr>
              <w:rPr>
                <w:rFonts w:ascii="Calibri" w:hAnsi="Calibri" w:cs="Calibri"/>
              </w:rPr>
            </w:pPr>
            <w:r w:rsidRPr="00271FB3">
              <w:rPr>
                <w:rFonts w:ascii="Calibri" w:hAnsi="Calibri" w:cs="Calibri"/>
              </w:rPr>
              <w:t>SKIP/REFUSED</w:t>
            </w:r>
          </w:p>
        </w:tc>
        <w:tc>
          <w:tcPr>
            <w:tcW w:w="0" w:type="auto"/>
          </w:tcPr>
          <w:p w14:paraId="27E64592"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4807C356" w14:textId="4F6D28A2" w:rsidR="00E17D55" w:rsidRPr="00271FB3" w:rsidRDefault="00B845B1">
            <w:pPr>
              <w:jc w:val="right"/>
              <w:rPr>
                <w:rFonts w:ascii="Calibri" w:hAnsi="Calibri" w:cs="Calibri"/>
              </w:rPr>
            </w:pPr>
            <w:r w:rsidRPr="00271FB3">
              <w:rPr>
                <w:rFonts w:ascii="Calibri" w:hAnsi="Calibri" w:cs="Calibri"/>
              </w:rPr>
              <w:t>*</w:t>
            </w:r>
          </w:p>
        </w:tc>
        <w:tc>
          <w:tcPr>
            <w:tcW w:w="0" w:type="auto"/>
          </w:tcPr>
          <w:p w14:paraId="6CDD9727"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48EFBD16" w14:textId="77777777" w:rsidTr="005E58EC">
        <w:tc>
          <w:tcPr>
            <w:tcW w:w="0" w:type="auto"/>
          </w:tcPr>
          <w:p w14:paraId="64D1635C"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4FDDBA1B"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0839770D"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1F98EE03" w14:textId="77777777" w:rsidR="00E17D55" w:rsidRPr="00271FB3" w:rsidRDefault="00E17D55">
            <w:pPr>
              <w:jc w:val="right"/>
              <w:rPr>
                <w:rFonts w:ascii="Calibri" w:hAnsi="Calibri" w:cs="Calibri"/>
              </w:rPr>
            </w:pPr>
            <w:r w:rsidRPr="00271FB3">
              <w:rPr>
                <w:rFonts w:ascii="Calibri" w:hAnsi="Calibri" w:cs="Calibri"/>
              </w:rPr>
              <w:t>3,427</w:t>
            </w:r>
          </w:p>
        </w:tc>
      </w:tr>
    </w:tbl>
    <w:p w14:paraId="3035C039" w14:textId="4415ED25" w:rsidR="00E17D55" w:rsidRDefault="00E17D55">
      <w:pPr>
        <w:rPr>
          <w:rFonts w:ascii="Calibri" w:hAnsi="Calibri" w:cs="Calibri"/>
        </w:rPr>
      </w:pPr>
    </w:p>
    <w:p w14:paraId="18378D45" w14:textId="77777777" w:rsidR="00CE0967" w:rsidRPr="00271FB3" w:rsidRDefault="00CE0967">
      <w:pPr>
        <w:rPr>
          <w:rFonts w:ascii="Calibri" w:hAnsi="Calibri" w:cs="Calibri"/>
        </w:rPr>
      </w:pPr>
    </w:p>
    <w:p w14:paraId="6E573F8E" w14:textId="3E0BB155" w:rsidR="00E17D55" w:rsidRPr="00271FB3" w:rsidRDefault="00AF42E3" w:rsidP="00CE0967">
      <w:pPr>
        <w:rPr>
          <w:rFonts w:ascii="Calibri" w:hAnsi="Calibri" w:cs="Calibri"/>
          <w:b/>
          <w:sz w:val="24"/>
        </w:rPr>
      </w:pPr>
      <w:r w:rsidRPr="00271FB3">
        <w:rPr>
          <w:rFonts w:ascii="Calibri" w:hAnsi="Calibri" w:cs="Calibri"/>
          <w:b/>
          <w:i/>
          <w:sz w:val="24"/>
        </w:rPr>
        <w:t xml:space="preserve">Q7. </w:t>
      </w:r>
      <w:r w:rsidR="00E17D55" w:rsidRPr="00271FB3">
        <w:rPr>
          <w:rFonts w:ascii="Calibri" w:hAnsi="Calibri" w:cs="Calibri"/>
          <w:b/>
          <w:i/>
          <w:sz w:val="24"/>
        </w:rPr>
        <w:t>How would you describe the nation’s economy these days?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44"/>
        <w:gridCol w:w="672"/>
        <w:gridCol w:w="806"/>
        <w:gridCol w:w="672"/>
      </w:tblGrid>
      <w:tr w:rsidR="00E17D55" w:rsidRPr="00271FB3" w14:paraId="44751942" w14:textId="77777777" w:rsidTr="005E58EC">
        <w:tc>
          <w:tcPr>
            <w:tcW w:w="0" w:type="auto"/>
            <w:tcBorders>
              <w:top w:val="thick" w:sz="0" w:space="0" w:color="000000"/>
            </w:tcBorders>
          </w:tcPr>
          <w:p w14:paraId="242E1BE1"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17F052CB"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12C979B0" w14:textId="77777777" w:rsidTr="005E58EC">
        <w:tc>
          <w:tcPr>
            <w:tcW w:w="0" w:type="auto"/>
          </w:tcPr>
          <w:p w14:paraId="5B56C780"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B306121"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A0AEA7A"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FD25311"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2B2B03D9" w14:textId="77777777" w:rsidTr="005E58EC">
        <w:tc>
          <w:tcPr>
            <w:tcW w:w="0" w:type="auto"/>
            <w:tcBorders>
              <w:bottom w:val="thick" w:sz="0" w:space="0" w:color="000000"/>
            </w:tcBorders>
          </w:tcPr>
          <w:p w14:paraId="564E057D"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0A35813A"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1AB485D"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303FDC3"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76C939E4" w14:textId="77777777" w:rsidTr="005E58EC">
        <w:tc>
          <w:tcPr>
            <w:tcW w:w="0" w:type="auto"/>
            <w:tcBorders>
              <w:top w:val="thick" w:sz="0" w:space="0" w:color="000000"/>
            </w:tcBorders>
          </w:tcPr>
          <w:p w14:paraId="2C3F65CA" w14:textId="77777777" w:rsidR="00E17D55" w:rsidRPr="00271FB3" w:rsidRDefault="00E17D55">
            <w:pPr>
              <w:rPr>
                <w:rFonts w:ascii="Calibri" w:hAnsi="Calibri" w:cs="Calibri"/>
              </w:rPr>
            </w:pPr>
            <w:r w:rsidRPr="00271FB3">
              <w:rPr>
                <w:rFonts w:ascii="Calibri" w:hAnsi="Calibri" w:cs="Calibri"/>
              </w:rPr>
              <w:t>Very good</w:t>
            </w:r>
          </w:p>
        </w:tc>
        <w:tc>
          <w:tcPr>
            <w:tcW w:w="0" w:type="auto"/>
            <w:tcBorders>
              <w:top w:val="thick" w:sz="0" w:space="0" w:color="000000"/>
            </w:tcBorders>
          </w:tcPr>
          <w:p w14:paraId="1730B493" w14:textId="77777777" w:rsidR="00E17D55" w:rsidRPr="00271FB3" w:rsidRDefault="00E17D55">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428C3C1A" w14:textId="77777777" w:rsidR="00E17D55" w:rsidRPr="00271FB3" w:rsidRDefault="00E17D55">
            <w:pPr>
              <w:jc w:val="right"/>
              <w:rPr>
                <w:rFonts w:ascii="Calibri" w:hAnsi="Calibri" w:cs="Calibri"/>
              </w:rPr>
            </w:pPr>
            <w:r w:rsidRPr="00271FB3">
              <w:rPr>
                <w:rFonts w:ascii="Calibri" w:hAnsi="Calibri" w:cs="Calibri"/>
              </w:rPr>
              <w:t>8</w:t>
            </w:r>
          </w:p>
        </w:tc>
        <w:tc>
          <w:tcPr>
            <w:tcW w:w="0" w:type="auto"/>
            <w:tcBorders>
              <w:top w:val="thick" w:sz="0" w:space="0" w:color="000000"/>
            </w:tcBorders>
          </w:tcPr>
          <w:p w14:paraId="18EA7CFA" w14:textId="77777777" w:rsidR="00E17D55" w:rsidRPr="00271FB3" w:rsidRDefault="00E17D55">
            <w:pPr>
              <w:jc w:val="right"/>
              <w:rPr>
                <w:rFonts w:ascii="Calibri" w:hAnsi="Calibri" w:cs="Calibri"/>
              </w:rPr>
            </w:pPr>
            <w:r w:rsidRPr="00271FB3">
              <w:rPr>
                <w:rFonts w:ascii="Calibri" w:hAnsi="Calibri" w:cs="Calibri"/>
              </w:rPr>
              <w:t>10</w:t>
            </w:r>
          </w:p>
        </w:tc>
      </w:tr>
      <w:tr w:rsidR="00E17D55" w:rsidRPr="00271FB3" w14:paraId="66F03547" w14:textId="77777777" w:rsidTr="005E58EC">
        <w:tc>
          <w:tcPr>
            <w:tcW w:w="0" w:type="auto"/>
          </w:tcPr>
          <w:p w14:paraId="20BECD13" w14:textId="77777777" w:rsidR="00E17D55" w:rsidRPr="00271FB3" w:rsidRDefault="00E17D55">
            <w:pPr>
              <w:rPr>
                <w:rFonts w:ascii="Calibri" w:hAnsi="Calibri" w:cs="Calibri"/>
              </w:rPr>
            </w:pPr>
            <w:r w:rsidRPr="00271FB3">
              <w:rPr>
                <w:rFonts w:ascii="Calibri" w:hAnsi="Calibri" w:cs="Calibri"/>
              </w:rPr>
              <w:t>Somewhat good</w:t>
            </w:r>
          </w:p>
        </w:tc>
        <w:tc>
          <w:tcPr>
            <w:tcW w:w="0" w:type="auto"/>
          </w:tcPr>
          <w:p w14:paraId="52CE2572" w14:textId="77777777" w:rsidR="00E17D55" w:rsidRPr="00271FB3" w:rsidRDefault="00E17D55">
            <w:pPr>
              <w:jc w:val="right"/>
              <w:rPr>
                <w:rFonts w:ascii="Calibri" w:hAnsi="Calibri" w:cs="Calibri"/>
              </w:rPr>
            </w:pPr>
            <w:r w:rsidRPr="00271FB3">
              <w:rPr>
                <w:rFonts w:ascii="Calibri" w:hAnsi="Calibri" w:cs="Calibri"/>
              </w:rPr>
              <w:t>31</w:t>
            </w:r>
          </w:p>
        </w:tc>
        <w:tc>
          <w:tcPr>
            <w:tcW w:w="0" w:type="auto"/>
          </w:tcPr>
          <w:p w14:paraId="497F748F" w14:textId="77777777" w:rsidR="00E17D55" w:rsidRPr="00271FB3" w:rsidRDefault="00E17D55">
            <w:pPr>
              <w:jc w:val="right"/>
              <w:rPr>
                <w:rFonts w:ascii="Calibri" w:hAnsi="Calibri" w:cs="Calibri"/>
              </w:rPr>
            </w:pPr>
            <w:r w:rsidRPr="00271FB3">
              <w:rPr>
                <w:rFonts w:ascii="Calibri" w:hAnsi="Calibri" w:cs="Calibri"/>
              </w:rPr>
              <w:t>26</w:t>
            </w:r>
          </w:p>
        </w:tc>
        <w:tc>
          <w:tcPr>
            <w:tcW w:w="0" w:type="auto"/>
          </w:tcPr>
          <w:p w14:paraId="39A76C3D" w14:textId="77777777" w:rsidR="00E17D55" w:rsidRPr="00271FB3" w:rsidRDefault="00E17D55">
            <w:pPr>
              <w:jc w:val="right"/>
              <w:rPr>
                <w:rFonts w:ascii="Calibri" w:hAnsi="Calibri" w:cs="Calibri"/>
              </w:rPr>
            </w:pPr>
            <w:r w:rsidRPr="00271FB3">
              <w:rPr>
                <w:rFonts w:ascii="Calibri" w:hAnsi="Calibri" w:cs="Calibri"/>
              </w:rPr>
              <w:t>29</w:t>
            </w:r>
          </w:p>
        </w:tc>
      </w:tr>
      <w:tr w:rsidR="00E17D55" w:rsidRPr="00271FB3" w14:paraId="2F2F2FE6" w14:textId="77777777" w:rsidTr="005E58EC">
        <w:tc>
          <w:tcPr>
            <w:tcW w:w="0" w:type="auto"/>
          </w:tcPr>
          <w:p w14:paraId="2838CBD2" w14:textId="77777777" w:rsidR="00E17D55" w:rsidRPr="00271FB3" w:rsidRDefault="00E17D55">
            <w:pPr>
              <w:rPr>
                <w:rFonts w:ascii="Calibri" w:hAnsi="Calibri" w:cs="Calibri"/>
              </w:rPr>
            </w:pPr>
            <w:r w:rsidRPr="00271FB3">
              <w:rPr>
                <w:rFonts w:ascii="Calibri" w:hAnsi="Calibri" w:cs="Calibri"/>
              </w:rPr>
              <w:t>Neither good nor poor</w:t>
            </w:r>
          </w:p>
        </w:tc>
        <w:tc>
          <w:tcPr>
            <w:tcW w:w="0" w:type="auto"/>
          </w:tcPr>
          <w:p w14:paraId="25F007C4" w14:textId="77777777" w:rsidR="00E17D55" w:rsidRPr="00271FB3" w:rsidRDefault="00E17D55">
            <w:pPr>
              <w:jc w:val="right"/>
              <w:rPr>
                <w:rFonts w:ascii="Calibri" w:hAnsi="Calibri" w:cs="Calibri"/>
              </w:rPr>
            </w:pPr>
            <w:r w:rsidRPr="00271FB3">
              <w:rPr>
                <w:rFonts w:ascii="Calibri" w:hAnsi="Calibri" w:cs="Calibri"/>
              </w:rPr>
              <w:t>23</w:t>
            </w:r>
          </w:p>
        </w:tc>
        <w:tc>
          <w:tcPr>
            <w:tcW w:w="0" w:type="auto"/>
          </w:tcPr>
          <w:p w14:paraId="0466A0D4" w14:textId="77777777" w:rsidR="00E17D55" w:rsidRPr="00271FB3" w:rsidRDefault="00E17D55">
            <w:pPr>
              <w:jc w:val="right"/>
              <w:rPr>
                <w:rFonts w:ascii="Calibri" w:hAnsi="Calibri" w:cs="Calibri"/>
              </w:rPr>
            </w:pPr>
            <w:r w:rsidRPr="00271FB3">
              <w:rPr>
                <w:rFonts w:ascii="Calibri" w:hAnsi="Calibri" w:cs="Calibri"/>
              </w:rPr>
              <w:t>24</w:t>
            </w:r>
          </w:p>
        </w:tc>
        <w:tc>
          <w:tcPr>
            <w:tcW w:w="0" w:type="auto"/>
          </w:tcPr>
          <w:p w14:paraId="7034A873" w14:textId="77777777" w:rsidR="00E17D55" w:rsidRPr="00271FB3" w:rsidRDefault="00E17D55">
            <w:pPr>
              <w:jc w:val="right"/>
              <w:rPr>
                <w:rFonts w:ascii="Calibri" w:hAnsi="Calibri" w:cs="Calibri"/>
              </w:rPr>
            </w:pPr>
            <w:r w:rsidRPr="00271FB3">
              <w:rPr>
                <w:rFonts w:ascii="Calibri" w:hAnsi="Calibri" w:cs="Calibri"/>
              </w:rPr>
              <w:t>23</w:t>
            </w:r>
          </w:p>
        </w:tc>
      </w:tr>
      <w:tr w:rsidR="00E17D55" w:rsidRPr="00271FB3" w14:paraId="6D39E4C3" w14:textId="77777777" w:rsidTr="005E58EC">
        <w:tc>
          <w:tcPr>
            <w:tcW w:w="0" w:type="auto"/>
          </w:tcPr>
          <w:p w14:paraId="404D6897" w14:textId="77777777" w:rsidR="00E17D55" w:rsidRPr="00271FB3" w:rsidRDefault="00E17D55">
            <w:pPr>
              <w:rPr>
                <w:rFonts w:ascii="Calibri" w:hAnsi="Calibri" w:cs="Calibri"/>
              </w:rPr>
            </w:pPr>
            <w:r w:rsidRPr="00271FB3">
              <w:rPr>
                <w:rFonts w:ascii="Calibri" w:hAnsi="Calibri" w:cs="Calibri"/>
              </w:rPr>
              <w:t>Somewhat poor</w:t>
            </w:r>
          </w:p>
        </w:tc>
        <w:tc>
          <w:tcPr>
            <w:tcW w:w="0" w:type="auto"/>
          </w:tcPr>
          <w:p w14:paraId="74B2411E" w14:textId="77777777" w:rsidR="00E17D55" w:rsidRPr="00271FB3" w:rsidRDefault="00E17D55">
            <w:pPr>
              <w:jc w:val="right"/>
              <w:rPr>
                <w:rFonts w:ascii="Calibri" w:hAnsi="Calibri" w:cs="Calibri"/>
              </w:rPr>
            </w:pPr>
            <w:r w:rsidRPr="00271FB3">
              <w:rPr>
                <w:rFonts w:ascii="Calibri" w:hAnsi="Calibri" w:cs="Calibri"/>
              </w:rPr>
              <w:t>20</w:t>
            </w:r>
          </w:p>
        </w:tc>
        <w:tc>
          <w:tcPr>
            <w:tcW w:w="0" w:type="auto"/>
          </w:tcPr>
          <w:p w14:paraId="75791B0C" w14:textId="77777777" w:rsidR="00E17D55" w:rsidRPr="00271FB3" w:rsidRDefault="00E17D55">
            <w:pPr>
              <w:jc w:val="right"/>
              <w:rPr>
                <w:rFonts w:ascii="Calibri" w:hAnsi="Calibri" w:cs="Calibri"/>
              </w:rPr>
            </w:pPr>
            <w:r w:rsidRPr="00271FB3">
              <w:rPr>
                <w:rFonts w:ascii="Calibri" w:hAnsi="Calibri" w:cs="Calibri"/>
              </w:rPr>
              <w:t>22</w:t>
            </w:r>
          </w:p>
        </w:tc>
        <w:tc>
          <w:tcPr>
            <w:tcW w:w="0" w:type="auto"/>
          </w:tcPr>
          <w:p w14:paraId="420FA501" w14:textId="77777777" w:rsidR="00E17D55" w:rsidRPr="00271FB3" w:rsidRDefault="00E17D55">
            <w:pPr>
              <w:jc w:val="right"/>
              <w:rPr>
                <w:rFonts w:ascii="Calibri" w:hAnsi="Calibri" w:cs="Calibri"/>
              </w:rPr>
            </w:pPr>
            <w:r w:rsidRPr="00271FB3">
              <w:rPr>
                <w:rFonts w:ascii="Calibri" w:hAnsi="Calibri" w:cs="Calibri"/>
              </w:rPr>
              <w:t>21</w:t>
            </w:r>
          </w:p>
        </w:tc>
      </w:tr>
      <w:tr w:rsidR="00E17D55" w:rsidRPr="00271FB3" w14:paraId="3C2B0FAD" w14:textId="77777777" w:rsidTr="005E58EC">
        <w:tc>
          <w:tcPr>
            <w:tcW w:w="0" w:type="auto"/>
          </w:tcPr>
          <w:p w14:paraId="6109FF07" w14:textId="77777777" w:rsidR="00E17D55" w:rsidRPr="00271FB3" w:rsidRDefault="00E17D55">
            <w:pPr>
              <w:rPr>
                <w:rFonts w:ascii="Calibri" w:hAnsi="Calibri" w:cs="Calibri"/>
              </w:rPr>
            </w:pPr>
            <w:r w:rsidRPr="00271FB3">
              <w:rPr>
                <w:rFonts w:ascii="Calibri" w:hAnsi="Calibri" w:cs="Calibri"/>
              </w:rPr>
              <w:t>Very poor</w:t>
            </w:r>
          </w:p>
        </w:tc>
        <w:tc>
          <w:tcPr>
            <w:tcW w:w="0" w:type="auto"/>
          </w:tcPr>
          <w:p w14:paraId="5789A8DA" w14:textId="77777777" w:rsidR="00E17D55" w:rsidRPr="00271FB3" w:rsidRDefault="00E17D55">
            <w:pPr>
              <w:jc w:val="right"/>
              <w:rPr>
                <w:rFonts w:ascii="Calibri" w:hAnsi="Calibri" w:cs="Calibri"/>
              </w:rPr>
            </w:pPr>
            <w:r w:rsidRPr="00271FB3">
              <w:rPr>
                <w:rFonts w:ascii="Calibri" w:hAnsi="Calibri" w:cs="Calibri"/>
              </w:rPr>
              <w:t>9</w:t>
            </w:r>
          </w:p>
        </w:tc>
        <w:tc>
          <w:tcPr>
            <w:tcW w:w="0" w:type="auto"/>
          </w:tcPr>
          <w:p w14:paraId="571F8FF5" w14:textId="77777777" w:rsidR="00E17D55" w:rsidRPr="00271FB3" w:rsidRDefault="00E17D55">
            <w:pPr>
              <w:jc w:val="right"/>
              <w:rPr>
                <w:rFonts w:ascii="Calibri" w:hAnsi="Calibri" w:cs="Calibri"/>
              </w:rPr>
            </w:pPr>
            <w:r w:rsidRPr="00271FB3">
              <w:rPr>
                <w:rFonts w:ascii="Calibri" w:hAnsi="Calibri" w:cs="Calibri"/>
              </w:rPr>
              <w:t>12</w:t>
            </w:r>
          </w:p>
        </w:tc>
        <w:tc>
          <w:tcPr>
            <w:tcW w:w="0" w:type="auto"/>
          </w:tcPr>
          <w:p w14:paraId="70E27EE5" w14:textId="77777777" w:rsidR="00E17D55" w:rsidRPr="00271FB3" w:rsidRDefault="00E17D55">
            <w:pPr>
              <w:jc w:val="right"/>
              <w:rPr>
                <w:rFonts w:ascii="Calibri" w:hAnsi="Calibri" w:cs="Calibri"/>
              </w:rPr>
            </w:pPr>
            <w:r w:rsidRPr="00271FB3">
              <w:rPr>
                <w:rFonts w:ascii="Calibri" w:hAnsi="Calibri" w:cs="Calibri"/>
              </w:rPr>
              <w:t>11</w:t>
            </w:r>
          </w:p>
        </w:tc>
      </w:tr>
      <w:tr w:rsidR="00E17D55" w:rsidRPr="00271FB3" w14:paraId="20F2BE05" w14:textId="77777777" w:rsidTr="005E58EC">
        <w:tc>
          <w:tcPr>
            <w:tcW w:w="0" w:type="auto"/>
          </w:tcPr>
          <w:p w14:paraId="5B053CAF" w14:textId="77777777" w:rsidR="00E17D55" w:rsidRPr="00271FB3" w:rsidRDefault="00E17D55">
            <w:pPr>
              <w:rPr>
                <w:rFonts w:ascii="Calibri" w:hAnsi="Calibri" w:cs="Calibri"/>
              </w:rPr>
            </w:pPr>
            <w:r w:rsidRPr="00271FB3">
              <w:rPr>
                <w:rFonts w:ascii="Calibri" w:hAnsi="Calibri" w:cs="Calibri"/>
              </w:rPr>
              <w:t>Not sure</w:t>
            </w:r>
          </w:p>
        </w:tc>
        <w:tc>
          <w:tcPr>
            <w:tcW w:w="0" w:type="auto"/>
          </w:tcPr>
          <w:p w14:paraId="72F5E16F"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5DD653B0" w14:textId="77777777" w:rsidR="00E17D55" w:rsidRPr="00271FB3" w:rsidRDefault="00E17D55">
            <w:pPr>
              <w:jc w:val="right"/>
              <w:rPr>
                <w:rFonts w:ascii="Calibri" w:hAnsi="Calibri" w:cs="Calibri"/>
              </w:rPr>
            </w:pPr>
            <w:r w:rsidRPr="00271FB3">
              <w:rPr>
                <w:rFonts w:ascii="Calibri" w:hAnsi="Calibri" w:cs="Calibri"/>
              </w:rPr>
              <w:t>7</w:t>
            </w:r>
          </w:p>
        </w:tc>
        <w:tc>
          <w:tcPr>
            <w:tcW w:w="0" w:type="auto"/>
          </w:tcPr>
          <w:p w14:paraId="0255643A" w14:textId="77777777" w:rsidR="00E17D55" w:rsidRPr="00271FB3" w:rsidRDefault="00E17D55">
            <w:pPr>
              <w:jc w:val="right"/>
              <w:rPr>
                <w:rFonts w:ascii="Calibri" w:hAnsi="Calibri" w:cs="Calibri"/>
              </w:rPr>
            </w:pPr>
            <w:r w:rsidRPr="00271FB3">
              <w:rPr>
                <w:rFonts w:ascii="Calibri" w:hAnsi="Calibri" w:cs="Calibri"/>
              </w:rPr>
              <w:t>6</w:t>
            </w:r>
          </w:p>
        </w:tc>
      </w:tr>
      <w:tr w:rsidR="00E17D55" w:rsidRPr="00271FB3" w14:paraId="326CE109" w14:textId="77777777" w:rsidTr="005E58EC">
        <w:tc>
          <w:tcPr>
            <w:tcW w:w="0" w:type="auto"/>
          </w:tcPr>
          <w:p w14:paraId="1B707B18" w14:textId="22366915" w:rsidR="00E17D55" w:rsidRPr="00271FB3" w:rsidRDefault="00BA341B">
            <w:pPr>
              <w:rPr>
                <w:rFonts w:ascii="Calibri" w:hAnsi="Calibri" w:cs="Calibri"/>
              </w:rPr>
            </w:pPr>
            <w:r w:rsidRPr="00271FB3">
              <w:rPr>
                <w:rFonts w:ascii="Calibri" w:hAnsi="Calibri" w:cs="Calibri"/>
              </w:rPr>
              <w:t>SKIP/REFUSED</w:t>
            </w:r>
          </w:p>
        </w:tc>
        <w:tc>
          <w:tcPr>
            <w:tcW w:w="0" w:type="auto"/>
          </w:tcPr>
          <w:p w14:paraId="452F17D1" w14:textId="48A87D0E" w:rsidR="00E17D55" w:rsidRPr="00271FB3" w:rsidRDefault="00B845B1">
            <w:pPr>
              <w:jc w:val="right"/>
              <w:rPr>
                <w:rFonts w:ascii="Calibri" w:hAnsi="Calibri" w:cs="Calibri"/>
              </w:rPr>
            </w:pPr>
            <w:r w:rsidRPr="00271FB3">
              <w:rPr>
                <w:rFonts w:ascii="Calibri" w:hAnsi="Calibri" w:cs="Calibri"/>
              </w:rPr>
              <w:t>*</w:t>
            </w:r>
          </w:p>
        </w:tc>
        <w:tc>
          <w:tcPr>
            <w:tcW w:w="0" w:type="auto"/>
          </w:tcPr>
          <w:p w14:paraId="3AB18D6F" w14:textId="5B0665CE" w:rsidR="00E17D55" w:rsidRPr="00271FB3" w:rsidRDefault="00B845B1">
            <w:pPr>
              <w:jc w:val="right"/>
              <w:rPr>
                <w:rFonts w:ascii="Calibri" w:hAnsi="Calibri" w:cs="Calibri"/>
              </w:rPr>
            </w:pPr>
            <w:r w:rsidRPr="00271FB3">
              <w:rPr>
                <w:rFonts w:ascii="Calibri" w:hAnsi="Calibri" w:cs="Calibri"/>
              </w:rPr>
              <w:t>*</w:t>
            </w:r>
          </w:p>
        </w:tc>
        <w:tc>
          <w:tcPr>
            <w:tcW w:w="0" w:type="auto"/>
          </w:tcPr>
          <w:p w14:paraId="488BB35D" w14:textId="020EC49D" w:rsidR="00E17D55" w:rsidRPr="00271FB3" w:rsidRDefault="00B845B1">
            <w:pPr>
              <w:jc w:val="right"/>
              <w:rPr>
                <w:rFonts w:ascii="Calibri" w:hAnsi="Calibri" w:cs="Calibri"/>
              </w:rPr>
            </w:pPr>
            <w:r w:rsidRPr="00271FB3">
              <w:rPr>
                <w:rFonts w:ascii="Calibri" w:hAnsi="Calibri" w:cs="Calibri"/>
              </w:rPr>
              <w:t>*</w:t>
            </w:r>
          </w:p>
        </w:tc>
      </w:tr>
      <w:tr w:rsidR="00E17D55" w:rsidRPr="00271FB3" w14:paraId="1D39E0CF" w14:textId="77777777" w:rsidTr="005E58EC">
        <w:tc>
          <w:tcPr>
            <w:tcW w:w="0" w:type="auto"/>
          </w:tcPr>
          <w:p w14:paraId="2FD5C9B3"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37A798B1"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33998EC6"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25071EEB" w14:textId="77777777" w:rsidR="00E17D55" w:rsidRPr="00271FB3" w:rsidRDefault="00E17D55">
            <w:pPr>
              <w:jc w:val="right"/>
              <w:rPr>
                <w:rFonts w:ascii="Calibri" w:hAnsi="Calibri" w:cs="Calibri"/>
              </w:rPr>
            </w:pPr>
            <w:r w:rsidRPr="00271FB3">
              <w:rPr>
                <w:rFonts w:ascii="Calibri" w:hAnsi="Calibri" w:cs="Calibri"/>
              </w:rPr>
              <w:t>3,427</w:t>
            </w:r>
          </w:p>
        </w:tc>
      </w:tr>
    </w:tbl>
    <w:p w14:paraId="50722AF5" w14:textId="263347F7" w:rsidR="00E17D55" w:rsidRDefault="00E17D55">
      <w:pPr>
        <w:rPr>
          <w:rFonts w:ascii="Calibri" w:hAnsi="Calibri" w:cs="Calibri"/>
        </w:rPr>
      </w:pPr>
    </w:p>
    <w:p w14:paraId="185C958A" w14:textId="77777777" w:rsidR="00CE0967" w:rsidRPr="00271FB3" w:rsidRDefault="00CE0967">
      <w:pPr>
        <w:rPr>
          <w:rFonts w:ascii="Calibri" w:hAnsi="Calibri" w:cs="Calibri"/>
        </w:rPr>
      </w:pPr>
    </w:p>
    <w:p w14:paraId="693759E8" w14:textId="5C24D87B" w:rsidR="00E17D55" w:rsidRPr="00271FB3" w:rsidRDefault="00AF42E3" w:rsidP="00CE0967">
      <w:pPr>
        <w:rPr>
          <w:rFonts w:ascii="Calibri" w:hAnsi="Calibri" w:cs="Calibri"/>
          <w:b/>
          <w:sz w:val="24"/>
        </w:rPr>
      </w:pPr>
      <w:r w:rsidRPr="00271FB3">
        <w:rPr>
          <w:rFonts w:ascii="Calibri" w:hAnsi="Calibri" w:cs="Calibri"/>
          <w:b/>
          <w:i/>
          <w:sz w:val="24"/>
        </w:rPr>
        <w:t xml:space="preserve">Q8. </w:t>
      </w:r>
      <w:r w:rsidR="00E17D55" w:rsidRPr="00271FB3">
        <w:rPr>
          <w:rFonts w:ascii="Calibri" w:hAnsi="Calibri" w:cs="Calibri"/>
          <w:b/>
          <w:i/>
          <w:sz w:val="24"/>
        </w:rPr>
        <w:t>Generally speaking, how optimistic are you about your personal future—think about things like finding and keeping a good job, paying off your student loan debt, and being able to afford the lifestyle you want?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41"/>
        <w:gridCol w:w="672"/>
        <w:gridCol w:w="806"/>
        <w:gridCol w:w="672"/>
      </w:tblGrid>
      <w:tr w:rsidR="00E17D55" w:rsidRPr="00271FB3" w14:paraId="3DD0310C" w14:textId="77777777" w:rsidTr="005E58EC">
        <w:tc>
          <w:tcPr>
            <w:tcW w:w="0" w:type="auto"/>
            <w:tcBorders>
              <w:top w:val="thick" w:sz="0" w:space="0" w:color="000000"/>
            </w:tcBorders>
          </w:tcPr>
          <w:p w14:paraId="0B810D20"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70E1310E"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27F29BC8" w14:textId="77777777" w:rsidTr="005E58EC">
        <w:tc>
          <w:tcPr>
            <w:tcW w:w="0" w:type="auto"/>
          </w:tcPr>
          <w:p w14:paraId="76F67D3C"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92F6BDE"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B4A1444"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3F84EC4"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125EA407" w14:textId="77777777" w:rsidTr="005E58EC">
        <w:tc>
          <w:tcPr>
            <w:tcW w:w="0" w:type="auto"/>
            <w:tcBorders>
              <w:bottom w:val="thick" w:sz="0" w:space="0" w:color="000000"/>
            </w:tcBorders>
          </w:tcPr>
          <w:p w14:paraId="214F14AF"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71D94CEC"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68E149"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A97888F"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46B202B4" w14:textId="77777777" w:rsidTr="005E58EC">
        <w:tc>
          <w:tcPr>
            <w:tcW w:w="0" w:type="auto"/>
            <w:tcBorders>
              <w:top w:val="thick" w:sz="0" w:space="0" w:color="000000"/>
            </w:tcBorders>
          </w:tcPr>
          <w:p w14:paraId="53C75E5C" w14:textId="77777777" w:rsidR="00E17D55" w:rsidRPr="00271FB3" w:rsidRDefault="00E17D55">
            <w:pPr>
              <w:rPr>
                <w:rFonts w:ascii="Calibri" w:hAnsi="Calibri" w:cs="Calibri"/>
              </w:rPr>
            </w:pPr>
            <w:r w:rsidRPr="00271FB3">
              <w:rPr>
                <w:rFonts w:ascii="Calibri" w:hAnsi="Calibri" w:cs="Calibri"/>
              </w:rPr>
              <w:t>Very optimistic</w:t>
            </w:r>
          </w:p>
        </w:tc>
        <w:tc>
          <w:tcPr>
            <w:tcW w:w="0" w:type="auto"/>
            <w:tcBorders>
              <w:top w:val="thick" w:sz="0" w:space="0" w:color="000000"/>
            </w:tcBorders>
          </w:tcPr>
          <w:p w14:paraId="227BC3A5" w14:textId="77777777" w:rsidR="00E17D55" w:rsidRPr="00271FB3" w:rsidRDefault="00E17D55">
            <w:pPr>
              <w:jc w:val="right"/>
              <w:rPr>
                <w:rFonts w:ascii="Calibri" w:hAnsi="Calibri" w:cs="Calibri"/>
              </w:rPr>
            </w:pPr>
            <w:r w:rsidRPr="00271FB3">
              <w:rPr>
                <w:rFonts w:ascii="Calibri" w:hAnsi="Calibri" w:cs="Calibri"/>
              </w:rPr>
              <w:t>24</w:t>
            </w:r>
          </w:p>
        </w:tc>
        <w:tc>
          <w:tcPr>
            <w:tcW w:w="0" w:type="auto"/>
            <w:tcBorders>
              <w:top w:val="thick" w:sz="0" w:space="0" w:color="000000"/>
            </w:tcBorders>
          </w:tcPr>
          <w:p w14:paraId="010D4AB7" w14:textId="77777777" w:rsidR="00E17D55" w:rsidRPr="00271FB3" w:rsidRDefault="00E17D55">
            <w:pPr>
              <w:jc w:val="right"/>
              <w:rPr>
                <w:rFonts w:ascii="Calibri" w:hAnsi="Calibri" w:cs="Calibri"/>
              </w:rPr>
            </w:pPr>
            <w:r w:rsidRPr="00271FB3">
              <w:rPr>
                <w:rFonts w:ascii="Calibri" w:hAnsi="Calibri" w:cs="Calibri"/>
              </w:rPr>
              <w:t>19</w:t>
            </w:r>
          </w:p>
        </w:tc>
        <w:tc>
          <w:tcPr>
            <w:tcW w:w="0" w:type="auto"/>
            <w:tcBorders>
              <w:top w:val="thick" w:sz="0" w:space="0" w:color="000000"/>
            </w:tcBorders>
          </w:tcPr>
          <w:p w14:paraId="75F803AD" w14:textId="77777777" w:rsidR="00E17D55" w:rsidRPr="00271FB3" w:rsidRDefault="00E17D55">
            <w:pPr>
              <w:jc w:val="right"/>
              <w:rPr>
                <w:rFonts w:ascii="Calibri" w:hAnsi="Calibri" w:cs="Calibri"/>
              </w:rPr>
            </w:pPr>
            <w:r w:rsidRPr="00271FB3">
              <w:rPr>
                <w:rFonts w:ascii="Calibri" w:hAnsi="Calibri" w:cs="Calibri"/>
              </w:rPr>
              <w:t>21</w:t>
            </w:r>
          </w:p>
        </w:tc>
      </w:tr>
      <w:tr w:rsidR="00E17D55" w:rsidRPr="00271FB3" w14:paraId="052AF2EC" w14:textId="77777777" w:rsidTr="005E58EC">
        <w:tc>
          <w:tcPr>
            <w:tcW w:w="0" w:type="auto"/>
          </w:tcPr>
          <w:p w14:paraId="361E8656" w14:textId="77777777" w:rsidR="00E17D55" w:rsidRPr="00271FB3" w:rsidRDefault="00E17D55">
            <w:pPr>
              <w:rPr>
                <w:rFonts w:ascii="Calibri" w:hAnsi="Calibri" w:cs="Calibri"/>
              </w:rPr>
            </w:pPr>
            <w:r w:rsidRPr="00271FB3">
              <w:rPr>
                <w:rFonts w:ascii="Calibri" w:hAnsi="Calibri" w:cs="Calibri"/>
              </w:rPr>
              <w:t>Somewhat optimistic</w:t>
            </w:r>
          </w:p>
        </w:tc>
        <w:tc>
          <w:tcPr>
            <w:tcW w:w="0" w:type="auto"/>
          </w:tcPr>
          <w:p w14:paraId="4C146E01" w14:textId="77777777" w:rsidR="00E17D55" w:rsidRPr="00271FB3" w:rsidRDefault="00E17D55">
            <w:pPr>
              <w:jc w:val="right"/>
              <w:rPr>
                <w:rFonts w:ascii="Calibri" w:hAnsi="Calibri" w:cs="Calibri"/>
              </w:rPr>
            </w:pPr>
            <w:r w:rsidRPr="00271FB3">
              <w:rPr>
                <w:rFonts w:ascii="Calibri" w:hAnsi="Calibri" w:cs="Calibri"/>
              </w:rPr>
              <w:t>34</w:t>
            </w:r>
          </w:p>
        </w:tc>
        <w:tc>
          <w:tcPr>
            <w:tcW w:w="0" w:type="auto"/>
          </w:tcPr>
          <w:p w14:paraId="46CCF142" w14:textId="77777777" w:rsidR="00E17D55" w:rsidRPr="00271FB3" w:rsidRDefault="00E17D55">
            <w:pPr>
              <w:jc w:val="right"/>
              <w:rPr>
                <w:rFonts w:ascii="Calibri" w:hAnsi="Calibri" w:cs="Calibri"/>
              </w:rPr>
            </w:pPr>
            <w:r w:rsidRPr="00271FB3">
              <w:rPr>
                <w:rFonts w:ascii="Calibri" w:hAnsi="Calibri" w:cs="Calibri"/>
              </w:rPr>
              <w:t>36</w:t>
            </w:r>
          </w:p>
        </w:tc>
        <w:tc>
          <w:tcPr>
            <w:tcW w:w="0" w:type="auto"/>
          </w:tcPr>
          <w:p w14:paraId="3F504319" w14:textId="77777777" w:rsidR="00E17D55" w:rsidRPr="00271FB3" w:rsidRDefault="00E17D55">
            <w:pPr>
              <w:jc w:val="right"/>
              <w:rPr>
                <w:rFonts w:ascii="Calibri" w:hAnsi="Calibri" w:cs="Calibri"/>
              </w:rPr>
            </w:pPr>
            <w:r w:rsidRPr="00271FB3">
              <w:rPr>
                <w:rFonts w:ascii="Calibri" w:hAnsi="Calibri" w:cs="Calibri"/>
              </w:rPr>
              <w:t>35</w:t>
            </w:r>
          </w:p>
        </w:tc>
      </w:tr>
      <w:tr w:rsidR="00E17D55" w:rsidRPr="00271FB3" w14:paraId="7CAFD6BE" w14:textId="77777777" w:rsidTr="005E58EC">
        <w:tc>
          <w:tcPr>
            <w:tcW w:w="0" w:type="auto"/>
          </w:tcPr>
          <w:p w14:paraId="5BB5FD3B" w14:textId="77777777" w:rsidR="00E17D55" w:rsidRPr="00271FB3" w:rsidRDefault="00E17D55">
            <w:pPr>
              <w:rPr>
                <w:rFonts w:ascii="Calibri" w:hAnsi="Calibri" w:cs="Calibri"/>
              </w:rPr>
            </w:pPr>
            <w:r w:rsidRPr="00271FB3">
              <w:rPr>
                <w:rFonts w:ascii="Calibri" w:hAnsi="Calibri" w:cs="Calibri"/>
              </w:rPr>
              <w:t>Neither optimistic nor pessimistic</w:t>
            </w:r>
          </w:p>
        </w:tc>
        <w:tc>
          <w:tcPr>
            <w:tcW w:w="0" w:type="auto"/>
          </w:tcPr>
          <w:p w14:paraId="6FC0B4CB" w14:textId="77777777" w:rsidR="00E17D55" w:rsidRPr="00271FB3" w:rsidRDefault="00E17D55">
            <w:pPr>
              <w:jc w:val="right"/>
              <w:rPr>
                <w:rFonts w:ascii="Calibri" w:hAnsi="Calibri" w:cs="Calibri"/>
              </w:rPr>
            </w:pPr>
            <w:r w:rsidRPr="00271FB3">
              <w:rPr>
                <w:rFonts w:ascii="Calibri" w:hAnsi="Calibri" w:cs="Calibri"/>
              </w:rPr>
              <w:t>21</w:t>
            </w:r>
          </w:p>
        </w:tc>
        <w:tc>
          <w:tcPr>
            <w:tcW w:w="0" w:type="auto"/>
          </w:tcPr>
          <w:p w14:paraId="4EE4D352" w14:textId="77777777" w:rsidR="00E17D55" w:rsidRPr="00271FB3" w:rsidRDefault="00E17D55">
            <w:pPr>
              <w:jc w:val="right"/>
              <w:rPr>
                <w:rFonts w:ascii="Calibri" w:hAnsi="Calibri" w:cs="Calibri"/>
              </w:rPr>
            </w:pPr>
            <w:r w:rsidRPr="00271FB3">
              <w:rPr>
                <w:rFonts w:ascii="Calibri" w:hAnsi="Calibri" w:cs="Calibri"/>
              </w:rPr>
              <w:t>24</w:t>
            </w:r>
          </w:p>
        </w:tc>
        <w:tc>
          <w:tcPr>
            <w:tcW w:w="0" w:type="auto"/>
          </w:tcPr>
          <w:p w14:paraId="3B8BC921" w14:textId="77777777" w:rsidR="00E17D55" w:rsidRPr="00271FB3" w:rsidRDefault="00E17D55">
            <w:pPr>
              <w:jc w:val="right"/>
              <w:rPr>
                <w:rFonts w:ascii="Calibri" w:hAnsi="Calibri" w:cs="Calibri"/>
              </w:rPr>
            </w:pPr>
            <w:r w:rsidRPr="00271FB3">
              <w:rPr>
                <w:rFonts w:ascii="Calibri" w:hAnsi="Calibri" w:cs="Calibri"/>
              </w:rPr>
              <w:t>22</w:t>
            </w:r>
          </w:p>
        </w:tc>
      </w:tr>
      <w:tr w:rsidR="00E17D55" w:rsidRPr="00271FB3" w14:paraId="0A28143B" w14:textId="77777777" w:rsidTr="005E58EC">
        <w:tc>
          <w:tcPr>
            <w:tcW w:w="0" w:type="auto"/>
          </w:tcPr>
          <w:p w14:paraId="00CE3C7A" w14:textId="77777777" w:rsidR="00E17D55" w:rsidRPr="00271FB3" w:rsidRDefault="00E17D55">
            <w:pPr>
              <w:rPr>
                <w:rFonts w:ascii="Calibri" w:hAnsi="Calibri" w:cs="Calibri"/>
              </w:rPr>
            </w:pPr>
            <w:r w:rsidRPr="00271FB3">
              <w:rPr>
                <w:rFonts w:ascii="Calibri" w:hAnsi="Calibri" w:cs="Calibri"/>
              </w:rPr>
              <w:t>Somewhat pessimistic</w:t>
            </w:r>
          </w:p>
        </w:tc>
        <w:tc>
          <w:tcPr>
            <w:tcW w:w="0" w:type="auto"/>
          </w:tcPr>
          <w:p w14:paraId="02F2B4C5" w14:textId="77777777" w:rsidR="00E17D55" w:rsidRPr="00271FB3" w:rsidRDefault="00E17D55">
            <w:pPr>
              <w:jc w:val="right"/>
              <w:rPr>
                <w:rFonts w:ascii="Calibri" w:hAnsi="Calibri" w:cs="Calibri"/>
              </w:rPr>
            </w:pPr>
            <w:r w:rsidRPr="00271FB3">
              <w:rPr>
                <w:rFonts w:ascii="Calibri" w:hAnsi="Calibri" w:cs="Calibri"/>
              </w:rPr>
              <w:t>12</w:t>
            </w:r>
          </w:p>
        </w:tc>
        <w:tc>
          <w:tcPr>
            <w:tcW w:w="0" w:type="auto"/>
          </w:tcPr>
          <w:p w14:paraId="340D8FA2" w14:textId="77777777" w:rsidR="00E17D55" w:rsidRPr="00271FB3" w:rsidRDefault="00E17D55">
            <w:pPr>
              <w:jc w:val="right"/>
              <w:rPr>
                <w:rFonts w:ascii="Calibri" w:hAnsi="Calibri" w:cs="Calibri"/>
              </w:rPr>
            </w:pPr>
            <w:r w:rsidRPr="00271FB3">
              <w:rPr>
                <w:rFonts w:ascii="Calibri" w:hAnsi="Calibri" w:cs="Calibri"/>
              </w:rPr>
              <w:t>15</w:t>
            </w:r>
          </w:p>
        </w:tc>
        <w:tc>
          <w:tcPr>
            <w:tcW w:w="0" w:type="auto"/>
          </w:tcPr>
          <w:p w14:paraId="074C0352" w14:textId="77777777" w:rsidR="00E17D55" w:rsidRPr="00271FB3" w:rsidRDefault="00E17D55">
            <w:pPr>
              <w:jc w:val="right"/>
              <w:rPr>
                <w:rFonts w:ascii="Calibri" w:hAnsi="Calibri" w:cs="Calibri"/>
              </w:rPr>
            </w:pPr>
            <w:r w:rsidRPr="00271FB3">
              <w:rPr>
                <w:rFonts w:ascii="Calibri" w:hAnsi="Calibri" w:cs="Calibri"/>
              </w:rPr>
              <w:t>14</w:t>
            </w:r>
          </w:p>
        </w:tc>
      </w:tr>
      <w:tr w:rsidR="00E17D55" w:rsidRPr="00271FB3" w14:paraId="5080BB86" w14:textId="77777777" w:rsidTr="005E58EC">
        <w:tc>
          <w:tcPr>
            <w:tcW w:w="0" w:type="auto"/>
          </w:tcPr>
          <w:p w14:paraId="3E9CD671" w14:textId="77777777" w:rsidR="00E17D55" w:rsidRPr="00271FB3" w:rsidRDefault="00E17D55">
            <w:pPr>
              <w:rPr>
                <w:rFonts w:ascii="Calibri" w:hAnsi="Calibri" w:cs="Calibri"/>
              </w:rPr>
            </w:pPr>
            <w:r w:rsidRPr="00271FB3">
              <w:rPr>
                <w:rFonts w:ascii="Calibri" w:hAnsi="Calibri" w:cs="Calibri"/>
              </w:rPr>
              <w:t>Very pessimistic</w:t>
            </w:r>
          </w:p>
        </w:tc>
        <w:tc>
          <w:tcPr>
            <w:tcW w:w="0" w:type="auto"/>
          </w:tcPr>
          <w:p w14:paraId="21DB7552" w14:textId="77777777" w:rsidR="00E17D55" w:rsidRPr="00271FB3" w:rsidRDefault="00E17D55">
            <w:pPr>
              <w:jc w:val="right"/>
              <w:rPr>
                <w:rFonts w:ascii="Calibri" w:hAnsi="Calibri" w:cs="Calibri"/>
              </w:rPr>
            </w:pPr>
            <w:r w:rsidRPr="00271FB3">
              <w:rPr>
                <w:rFonts w:ascii="Calibri" w:hAnsi="Calibri" w:cs="Calibri"/>
              </w:rPr>
              <w:t>8</w:t>
            </w:r>
          </w:p>
        </w:tc>
        <w:tc>
          <w:tcPr>
            <w:tcW w:w="0" w:type="auto"/>
          </w:tcPr>
          <w:p w14:paraId="7B3098DC" w14:textId="77777777" w:rsidR="00E17D55" w:rsidRPr="00271FB3" w:rsidRDefault="00E17D55">
            <w:pPr>
              <w:jc w:val="right"/>
              <w:rPr>
                <w:rFonts w:ascii="Calibri" w:hAnsi="Calibri" w:cs="Calibri"/>
              </w:rPr>
            </w:pPr>
            <w:r w:rsidRPr="00271FB3">
              <w:rPr>
                <w:rFonts w:ascii="Calibri" w:hAnsi="Calibri" w:cs="Calibri"/>
              </w:rPr>
              <w:t>6</w:t>
            </w:r>
          </w:p>
        </w:tc>
        <w:tc>
          <w:tcPr>
            <w:tcW w:w="0" w:type="auto"/>
          </w:tcPr>
          <w:p w14:paraId="12653A78" w14:textId="77777777" w:rsidR="00E17D55" w:rsidRPr="00271FB3" w:rsidRDefault="00E17D55">
            <w:pPr>
              <w:jc w:val="right"/>
              <w:rPr>
                <w:rFonts w:ascii="Calibri" w:hAnsi="Calibri" w:cs="Calibri"/>
              </w:rPr>
            </w:pPr>
            <w:r w:rsidRPr="00271FB3">
              <w:rPr>
                <w:rFonts w:ascii="Calibri" w:hAnsi="Calibri" w:cs="Calibri"/>
              </w:rPr>
              <w:t>7</w:t>
            </w:r>
          </w:p>
        </w:tc>
      </w:tr>
      <w:tr w:rsidR="00E17D55" w:rsidRPr="00271FB3" w14:paraId="3F4AFD7C" w14:textId="77777777" w:rsidTr="005E58EC">
        <w:tc>
          <w:tcPr>
            <w:tcW w:w="0" w:type="auto"/>
          </w:tcPr>
          <w:p w14:paraId="75A6EAC7" w14:textId="77777777" w:rsidR="00E17D55" w:rsidRPr="00271FB3" w:rsidRDefault="00E17D55">
            <w:pPr>
              <w:rPr>
                <w:rFonts w:ascii="Calibri" w:hAnsi="Calibri" w:cs="Calibri"/>
              </w:rPr>
            </w:pPr>
            <w:r w:rsidRPr="00271FB3">
              <w:rPr>
                <w:rFonts w:ascii="Calibri" w:hAnsi="Calibri" w:cs="Calibri"/>
              </w:rPr>
              <w:t>SKIPPED ON WED</w:t>
            </w:r>
          </w:p>
        </w:tc>
        <w:tc>
          <w:tcPr>
            <w:tcW w:w="0" w:type="auto"/>
          </w:tcPr>
          <w:p w14:paraId="1F89D21A"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054DE207"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17E4CAF6"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43C8CC9D" w14:textId="77777777" w:rsidTr="005E58EC">
        <w:tc>
          <w:tcPr>
            <w:tcW w:w="0" w:type="auto"/>
          </w:tcPr>
          <w:p w14:paraId="2BBBA90E"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59514C9C"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1EF4E44D"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33E71977" w14:textId="77777777" w:rsidR="00E17D55" w:rsidRPr="00271FB3" w:rsidRDefault="00E17D55">
            <w:pPr>
              <w:jc w:val="right"/>
              <w:rPr>
                <w:rFonts w:ascii="Calibri" w:hAnsi="Calibri" w:cs="Calibri"/>
              </w:rPr>
            </w:pPr>
            <w:r w:rsidRPr="00271FB3">
              <w:rPr>
                <w:rFonts w:ascii="Calibri" w:hAnsi="Calibri" w:cs="Calibri"/>
              </w:rPr>
              <w:t>3,427</w:t>
            </w:r>
          </w:p>
        </w:tc>
      </w:tr>
    </w:tbl>
    <w:p w14:paraId="095E6979" w14:textId="7758CD31" w:rsidR="00E17D55" w:rsidRDefault="00E17D55">
      <w:pPr>
        <w:rPr>
          <w:rFonts w:ascii="Calibri" w:hAnsi="Calibri" w:cs="Calibri"/>
        </w:rPr>
      </w:pPr>
    </w:p>
    <w:p w14:paraId="24C4CFE2" w14:textId="32E19B90" w:rsidR="00154E15" w:rsidRDefault="00154E15">
      <w:pPr>
        <w:rPr>
          <w:rFonts w:ascii="Calibri" w:hAnsi="Calibri" w:cs="Calibri"/>
        </w:rPr>
      </w:pPr>
    </w:p>
    <w:p w14:paraId="1419A148" w14:textId="77777777" w:rsidR="00CE0967" w:rsidRPr="00271FB3" w:rsidRDefault="00CE0967">
      <w:pPr>
        <w:rPr>
          <w:rFonts w:ascii="Calibri" w:hAnsi="Calibri" w:cs="Calibri"/>
        </w:rPr>
      </w:pPr>
    </w:p>
    <w:p w14:paraId="16141F8A" w14:textId="6EE2E1DB" w:rsidR="00E17D55" w:rsidRPr="00271FB3" w:rsidRDefault="00AF42E3" w:rsidP="00CE0967">
      <w:pPr>
        <w:rPr>
          <w:rFonts w:ascii="Calibri" w:hAnsi="Calibri" w:cs="Calibri"/>
          <w:b/>
          <w:sz w:val="24"/>
        </w:rPr>
      </w:pPr>
      <w:r w:rsidRPr="00271FB3">
        <w:rPr>
          <w:rFonts w:ascii="Calibri" w:hAnsi="Calibri" w:cs="Calibri"/>
          <w:b/>
          <w:i/>
          <w:sz w:val="24"/>
        </w:rPr>
        <w:lastRenderedPageBreak/>
        <w:t xml:space="preserve">Q9. </w:t>
      </w:r>
      <w:r w:rsidR="00E17D55" w:rsidRPr="00271FB3">
        <w:rPr>
          <w:rFonts w:ascii="Calibri" w:hAnsi="Calibri" w:cs="Calibri"/>
          <w:b/>
          <w:i/>
          <w:sz w:val="24"/>
        </w:rPr>
        <w:t>What do you think is the most important problem facing this country today? Please select which one of these is the most important.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916"/>
        <w:gridCol w:w="672"/>
        <w:gridCol w:w="806"/>
        <w:gridCol w:w="672"/>
      </w:tblGrid>
      <w:tr w:rsidR="00E17D55" w:rsidRPr="00271FB3" w14:paraId="63A71868" w14:textId="77777777" w:rsidTr="005E58EC">
        <w:tc>
          <w:tcPr>
            <w:tcW w:w="0" w:type="auto"/>
            <w:tcBorders>
              <w:top w:val="thick" w:sz="0" w:space="0" w:color="000000"/>
            </w:tcBorders>
          </w:tcPr>
          <w:p w14:paraId="1D0A9F97" w14:textId="77777777" w:rsidR="00E17D55" w:rsidRPr="00271FB3" w:rsidRDefault="00E17D55">
            <w:pPr>
              <w:rPr>
                <w:rFonts w:ascii="Calibri" w:hAnsi="Calibri" w:cs="Calibri"/>
              </w:rPr>
            </w:pPr>
          </w:p>
        </w:tc>
        <w:tc>
          <w:tcPr>
            <w:tcW w:w="0" w:type="auto"/>
            <w:gridSpan w:val="3"/>
            <w:tcBorders>
              <w:top w:val="thick" w:sz="0" w:space="0" w:color="000000"/>
              <w:bottom w:val="thick" w:sz="0" w:space="0" w:color="000000"/>
            </w:tcBorders>
          </w:tcPr>
          <w:p w14:paraId="3B992F02" w14:textId="77777777" w:rsidR="00E17D55" w:rsidRPr="00271FB3" w:rsidRDefault="00E17D55">
            <w:pPr>
              <w:jc w:val="center"/>
              <w:rPr>
                <w:rFonts w:ascii="Calibri" w:hAnsi="Calibri" w:cs="Calibri"/>
              </w:rPr>
            </w:pPr>
            <w:r w:rsidRPr="00271FB3">
              <w:rPr>
                <w:rFonts w:ascii="Calibri" w:hAnsi="Calibri" w:cs="Calibri"/>
                <w:i/>
              </w:rPr>
              <w:t xml:space="preserve"> </w:t>
            </w:r>
          </w:p>
        </w:tc>
      </w:tr>
      <w:tr w:rsidR="00E17D55" w:rsidRPr="00271FB3" w14:paraId="57A113E7" w14:textId="77777777" w:rsidTr="005E58EC">
        <w:tc>
          <w:tcPr>
            <w:tcW w:w="0" w:type="auto"/>
          </w:tcPr>
          <w:p w14:paraId="1C604691" w14:textId="77777777" w:rsidR="00E17D55" w:rsidRPr="00271FB3" w:rsidRDefault="00E17D55">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47FFB06" w14:textId="77777777" w:rsidR="00E17D55" w:rsidRPr="00271FB3" w:rsidRDefault="00E17D55">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CCDE08F" w14:textId="77777777" w:rsidR="00E17D55" w:rsidRPr="00271FB3" w:rsidRDefault="00E17D55">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712C9D72" w14:textId="77777777" w:rsidR="00E17D55" w:rsidRPr="00271FB3" w:rsidRDefault="00E17D55">
            <w:pPr>
              <w:jc w:val="center"/>
              <w:rPr>
                <w:rFonts w:ascii="Calibri" w:hAnsi="Calibri" w:cs="Calibri"/>
              </w:rPr>
            </w:pPr>
            <w:r w:rsidRPr="00271FB3">
              <w:rPr>
                <w:rFonts w:ascii="Calibri" w:hAnsi="Calibri" w:cs="Calibri"/>
                <w:i/>
              </w:rPr>
              <w:t>Total</w:t>
            </w:r>
          </w:p>
        </w:tc>
      </w:tr>
      <w:tr w:rsidR="00E17D55" w:rsidRPr="00271FB3" w14:paraId="4C48D587" w14:textId="77777777" w:rsidTr="005E58EC">
        <w:tc>
          <w:tcPr>
            <w:tcW w:w="0" w:type="auto"/>
            <w:tcBorders>
              <w:bottom w:val="thick" w:sz="0" w:space="0" w:color="000000"/>
            </w:tcBorders>
          </w:tcPr>
          <w:p w14:paraId="59855790" w14:textId="77777777" w:rsidR="00E17D55" w:rsidRPr="00271FB3" w:rsidRDefault="00E17D55">
            <w:pPr>
              <w:jc w:val="center"/>
              <w:rPr>
                <w:rFonts w:ascii="Calibri" w:hAnsi="Calibri" w:cs="Calibri"/>
              </w:rPr>
            </w:pPr>
          </w:p>
        </w:tc>
        <w:tc>
          <w:tcPr>
            <w:tcW w:w="0" w:type="auto"/>
            <w:tcBorders>
              <w:top w:val="thick" w:sz="0" w:space="0" w:color="000000"/>
              <w:bottom w:val="thick" w:sz="0" w:space="0" w:color="000000"/>
            </w:tcBorders>
          </w:tcPr>
          <w:p w14:paraId="6B7D1690"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8D777B1" w14:textId="77777777" w:rsidR="00E17D55" w:rsidRPr="00271FB3" w:rsidRDefault="00E17D55">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D179200" w14:textId="77777777" w:rsidR="00E17D55" w:rsidRPr="00271FB3" w:rsidRDefault="00E17D55">
            <w:pPr>
              <w:jc w:val="center"/>
              <w:rPr>
                <w:rFonts w:ascii="Calibri" w:hAnsi="Calibri" w:cs="Calibri"/>
              </w:rPr>
            </w:pPr>
            <w:r w:rsidRPr="00271FB3">
              <w:rPr>
                <w:rFonts w:ascii="Calibri" w:hAnsi="Calibri" w:cs="Calibri"/>
              </w:rPr>
              <w:t>%</w:t>
            </w:r>
          </w:p>
        </w:tc>
      </w:tr>
      <w:tr w:rsidR="00E17D55" w:rsidRPr="00271FB3" w14:paraId="7301BBC9" w14:textId="77777777" w:rsidTr="005E58EC">
        <w:tc>
          <w:tcPr>
            <w:tcW w:w="0" w:type="auto"/>
            <w:tcBorders>
              <w:top w:val="thick" w:sz="0" w:space="0" w:color="000000"/>
            </w:tcBorders>
          </w:tcPr>
          <w:p w14:paraId="2134797B" w14:textId="77777777" w:rsidR="00E17D55" w:rsidRPr="00271FB3" w:rsidRDefault="00E17D55">
            <w:pPr>
              <w:rPr>
                <w:rFonts w:ascii="Calibri" w:hAnsi="Calibri" w:cs="Calibri"/>
              </w:rPr>
            </w:pPr>
            <w:r w:rsidRPr="00271FB3">
              <w:rPr>
                <w:rFonts w:ascii="Calibri" w:hAnsi="Calibri" w:cs="Calibri"/>
              </w:rPr>
              <w:t>Abortion</w:t>
            </w:r>
          </w:p>
        </w:tc>
        <w:tc>
          <w:tcPr>
            <w:tcW w:w="0" w:type="auto"/>
            <w:tcBorders>
              <w:top w:val="thick" w:sz="0" w:space="0" w:color="000000"/>
            </w:tcBorders>
          </w:tcPr>
          <w:p w14:paraId="75252A90" w14:textId="77777777" w:rsidR="00E17D55" w:rsidRPr="00271FB3" w:rsidRDefault="00E17D55">
            <w:pPr>
              <w:jc w:val="right"/>
              <w:rPr>
                <w:rFonts w:ascii="Calibri" w:hAnsi="Calibri" w:cs="Calibri"/>
              </w:rPr>
            </w:pPr>
            <w:r w:rsidRPr="00271FB3">
              <w:rPr>
                <w:rFonts w:ascii="Calibri" w:hAnsi="Calibri" w:cs="Calibri"/>
              </w:rPr>
              <w:t>3</w:t>
            </w:r>
          </w:p>
        </w:tc>
        <w:tc>
          <w:tcPr>
            <w:tcW w:w="0" w:type="auto"/>
            <w:tcBorders>
              <w:top w:val="thick" w:sz="0" w:space="0" w:color="000000"/>
            </w:tcBorders>
          </w:tcPr>
          <w:p w14:paraId="2DDED013" w14:textId="77777777" w:rsidR="00E17D55" w:rsidRPr="00271FB3" w:rsidRDefault="00E17D55">
            <w:pPr>
              <w:jc w:val="right"/>
              <w:rPr>
                <w:rFonts w:ascii="Calibri" w:hAnsi="Calibri" w:cs="Calibri"/>
              </w:rPr>
            </w:pPr>
            <w:r w:rsidRPr="00271FB3">
              <w:rPr>
                <w:rFonts w:ascii="Calibri" w:hAnsi="Calibri" w:cs="Calibri"/>
              </w:rPr>
              <w:t>4</w:t>
            </w:r>
          </w:p>
        </w:tc>
        <w:tc>
          <w:tcPr>
            <w:tcW w:w="0" w:type="auto"/>
            <w:tcBorders>
              <w:top w:val="thick" w:sz="0" w:space="0" w:color="000000"/>
            </w:tcBorders>
          </w:tcPr>
          <w:p w14:paraId="57E122D2" w14:textId="77777777" w:rsidR="00E17D55" w:rsidRPr="00271FB3" w:rsidRDefault="00E17D55">
            <w:pPr>
              <w:jc w:val="right"/>
              <w:rPr>
                <w:rFonts w:ascii="Calibri" w:hAnsi="Calibri" w:cs="Calibri"/>
              </w:rPr>
            </w:pPr>
            <w:r w:rsidRPr="00271FB3">
              <w:rPr>
                <w:rFonts w:ascii="Calibri" w:hAnsi="Calibri" w:cs="Calibri"/>
              </w:rPr>
              <w:t>4</w:t>
            </w:r>
          </w:p>
        </w:tc>
      </w:tr>
      <w:tr w:rsidR="00E17D55" w:rsidRPr="00271FB3" w14:paraId="0E8D3AF3" w14:textId="77777777" w:rsidTr="005E58EC">
        <w:tc>
          <w:tcPr>
            <w:tcW w:w="0" w:type="auto"/>
          </w:tcPr>
          <w:p w14:paraId="248E04A2" w14:textId="77777777" w:rsidR="00E17D55" w:rsidRPr="00271FB3" w:rsidRDefault="00E17D55">
            <w:pPr>
              <w:rPr>
                <w:rFonts w:ascii="Calibri" w:hAnsi="Calibri" w:cs="Calibri"/>
              </w:rPr>
            </w:pPr>
            <w:r w:rsidRPr="00271FB3">
              <w:rPr>
                <w:rFonts w:ascii="Calibri" w:hAnsi="Calibri" w:cs="Calibri"/>
              </w:rPr>
              <w:t>National debt</w:t>
            </w:r>
          </w:p>
        </w:tc>
        <w:tc>
          <w:tcPr>
            <w:tcW w:w="0" w:type="auto"/>
          </w:tcPr>
          <w:p w14:paraId="77548301" w14:textId="77777777" w:rsidR="00E17D55" w:rsidRPr="00271FB3" w:rsidRDefault="00E17D55">
            <w:pPr>
              <w:jc w:val="right"/>
              <w:rPr>
                <w:rFonts w:ascii="Calibri" w:hAnsi="Calibri" w:cs="Calibri"/>
              </w:rPr>
            </w:pPr>
            <w:r w:rsidRPr="00271FB3">
              <w:rPr>
                <w:rFonts w:ascii="Calibri" w:hAnsi="Calibri" w:cs="Calibri"/>
              </w:rPr>
              <w:t>5</w:t>
            </w:r>
          </w:p>
        </w:tc>
        <w:tc>
          <w:tcPr>
            <w:tcW w:w="0" w:type="auto"/>
          </w:tcPr>
          <w:p w14:paraId="0032BA7F"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35295ACD" w14:textId="77777777" w:rsidR="00E17D55" w:rsidRPr="00271FB3" w:rsidRDefault="00E17D55">
            <w:pPr>
              <w:jc w:val="right"/>
              <w:rPr>
                <w:rFonts w:ascii="Calibri" w:hAnsi="Calibri" w:cs="Calibri"/>
              </w:rPr>
            </w:pPr>
            <w:r w:rsidRPr="00271FB3">
              <w:rPr>
                <w:rFonts w:ascii="Calibri" w:hAnsi="Calibri" w:cs="Calibri"/>
              </w:rPr>
              <w:t>3</w:t>
            </w:r>
          </w:p>
        </w:tc>
      </w:tr>
      <w:tr w:rsidR="00E17D55" w:rsidRPr="00271FB3" w14:paraId="7161CE9B" w14:textId="77777777" w:rsidTr="005E58EC">
        <w:tc>
          <w:tcPr>
            <w:tcW w:w="0" w:type="auto"/>
          </w:tcPr>
          <w:p w14:paraId="5B1B4149" w14:textId="77777777" w:rsidR="00E17D55" w:rsidRPr="00271FB3" w:rsidRDefault="00E17D55">
            <w:pPr>
              <w:rPr>
                <w:rFonts w:ascii="Calibri" w:hAnsi="Calibri" w:cs="Calibri"/>
              </w:rPr>
            </w:pPr>
            <w:r w:rsidRPr="00271FB3">
              <w:rPr>
                <w:rFonts w:ascii="Calibri" w:hAnsi="Calibri" w:cs="Calibri"/>
              </w:rPr>
              <w:t>Environment and climate change</w:t>
            </w:r>
          </w:p>
        </w:tc>
        <w:tc>
          <w:tcPr>
            <w:tcW w:w="0" w:type="auto"/>
          </w:tcPr>
          <w:p w14:paraId="3FA47286" w14:textId="77777777" w:rsidR="00E17D55" w:rsidRPr="00271FB3" w:rsidRDefault="00E17D55">
            <w:pPr>
              <w:jc w:val="right"/>
              <w:rPr>
                <w:rFonts w:ascii="Calibri" w:hAnsi="Calibri" w:cs="Calibri"/>
              </w:rPr>
            </w:pPr>
            <w:r w:rsidRPr="00271FB3">
              <w:rPr>
                <w:rFonts w:ascii="Calibri" w:hAnsi="Calibri" w:cs="Calibri"/>
              </w:rPr>
              <w:t>11</w:t>
            </w:r>
          </w:p>
        </w:tc>
        <w:tc>
          <w:tcPr>
            <w:tcW w:w="0" w:type="auto"/>
          </w:tcPr>
          <w:p w14:paraId="22CA52D4" w14:textId="77777777" w:rsidR="00E17D55" w:rsidRPr="00271FB3" w:rsidRDefault="00E17D55">
            <w:pPr>
              <w:jc w:val="right"/>
              <w:rPr>
                <w:rFonts w:ascii="Calibri" w:hAnsi="Calibri" w:cs="Calibri"/>
              </w:rPr>
            </w:pPr>
            <w:r w:rsidRPr="00271FB3">
              <w:rPr>
                <w:rFonts w:ascii="Calibri" w:hAnsi="Calibri" w:cs="Calibri"/>
              </w:rPr>
              <w:t>10</w:t>
            </w:r>
          </w:p>
        </w:tc>
        <w:tc>
          <w:tcPr>
            <w:tcW w:w="0" w:type="auto"/>
          </w:tcPr>
          <w:p w14:paraId="46D841D1" w14:textId="77777777" w:rsidR="00E17D55" w:rsidRPr="00271FB3" w:rsidRDefault="00E17D55">
            <w:pPr>
              <w:jc w:val="right"/>
              <w:rPr>
                <w:rFonts w:ascii="Calibri" w:hAnsi="Calibri" w:cs="Calibri"/>
              </w:rPr>
            </w:pPr>
            <w:r w:rsidRPr="00271FB3">
              <w:rPr>
                <w:rFonts w:ascii="Calibri" w:hAnsi="Calibri" w:cs="Calibri"/>
              </w:rPr>
              <w:t>10</w:t>
            </w:r>
          </w:p>
        </w:tc>
      </w:tr>
      <w:tr w:rsidR="00E17D55" w:rsidRPr="00271FB3" w14:paraId="6CB32528" w14:textId="77777777" w:rsidTr="005E58EC">
        <w:tc>
          <w:tcPr>
            <w:tcW w:w="0" w:type="auto"/>
          </w:tcPr>
          <w:p w14:paraId="50400EC9" w14:textId="77777777" w:rsidR="00E17D55" w:rsidRPr="00271FB3" w:rsidRDefault="00E17D55">
            <w:pPr>
              <w:rPr>
                <w:rFonts w:ascii="Calibri" w:hAnsi="Calibri" w:cs="Calibri"/>
              </w:rPr>
            </w:pPr>
            <w:r w:rsidRPr="00271FB3">
              <w:rPr>
                <w:rFonts w:ascii="Calibri" w:hAnsi="Calibri" w:cs="Calibri"/>
              </w:rPr>
              <w:t>Gay rights</w:t>
            </w:r>
          </w:p>
        </w:tc>
        <w:tc>
          <w:tcPr>
            <w:tcW w:w="0" w:type="auto"/>
          </w:tcPr>
          <w:p w14:paraId="4484263C"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1CBBB73F"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6871B17E"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74A7DDA6" w14:textId="77777777" w:rsidTr="005E58EC">
        <w:tc>
          <w:tcPr>
            <w:tcW w:w="0" w:type="auto"/>
          </w:tcPr>
          <w:p w14:paraId="2FA56F6F" w14:textId="77777777" w:rsidR="00E17D55" w:rsidRPr="00271FB3" w:rsidRDefault="00E17D55">
            <w:pPr>
              <w:rPr>
                <w:rFonts w:ascii="Calibri" w:hAnsi="Calibri" w:cs="Calibri"/>
              </w:rPr>
            </w:pPr>
            <w:r w:rsidRPr="00271FB3">
              <w:rPr>
                <w:rFonts w:ascii="Calibri" w:hAnsi="Calibri" w:cs="Calibri"/>
              </w:rPr>
              <w:t>Gun control</w:t>
            </w:r>
          </w:p>
        </w:tc>
        <w:tc>
          <w:tcPr>
            <w:tcW w:w="0" w:type="auto"/>
          </w:tcPr>
          <w:p w14:paraId="78B0D18F"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32644BCB" w14:textId="77777777" w:rsidR="00E17D55" w:rsidRPr="00271FB3" w:rsidRDefault="00E17D55">
            <w:pPr>
              <w:jc w:val="right"/>
              <w:rPr>
                <w:rFonts w:ascii="Calibri" w:hAnsi="Calibri" w:cs="Calibri"/>
              </w:rPr>
            </w:pPr>
            <w:r w:rsidRPr="00271FB3">
              <w:rPr>
                <w:rFonts w:ascii="Calibri" w:hAnsi="Calibri" w:cs="Calibri"/>
              </w:rPr>
              <w:t>6</w:t>
            </w:r>
          </w:p>
        </w:tc>
        <w:tc>
          <w:tcPr>
            <w:tcW w:w="0" w:type="auto"/>
          </w:tcPr>
          <w:p w14:paraId="4CBC7380" w14:textId="77777777" w:rsidR="00E17D55" w:rsidRPr="00271FB3" w:rsidRDefault="00E17D55">
            <w:pPr>
              <w:jc w:val="right"/>
              <w:rPr>
                <w:rFonts w:ascii="Calibri" w:hAnsi="Calibri" w:cs="Calibri"/>
              </w:rPr>
            </w:pPr>
            <w:r w:rsidRPr="00271FB3">
              <w:rPr>
                <w:rFonts w:ascii="Calibri" w:hAnsi="Calibri" w:cs="Calibri"/>
              </w:rPr>
              <w:t>5</w:t>
            </w:r>
          </w:p>
        </w:tc>
      </w:tr>
      <w:tr w:rsidR="00E17D55" w:rsidRPr="00271FB3" w14:paraId="24B507E2" w14:textId="77777777" w:rsidTr="005E58EC">
        <w:tc>
          <w:tcPr>
            <w:tcW w:w="0" w:type="auto"/>
          </w:tcPr>
          <w:p w14:paraId="66EF1593" w14:textId="77777777" w:rsidR="00E17D55" w:rsidRPr="00271FB3" w:rsidRDefault="00E17D55">
            <w:pPr>
              <w:rPr>
                <w:rFonts w:ascii="Calibri" w:hAnsi="Calibri" w:cs="Calibri"/>
              </w:rPr>
            </w:pPr>
            <w:r w:rsidRPr="00271FB3">
              <w:rPr>
                <w:rFonts w:ascii="Calibri" w:hAnsi="Calibri" w:cs="Calibri"/>
              </w:rPr>
              <w:t>Health care</w:t>
            </w:r>
          </w:p>
        </w:tc>
        <w:tc>
          <w:tcPr>
            <w:tcW w:w="0" w:type="auto"/>
          </w:tcPr>
          <w:p w14:paraId="7D1B945F" w14:textId="77777777" w:rsidR="00E17D55" w:rsidRPr="00271FB3" w:rsidRDefault="00E17D55">
            <w:pPr>
              <w:jc w:val="right"/>
              <w:rPr>
                <w:rFonts w:ascii="Calibri" w:hAnsi="Calibri" w:cs="Calibri"/>
              </w:rPr>
            </w:pPr>
            <w:r w:rsidRPr="00271FB3">
              <w:rPr>
                <w:rFonts w:ascii="Calibri" w:hAnsi="Calibri" w:cs="Calibri"/>
              </w:rPr>
              <w:t>8</w:t>
            </w:r>
          </w:p>
        </w:tc>
        <w:tc>
          <w:tcPr>
            <w:tcW w:w="0" w:type="auto"/>
          </w:tcPr>
          <w:p w14:paraId="2617F6E6" w14:textId="77777777" w:rsidR="00E17D55" w:rsidRPr="00271FB3" w:rsidRDefault="00E17D55">
            <w:pPr>
              <w:jc w:val="right"/>
              <w:rPr>
                <w:rFonts w:ascii="Calibri" w:hAnsi="Calibri" w:cs="Calibri"/>
              </w:rPr>
            </w:pPr>
            <w:r w:rsidRPr="00271FB3">
              <w:rPr>
                <w:rFonts w:ascii="Calibri" w:hAnsi="Calibri" w:cs="Calibri"/>
              </w:rPr>
              <w:t>8</w:t>
            </w:r>
          </w:p>
        </w:tc>
        <w:tc>
          <w:tcPr>
            <w:tcW w:w="0" w:type="auto"/>
          </w:tcPr>
          <w:p w14:paraId="0067AF19" w14:textId="77777777" w:rsidR="00E17D55" w:rsidRPr="00271FB3" w:rsidRDefault="00E17D55">
            <w:pPr>
              <w:jc w:val="right"/>
              <w:rPr>
                <w:rFonts w:ascii="Calibri" w:hAnsi="Calibri" w:cs="Calibri"/>
              </w:rPr>
            </w:pPr>
            <w:r w:rsidRPr="00271FB3">
              <w:rPr>
                <w:rFonts w:ascii="Calibri" w:hAnsi="Calibri" w:cs="Calibri"/>
              </w:rPr>
              <w:t>8</w:t>
            </w:r>
          </w:p>
        </w:tc>
      </w:tr>
      <w:tr w:rsidR="00E17D55" w:rsidRPr="00271FB3" w14:paraId="1CD75F6D" w14:textId="77777777" w:rsidTr="005E58EC">
        <w:tc>
          <w:tcPr>
            <w:tcW w:w="0" w:type="auto"/>
          </w:tcPr>
          <w:p w14:paraId="4FFC2C9D" w14:textId="77777777" w:rsidR="00E17D55" w:rsidRPr="00271FB3" w:rsidRDefault="00E17D55">
            <w:pPr>
              <w:rPr>
                <w:rFonts w:ascii="Calibri" w:hAnsi="Calibri" w:cs="Calibri"/>
              </w:rPr>
            </w:pPr>
            <w:r w:rsidRPr="00271FB3">
              <w:rPr>
                <w:rFonts w:ascii="Calibri" w:hAnsi="Calibri" w:cs="Calibri"/>
              </w:rPr>
              <w:t>Immigration</w:t>
            </w:r>
          </w:p>
        </w:tc>
        <w:tc>
          <w:tcPr>
            <w:tcW w:w="0" w:type="auto"/>
          </w:tcPr>
          <w:p w14:paraId="18485E27" w14:textId="77777777" w:rsidR="00E17D55" w:rsidRPr="00271FB3" w:rsidRDefault="00E17D55">
            <w:pPr>
              <w:jc w:val="right"/>
              <w:rPr>
                <w:rFonts w:ascii="Calibri" w:hAnsi="Calibri" w:cs="Calibri"/>
              </w:rPr>
            </w:pPr>
            <w:r w:rsidRPr="00271FB3">
              <w:rPr>
                <w:rFonts w:ascii="Calibri" w:hAnsi="Calibri" w:cs="Calibri"/>
              </w:rPr>
              <w:t>12</w:t>
            </w:r>
          </w:p>
        </w:tc>
        <w:tc>
          <w:tcPr>
            <w:tcW w:w="0" w:type="auto"/>
          </w:tcPr>
          <w:p w14:paraId="2B50ACDA" w14:textId="77777777" w:rsidR="00E17D55" w:rsidRPr="00271FB3" w:rsidRDefault="00E17D55">
            <w:pPr>
              <w:jc w:val="right"/>
              <w:rPr>
                <w:rFonts w:ascii="Calibri" w:hAnsi="Calibri" w:cs="Calibri"/>
              </w:rPr>
            </w:pPr>
            <w:r w:rsidRPr="00271FB3">
              <w:rPr>
                <w:rFonts w:ascii="Calibri" w:hAnsi="Calibri" w:cs="Calibri"/>
              </w:rPr>
              <w:t>15</w:t>
            </w:r>
          </w:p>
        </w:tc>
        <w:tc>
          <w:tcPr>
            <w:tcW w:w="0" w:type="auto"/>
          </w:tcPr>
          <w:p w14:paraId="5103E0E4" w14:textId="77777777" w:rsidR="00E17D55" w:rsidRPr="00271FB3" w:rsidRDefault="00E17D55">
            <w:pPr>
              <w:jc w:val="right"/>
              <w:rPr>
                <w:rFonts w:ascii="Calibri" w:hAnsi="Calibri" w:cs="Calibri"/>
              </w:rPr>
            </w:pPr>
            <w:r w:rsidRPr="00271FB3">
              <w:rPr>
                <w:rFonts w:ascii="Calibri" w:hAnsi="Calibri" w:cs="Calibri"/>
              </w:rPr>
              <w:t>13</w:t>
            </w:r>
          </w:p>
        </w:tc>
      </w:tr>
      <w:tr w:rsidR="00E17D55" w:rsidRPr="00271FB3" w14:paraId="49F56FDD" w14:textId="77777777" w:rsidTr="005E58EC">
        <w:tc>
          <w:tcPr>
            <w:tcW w:w="0" w:type="auto"/>
          </w:tcPr>
          <w:p w14:paraId="0D748ED9" w14:textId="77777777" w:rsidR="00E17D55" w:rsidRPr="00271FB3" w:rsidRDefault="00E17D55">
            <w:pPr>
              <w:rPr>
                <w:rFonts w:ascii="Calibri" w:hAnsi="Calibri" w:cs="Calibri"/>
              </w:rPr>
            </w:pPr>
            <w:r w:rsidRPr="00271FB3">
              <w:rPr>
                <w:rFonts w:ascii="Calibri" w:hAnsi="Calibri" w:cs="Calibri"/>
              </w:rPr>
              <w:t>Poverty</w:t>
            </w:r>
          </w:p>
        </w:tc>
        <w:tc>
          <w:tcPr>
            <w:tcW w:w="0" w:type="auto"/>
          </w:tcPr>
          <w:p w14:paraId="4B98E1CA"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431ADCBF"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78936778" w14:textId="77777777" w:rsidR="00E17D55" w:rsidRPr="00271FB3" w:rsidRDefault="00E17D55">
            <w:pPr>
              <w:jc w:val="right"/>
              <w:rPr>
                <w:rFonts w:ascii="Calibri" w:hAnsi="Calibri" w:cs="Calibri"/>
              </w:rPr>
            </w:pPr>
            <w:r w:rsidRPr="00271FB3">
              <w:rPr>
                <w:rFonts w:ascii="Calibri" w:hAnsi="Calibri" w:cs="Calibri"/>
              </w:rPr>
              <w:t>4</w:t>
            </w:r>
          </w:p>
        </w:tc>
      </w:tr>
      <w:tr w:rsidR="00E17D55" w:rsidRPr="00271FB3" w14:paraId="70078F8A" w14:textId="77777777" w:rsidTr="005E58EC">
        <w:tc>
          <w:tcPr>
            <w:tcW w:w="0" w:type="auto"/>
          </w:tcPr>
          <w:p w14:paraId="67D14221" w14:textId="77777777" w:rsidR="00E17D55" w:rsidRPr="00271FB3" w:rsidRDefault="00E17D55">
            <w:pPr>
              <w:rPr>
                <w:rFonts w:ascii="Calibri" w:hAnsi="Calibri" w:cs="Calibri"/>
              </w:rPr>
            </w:pPr>
            <w:r w:rsidRPr="00271FB3">
              <w:rPr>
                <w:rFonts w:ascii="Calibri" w:hAnsi="Calibri" w:cs="Calibri"/>
              </w:rPr>
              <w:t>Income inequality</w:t>
            </w:r>
          </w:p>
        </w:tc>
        <w:tc>
          <w:tcPr>
            <w:tcW w:w="0" w:type="auto"/>
          </w:tcPr>
          <w:p w14:paraId="61E2EBD0" w14:textId="77777777" w:rsidR="00E17D55" w:rsidRPr="00271FB3" w:rsidRDefault="00E17D55">
            <w:pPr>
              <w:jc w:val="right"/>
              <w:rPr>
                <w:rFonts w:ascii="Calibri" w:hAnsi="Calibri" w:cs="Calibri"/>
              </w:rPr>
            </w:pPr>
            <w:r w:rsidRPr="00271FB3">
              <w:rPr>
                <w:rFonts w:ascii="Calibri" w:hAnsi="Calibri" w:cs="Calibri"/>
              </w:rPr>
              <w:t>8</w:t>
            </w:r>
          </w:p>
        </w:tc>
        <w:tc>
          <w:tcPr>
            <w:tcW w:w="0" w:type="auto"/>
          </w:tcPr>
          <w:p w14:paraId="597D861E" w14:textId="77777777" w:rsidR="00E17D55" w:rsidRPr="00271FB3" w:rsidRDefault="00E17D55">
            <w:pPr>
              <w:jc w:val="right"/>
              <w:rPr>
                <w:rFonts w:ascii="Calibri" w:hAnsi="Calibri" w:cs="Calibri"/>
              </w:rPr>
            </w:pPr>
            <w:r w:rsidRPr="00271FB3">
              <w:rPr>
                <w:rFonts w:ascii="Calibri" w:hAnsi="Calibri" w:cs="Calibri"/>
              </w:rPr>
              <w:t>7</w:t>
            </w:r>
          </w:p>
        </w:tc>
        <w:tc>
          <w:tcPr>
            <w:tcW w:w="0" w:type="auto"/>
          </w:tcPr>
          <w:p w14:paraId="3F8F1AE5" w14:textId="77777777" w:rsidR="00E17D55" w:rsidRPr="00271FB3" w:rsidRDefault="00E17D55">
            <w:pPr>
              <w:jc w:val="right"/>
              <w:rPr>
                <w:rFonts w:ascii="Calibri" w:hAnsi="Calibri" w:cs="Calibri"/>
              </w:rPr>
            </w:pPr>
            <w:r w:rsidRPr="00271FB3">
              <w:rPr>
                <w:rFonts w:ascii="Calibri" w:hAnsi="Calibri" w:cs="Calibri"/>
              </w:rPr>
              <w:t>7</w:t>
            </w:r>
          </w:p>
        </w:tc>
      </w:tr>
      <w:tr w:rsidR="00E17D55" w:rsidRPr="00271FB3" w14:paraId="7C2234B2" w14:textId="77777777" w:rsidTr="005E58EC">
        <w:tc>
          <w:tcPr>
            <w:tcW w:w="0" w:type="auto"/>
          </w:tcPr>
          <w:p w14:paraId="6D1AA4DB" w14:textId="77777777" w:rsidR="00E17D55" w:rsidRPr="00271FB3" w:rsidRDefault="00E17D55">
            <w:pPr>
              <w:rPr>
                <w:rFonts w:ascii="Calibri" w:hAnsi="Calibri" w:cs="Calibri"/>
              </w:rPr>
            </w:pPr>
            <w:r w:rsidRPr="00271FB3">
              <w:rPr>
                <w:rFonts w:ascii="Calibri" w:hAnsi="Calibri" w:cs="Calibri"/>
              </w:rPr>
              <w:t>Unemployment</w:t>
            </w:r>
          </w:p>
        </w:tc>
        <w:tc>
          <w:tcPr>
            <w:tcW w:w="0" w:type="auto"/>
          </w:tcPr>
          <w:p w14:paraId="32334BFD"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74F6E812"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3F31FF76" w14:textId="77777777" w:rsidR="00E17D55" w:rsidRPr="00271FB3" w:rsidRDefault="00E17D55">
            <w:pPr>
              <w:jc w:val="right"/>
              <w:rPr>
                <w:rFonts w:ascii="Calibri" w:hAnsi="Calibri" w:cs="Calibri"/>
              </w:rPr>
            </w:pPr>
            <w:r w:rsidRPr="00271FB3">
              <w:rPr>
                <w:rFonts w:ascii="Calibri" w:hAnsi="Calibri" w:cs="Calibri"/>
              </w:rPr>
              <w:t>3</w:t>
            </w:r>
          </w:p>
        </w:tc>
      </w:tr>
      <w:tr w:rsidR="00E17D55" w:rsidRPr="00271FB3" w14:paraId="01A554C2" w14:textId="77777777" w:rsidTr="005E58EC">
        <w:tc>
          <w:tcPr>
            <w:tcW w:w="0" w:type="auto"/>
          </w:tcPr>
          <w:p w14:paraId="474C80E8" w14:textId="77777777" w:rsidR="00E17D55" w:rsidRPr="00271FB3" w:rsidRDefault="00E17D55">
            <w:pPr>
              <w:rPr>
                <w:rFonts w:ascii="Calibri" w:hAnsi="Calibri" w:cs="Calibri"/>
              </w:rPr>
            </w:pPr>
            <w:r w:rsidRPr="00271FB3">
              <w:rPr>
                <w:rFonts w:ascii="Calibri" w:hAnsi="Calibri" w:cs="Calibri"/>
              </w:rPr>
              <w:t>Economic growth</w:t>
            </w:r>
          </w:p>
        </w:tc>
        <w:tc>
          <w:tcPr>
            <w:tcW w:w="0" w:type="auto"/>
          </w:tcPr>
          <w:p w14:paraId="5CFA2204" w14:textId="77777777" w:rsidR="00E17D55" w:rsidRPr="00271FB3" w:rsidRDefault="00E17D55">
            <w:pPr>
              <w:jc w:val="right"/>
              <w:rPr>
                <w:rFonts w:ascii="Calibri" w:hAnsi="Calibri" w:cs="Calibri"/>
              </w:rPr>
            </w:pPr>
            <w:r w:rsidRPr="00271FB3">
              <w:rPr>
                <w:rFonts w:ascii="Calibri" w:hAnsi="Calibri" w:cs="Calibri"/>
              </w:rPr>
              <w:t>7</w:t>
            </w:r>
          </w:p>
        </w:tc>
        <w:tc>
          <w:tcPr>
            <w:tcW w:w="0" w:type="auto"/>
          </w:tcPr>
          <w:p w14:paraId="02F7D636"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78E19886" w14:textId="77777777" w:rsidR="00E17D55" w:rsidRPr="00271FB3" w:rsidRDefault="00E17D55">
            <w:pPr>
              <w:jc w:val="right"/>
              <w:rPr>
                <w:rFonts w:ascii="Calibri" w:hAnsi="Calibri" w:cs="Calibri"/>
              </w:rPr>
            </w:pPr>
            <w:r w:rsidRPr="00271FB3">
              <w:rPr>
                <w:rFonts w:ascii="Calibri" w:hAnsi="Calibri" w:cs="Calibri"/>
              </w:rPr>
              <w:t>5</w:t>
            </w:r>
          </w:p>
        </w:tc>
      </w:tr>
      <w:tr w:rsidR="00E17D55" w:rsidRPr="00271FB3" w14:paraId="7EFFF267" w14:textId="77777777" w:rsidTr="005E58EC">
        <w:tc>
          <w:tcPr>
            <w:tcW w:w="0" w:type="auto"/>
          </w:tcPr>
          <w:p w14:paraId="3EB13546" w14:textId="77777777" w:rsidR="00E17D55" w:rsidRPr="00271FB3" w:rsidRDefault="00E17D55">
            <w:pPr>
              <w:rPr>
                <w:rFonts w:ascii="Calibri" w:hAnsi="Calibri" w:cs="Calibri"/>
              </w:rPr>
            </w:pPr>
            <w:r w:rsidRPr="00271FB3">
              <w:rPr>
                <w:rFonts w:ascii="Calibri" w:hAnsi="Calibri" w:cs="Calibri"/>
              </w:rPr>
              <w:t>Military strength</w:t>
            </w:r>
          </w:p>
        </w:tc>
        <w:tc>
          <w:tcPr>
            <w:tcW w:w="0" w:type="auto"/>
          </w:tcPr>
          <w:p w14:paraId="2F558B02"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7FC2A317"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68F7A19D"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02E079C0" w14:textId="77777777" w:rsidTr="005E58EC">
        <w:tc>
          <w:tcPr>
            <w:tcW w:w="0" w:type="auto"/>
          </w:tcPr>
          <w:p w14:paraId="3C03489D" w14:textId="77777777" w:rsidR="00E17D55" w:rsidRPr="00271FB3" w:rsidRDefault="00E17D55">
            <w:pPr>
              <w:rPr>
                <w:rFonts w:ascii="Calibri" w:hAnsi="Calibri" w:cs="Calibri"/>
              </w:rPr>
            </w:pPr>
            <w:r w:rsidRPr="00271FB3">
              <w:rPr>
                <w:rFonts w:ascii="Calibri" w:hAnsi="Calibri" w:cs="Calibri"/>
              </w:rPr>
              <w:t>Morality and religion in society</w:t>
            </w:r>
          </w:p>
        </w:tc>
        <w:tc>
          <w:tcPr>
            <w:tcW w:w="0" w:type="auto"/>
          </w:tcPr>
          <w:p w14:paraId="650577CA"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1DD16889"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05A415AE" w14:textId="77777777" w:rsidR="00E17D55" w:rsidRPr="00271FB3" w:rsidRDefault="00E17D55">
            <w:pPr>
              <w:jc w:val="right"/>
              <w:rPr>
                <w:rFonts w:ascii="Calibri" w:hAnsi="Calibri" w:cs="Calibri"/>
              </w:rPr>
            </w:pPr>
            <w:r w:rsidRPr="00271FB3">
              <w:rPr>
                <w:rFonts w:ascii="Calibri" w:hAnsi="Calibri" w:cs="Calibri"/>
              </w:rPr>
              <w:t>3</w:t>
            </w:r>
          </w:p>
        </w:tc>
      </w:tr>
      <w:tr w:rsidR="00E17D55" w:rsidRPr="00271FB3" w14:paraId="51DD95B8" w14:textId="77777777" w:rsidTr="005E58EC">
        <w:tc>
          <w:tcPr>
            <w:tcW w:w="0" w:type="auto"/>
          </w:tcPr>
          <w:p w14:paraId="78AB5D70" w14:textId="77777777" w:rsidR="00E17D55" w:rsidRPr="00271FB3" w:rsidRDefault="00E17D55">
            <w:pPr>
              <w:rPr>
                <w:rFonts w:ascii="Calibri" w:hAnsi="Calibri" w:cs="Calibri"/>
              </w:rPr>
            </w:pPr>
            <w:r w:rsidRPr="00271FB3">
              <w:rPr>
                <w:rFonts w:ascii="Calibri" w:hAnsi="Calibri" w:cs="Calibri"/>
              </w:rPr>
              <w:t>Racism</w:t>
            </w:r>
          </w:p>
        </w:tc>
        <w:tc>
          <w:tcPr>
            <w:tcW w:w="0" w:type="auto"/>
          </w:tcPr>
          <w:p w14:paraId="612C95B6" w14:textId="77777777" w:rsidR="00E17D55" w:rsidRPr="00271FB3" w:rsidRDefault="00E17D55">
            <w:pPr>
              <w:jc w:val="right"/>
              <w:rPr>
                <w:rFonts w:ascii="Calibri" w:hAnsi="Calibri" w:cs="Calibri"/>
              </w:rPr>
            </w:pPr>
            <w:r w:rsidRPr="00271FB3">
              <w:rPr>
                <w:rFonts w:ascii="Calibri" w:hAnsi="Calibri" w:cs="Calibri"/>
              </w:rPr>
              <w:t>7</w:t>
            </w:r>
          </w:p>
        </w:tc>
        <w:tc>
          <w:tcPr>
            <w:tcW w:w="0" w:type="auto"/>
          </w:tcPr>
          <w:p w14:paraId="067859FC" w14:textId="77777777" w:rsidR="00E17D55" w:rsidRPr="00271FB3" w:rsidRDefault="00E17D55">
            <w:pPr>
              <w:jc w:val="right"/>
              <w:rPr>
                <w:rFonts w:ascii="Calibri" w:hAnsi="Calibri" w:cs="Calibri"/>
              </w:rPr>
            </w:pPr>
            <w:r w:rsidRPr="00271FB3">
              <w:rPr>
                <w:rFonts w:ascii="Calibri" w:hAnsi="Calibri" w:cs="Calibri"/>
              </w:rPr>
              <w:t>8</w:t>
            </w:r>
          </w:p>
        </w:tc>
        <w:tc>
          <w:tcPr>
            <w:tcW w:w="0" w:type="auto"/>
          </w:tcPr>
          <w:p w14:paraId="5220DD7B" w14:textId="77777777" w:rsidR="00E17D55" w:rsidRPr="00271FB3" w:rsidRDefault="00E17D55">
            <w:pPr>
              <w:jc w:val="right"/>
              <w:rPr>
                <w:rFonts w:ascii="Calibri" w:hAnsi="Calibri" w:cs="Calibri"/>
              </w:rPr>
            </w:pPr>
            <w:r w:rsidRPr="00271FB3">
              <w:rPr>
                <w:rFonts w:ascii="Calibri" w:hAnsi="Calibri" w:cs="Calibri"/>
              </w:rPr>
              <w:t>8</w:t>
            </w:r>
          </w:p>
        </w:tc>
      </w:tr>
      <w:tr w:rsidR="00E17D55" w:rsidRPr="00271FB3" w14:paraId="23CCC470" w14:textId="77777777" w:rsidTr="005E58EC">
        <w:tc>
          <w:tcPr>
            <w:tcW w:w="0" w:type="auto"/>
          </w:tcPr>
          <w:p w14:paraId="3CC58C1C" w14:textId="77777777" w:rsidR="00E17D55" w:rsidRPr="00271FB3" w:rsidRDefault="00E17D55">
            <w:pPr>
              <w:rPr>
                <w:rFonts w:ascii="Calibri" w:hAnsi="Calibri" w:cs="Calibri"/>
              </w:rPr>
            </w:pPr>
            <w:r w:rsidRPr="00271FB3">
              <w:rPr>
                <w:rFonts w:ascii="Calibri" w:hAnsi="Calibri" w:cs="Calibri"/>
              </w:rPr>
              <w:t>Social Security</w:t>
            </w:r>
          </w:p>
        </w:tc>
        <w:tc>
          <w:tcPr>
            <w:tcW w:w="0" w:type="auto"/>
          </w:tcPr>
          <w:p w14:paraId="019CE6F7"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7B554E92"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12B423C4"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5E13F3DB" w14:textId="77777777" w:rsidTr="005E58EC">
        <w:tc>
          <w:tcPr>
            <w:tcW w:w="0" w:type="auto"/>
          </w:tcPr>
          <w:p w14:paraId="0198B2F1" w14:textId="77777777" w:rsidR="00E17D55" w:rsidRPr="00271FB3" w:rsidRDefault="00E17D55">
            <w:pPr>
              <w:rPr>
                <w:rFonts w:ascii="Calibri" w:hAnsi="Calibri" w:cs="Calibri"/>
              </w:rPr>
            </w:pPr>
            <w:r w:rsidRPr="00271FB3">
              <w:rPr>
                <w:rFonts w:ascii="Calibri" w:hAnsi="Calibri" w:cs="Calibri"/>
              </w:rPr>
              <w:t>Taxes</w:t>
            </w:r>
          </w:p>
        </w:tc>
        <w:tc>
          <w:tcPr>
            <w:tcW w:w="0" w:type="auto"/>
          </w:tcPr>
          <w:p w14:paraId="5A156825" w14:textId="77777777" w:rsidR="00E17D55" w:rsidRPr="00271FB3" w:rsidRDefault="00E17D55">
            <w:pPr>
              <w:jc w:val="right"/>
              <w:rPr>
                <w:rFonts w:ascii="Calibri" w:hAnsi="Calibri" w:cs="Calibri"/>
              </w:rPr>
            </w:pPr>
            <w:r w:rsidRPr="00271FB3">
              <w:rPr>
                <w:rFonts w:ascii="Calibri" w:hAnsi="Calibri" w:cs="Calibri"/>
              </w:rPr>
              <w:t>5</w:t>
            </w:r>
          </w:p>
        </w:tc>
        <w:tc>
          <w:tcPr>
            <w:tcW w:w="0" w:type="auto"/>
          </w:tcPr>
          <w:p w14:paraId="02492DCF"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4C6F1F63" w14:textId="77777777" w:rsidR="00E17D55" w:rsidRPr="00271FB3" w:rsidRDefault="00E17D55">
            <w:pPr>
              <w:jc w:val="right"/>
              <w:rPr>
                <w:rFonts w:ascii="Calibri" w:hAnsi="Calibri" w:cs="Calibri"/>
              </w:rPr>
            </w:pPr>
            <w:r w:rsidRPr="00271FB3">
              <w:rPr>
                <w:rFonts w:ascii="Calibri" w:hAnsi="Calibri" w:cs="Calibri"/>
              </w:rPr>
              <w:t>4</w:t>
            </w:r>
          </w:p>
        </w:tc>
      </w:tr>
      <w:tr w:rsidR="00E17D55" w:rsidRPr="00271FB3" w14:paraId="5AA0F4B0" w14:textId="77777777" w:rsidTr="005E58EC">
        <w:tc>
          <w:tcPr>
            <w:tcW w:w="0" w:type="auto"/>
          </w:tcPr>
          <w:p w14:paraId="3E7EEFB3" w14:textId="08E6D612" w:rsidR="00E17D55" w:rsidRPr="00271FB3" w:rsidRDefault="00E17D55">
            <w:pPr>
              <w:rPr>
                <w:rFonts w:ascii="Calibri" w:hAnsi="Calibri" w:cs="Calibri"/>
              </w:rPr>
            </w:pPr>
            <w:r w:rsidRPr="00271FB3">
              <w:rPr>
                <w:rFonts w:ascii="Calibri" w:hAnsi="Calibri" w:cs="Calibri"/>
              </w:rPr>
              <w:t>Women</w:t>
            </w:r>
            <w:r w:rsidR="00B845B1" w:rsidRPr="00271FB3">
              <w:rPr>
                <w:rFonts w:ascii="Calibri" w:hAnsi="Calibri" w:cs="Calibri"/>
              </w:rPr>
              <w:t>’</w:t>
            </w:r>
            <w:r w:rsidRPr="00271FB3">
              <w:rPr>
                <w:rFonts w:ascii="Calibri" w:hAnsi="Calibri" w:cs="Calibri"/>
              </w:rPr>
              <w:t>s rights</w:t>
            </w:r>
          </w:p>
        </w:tc>
        <w:tc>
          <w:tcPr>
            <w:tcW w:w="0" w:type="auto"/>
          </w:tcPr>
          <w:p w14:paraId="26BE8962"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76A948E5" w14:textId="77777777" w:rsidR="00E17D55" w:rsidRPr="00271FB3" w:rsidRDefault="00E17D55">
            <w:pPr>
              <w:jc w:val="right"/>
              <w:rPr>
                <w:rFonts w:ascii="Calibri" w:hAnsi="Calibri" w:cs="Calibri"/>
              </w:rPr>
            </w:pPr>
            <w:r w:rsidRPr="00271FB3">
              <w:rPr>
                <w:rFonts w:ascii="Calibri" w:hAnsi="Calibri" w:cs="Calibri"/>
              </w:rPr>
              <w:t>5</w:t>
            </w:r>
          </w:p>
        </w:tc>
        <w:tc>
          <w:tcPr>
            <w:tcW w:w="0" w:type="auto"/>
          </w:tcPr>
          <w:p w14:paraId="575E604B" w14:textId="77777777" w:rsidR="00E17D55" w:rsidRPr="00271FB3" w:rsidRDefault="00E17D55">
            <w:pPr>
              <w:jc w:val="right"/>
              <w:rPr>
                <w:rFonts w:ascii="Calibri" w:hAnsi="Calibri" w:cs="Calibri"/>
              </w:rPr>
            </w:pPr>
            <w:r w:rsidRPr="00271FB3">
              <w:rPr>
                <w:rFonts w:ascii="Calibri" w:hAnsi="Calibri" w:cs="Calibri"/>
              </w:rPr>
              <w:t>3</w:t>
            </w:r>
          </w:p>
        </w:tc>
      </w:tr>
      <w:tr w:rsidR="00E17D55" w:rsidRPr="00271FB3" w14:paraId="6246E941" w14:textId="77777777" w:rsidTr="005E58EC">
        <w:tc>
          <w:tcPr>
            <w:tcW w:w="0" w:type="auto"/>
          </w:tcPr>
          <w:p w14:paraId="6BD7DCCD" w14:textId="77777777" w:rsidR="00E17D55" w:rsidRPr="00271FB3" w:rsidRDefault="00E17D55">
            <w:pPr>
              <w:rPr>
                <w:rFonts w:ascii="Calibri" w:hAnsi="Calibri" w:cs="Calibri"/>
              </w:rPr>
            </w:pPr>
            <w:r w:rsidRPr="00271FB3">
              <w:rPr>
                <w:rFonts w:ascii="Calibri" w:hAnsi="Calibri" w:cs="Calibri"/>
              </w:rPr>
              <w:t>Crime</w:t>
            </w:r>
          </w:p>
        </w:tc>
        <w:tc>
          <w:tcPr>
            <w:tcW w:w="0" w:type="auto"/>
          </w:tcPr>
          <w:p w14:paraId="533E8EA5"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21F3389E"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0ACFD5BA" w14:textId="77777777" w:rsidR="00E17D55" w:rsidRPr="00271FB3" w:rsidRDefault="00E17D55">
            <w:pPr>
              <w:jc w:val="right"/>
              <w:rPr>
                <w:rFonts w:ascii="Calibri" w:hAnsi="Calibri" w:cs="Calibri"/>
              </w:rPr>
            </w:pPr>
            <w:r w:rsidRPr="00271FB3">
              <w:rPr>
                <w:rFonts w:ascii="Calibri" w:hAnsi="Calibri" w:cs="Calibri"/>
              </w:rPr>
              <w:t>4</w:t>
            </w:r>
          </w:p>
        </w:tc>
      </w:tr>
      <w:tr w:rsidR="00E17D55" w:rsidRPr="00271FB3" w14:paraId="26E71197" w14:textId="77777777" w:rsidTr="005E58EC">
        <w:tc>
          <w:tcPr>
            <w:tcW w:w="0" w:type="auto"/>
          </w:tcPr>
          <w:p w14:paraId="556F54A7" w14:textId="77777777" w:rsidR="00E17D55" w:rsidRPr="00271FB3" w:rsidRDefault="00E17D55">
            <w:pPr>
              <w:rPr>
                <w:rFonts w:ascii="Calibri" w:hAnsi="Calibri" w:cs="Calibri"/>
              </w:rPr>
            </w:pPr>
            <w:r w:rsidRPr="00271FB3">
              <w:rPr>
                <w:rFonts w:ascii="Calibri" w:hAnsi="Calibri" w:cs="Calibri"/>
              </w:rPr>
              <w:t>Foreign policy</w:t>
            </w:r>
          </w:p>
        </w:tc>
        <w:tc>
          <w:tcPr>
            <w:tcW w:w="0" w:type="auto"/>
          </w:tcPr>
          <w:p w14:paraId="2B0F760B" w14:textId="77777777" w:rsidR="00E17D55" w:rsidRPr="00271FB3" w:rsidRDefault="00E17D55">
            <w:pPr>
              <w:jc w:val="right"/>
              <w:rPr>
                <w:rFonts w:ascii="Calibri" w:hAnsi="Calibri" w:cs="Calibri"/>
              </w:rPr>
            </w:pPr>
            <w:r w:rsidRPr="00271FB3">
              <w:rPr>
                <w:rFonts w:ascii="Calibri" w:hAnsi="Calibri" w:cs="Calibri"/>
              </w:rPr>
              <w:t>3</w:t>
            </w:r>
          </w:p>
        </w:tc>
        <w:tc>
          <w:tcPr>
            <w:tcW w:w="0" w:type="auto"/>
          </w:tcPr>
          <w:p w14:paraId="0B3042A4"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55793B5C" w14:textId="77777777" w:rsidR="00E17D55" w:rsidRPr="00271FB3" w:rsidRDefault="00E17D55">
            <w:pPr>
              <w:jc w:val="right"/>
              <w:rPr>
                <w:rFonts w:ascii="Calibri" w:hAnsi="Calibri" w:cs="Calibri"/>
              </w:rPr>
            </w:pPr>
            <w:r w:rsidRPr="00271FB3">
              <w:rPr>
                <w:rFonts w:ascii="Calibri" w:hAnsi="Calibri" w:cs="Calibri"/>
              </w:rPr>
              <w:t>2</w:t>
            </w:r>
          </w:p>
        </w:tc>
      </w:tr>
      <w:tr w:rsidR="00E17D55" w:rsidRPr="00271FB3" w14:paraId="73A2B6DF" w14:textId="77777777" w:rsidTr="005E58EC">
        <w:tc>
          <w:tcPr>
            <w:tcW w:w="0" w:type="auto"/>
          </w:tcPr>
          <w:p w14:paraId="099A872E" w14:textId="77777777" w:rsidR="00E17D55" w:rsidRPr="00271FB3" w:rsidRDefault="00E17D55">
            <w:pPr>
              <w:rPr>
                <w:rFonts w:ascii="Calibri" w:hAnsi="Calibri" w:cs="Calibri"/>
              </w:rPr>
            </w:pPr>
            <w:r w:rsidRPr="00271FB3">
              <w:rPr>
                <w:rFonts w:ascii="Calibri" w:hAnsi="Calibri" w:cs="Calibri"/>
              </w:rPr>
              <w:t>Education</w:t>
            </w:r>
          </w:p>
        </w:tc>
        <w:tc>
          <w:tcPr>
            <w:tcW w:w="0" w:type="auto"/>
          </w:tcPr>
          <w:p w14:paraId="0840A178"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327F1D16" w14:textId="77777777" w:rsidR="00E17D55" w:rsidRPr="00271FB3" w:rsidRDefault="00E17D55">
            <w:pPr>
              <w:jc w:val="right"/>
              <w:rPr>
                <w:rFonts w:ascii="Calibri" w:hAnsi="Calibri" w:cs="Calibri"/>
              </w:rPr>
            </w:pPr>
            <w:r w:rsidRPr="00271FB3">
              <w:rPr>
                <w:rFonts w:ascii="Calibri" w:hAnsi="Calibri" w:cs="Calibri"/>
              </w:rPr>
              <w:t>5</w:t>
            </w:r>
          </w:p>
        </w:tc>
        <w:tc>
          <w:tcPr>
            <w:tcW w:w="0" w:type="auto"/>
          </w:tcPr>
          <w:p w14:paraId="518B9A13" w14:textId="77777777" w:rsidR="00E17D55" w:rsidRPr="00271FB3" w:rsidRDefault="00E17D55">
            <w:pPr>
              <w:jc w:val="right"/>
              <w:rPr>
                <w:rFonts w:ascii="Calibri" w:hAnsi="Calibri" w:cs="Calibri"/>
              </w:rPr>
            </w:pPr>
            <w:r w:rsidRPr="00271FB3">
              <w:rPr>
                <w:rFonts w:ascii="Calibri" w:hAnsi="Calibri" w:cs="Calibri"/>
              </w:rPr>
              <w:t>5</w:t>
            </w:r>
          </w:p>
        </w:tc>
      </w:tr>
      <w:tr w:rsidR="00E17D55" w:rsidRPr="00271FB3" w14:paraId="03B94057" w14:textId="77777777" w:rsidTr="005E58EC">
        <w:tc>
          <w:tcPr>
            <w:tcW w:w="0" w:type="auto"/>
          </w:tcPr>
          <w:p w14:paraId="444E7F66" w14:textId="77777777" w:rsidR="00E17D55" w:rsidRPr="00271FB3" w:rsidRDefault="00E17D55">
            <w:pPr>
              <w:rPr>
                <w:rFonts w:ascii="Calibri" w:hAnsi="Calibri" w:cs="Calibri"/>
              </w:rPr>
            </w:pPr>
            <w:r w:rsidRPr="00271FB3">
              <w:rPr>
                <w:rFonts w:ascii="Calibri" w:hAnsi="Calibri" w:cs="Calibri"/>
              </w:rPr>
              <w:t>Terrorism and homeland security</w:t>
            </w:r>
          </w:p>
        </w:tc>
        <w:tc>
          <w:tcPr>
            <w:tcW w:w="0" w:type="auto"/>
          </w:tcPr>
          <w:p w14:paraId="127A4599" w14:textId="77777777" w:rsidR="00E17D55" w:rsidRPr="00271FB3" w:rsidRDefault="00E17D55">
            <w:pPr>
              <w:jc w:val="right"/>
              <w:rPr>
                <w:rFonts w:ascii="Calibri" w:hAnsi="Calibri" w:cs="Calibri"/>
              </w:rPr>
            </w:pPr>
            <w:r w:rsidRPr="00271FB3">
              <w:rPr>
                <w:rFonts w:ascii="Calibri" w:hAnsi="Calibri" w:cs="Calibri"/>
              </w:rPr>
              <w:t>4</w:t>
            </w:r>
          </w:p>
        </w:tc>
        <w:tc>
          <w:tcPr>
            <w:tcW w:w="0" w:type="auto"/>
          </w:tcPr>
          <w:p w14:paraId="77CCB461"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0330D71E" w14:textId="77777777" w:rsidR="00E17D55" w:rsidRPr="00271FB3" w:rsidRDefault="00E17D55">
            <w:pPr>
              <w:jc w:val="right"/>
              <w:rPr>
                <w:rFonts w:ascii="Calibri" w:hAnsi="Calibri" w:cs="Calibri"/>
              </w:rPr>
            </w:pPr>
            <w:r w:rsidRPr="00271FB3">
              <w:rPr>
                <w:rFonts w:ascii="Calibri" w:hAnsi="Calibri" w:cs="Calibri"/>
              </w:rPr>
              <w:t>3</w:t>
            </w:r>
          </w:p>
        </w:tc>
      </w:tr>
      <w:tr w:rsidR="00E17D55" w:rsidRPr="00271FB3" w14:paraId="7DC6AD74" w14:textId="77777777" w:rsidTr="005E58EC">
        <w:tc>
          <w:tcPr>
            <w:tcW w:w="0" w:type="auto"/>
          </w:tcPr>
          <w:p w14:paraId="74E6040D" w14:textId="77777777" w:rsidR="00E17D55" w:rsidRPr="00271FB3" w:rsidRDefault="00E17D55">
            <w:pPr>
              <w:rPr>
                <w:rFonts w:ascii="Calibri" w:hAnsi="Calibri" w:cs="Calibri"/>
              </w:rPr>
            </w:pPr>
            <w:r w:rsidRPr="00271FB3">
              <w:rPr>
                <w:rFonts w:ascii="Calibri" w:hAnsi="Calibri" w:cs="Calibri"/>
              </w:rPr>
              <w:t>Police brutality</w:t>
            </w:r>
          </w:p>
        </w:tc>
        <w:tc>
          <w:tcPr>
            <w:tcW w:w="0" w:type="auto"/>
          </w:tcPr>
          <w:p w14:paraId="37364B45"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38F257A1" w14:textId="77777777" w:rsidR="00E17D55" w:rsidRPr="00271FB3" w:rsidRDefault="00E17D55">
            <w:pPr>
              <w:jc w:val="right"/>
              <w:rPr>
                <w:rFonts w:ascii="Calibri" w:hAnsi="Calibri" w:cs="Calibri"/>
              </w:rPr>
            </w:pPr>
            <w:r w:rsidRPr="00271FB3">
              <w:rPr>
                <w:rFonts w:ascii="Calibri" w:hAnsi="Calibri" w:cs="Calibri"/>
              </w:rPr>
              <w:t>2</w:t>
            </w:r>
          </w:p>
        </w:tc>
        <w:tc>
          <w:tcPr>
            <w:tcW w:w="0" w:type="auto"/>
          </w:tcPr>
          <w:p w14:paraId="441892DB" w14:textId="77777777" w:rsidR="00E17D55" w:rsidRPr="00271FB3" w:rsidRDefault="00E17D55">
            <w:pPr>
              <w:jc w:val="right"/>
              <w:rPr>
                <w:rFonts w:ascii="Calibri" w:hAnsi="Calibri" w:cs="Calibri"/>
              </w:rPr>
            </w:pPr>
            <w:r w:rsidRPr="00271FB3">
              <w:rPr>
                <w:rFonts w:ascii="Calibri" w:hAnsi="Calibri" w:cs="Calibri"/>
              </w:rPr>
              <w:t>2</w:t>
            </w:r>
          </w:p>
        </w:tc>
      </w:tr>
      <w:tr w:rsidR="00E17D55" w:rsidRPr="00271FB3" w14:paraId="728AD82A" w14:textId="77777777" w:rsidTr="005E58EC">
        <w:tc>
          <w:tcPr>
            <w:tcW w:w="0" w:type="auto"/>
          </w:tcPr>
          <w:p w14:paraId="49F9296F" w14:textId="77777777" w:rsidR="00E17D55" w:rsidRPr="00271FB3" w:rsidRDefault="00E17D55">
            <w:pPr>
              <w:rPr>
                <w:rFonts w:ascii="Calibri" w:hAnsi="Calibri" w:cs="Calibri"/>
              </w:rPr>
            </w:pPr>
            <w:r w:rsidRPr="00271FB3">
              <w:rPr>
                <w:rFonts w:ascii="Calibri" w:hAnsi="Calibri" w:cs="Calibri"/>
              </w:rPr>
              <w:t>Sexual harassment</w:t>
            </w:r>
          </w:p>
        </w:tc>
        <w:tc>
          <w:tcPr>
            <w:tcW w:w="0" w:type="auto"/>
          </w:tcPr>
          <w:p w14:paraId="76B76F8C"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763F4119" w14:textId="77777777" w:rsidR="00E17D55" w:rsidRPr="00271FB3" w:rsidRDefault="00E17D55">
            <w:pPr>
              <w:jc w:val="right"/>
              <w:rPr>
                <w:rFonts w:ascii="Calibri" w:hAnsi="Calibri" w:cs="Calibri"/>
              </w:rPr>
            </w:pPr>
            <w:r w:rsidRPr="00271FB3">
              <w:rPr>
                <w:rFonts w:ascii="Calibri" w:hAnsi="Calibri" w:cs="Calibri"/>
              </w:rPr>
              <w:t>1</w:t>
            </w:r>
          </w:p>
        </w:tc>
        <w:tc>
          <w:tcPr>
            <w:tcW w:w="0" w:type="auto"/>
          </w:tcPr>
          <w:p w14:paraId="73B14401" w14:textId="77777777" w:rsidR="00E17D55" w:rsidRPr="00271FB3" w:rsidRDefault="00E17D55">
            <w:pPr>
              <w:jc w:val="right"/>
              <w:rPr>
                <w:rFonts w:ascii="Calibri" w:hAnsi="Calibri" w:cs="Calibri"/>
              </w:rPr>
            </w:pPr>
            <w:r w:rsidRPr="00271FB3">
              <w:rPr>
                <w:rFonts w:ascii="Calibri" w:hAnsi="Calibri" w:cs="Calibri"/>
              </w:rPr>
              <w:t>1</w:t>
            </w:r>
          </w:p>
        </w:tc>
      </w:tr>
      <w:tr w:rsidR="00E17D55" w:rsidRPr="00271FB3" w14:paraId="3D1D93CF" w14:textId="77777777" w:rsidTr="005E58EC">
        <w:tc>
          <w:tcPr>
            <w:tcW w:w="0" w:type="auto"/>
          </w:tcPr>
          <w:p w14:paraId="5393C28F" w14:textId="294BE339" w:rsidR="00E17D55" w:rsidRPr="00271FB3" w:rsidRDefault="00BA341B">
            <w:pPr>
              <w:rPr>
                <w:rFonts w:ascii="Calibri" w:hAnsi="Calibri" w:cs="Calibri"/>
              </w:rPr>
            </w:pPr>
            <w:r w:rsidRPr="00271FB3">
              <w:rPr>
                <w:rFonts w:ascii="Calibri" w:hAnsi="Calibri" w:cs="Calibri"/>
              </w:rPr>
              <w:t>SKIP/REFUSED</w:t>
            </w:r>
          </w:p>
        </w:tc>
        <w:tc>
          <w:tcPr>
            <w:tcW w:w="0" w:type="auto"/>
          </w:tcPr>
          <w:p w14:paraId="669BD92A" w14:textId="4C406C79" w:rsidR="00E17D55" w:rsidRPr="00271FB3" w:rsidRDefault="00B845B1">
            <w:pPr>
              <w:jc w:val="right"/>
              <w:rPr>
                <w:rFonts w:ascii="Calibri" w:hAnsi="Calibri" w:cs="Calibri"/>
              </w:rPr>
            </w:pPr>
            <w:r w:rsidRPr="00271FB3">
              <w:rPr>
                <w:rFonts w:ascii="Calibri" w:hAnsi="Calibri" w:cs="Calibri"/>
              </w:rPr>
              <w:t>*</w:t>
            </w:r>
          </w:p>
        </w:tc>
        <w:tc>
          <w:tcPr>
            <w:tcW w:w="0" w:type="auto"/>
          </w:tcPr>
          <w:p w14:paraId="03E70BB5" w14:textId="12A47BCD" w:rsidR="00E17D55" w:rsidRPr="00271FB3" w:rsidRDefault="00B845B1">
            <w:pPr>
              <w:jc w:val="right"/>
              <w:rPr>
                <w:rFonts w:ascii="Calibri" w:hAnsi="Calibri" w:cs="Calibri"/>
              </w:rPr>
            </w:pPr>
            <w:r w:rsidRPr="00271FB3">
              <w:rPr>
                <w:rFonts w:ascii="Calibri" w:hAnsi="Calibri" w:cs="Calibri"/>
              </w:rPr>
              <w:t>*</w:t>
            </w:r>
          </w:p>
        </w:tc>
        <w:tc>
          <w:tcPr>
            <w:tcW w:w="0" w:type="auto"/>
          </w:tcPr>
          <w:p w14:paraId="51B8E45D" w14:textId="43B86358" w:rsidR="00E17D55" w:rsidRPr="00271FB3" w:rsidRDefault="00B845B1">
            <w:pPr>
              <w:jc w:val="right"/>
              <w:rPr>
                <w:rFonts w:ascii="Calibri" w:hAnsi="Calibri" w:cs="Calibri"/>
              </w:rPr>
            </w:pPr>
            <w:r w:rsidRPr="00271FB3">
              <w:rPr>
                <w:rFonts w:ascii="Calibri" w:hAnsi="Calibri" w:cs="Calibri"/>
              </w:rPr>
              <w:t>*</w:t>
            </w:r>
          </w:p>
        </w:tc>
      </w:tr>
      <w:tr w:rsidR="00E17D55" w:rsidRPr="00271FB3" w14:paraId="6D3605CF" w14:textId="77777777" w:rsidTr="005E58EC">
        <w:tc>
          <w:tcPr>
            <w:tcW w:w="0" w:type="auto"/>
          </w:tcPr>
          <w:p w14:paraId="0A918288" w14:textId="77777777" w:rsidR="00E17D55" w:rsidRPr="00271FB3" w:rsidRDefault="00E17D55">
            <w:pPr>
              <w:rPr>
                <w:rFonts w:ascii="Calibri" w:hAnsi="Calibri" w:cs="Calibri"/>
              </w:rPr>
            </w:pPr>
            <w:r w:rsidRPr="00271FB3">
              <w:rPr>
                <w:rFonts w:ascii="Calibri" w:hAnsi="Calibri" w:cs="Calibri"/>
              </w:rPr>
              <w:t>N</w:t>
            </w:r>
          </w:p>
        </w:tc>
        <w:tc>
          <w:tcPr>
            <w:tcW w:w="0" w:type="auto"/>
          </w:tcPr>
          <w:p w14:paraId="0B494ED0" w14:textId="77777777" w:rsidR="00E17D55" w:rsidRPr="00271FB3" w:rsidRDefault="00E17D55">
            <w:pPr>
              <w:jc w:val="right"/>
              <w:rPr>
                <w:rFonts w:ascii="Calibri" w:hAnsi="Calibri" w:cs="Calibri"/>
              </w:rPr>
            </w:pPr>
            <w:r w:rsidRPr="00271FB3">
              <w:rPr>
                <w:rFonts w:ascii="Calibri" w:hAnsi="Calibri" w:cs="Calibri"/>
              </w:rPr>
              <w:t>1,668</w:t>
            </w:r>
          </w:p>
        </w:tc>
        <w:tc>
          <w:tcPr>
            <w:tcW w:w="0" w:type="auto"/>
          </w:tcPr>
          <w:p w14:paraId="166125E8" w14:textId="77777777" w:rsidR="00E17D55" w:rsidRPr="00271FB3" w:rsidRDefault="00E17D55">
            <w:pPr>
              <w:jc w:val="right"/>
              <w:rPr>
                <w:rFonts w:ascii="Calibri" w:hAnsi="Calibri" w:cs="Calibri"/>
              </w:rPr>
            </w:pPr>
            <w:r w:rsidRPr="00271FB3">
              <w:rPr>
                <w:rFonts w:ascii="Calibri" w:hAnsi="Calibri" w:cs="Calibri"/>
              </w:rPr>
              <w:t>1,759</w:t>
            </w:r>
          </w:p>
        </w:tc>
        <w:tc>
          <w:tcPr>
            <w:tcW w:w="0" w:type="auto"/>
          </w:tcPr>
          <w:p w14:paraId="27F7EC6E" w14:textId="77777777" w:rsidR="00E17D55" w:rsidRPr="00271FB3" w:rsidRDefault="00E17D55">
            <w:pPr>
              <w:jc w:val="right"/>
              <w:rPr>
                <w:rFonts w:ascii="Calibri" w:hAnsi="Calibri" w:cs="Calibri"/>
              </w:rPr>
            </w:pPr>
            <w:r w:rsidRPr="00271FB3">
              <w:rPr>
                <w:rFonts w:ascii="Calibri" w:hAnsi="Calibri" w:cs="Calibri"/>
              </w:rPr>
              <w:t>3,427</w:t>
            </w:r>
          </w:p>
        </w:tc>
      </w:tr>
    </w:tbl>
    <w:p w14:paraId="68804393" w14:textId="364D02F3" w:rsidR="00E17D55" w:rsidRDefault="00E17D55">
      <w:pPr>
        <w:rPr>
          <w:rFonts w:ascii="Calibri" w:hAnsi="Calibri" w:cs="Calibri"/>
        </w:rPr>
      </w:pPr>
    </w:p>
    <w:p w14:paraId="4376FC2B" w14:textId="46B4D9EF" w:rsidR="00CE0967" w:rsidRDefault="00CE0967">
      <w:pPr>
        <w:rPr>
          <w:rFonts w:ascii="Calibri" w:hAnsi="Calibri" w:cs="Calibri"/>
        </w:rPr>
      </w:pPr>
    </w:p>
    <w:p w14:paraId="23197746" w14:textId="23017CEB" w:rsidR="00CE0967" w:rsidRDefault="00CE0967">
      <w:pPr>
        <w:rPr>
          <w:rFonts w:ascii="Calibri" w:hAnsi="Calibri" w:cs="Calibri"/>
        </w:rPr>
      </w:pPr>
    </w:p>
    <w:p w14:paraId="0B21F79A" w14:textId="31247336" w:rsidR="00CE0967" w:rsidRDefault="00CE0967">
      <w:pPr>
        <w:rPr>
          <w:rFonts w:ascii="Calibri" w:hAnsi="Calibri" w:cs="Calibri"/>
        </w:rPr>
      </w:pPr>
    </w:p>
    <w:p w14:paraId="5E64B528" w14:textId="5886B7DD" w:rsidR="00CE0967" w:rsidRDefault="00CE0967">
      <w:pPr>
        <w:rPr>
          <w:rFonts w:ascii="Calibri" w:hAnsi="Calibri" w:cs="Calibri"/>
        </w:rPr>
      </w:pPr>
    </w:p>
    <w:p w14:paraId="4C71F077" w14:textId="77777777" w:rsidR="00CE0967" w:rsidRDefault="00CE0967">
      <w:pPr>
        <w:jc w:val="center"/>
        <w:rPr>
          <w:rFonts w:ascii="Calibri" w:hAnsi="Calibri" w:cs="Calibri"/>
        </w:rPr>
      </w:pPr>
    </w:p>
    <w:p w14:paraId="397DC890" w14:textId="77777777" w:rsidR="00CE0967" w:rsidRDefault="00CE0967">
      <w:pPr>
        <w:jc w:val="center"/>
        <w:rPr>
          <w:rFonts w:ascii="Calibri" w:hAnsi="Calibri" w:cs="Calibri"/>
          <w:b/>
          <w:i/>
        </w:rPr>
      </w:pPr>
    </w:p>
    <w:p w14:paraId="489DE702" w14:textId="77777777" w:rsidR="00CE0967" w:rsidRDefault="00CE0967">
      <w:pPr>
        <w:jc w:val="center"/>
        <w:rPr>
          <w:rFonts w:ascii="Calibri" w:hAnsi="Calibri" w:cs="Calibri"/>
          <w:b/>
          <w:i/>
        </w:rPr>
      </w:pPr>
    </w:p>
    <w:p w14:paraId="525DA17F" w14:textId="77777777" w:rsidR="00CE0967" w:rsidRDefault="00CE0967">
      <w:pPr>
        <w:jc w:val="center"/>
        <w:rPr>
          <w:rFonts w:ascii="Calibri" w:hAnsi="Calibri" w:cs="Calibri"/>
          <w:b/>
          <w:i/>
        </w:rPr>
      </w:pPr>
    </w:p>
    <w:p w14:paraId="0BB85638" w14:textId="6CB40CD8" w:rsidR="0072673A" w:rsidRPr="00271FB3" w:rsidRDefault="00092819" w:rsidP="00CE0967">
      <w:pPr>
        <w:rPr>
          <w:rFonts w:ascii="Calibri" w:hAnsi="Calibri" w:cs="Calibri"/>
          <w:b/>
          <w:sz w:val="24"/>
        </w:rPr>
      </w:pPr>
      <w:r w:rsidRPr="00271FB3">
        <w:rPr>
          <w:rFonts w:ascii="Calibri" w:hAnsi="Calibri" w:cs="Calibri"/>
          <w:b/>
          <w:i/>
          <w:sz w:val="24"/>
        </w:rPr>
        <w:lastRenderedPageBreak/>
        <w:t xml:space="preserve">Q10. </w:t>
      </w:r>
      <w:r w:rsidR="0072673A" w:rsidRPr="00271FB3">
        <w:rPr>
          <w:rFonts w:ascii="Calibri" w:hAnsi="Calibri" w:cs="Calibri"/>
          <w:b/>
          <w:i/>
          <w:sz w:val="24"/>
        </w:rPr>
        <w:t>Below is a list of people who may be running in the Democratic primaries to be the party's presidential nominee. Which one candidate do you support or do you support someone else?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3966"/>
        <w:gridCol w:w="672"/>
        <w:gridCol w:w="806"/>
        <w:gridCol w:w="672"/>
      </w:tblGrid>
      <w:tr w:rsidR="0072673A" w:rsidRPr="00271FB3" w14:paraId="32C96B7A" w14:textId="77777777" w:rsidTr="005E58EC">
        <w:tc>
          <w:tcPr>
            <w:tcW w:w="0" w:type="auto"/>
            <w:tcBorders>
              <w:top w:val="thick" w:sz="0" w:space="0" w:color="000000"/>
            </w:tcBorders>
          </w:tcPr>
          <w:p w14:paraId="39D057EB" w14:textId="77777777" w:rsidR="0072673A" w:rsidRPr="00271FB3" w:rsidRDefault="0072673A">
            <w:pPr>
              <w:rPr>
                <w:rFonts w:ascii="Calibri" w:hAnsi="Calibri" w:cs="Calibri"/>
              </w:rPr>
            </w:pPr>
          </w:p>
        </w:tc>
        <w:tc>
          <w:tcPr>
            <w:tcW w:w="0" w:type="auto"/>
            <w:gridSpan w:val="3"/>
            <w:tcBorders>
              <w:top w:val="thick" w:sz="0" w:space="0" w:color="000000"/>
              <w:bottom w:val="thick" w:sz="0" w:space="0" w:color="000000"/>
            </w:tcBorders>
          </w:tcPr>
          <w:p w14:paraId="08C9A758" w14:textId="77777777" w:rsidR="0072673A" w:rsidRPr="00271FB3" w:rsidRDefault="0072673A">
            <w:pPr>
              <w:jc w:val="center"/>
              <w:rPr>
                <w:rFonts w:ascii="Calibri" w:hAnsi="Calibri" w:cs="Calibri"/>
              </w:rPr>
            </w:pPr>
            <w:r w:rsidRPr="00271FB3">
              <w:rPr>
                <w:rFonts w:ascii="Calibri" w:hAnsi="Calibri" w:cs="Calibri"/>
                <w:i/>
              </w:rPr>
              <w:t xml:space="preserve"> </w:t>
            </w:r>
          </w:p>
        </w:tc>
      </w:tr>
      <w:tr w:rsidR="0072673A" w:rsidRPr="00271FB3" w14:paraId="45A6934A" w14:textId="77777777" w:rsidTr="005E58EC">
        <w:tc>
          <w:tcPr>
            <w:tcW w:w="0" w:type="auto"/>
          </w:tcPr>
          <w:p w14:paraId="742CF1CC" w14:textId="77777777" w:rsidR="0072673A" w:rsidRPr="00271FB3" w:rsidRDefault="0072673A">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B450E13" w14:textId="77777777" w:rsidR="0072673A" w:rsidRPr="00271FB3" w:rsidRDefault="0072673A">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339EF8E" w14:textId="77777777" w:rsidR="0072673A" w:rsidRPr="00271FB3" w:rsidRDefault="0072673A">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0A7EFC9" w14:textId="77777777" w:rsidR="0072673A" w:rsidRPr="00271FB3" w:rsidRDefault="0072673A">
            <w:pPr>
              <w:jc w:val="center"/>
              <w:rPr>
                <w:rFonts w:ascii="Calibri" w:hAnsi="Calibri" w:cs="Calibri"/>
              </w:rPr>
            </w:pPr>
            <w:r w:rsidRPr="00271FB3">
              <w:rPr>
                <w:rFonts w:ascii="Calibri" w:hAnsi="Calibri" w:cs="Calibri"/>
                <w:i/>
              </w:rPr>
              <w:t>Total</w:t>
            </w:r>
          </w:p>
        </w:tc>
      </w:tr>
      <w:tr w:rsidR="0072673A" w:rsidRPr="00271FB3" w14:paraId="3508DC57" w14:textId="77777777" w:rsidTr="005E58EC">
        <w:tc>
          <w:tcPr>
            <w:tcW w:w="0" w:type="auto"/>
            <w:tcBorders>
              <w:bottom w:val="thick" w:sz="0" w:space="0" w:color="000000"/>
            </w:tcBorders>
          </w:tcPr>
          <w:p w14:paraId="226D4A3D" w14:textId="77777777" w:rsidR="0072673A" w:rsidRPr="00271FB3" w:rsidRDefault="0072673A">
            <w:pPr>
              <w:jc w:val="center"/>
              <w:rPr>
                <w:rFonts w:ascii="Calibri" w:hAnsi="Calibri" w:cs="Calibri"/>
              </w:rPr>
            </w:pPr>
          </w:p>
        </w:tc>
        <w:tc>
          <w:tcPr>
            <w:tcW w:w="0" w:type="auto"/>
            <w:tcBorders>
              <w:top w:val="thick" w:sz="0" w:space="0" w:color="000000"/>
              <w:bottom w:val="thick" w:sz="0" w:space="0" w:color="000000"/>
            </w:tcBorders>
          </w:tcPr>
          <w:p w14:paraId="55C5C89F"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FAE5A06"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EC05EFC" w14:textId="77777777" w:rsidR="0072673A" w:rsidRPr="00271FB3" w:rsidRDefault="0072673A">
            <w:pPr>
              <w:jc w:val="center"/>
              <w:rPr>
                <w:rFonts w:ascii="Calibri" w:hAnsi="Calibri" w:cs="Calibri"/>
              </w:rPr>
            </w:pPr>
            <w:r w:rsidRPr="00271FB3">
              <w:rPr>
                <w:rFonts w:ascii="Calibri" w:hAnsi="Calibri" w:cs="Calibri"/>
              </w:rPr>
              <w:t>%</w:t>
            </w:r>
          </w:p>
        </w:tc>
      </w:tr>
      <w:tr w:rsidR="0072673A" w:rsidRPr="00271FB3" w14:paraId="03449381" w14:textId="77777777" w:rsidTr="005E58EC">
        <w:tc>
          <w:tcPr>
            <w:tcW w:w="0" w:type="auto"/>
            <w:tcBorders>
              <w:top w:val="thick" w:sz="0" w:space="0" w:color="000000"/>
            </w:tcBorders>
          </w:tcPr>
          <w:p w14:paraId="2FF9B393" w14:textId="77777777" w:rsidR="0072673A" w:rsidRPr="00271FB3" w:rsidRDefault="0072673A">
            <w:pPr>
              <w:rPr>
                <w:rFonts w:ascii="Calibri" w:hAnsi="Calibri" w:cs="Calibri"/>
              </w:rPr>
            </w:pPr>
            <w:r w:rsidRPr="00271FB3">
              <w:rPr>
                <w:rFonts w:ascii="Calibri" w:hAnsi="Calibri" w:cs="Calibri"/>
              </w:rPr>
              <w:t>Former Vice President Joe Biden</w:t>
            </w:r>
          </w:p>
        </w:tc>
        <w:tc>
          <w:tcPr>
            <w:tcW w:w="0" w:type="auto"/>
            <w:tcBorders>
              <w:top w:val="thick" w:sz="0" w:space="0" w:color="000000"/>
            </w:tcBorders>
          </w:tcPr>
          <w:p w14:paraId="196ACA33" w14:textId="77777777" w:rsidR="0072673A" w:rsidRPr="00271FB3" w:rsidRDefault="0072673A">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30DBB80E" w14:textId="77777777" w:rsidR="0072673A" w:rsidRPr="00271FB3" w:rsidRDefault="0072673A">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7830CD65" w14:textId="77777777" w:rsidR="0072673A" w:rsidRPr="00271FB3" w:rsidRDefault="0072673A">
            <w:pPr>
              <w:jc w:val="right"/>
              <w:rPr>
                <w:rFonts w:ascii="Calibri" w:hAnsi="Calibri" w:cs="Calibri"/>
              </w:rPr>
            </w:pPr>
            <w:r w:rsidRPr="00271FB3">
              <w:rPr>
                <w:rFonts w:ascii="Calibri" w:hAnsi="Calibri" w:cs="Calibri"/>
              </w:rPr>
              <w:t>13</w:t>
            </w:r>
          </w:p>
        </w:tc>
      </w:tr>
      <w:tr w:rsidR="0072673A" w:rsidRPr="00271FB3" w14:paraId="679D6C2E" w14:textId="77777777" w:rsidTr="005E58EC">
        <w:tc>
          <w:tcPr>
            <w:tcW w:w="0" w:type="auto"/>
          </w:tcPr>
          <w:p w14:paraId="78DB806B" w14:textId="77777777" w:rsidR="0072673A" w:rsidRPr="00271FB3" w:rsidRDefault="0072673A">
            <w:pPr>
              <w:rPr>
                <w:rFonts w:ascii="Calibri" w:hAnsi="Calibri" w:cs="Calibri"/>
              </w:rPr>
            </w:pPr>
            <w:r w:rsidRPr="00271FB3">
              <w:rPr>
                <w:rFonts w:ascii="Calibri" w:hAnsi="Calibri" w:cs="Calibri"/>
              </w:rPr>
              <w:t>Vermont Senator Bernie Sanders</w:t>
            </w:r>
          </w:p>
        </w:tc>
        <w:tc>
          <w:tcPr>
            <w:tcW w:w="0" w:type="auto"/>
          </w:tcPr>
          <w:p w14:paraId="17DA90CC" w14:textId="77777777" w:rsidR="0072673A" w:rsidRPr="00271FB3" w:rsidRDefault="0072673A">
            <w:pPr>
              <w:jc w:val="right"/>
              <w:rPr>
                <w:rFonts w:ascii="Calibri" w:hAnsi="Calibri" w:cs="Calibri"/>
              </w:rPr>
            </w:pPr>
            <w:r w:rsidRPr="00271FB3">
              <w:rPr>
                <w:rFonts w:ascii="Calibri" w:hAnsi="Calibri" w:cs="Calibri"/>
              </w:rPr>
              <w:t>15</w:t>
            </w:r>
          </w:p>
        </w:tc>
        <w:tc>
          <w:tcPr>
            <w:tcW w:w="0" w:type="auto"/>
          </w:tcPr>
          <w:p w14:paraId="36F19955" w14:textId="77777777" w:rsidR="0072673A" w:rsidRPr="00271FB3" w:rsidRDefault="0072673A">
            <w:pPr>
              <w:jc w:val="right"/>
              <w:rPr>
                <w:rFonts w:ascii="Calibri" w:hAnsi="Calibri" w:cs="Calibri"/>
              </w:rPr>
            </w:pPr>
            <w:r w:rsidRPr="00271FB3">
              <w:rPr>
                <w:rFonts w:ascii="Calibri" w:hAnsi="Calibri" w:cs="Calibri"/>
              </w:rPr>
              <w:t>12</w:t>
            </w:r>
          </w:p>
        </w:tc>
        <w:tc>
          <w:tcPr>
            <w:tcW w:w="0" w:type="auto"/>
          </w:tcPr>
          <w:p w14:paraId="6D9426B2" w14:textId="77777777" w:rsidR="0072673A" w:rsidRPr="00271FB3" w:rsidRDefault="0072673A">
            <w:pPr>
              <w:jc w:val="right"/>
              <w:rPr>
                <w:rFonts w:ascii="Calibri" w:hAnsi="Calibri" w:cs="Calibri"/>
              </w:rPr>
            </w:pPr>
            <w:r w:rsidRPr="00271FB3">
              <w:rPr>
                <w:rFonts w:ascii="Calibri" w:hAnsi="Calibri" w:cs="Calibri"/>
              </w:rPr>
              <w:t>14</w:t>
            </w:r>
          </w:p>
        </w:tc>
      </w:tr>
      <w:tr w:rsidR="0072673A" w:rsidRPr="00271FB3" w14:paraId="699B5A3C" w14:textId="77777777" w:rsidTr="005E58EC">
        <w:tc>
          <w:tcPr>
            <w:tcW w:w="0" w:type="auto"/>
          </w:tcPr>
          <w:p w14:paraId="1D4C01BF" w14:textId="77777777" w:rsidR="0072673A" w:rsidRPr="00271FB3" w:rsidRDefault="0072673A">
            <w:pPr>
              <w:rPr>
                <w:rFonts w:ascii="Calibri" w:hAnsi="Calibri" w:cs="Calibri"/>
              </w:rPr>
            </w:pPr>
            <w:r w:rsidRPr="00271FB3">
              <w:rPr>
                <w:rFonts w:ascii="Calibri" w:hAnsi="Calibri" w:cs="Calibri"/>
              </w:rPr>
              <w:t>California Senator Kamala Harris</w:t>
            </w:r>
          </w:p>
        </w:tc>
        <w:tc>
          <w:tcPr>
            <w:tcW w:w="0" w:type="auto"/>
          </w:tcPr>
          <w:p w14:paraId="07EBB87C" w14:textId="77777777" w:rsidR="0072673A" w:rsidRPr="00271FB3" w:rsidRDefault="0072673A">
            <w:pPr>
              <w:jc w:val="right"/>
              <w:rPr>
                <w:rFonts w:ascii="Calibri" w:hAnsi="Calibri" w:cs="Calibri"/>
              </w:rPr>
            </w:pPr>
            <w:r w:rsidRPr="00271FB3">
              <w:rPr>
                <w:rFonts w:ascii="Calibri" w:hAnsi="Calibri" w:cs="Calibri"/>
              </w:rPr>
              <w:t>5</w:t>
            </w:r>
          </w:p>
        </w:tc>
        <w:tc>
          <w:tcPr>
            <w:tcW w:w="0" w:type="auto"/>
          </w:tcPr>
          <w:p w14:paraId="79111415" w14:textId="77777777" w:rsidR="0072673A" w:rsidRPr="00271FB3" w:rsidRDefault="0072673A">
            <w:pPr>
              <w:jc w:val="right"/>
              <w:rPr>
                <w:rFonts w:ascii="Calibri" w:hAnsi="Calibri" w:cs="Calibri"/>
              </w:rPr>
            </w:pPr>
            <w:r w:rsidRPr="00271FB3">
              <w:rPr>
                <w:rFonts w:ascii="Calibri" w:hAnsi="Calibri" w:cs="Calibri"/>
              </w:rPr>
              <w:t>7</w:t>
            </w:r>
          </w:p>
        </w:tc>
        <w:tc>
          <w:tcPr>
            <w:tcW w:w="0" w:type="auto"/>
          </w:tcPr>
          <w:p w14:paraId="1F3C5BD2" w14:textId="77777777" w:rsidR="0072673A" w:rsidRPr="00271FB3" w:rsidRDefault="0072673A">
            <w:pPr>
              <w:jc w:val="right"/>
              <w:rPr>
                <w:rFonts w:ascii="Calibri" w:hAnsi="Calibri" w:cs="Calibri"/>
              </w:rPr>
            </w:pPr>
            <w:r w:rsidRPr="00271FB3">
              <w:rPr>
                <w:rFonts w:ascii="Calibri" w:hAnsi="Calibri" w:cs="Calibri"/>
              </w:rPr>
              <w:t>6</w:t>
            </w:r>
          </w:p>
        </w:tc>
      </w:tr>
      <w:tr w:rsidR="0072673A" w:rsidRPr="00271FB3" w14:paraId="1E37112A" w14:textId="77777777" w:rsidTr="005E58EC">
        <w:tc>
          <w:tcPr>
            <w:tcW w:w="0" w:type="auto"/>
          </w:tcPr>
          <w:p w14:paraId="07E18C90" w14:textId="77777777" w:rsidR="0072673A" w:rsidRPr="00271FB3" w:rsidRDefault="0072673A">
            <w:pPr>
              <w:rPr>
                <w:rFonts w:ascii="Calibri" w:hAnsi="Calibri" w:cs="Calibri"/>
              </w:rPr>
            </w:pPr>
            <w:r w:rsidRPr="00271FB3">
              <w:rPr>
                <w:rFonts w:ascii="Calibri" w:hAnsi="Calibri" w:cs="Calibri"/>
              </w:rPr>
              <w:t>Massachusetts Senator Elizabeth Warren</w:t>
            </w:r>
          </w:p>
        </w:tc>
        <w:tc>
          <w:tcPr>
            <w:tcW w:w="0" w:type="auto"/>
          </w:tcPr>
          <w:p w14:paraId="72DA1ED7" w14:textId="77777777" w:rsidR="0072673A" w:rsidRPr="00271FB3" w:rsidRDefault="0072673A">
            <w:pPr>
              <w:jc w:val="right"/>
              <w:rPr>
                <w:rFonts w:ascii="Calibri" w:hAnsi="Calibri" w:cs="Calibri"/>
              </w:rPr>
            </w:pPr>
            <w:r w:rsidRPr="00271FB3">
              <w:rPr>
                <w:rFonts w:ascii="Calibri" w:hAnsi="Calibri" w:cs="Calibri"/>
              </w:rPr>
              <w:t>5</w:t>
            </w:r>
          </w:p>
        </w:tc>
        <w:tc>
          <w:tcPr>
            <w:tcW w:w="0" w:type="auto"/>
          </w:tcPr>
          <w:p w14:paraId="34DE1697" w14:textId="77777777" w:rsidR="0072673A" w:rsidRPr="00271FB3" w:rsidRDefault="0072673A">
            <w:pPr>
              <w:jc w:val="right"/>
              <w:rPr>
                <w:rFonts w:ascii="Calibri" w:hAnsi="Calibri" w:cs="Calibri"/>
              </w:rPr>
            </w:pPr>
            <w:r w:rsidRPr="00271FB3">
              <w:rPr>
                <w:rFonts w:ascii="Calibri" w:hAnsi="Calibri" w:cs="Calibri"/>
              </w:rPr>
              <w:t>9</w:t>
            </w:r>
          </w:p>
        </w:tc>
        <w:tc>
          <w:tcPr>
            <w:tcW w:w="0" w:type="auto"/>
          </w:tcPr>
          <w:p w14:paraId="47157BB1" w14:textId="77777777" w:rsidR="0072673A" w:rsidRPr="00271FB3" w:rsidRDefault="0072673A">
            <w:pPr>
              <w:jc w:val="right"/>
              <w:rPr>
                <w:rFonts w:ascii="Calibri" w:hAnsi="Calibri" w:cs="Calibri"/>
              </w:rPr>
            </w:pPr>
            <w:r w:rsidRPr="00271FB3">
              <w:rPr>
                <w:rFonts w:ascii="Calibri" w:hAnsi="Calibri" w:cs="Calibri"/>
              </w:rPr>
              <w:t>7</w:t>
            </w:r>
          </w:p>
        </w:tc>
      </w:tr>
      <w:tr w:rsidR="0072673A" w:rsidRPr="00271FB3" w14:paraId="56B477F5" w14:textId="77777777" w:rsidTr="005E58EC">
        <w:tc>
          <w:tcPr>
            <w:tcW w:w="0" w:type="auto"/>
          </w:tcPr>
          <w:p w14:paraId="419A4642" w14:textId="77777777" w:rsidR="0072673A" w:rsidRPr="00271FB3" w:rsidRDefault="0072673A">
            <w:pPr>
              <w:rPr>
                <w:rFonts w:ascii="Calibri" w:hAnsi="Calibri" w:cs="Calibri"/>
              </w:rPr>
            </w:pPr>
            <w:r w:rsidRPr="00271FB3">
              <w:rPr>
                <w:rFonts w:ascii="Calibri" w:hAnsi="Calibri" w:cs="Calibri"/>
              </w:rPr>
              <w:t>New Jersey Senator Cory Booker</w:t>
            </w:r>
          </w:p>
        </w:tc>
        <w:tc>
          <w:tcPr>
            <w:tcW w:w="0" w:type="auto"/>
          </w:tcPr>
          <w:p w14:paraId="56862F30"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74CD1CC6"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7BD5DE0C"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77D24CD1" w14:textId="77777777" w:rsidTr="005E58EC">
        <w:tc>
          <w:tcPr>
            <w:tcW w:w="0" w:type="auto"/>
          </w:tcPr>
          <w:p w14:paraId="646AC6BF" w14:textId="77777777" w:rsidR="0072673A" w:rsidRPr="00271FB3" w:rsidRDefault="0072673A">
            <w:pPr>
              <w:rPr>
                <w:rFonts w:ascii="Calibri" w:hAnsi="Calibri" w:cs="Calibri"/>
              </w:rPr>
            </w:pPr>
            <w:r w:rsidRPr="00271FB3">
              <w:rPr>
                <w:rFonts w:ascii="Calibri" w:hAnsi="Calibri" w:cs="Calibri"/>
              </w:rPr>
              <w:t>Colorado Senator Michael Bennet</w:t>
            </w:r>
          </w:p>
        </w:tc>
        <w:tc>
          <w:tcPr>
            <w:tcW w:w="0" w:type="auto"/>
          </w:tcPr>
          <w:p w14:paraId="6F5777EF"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09A0F0E8"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E46A91A"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5392DD2C" w14:textId="77777777" w:rsidTr="005E58EC">
        <w:tc>
          <w:tcPr>
            <w:tcW w:w="0" w:type="auto"/>
          </w:tcPr>
          <w:p w14:paraId="59D9F03A" w14:textId="77777777" w:rsidR="0072673A" w:rsidRPr="00271FB3" w:rsidRDefault="0072673A">
            <w:pPr>
              <w:rPr>
                <w:rFonts w:ascii="Calibri" w:hAnsi="Calibri" w:cs="Calibri"/>
              </w:rPr>
            </w:pPr>
            <w:r w:rsidRPr="00271FB3">
              <w:rPr>
                <w:rFonts w:ascii="Calibri" w:hAnsi="Calibri" w:cs="Calibri"/>
              </w:rPr>
              <w:t xml:space="preserve">Former Texas Congressman </w:t>
            </w:r>
            <w:proofErr w:type="spellStart"/>
            <w:r w:rsidRPr="00271FB3">
              <w:rPr>
                <w:rFonts w:ascii="Calibri" w:hAnsi="Calibri" w:cs="Calibri"/>
              </w:rPr>
              <w:t>Beto</w:t>
            </w:r>
            <w:proofErr w:type="spellEnd"/>
            <w:r w:rsidRPr="00271FB3">
              <w:rPr>
                <w:rFonts w:ascii="Calibri" w:hAnsi="Calibri" w:cs="Calibri"/>
              </w:rPr>
              <w:t xml:space="preserve"> O'Rourke</w:t>
            </w:r>
          </w:p>
        </w:tc>
        <w:tc>
          <w:tcPr>
            <w:tcW w:w="0" w:type="auto"/>
          </w:tcPr>
          <w:p w14:paraId="18E1B61E"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26145698"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754AD9CF"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247D75E7" w14:textId="77777777" w:rsidTr="005E58EC">
        <w:tc>
          <w:tcPr>
            <w:tcW w:w="0" w:type="auto"/>
          </w:tcPr>
          <w:p w14:paraId="443BCE4E" w14:textId="77777777" w:rsidR="0072673A" w:rsidRPr="00271FB3" w:rsidRDefault="0072673A">
            <w:pPr>
              <w:rPr>
                <w:rFonts w:ascii="Calibri" w:hAnsi="Calibri" w:cs="Calibri"/>
              </w:rPr>
            </w:pPr>
            <w:r w:rsidRPr="00271FB3">
              <w:rPr>
                <w:rFonts w:ascii="Calibri" w:hAnsi="Calibri" w:cs="Calibri"/>
              </w:rPr>
              <w:t>New York Senator Kirsten Gillibrand</w:t>
            </w:r>
          </w:p>
        </w:tc>
        <w:tc>
          <w:tcPr>
            <w:tcW w:w="0" w:type="auto"/>
          </w:tcPr>
          <w:p w14:paraId="456660B3"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03988F1E"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0EB72E72"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7008EB33" w14:textId="77777777" w:rsidTr="005E58EC">
        <w:tc>
          <w:tcPr>
            <w:tcW w:w="0" w:type="auto"/>
          </w:tcPr>
          <w:p w14:paraId="7C20D204" w14:textId="77777777" w:rsidR="0072673A" w:rsidRPr="00271FB3" w:rsidRDefault="0072673A">
            <w:pPr>
              <w:rPr>
                <w:rFonts w:ascii="Calibri" w:hAnsi="Calibri" w:cs="Calibri"/>
              </w:rPr>
            </w:pPr>
            <w:r w:rsidRPr="00271FB3">
              <w:rPr>
                <w:rFonts w:ascii="Calibri" w:hAnsi="Calibri" w:cs="Calibri"/>
              </w:rPr>
              <w:t>Minnesota Senator Amy Klobuchar</w:t>
            </w:r>
          </w:p>
        </w:tc>
        <w:tc>
          <w:tcPr>
            <w:tcW w:w="0" w:type="auto"/>
          </w:tcPr>
          <w:p w14:paraId="1225DF03"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51E93DCC"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BF48E6D"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3BD9DE1C" w14:textId="77777777" w:rsidTr="005E58EC">
        <w:tc>
          <w:tcPr>
            <w:tcW w:w="0" w:type="auto"/>
          </w:tcPr>
          <w:p w14:paraId="2133EA42" w14:textId="77777777" w:rsidR="0072673A" w:rsidRPr="00271FB3" w:rsidRDefault="0072673A">
            <w:pPr>
              <w:rPr>
                <w:rFonts w:ascii="Calibri" w:hAnsi="Calibri" w:cs="Calibri"/>
              </w:rPr>
            </w:pPr>
            <w:r w:rsidRPr="00271FB3">
              <w:rPr>
                <w:rFonts w:ascii="Calibri" w:hAnsi="Calibri" w:cs="Calibri"/>
              </w:rPr>
              <w:t>South Bend Mayor Pete Buttigieg</w:t>
            </w:r>
          </w:p>
        </w:tc>
        <w:tc>
          <w:tcPr>
            <w:tcW w:w="0" w:type="auto"/>
          </w:tcPr>
          <w:p w14:paraId="5FAE9AA6"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486FC6BE"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03284B35" w14:textId="77777777" w:rsidR="0072673A" w:rsidRPr="00271FB3" w:rsidRDefault="0072673A">
            <w:pPr>
              <w:jc w:val="right"/>
              <w:rPr>
                <w:rFonts w:ascii="Calibri" w:hAnsi="Calibri" w:cs="Calibri"/>
              </w:rPr>
            </w:pPr>
            <w:r w:rsidRPr="00271FB3">
              <w:rPr>
                <w:rFonts w:ascii="Calibri" w:hAnsi="Calibri" w:cs="Calibri"/>
              </w:rPr>
              <w:t>3</w:t>
            </w:r>
          </w:p>
        </w:tc>
      </w:tr>
      <w:tr w:rsidR="0072673A" w:rsidRPr="00271FB3" w14:paraId="4BF9B164" w14:textId="77777777" w:rsidTr="005E58EC">
        <w:tc>
          <w:tcPr>
            <w:tcW w:w="0" w:type="auto"/>
          </w:tcPr>
          <w:p w14:paraId="302AB84F" w14:textId="77777777" w:rsidR="0072673A" w:rsidRPr="00271FB3" w:rsidRDefault="0072673A">
            <w:pPr>
              <w:rPr>
                <w:rFonts w:ascii="Calibri" w:hAnsi="Calibri" w:cs="Calibri"/>
              </w:rPr>
            </w:pPr>
            <w:r w:rsidRPr="00271FB3">
              <w:rPr>
                <w:rFonts w:ascii="Calibri" w:hAnsi="Calibri" w:cs="Calibri"/>
              </w:rPr>
              <w:t>Former HUD Secretary Julian Castro</w:t>
            </w:r>
          </w:p>
        </w:tc>
        <w:tc>
          <w:tcPr>
            <w:tcW w:w="0" w:type="auto"/>
          </w:tcPr>
          <w:p w14:paraId="71ED7AE6"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3E90BF58"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52095B20"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5B90B402" w14:textId="77777777" w:rsidTr="005E58EC">
        <w:tc>
          <w:tcPr>
            <w:tcW w:w="0" w:type="auto"/>
          </w:tcPr>
          <w:p w14:paraId="45173034" w14:textId="77777777" w:rsidR="0072673A" w:rsidRPr="00271FB3" w:rsidRDefault="0072673A">
            <w:pPr>
              <w:rPr>
                <w:rFonts w:ascii="Calibri" w:hAnsi="Calibri" w:cs="Calibri"/>
              </w:rPr>
            </w:pPr>
            <w:r w:rsidRPr="00271FB3">
              <w:rPr>
                <w:rFonts w:ascii="Calibri" w:hAnsi="Calibri" w:cs="Calibri"/>
              </w:rPr>
              <w:t>Montana Governor Steve Bullock</w:t>
            </w:r>
          </w:p>
        </w:tc>
        <w:tc>
          <w:tcPr>
            <w:tcW w:w="0" w:type="auto"/>
          </w:tcPr>
          <w:p w14:paraId="25A123CB"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31E6E19D"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016A06BA"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7565F26A" w14:textId="77777777" w:rsidTr="005E58EC">
        <w:tc>
          <w:tcPr>
            <w:tcW w:w="0" w:type="auto"/>
          </w:tcPr>
          <w:p w14:paraId="59569189" w14:textId="77777777" w:rsidR="0072673A" w:rsidRPr="00271FB3" w:rsidRDefault="0072673A">
            <w:pPr>
              <w:rPr>
                <w:rFonts w:ascii="Calibri" w:hAnsi="Calibri" w:cs="Calibri"/>
              </w:rPr>
            </w:pPr>
            <w:r w:rsidRPr="00271FB3">
              <w:rPr>
                <w:rFonts w:ascii="Calibri" w:hAnsi="Calibri" w:cs="Calibri"/>
              </w:rPr>
              <w:t>New York Mayor Bill de Blasio</w:t>
            </w:r>
          </w:p>
        </w:tc>
        <w:tc>
          <w:tcPr>
            <w:tcW w:w="0" w:type="auto"/>
          </w:tcPr>
          <w:p w14:paraId="691A0DC8"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278FA9C5"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4D70A48F"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6FFFB4C1" w14:textId="77777777" w:rsidTr="005E58EC">
        <w:tc>
          <w:tcPr>
            <w:tcW w:w="0" w:type="auto"/>
          </w:tcPr>
          <w:p w14:paraId="6311BEFF" w14:textId="77777777" w:rsidR="0072673A" w:rsidRPr="00271FB3" w:rsidRDefault="0072673A">
            <w:pPr>
              <w:rPr>
                <w:rFonts w:ascii="Calibri" w:hAnsi="Calibri" w:cs="Calibri"/>
              </w:rPr>
            </w:pPr>
            <w:r w:rsidRPr="00271FB3">
              <w:rPr>
                <w:rFonts w:ascii="Calibri" w:hAnsi="Calibri" w:cs="Calibri"/>
              </w:rPr>
              <w:t>Former Maryland Congressman John Delaney</w:t>
            </w:r>
          </w:p>
        </w:tc>
        <w:tc>
          <w:tcPr>
            <w:tcW w:w="0" w:type="auto"/>
          </w:tcPr>
          <w:p w14:paraId="3AD92B75"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3864F3C8"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13E9160D"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5ADA7EBF" w14:textId="77777777" w:rsidTr="005E58EC">
        <w:tc>
          <w:tcPr>
            <w:tcW w:w="0" w:type="auto"/>
          </w:tcPr>
          <w:p w14:paraId="3FC64D9E" w14:textId="77777777" w:rsidR="0072673A" w:rsidRPr="00271FB3" w:rsidRDefault="0072673A">
            <w:pPr>
              <w:rPr>
                <w:rFonts w:ascii="Calibri" w:hAnsi="Calibri" w:cs="Calibri"/>
              </w:rPr>
            </w:pPr>
            <w:r w:rsidRPr="00271FB3">
              <w:rPr>
                <w:rFonts w:ascii="Calibri" w:hAnsi="Calibri" w:cs="Calibri"/>
              </w:rPr>
              <w:t xml:space="preserve">Hawaii Congresswoman </w:t>
            </w:r>
            <w:proofErr w:type="spellStart"/>
            <w:r w:rsidRPr="00271FB3">
              <w:rPr>
                <w:rFonts w:ascii="Calibri" w:hAnsi="Calibri" w:cs="Calibri"/>
              </w:rPr>
              <w:t>Tulsi</w:t>
            </w:r>
            <w:proofErr w:type="spellEnd"/>
            <w:r w:rsidRPr="00271FB3">
              <w:rPr>
                <w:rFonts w:ascii="Calibri" w:hAnsi="Calibri" w:cs="Calibri"/>
              </w:rPr>
              <w:t xml:space="preserve"> Gabbard</w:t>
            </w:r>
          </w:p>
        </w:tc>
        <w:tc>
          <w:tcPr>
            <w:tcW w:w="0" w:type="auto"/>
          </w:tcPr>
          <w:p w14:paraId="359C89D4"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51606547"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A1A37C5"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5852C8E9" w14:textId="77777777" w:rsidTr="005E58EC">
        <w:tc>
          <w:tcPr>
            <w:tcW w:w="0" w:type="auto"/>
          </w:tcPr>
          <w:p w14:paraId="0B3D3ABC" w14:textId="77777777" w:rsidR="0072673A" w:rsidRPr="00271FB3" w:rsidRDefault="0072673A">
            <w:pPr>
              <w:rPr>
                <w:rFonts w:ascii="Calibri" w:hAnsi="Calibri" w:cs="Calibri"/>
              </w:rPr>
            </w:pPr>
            <w:r w:rsidRPr="00271FB3">
              <w:rPr>
                <w:rFonts w:ascii="Calibri" w:hAnsi="Calibri" w:cs="Calibri"/>
              </w:rPr>
              <w:t>Former Colorado Governor John Hickenlooper</w:t>
            </w:r>
          </w:p>
        </w:tc>
        <w:tc>
          <w:tcPr>
            <w:tcW w:w="0" w:type="auto"/>
          </w:tcPr>
          <w:p w14:paraId="4702ED80"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565E31F9"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6AFFB90"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113862A0" w14:textId="77777777" w:rsidTr="005E58EC">
        <w:tc>
          <w:tcPr>
            <w:tcW w:w="0" w:type="auto"/>
          </w:tcPr>
          <w:p w14:paraId="7AF26763" w14:textId="77777777" w:rsidR="0072673A" w:rsidRPr="00271FB3" w:rsidRDefault="0072673A">
            <w:pPr>
              <w:rPr>
                <w:rFonts w:ascii="Calibri" w:hAnsi="Calibri" w:cs="Calibri"/>
              </w:rPr>
            </w:pPr>
            <w:r w:rsidRPr="00271FB3">
              <w:rPr>
                <w:rFonts w:ascii="Calibri" w:hAnsi="Calibri" w:cs="Calibri"/>
              </w:rPr>
              <w:t>Washington Governor Jay Inslee</w:t>
            </w:r>
          </w:p>
        </w:tc>
        <w:tc>
          <w:tcPr>
            <w:tcW w:w="0" w:type="auto"/>
          </w:tcPr>
          <w:p w14:paraId="40752B83"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6A1325D1"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B9EABF9"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5F98CE1C" w14:textId="77777777" w:rsidTr="005E58EC">
        <w:tc>
          <w:tcPr>
            <w:tcW w:w="0" w:type="auto"/>
          </w:tcPr>
          <w:p w14:paraId="3B2C4EA5" w14:textId="77777777" w:rsidR="0072673A" w:rsidRPr="00271FB3" w:rsidRDefault="0072673A">
            <w:pPr>
              <w:rPr>
                <w:rFonts w:ascii="Calibri" w:hAnsi="Calibri" w:cs="Calibri"/>
              </w:rPr>
            </w:pPr>
            <w:r w:rsidRPr="00271FB3">
              <w:rPr>
                <w:rFonts w:ascii="Calibri" w:hAnsi="Calibri" w:cs="Calibri"/>
              </w:rPr>
              <w:t xml:space="preserve">Miramar Mayor Wayne </w:t>
            </w:r>
            <w:proofErr w:type="spellStart"/>
            <w:r w:rsidRPr="00271FB3">
              <w:rPr>
                <w:rFonts w:ascii="Calibri" w:hAnsi="Calibri" w:cs="Calibri"/>
              </w:rPr>
              <w:t>Messam</w:t>
            </w:r>
            <w:proofErr w:type="spellEnd"/>
          </w:p>
        </w:tc>
        <w:tc>
          <w:tcPr>
            <w:tcW w:w="0" w:type="auto"/>
          </w:tcPr>
          <w:p w14:paraId="2DD1E476"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68365882"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07EE64AC"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1913CF90" w14:textId="77777777" w:rsidTr="005E58EC">
        <w:tc>
          <w:tcPr>
            <w:tcW w:w="0" w:type="auto"/>
          </w:tcPr>
          <w:p w14:paraId="0427E7C9" w14:textId="77777777" w:rsidR="0072673A" w:rsidRPr="00271FB3" w:rsidRDefault="0072673A">
            <w:pPr>
              <w:rPr>
                <w:rFonts w:ascii="Calibri" w:hAnsi="Calibri" w:cs="Calibri"/>
              </w:rPr>
            </w:pPr>
            <w:r w:rsidRPr="00271FB3">
              <w:rPr>
                <w:rFonts w:ascii="Calibri" w:hAnsi="Calibri" w:cs="Calibri"/>
              </w:rPr>
              <w:t>Massachusetts Congressman Seth Moulton</w:t>
            </w:r>
          </w:p>
        </w:tc>
        <w:tc>
          <w:tcPr>
            <w:tcW w:w="0" w:type="auto"/>
          </w:tcPr>
          <w:p w14:paraId="09F3B4CF"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656C11CF"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DF41D45"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1046F8C0" w14:textId="77777777" w:rsidTr="005E58EC">
        <w:tc>
          <w:tcPr>
            <w:tcW w:w="0" w:type="auto"/>
          </w:tcPr>
          <w:p w14:paraId="280E8594" w14:textId="77777777" w:rsidR="0072673A" w:rsidRPr="00271FB3" w:rsidRDefault="0072673A">
            <w:pPr>
              <w:rPr>
                <w:rFonts w:ascii="Calibri" w:hAnsi="Calibri" w:cs="Calibri"/>
              </w:rPr>
            </w:pPr>
            <w:r w:rsidRPr="00271FB3">
              <w:rPr>
                <w:rFonts w:ascii="Calibri" w:hAnsi="Calibri" w:cs="Calibri"/>
              </w:rPr>
              <w:t>Ohio Congressman Tim Ryan</w:t>
            </w:r>
          </w:p>
        </w:tc>
        <w:tc>
          <w:tcPr>
            <w:tcW w:w="0" w:type="auto"/>
          </w:tcPr>
          <w:p w14:paraId="5027566E"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102BA7BC"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75CE8EBE"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608A1523" w14:textId="77777777" w:rsidTr="005E58EC">
        <w:tc>
          <w:tcPr>
            <w:tcW w:w="0" w:type="auto"/>
          </w:tcPr>
          <w:p w14:paraId="0DC19C9E" w14:textId="77777777" w:rsidR="0072673A" w:rsidRPr="00271FB3" w:rsidRDefault="0072673A">
            <w:pPr>
              <w:rPr>
                <w:rFonts w:ascii="Calibri" w:hAnsi="Calibri" w:cs="Calibri"/>
              </w:rPr>
            </w:pPr>
            <w:r w:rsidRPr="00271FB3">
              <w:rPr>
                <w:rFonts w:ascii="Calibri" w:hAnsi="Calibri" w:cs="Calibri"/>
              </w:rPr>
              <w:t>California Congressman Eric Swalwell</w:t>
            </w:r>
          </w:p>
        </w:tc>
        <w:tc>
          <w:tcPr>
            <w:tcW w:w="0" w:type="auto"/>
          </w:tcPr>
          <w:p w14:paraId="57A21C15" w14:textId="77777777" w:rsidR="0072673A" w:rsidRPr="00271FB3" w:rsidRDefault="0072673A">
            <w:pPr>
              <w:jc w:val="right"/>
              <w:rPr>
                <w:rFonts w:ascii="Calibri" w:hAnsi="Calibri" w:cs="Calibri"/>
              </w:rPr>
            </w:pPr>
            <w:r w:rsidRPr="00271FB3">
              <w:rPr>
                <w:rFonts w:ascii="Calibri" w:hAnsi="Calibri" w:cs="Calibri"/>
              </w:rPr>
              <w:t>3</w:t>
            </w:r>
          </w:p>
        </w:tc>
        <w:tc>
          <w:tcPr>
            <w:tcW w:w="0" w:type="auto"/>
          </w:tcPr>
          <w:p w14:paraId="011C44CC"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3488008E"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6927114C" w14:textId="77777777" w:rsidTr="005E58EC">
        <w:tc>
          <w:tcPr>
            <w:tcW w:w="0" w:type="auto"/>
          </w:tcPr>
          <w:p w14:paraId="2C59C4FB" w14:textId="77777777" w:rsidR="0072673A" w:rsidRPr="00271FB3" w:rsidRDefault="0072673A">
            <w:pPr>
              <w:rPr>
                <w:rFonts w:ascii="Calibri" w:hAnsi="Calibri" w:cs="Calibri"/>
              </w:rPr>
            </w:pPr>
            <w:r w:rsidRPr="00271FB3">
              <w:rPr>
                <w:rFonts w:ascii="Calibri" w:hAnsi="Calibri" w:cs="Calibri"/>
              </w:rPr>
              <w:t>Author Marianne Williamson</w:t>
            </w:r>
          </w:p>
        </w:tc>
        <w:tc>
          <w:tcPr>
            <w:tcW w:w="0" w:type="auto"/>
          </w:tcPr>
          <w:p w14:paraId="0AE6AA80"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4E27B7C2"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64C15D59"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6DF51AAF" w14:textId="77777777" w:rsidTr="005E58EC">
        <w:tc>
          <w:tcPr>
            <w:tcW w:w="0" w:type="auto"/>
          </w:tcPr>
          <w:p w14:paraId="1ACF7504" w14:textId="77777777" w:rsidR="0072673A" w:rsidRPr="00271FB3" w:rsidRDefault="0072673A">
            <w:pPr>
              <w:rPr>
                <w:rFonts w:ascii="Calibri" w:hAnsi="Calibri" w:cs="Calibri"/>
              </w:rPr>
            </w:pPr>
            <w:r w:rsidRPr="00271FB3">
              <w:rPr>
                <w:rFonts w:ascii="Calibri" w:hAnsi="Calibri" w:cs="Calibri"/>
              </w:rPr>
              <w:t>Former Tech Executive Andrew Yang</w:t>
            </w:r>
          </w:p>
        </w:tc>
        <w:tc>
          <w:tcPr>
            <w:tcW w:w="0" w:type="auto"/>
          </w:tcPr>
          <w:p w14:paraId="23C8DD37" w14:textId="77777777" w:rsidR="0072673A" w:rsidRPr="00271FB3" w:rsidRDefault="0072673A">
            <w:pPr>
              <w:jc w:val="right"/>
              <w:rPr>
                <w:rFonts w:ascii="Calibri" w:hAnsi="Calibri" w:cs="Calibri"/>
              </w:rPr>
            </w:pPr>
            <w:r w:rsidRPr="00271FB3">
              <w:rPr>
                <w:rFonts w:ascii="Calibri" w:hAnsi="Calibri" w:cs="Calibri"/>
              </w:rPr>
              <w:t>4</w:t>
            </w:r>
          </w:p>
        </w:tc>
        <w:tc>
          <w:tcPr>
            <w:tcW w:w="0" w:type="auto"/>
          </w:tcPr>
          <w:p w14:paraId="6BDB5ABF"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5935546F" w14:textId="77777777" w:rsidR="0072673A" w:rsidRPr="00271FB3" w:rsidRDefault="0072673A">
            <w:pPr>
              <w:jc w:val="right"/>
              <w:rPr>
                <w:rFonts w:ascii="Calibri" w:hAnsi="Calibri" w:cs="Calibri"/>
              </w:rPr>
            </w:pPr>
            <w:r w:rsidRPr="00271FB3">
              <w:rPr>
                <w:rFonts w:ascii="Calibri" w:hAnsi="Calibri" w:cs="Calibri"/>
              </w:rPr>
              <w:t>2</w:t>
            </w:r>
          </w:p>
        </w:tc>
      </w:tr>
      <w:tr w:rsidR="0072673A" w:rsidRPr="00271FB3" w14:paraId="6789C287" w14:textId="77777777" w:rsidTr="005E58EC">
        <w:tc>
          <w:tcPr>
            <w:tcW w:w="0" w:type="auto"/>
          </w:tcPr>
          <w:p w14:paraId="6F0DAF25" w14:textId="77777777" w:rsidR="0072673A" w:rsidRPr="00271FB3" w:rsidRDefault="0072673A">
            <w:pPr>
              <w:rPr>
                <w:rFonts w:ascii="Calibri" w:hAnsi="Calibri" w:cs="Calibri"/>
              </w:rPr>
            </w:pPr>
            <w:r w:rsidRPr="00271FB3">
              <w:rPr>
                <w:rFonts w:ascii="Calibri" w:hAnsi="Calibri" w:cs="Calibri"/>
              </w:rPr>
              <w:t>Someone else</w:t>
            </w:r>
          </w:p>
        </w:tc>
        <w:tc>
          <w:tcPr>
            <w:tcW w:w="0" w:type="auto"/>
          </w:tcPr>
          <w:p w14:paraId="7B051D24" w14:textId="77777777" w:rsidR="0072673A" w:rsidRPr="00271FB3" w:rsidRDefault="0072673A">
            <w:pPr>
              <w:jc w:val="right"/>
              <w:rPr>
                <w:rFonts w:ascii="Calibri" w:hAnsi="Calibri" w:cs="Calibri"/>
              </w:rPr>
            </w:pPr>
            <w:r w:rsidRPr="00271FB3">
              <w:rPr>
                <w:rFonts w:ascii="Calibri" w:hAnsi="Calibri" w:cs="Calibri"/>
              </w:rPr>
              <w:t>26</w:t>
            </w:r>
          </w:p>
        </w:tc>
        <w:tc>
          <w:tcPr>
            <w:tcW w:w="0" w:type="auto"/>
          </w:tcPr>
          <w:p w14:paraId="0E3BF447" w14:textId="77777777" w:rsidR="0072673A" w:rsidRPr="00271FB3" w:rsidRDefault="0072673A">
            <w:pPr>
              <w:jc w:val="right"/>
              <w:rPr>
                <w:rFonts w:ascii="Calibri" w:hAnsi="Calibri" w:cs="Calibri"/>
              </w:rPr>
            </w:pPr>
            <w:r w:rsidRPr="00271FB3">
              <w:rPr>
                <w:rFonts w:ascii="Calibri" w:hAnsi="Calibri" w:cs="Calibri"/>
              </w:rPr>
              <w:t>33</w:t>
            </w:r>
          </w:p>
        </w:tc>
        <w:tc>
          <w:tcPr>
            <w:tcW w:w="0" w:type="auto"/>
          </w:tcPr>
          <w:p w14:paraId="2D17078F" w14:textId="77777777" w:rsidR="0072673A" w:rsidRPr="00271FB3" w:rsidRDefault="0072673A">
            <w:pPr>
              <w:jc w:val="right"/>
              <w:rPr>
                <w:rFonts w:ascii="Calibri" w:hAnsi="Calibri" w:cs="Calibri"/>
              </w:rPr>
            </w:pPr>
            <w:r w:rsidRPr="00271FB3">
              <w:rPr>
                <w:rFonts w:ascii="Calibri" w:hAnsi="Calibri" w:cs="Calibri"/>
              </w:rPr>
              <w:t>30</w:t>
            </w:r>
          </w:p>
        </w:tc>
      </w:tr>
      <w:tr w:rsidR="0072673A" w:rsidRPr="00271FB3" w14:paraId="1F5DBB78" w14:textId="77777777" w:rsidTr="005E58EC">
        <w:tc>
          <w:tcPr>
            <w:tcW w:w="0" w:type="auto"/>
          </w:tcPr>
          <w:p w14:paraId="2AF89D1F" w14:textId="77777777" w:rsidR="0072673A" w:rsidRPr="00271FB3" w:rsidRDefault="0072673A">
            <w:pPr>
              <w:rPr>
                <w:rFonts w:ascii="Calibri" w:hAnsi="Calibri" w:cs="Calibri"/>
              </w:rPr>
            </w:pPr>
            <w:r w:rsidRPr="00271FB3">
              <w:rPr>
                <w:rFonts w:ascii="Calibri" w:hAnsi="Calibri" w:cs="Calibri"/>
              </w:rPr>
              <w:t>DON'T KNOW</w:t>
            </w:r>
          </w:p>
        </w:tc>
        <w:tc>
          <w:tcPr>
            <w:tcW w:w="0" w:type="auto"/>
          </w:tcPr>
          <w:p w14:paraId="1EB06D34" w14:textId="7BDC4AF8" w:rsidR="0072673A" w:rsidRPr="00271FB3" w:rsidRDefault="00B845B1">
            <w:pPr>
              <w:jc w:val="right"/>
              <w:rPr>
                <w:rFonts w:ascii="Calibri" w:hAnsi="Calibri" w:cs="Calibri"/>
              </w:rPr>
            </w:pPr>
            <w:r w:rsidRPr="00271FB3">
              <w:rPr>
                <w:rFonts w:ascii="Calibri" w:hAnsi="Calibri" w:cs="Calibri"/>
              </w:rPr>
              <w:t>*</w:t>
            </w:r>
          </w:p>
        </w:tc>
        <w:tc>
          <w:tcPr>
            <w:tcW w:w="0" w:type="auto"/>
          </w:tcPr>
          <w:p w14:paraId="715A2D8B" w14:textId="07C0CA60" w:rsidR="0072673A" w:rsidRPr="00271FB3" w:rsidRDefault="00B845B1">
            <w:pPr>
              <w:jc w:val="right"/>
              <w:rPr>
                <w:rFonts w:ascii="Calibri" w:hAnsi="Calibri" w:cs="Calibri"/>
              </w:rPr>
            </w:pPr>
            <w:r w:rsidRPr="00271FB3">
              <w:rPr>
                <w:rFonts w:ascii="Calibri" w:hAnsi="Calibri" w:cs="Calibri"/>
              </w:rPr>
              <w:t>*</w:t>
            </w:r>
          </w:p>
        </w:tc>
        <w:tc>
          <w:tcPr>
            <w:tcW w:w="0" w:type="auto"/>
          </w:tcPr>
          <w:p w14:paraId="2B921C8B" w14:textId="1CD52DED" w:rsidR="0072673A" w:rsidRPr="00271FB3" w:rsidRDefault="00B845B1">
            <w:pPr>
              <w:jc w:val="right"/>
              <w:rPr>
                <w:rFonts w:ascii="Calibri" w:hAnsi="Calibri" w:cs="Calibri"/>
              </w:rPr>
            </w:pPr>
            <w:r w:rsidRPr="00271FB3">
              <w:rPr>
                <w:rFonts w:ascii="Calibri" w:hAnsi="Calibri" w:cs="Calibri"/>
              </w:rPr>
              <w:t>*</w:t>
            </w:r>
          </w:p>
        </w:tc>
      </w:tr>
      <w:tr w:rsidR="0072673A" w:rsidRPr="00271FB3" w14:paraId="0B76913F" w14:textId="77777777" w:rsidTr="005E58EC">
        <w:tc>
          <w:tcPr>
            <w:tcW w:w="0" w:type="auto"/>
          </w:tcPr>
          <w:p w14:paraId="69ED9C32" w14:textId="6D9DEA88" w:rsidR="0072673A" w:rsidRPr="00271FB3" w:rsidRDefault="00BA341B">
            <w:pPr>
              <w:rPr>
                <w:rFonts w:ascii="Calibri" w:hAnsi="Calibri" w:cs="Calibri"/>
              </w:rPr>
            </w:pPr>
            <w:r w:rsidRPr="00271FB3">
              <w:rPr>
                <w:rFonts w:ascii="Calibri" w:hAnsi="Calibri" w:cs="Calibri"/>
              </w:rPr>
              <w:t>SKIP/REFUSED</w:t>
            </w:r>
          </w:p>
        </w:tc>
        <w:tc>
          <w:tcPr>
            <w:tcW w:w="0" w:type="auto"/>
          </w:tcPr>
          <w:p w14:paraId="5B8E0D71"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73A69BBD" w14:textId="77777777" w:rsidR="0072673A" w:rsidRPr="00271FB3" w:rsidRDefault="0072673A">
            <w:pPr>
              <w:jc w:val="right"/>
              <w:rPr>
                <w:rFonts w:ascii="Calibri" w:hAnsi="Calibri" w:cs="Calibri"/>
              </w:rPr>
            </w:pPr>
            <w:r w:rsidRPr="00271FB3">
              <w:rPr>
                <w:rFonts w:ascii="Calibri" w:hAnsi="Calibri" w:cs="Calibri"/>
              </w:rPr>
              <w:t>2</w:t>
            </w:r>
          </w:p>
        </w:tc>
        <w:tc>
          <w:tcPr>
            <w:tcW w:w="0" w:type="auto"/>
          </w:tcPr>
          <w:p w14:paraId="59B18CE2"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6E416498" w14:textId="77777777" w:rsidTr="005E58EC">
        <w:tc>
          <w:tcPr>
            <w:tcW w:w="0" w:type="auto"/>
          </w:tcPr>
          <w:p w14:paraId="5AD858EA" w14:textId="77777777" w:rsidR="0072673A" w:rsidRPr="00271FB3" w:rsidRDefault="0072673A">
            <w:pPr>
              <w:rPr>
                <w:rFonts w:ascii="Calibri" w:hAnsi="Calibri" w:cs="Calibri"/>
              </w:rPr>
            </w:pPr>
            <w:r w:rsidRPr="00271FB3">
              <w:rPr>
                <w:rFonts w:ascii="Calibri" w:hAnsi="Calibri" w:cs="Calibri"/>
              </w:rPr>
              <w:t>N</w:t>
            </w:r>
          </w:p>
        </w:tc>
        <w:tc>
          <w:tcPr>
            <w:tcW w:w="0" w:type="auto"/>
          </w:tcPr>
          <w:p w14:paraId="38D7F103" w14:textId="77777777" w:rsidR="0072673A" w:rsidRPr="00271FB3" w:rsidRDefault="0072673A">
            <w:pPr>
              <w:jc w:val="right"/>
              <w:rPr>
                <w:rFonts w:ascii="Calibri" w:hAnsi="Calibri" w:cs="Calibri"/>
              </w:rPr>
            </w:pPr>
            <w:r w:rsidRPr="00271FB3">
              <w:rPr>
                <w:rFonts w:ascii="Calibri" w:hAnsi="Calibri" w:cs="Calibri"/>
              </w:rPr>
              <w:t>1,668</w:t>
            </w:r>
          </w:p>
        </w:tc>
        <w:tc>
          <w:tcPr>
            <w:tcW w:w="0" w:type="auto"/>
          </w:tcPr>
          <w:p w14:paraId="4F45CF10" w14:textId="77777777" w:rsidR="0072673A" w:rsidRPr="00271FB3" w:rsidRDefault="0072673A">
            <w:pPr>
              <w:jc w:val="right"/>
              <w:rPr>
                <w:rFonts w:ascii="Calibri" w:hAnsi="Calibri" w:cs="Calibri"/>
              </w:rPr>
            </w:pPr>
            <w:r w:rsidRPr="00271FB3">
              <w:rPr>
                <w:rFonts w:ascii="Calibri" w:hAnsi="Calibri" w:cs="Calibri"/>
              </w:rPr>
              <w:t>1,759</w:t>
            </w:r>
          </w:p>
        </w:tc>
        <w:tc>
          <w:tcPr>
            <w:tcW w:w="0" w:type="auto"/>
          </w:tcPr>
          <w:p w14:paraId="442583E3" w14:textId="77777777" w:rsidR="0072673A" w:rsidRPr="00271FB3" w:rsidRDefault="0072673A">
            <w:pPr>
              <w:jc w:val="right"/>
              <w:rPr>
                <w:rFonts w:ascii="Calibri" w:hAnsi="Calibri" w:cs="Calibri"/>
              </w:rPr>
            </w:pPr>
            <w:r w:rsidRPr="00271FB3">
              <w:rPr>
                <w:rFonts w:ascii="Calibri" w:hAnsi="Calibri" w:cs="Calibri"/>
              </w:rPr>
              <w:t>3,427</w:t>
            </w:r>
          </w:p>
        </w:tc>
      </w:tr>
    </w:tbl>
    <w:p w14:paraId="010B2337" w14:textId="3A61CBF6" w:rsidR="00CE0967" w:rsidRDefault="00CE0967" w:rsidP="00CE0967">
      <w:pPr>
        <w:rPr>
          <w:rFonts w:ascii="Calibri" w:hAnsi="Calibri" w:cs="Calibri"/>
          <w:b/>
          <w:i/>
        </w:rPr>
      </w:pPr>
    </w:p>
    <w:p w14:paraId="54DA68A5" w14:textId="77777777" w:rsidR="00CE0967" w:rsidRDefault="00CE0967" w:rsidP="00CE0967">
      <w:pPr>
        <w:rPr>
          <w:rFonts w:ascii="Calibri" w:hAnsi="Calibri" w:cs="Calibri"/>
          <w:b/>
          <w:i/>
        </w:rPr>
      </w:pPr>
    </w:p>
    <w:p w14:paraId="21F0C5D0" w14:textId="47C3B775" w:rsidR="0072673A" w:rsidRPr="00CE0967" w:rsidRDefault="00092819" w:rsidP="00CE0967">
      <w:pPr>
        <w:rPr>
          <w:rFonts w:ascii="Calibri" w:hAnsi="Calibri" w:cs="Calibri"/>
          <w:b/>
          <w:i/>
          <w:sz w:val="24"/>
        </w:rPr>
      </w:pPr>
      <w:r w:rsidRPr="00271FB3">
        <w:rPr>
          <w:rFonts w:ascii="Calibri" w:hAnsi="Calibri" w:cs="Calibri"/>
          <w:b/>
          <w:i/>
          <w:sz w:val="24"/>
        </w:rPr>
        <w:t xml:space="preserve">Q11. </w:t>
      </w:r>
      <w:r w:rsidR="0072673A" w:rsidRPr="00271FB3">
        <w:rPr>
          <w:rFonts w:ascii="Calibri" w:hAnsi="Calibri" w:cs="Calibri"/>
          <w:b/>
          <w:i/>
          <w:sz w:val="24"/>
        </w:rPr>
        <w:t>As you may have heard, Donald Trump has decided to run for re-election. Please just give me your best guess, do you think he will win the presidential election in 2020, or do you think he will lose?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454"/>
        <w:gridCol w:w="672"/>
        <w:gridCol w:w="806"/>
        <w:gridCol w:w="672"/>
      </w:tblGrid>
      <w:tr w:rsidR="0072673A" w:rsidRPr="00271FB3" w14:paraId="52B62BD1" w14:textId="77777777" w:rsidTr="005E58EC">
        <w:tc>
          <w:tcPr>
            <w:tcW w:w="0" w:type="auto"/>
            <w:tcBorders>
              <w:top w:val="thick" w:sz="0" w:space="0" w:color="000000"/>
            </w:tcBorders>
          </w:tcPr>
          <w:p w14:paraId="2CE18CAA" w14:textId="77777777" w:rsidR="0072673A" w:rsidRPr="00271FB3" w:rsidRDefault="0072673A">
            <w:pPr>
              <w:rPr>
                <w:rFonts w:ascii="Calibri" w:hAnsi="Calibri" w:cs="Calibri"/>
              </w:rPr>
            </w:pPr>
          </w:p>
        </w:tc>
        <w:tc>
          <w:tcPr>
            <w:tcW w:w="0" w:type="auto"/>
            <w:gridSpan w:val="3"/>
            <w:tcBorders>
              <w:top w:val="thick" w:sz="0" w:space="0" w:color="000000"/>
              <w:bottom w:val="thick" w:sz="0" w:space="0" w:color="000000"/>
            </w:tcBorders>
          </w:tcPr>
          <w:p w14:paraId="63DE0FE6" w14:textId="77777777" w:rsidR="0072673A" w:rsidRPr="00271FB3" w:rsidRDefault="0072673A">
            <w:pPr>
              <w:jc w:val="center"/>
              <w:rPr>
                <w:rFonts w:ascii="Calibri" w:hAnsi="Calibri" w:cs="Calibri"/>
              </w:rPr>
            </w:pPr>
            <w:r w:rsidRPr="00271FB3">
              <w:rPr>
                <w:rFonts w:ascii="Calibri" w:hAnsi="Calibri" w:cs="Calibri"/>
                <w:i/>
              </w:rPr>
              <w:t xml:space="preserve"> </w:t>
            </w:r>
          </w:p>
        </w:tc>
      </w:tr>
      <w:tr w:rsidR="0072673A" w:rsidRPr="00271FB3" w14:paraId="06A1172B" w14:textId="77777777" w:rsidTr="005E58EC">
        <w:tc>
          <w:tcPr>
            <w:tcW w:w="0" w:type="auto"/>
          </w:tcPr>
          <w:p w14:paraId="31BBDC86" w14:textId="77777777" w:rsidR="0072673A" w:rsidRPr="00271FB3" w:rsidRDefault="0072673A">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F07D43A" w14:textId="77777777" w:rsidR="0072673A" w:rsidRPr="00271FB3" w:rsidRDefault="0072673A">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A657CDA" w14:textId="77777777" w:rsidR="0072673A" w:rsidRPr="00271FB3" w:rsidRDefault="0072673A">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273917B" w14:textId="77777777" w:rsidR="0072673A" w:rsidRPr="00271FB3" w:rsidRDefault="0072673A">
            <w:pPr>
              <w:jc w:val="center"/>
              <w:rPr>
                <w:rFonts w:ascii="Calibri" w:hAnsi="Calibri" w:cs="Calibri"/>
              </w:rPr>
            </w:pPr>
            <w:r w:rsidRPr="00271FB3">
              <w:rPr>
                <w:rFonts w:ascii="Calibri" w:hAnsi="Calibri" w:cs="Calibri"/>
                <w:i/>
              </w:rPr>
              <w:t>Total</w:t>
            </w:r>
          </w:p>
        </w:tc>
      </w:tr>
      <w:tr w:rsidR="0072673A" w:rsidRPr="00271FB3" w14:paraId="73A9D6D4" w14:textId="77777777" w:rsidTr="005E58EC">
        <w:tc>
          <w:tcPr>
            <w:tcW w:w="0" w:type="auto"/>
            <w:tcBorders>
              <w:bottom w:val="thick" w:sz="0" w:space="0" w:color="000000"/>
            </w:tcBorders>
          </w:tcPr>
          <w:p w14:paraId="6D028D48" w14:textId="77777777" w:rsidR="0072673A" w:rsidRPr="00271FB3" w:rsidRDefault="0072673A">
            <w:pPr>
              <w:jc w:val="center"/>
              <w:rPr>
                <w:rFonts w:ascii="Calibri" w:hAnsi="Calibri" w:cs="Calibri"/>
              </w:rPr>
            </w:pPr>
          </w:p>
        </w:tc>
        <w:tc>
          <w:tcPr>
            <w:tcW w:w="0" w:type="auto"/>
            <w:tcBorders>
              <w:top w:val="thick" w:sz="0" w:space="0" w:color="000000"/>
              <w:bottom w:val="thick" w:sz="0" w:space="0" w:color="000000"/>
            </w:tcBorders>
          </w:tcPr>
          <w:p w14:paraId="15F2F9FF"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56D6269"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0652784" w14:textId="77777777" w:rsidR="0072673A" w:rsidRPr="00271FB3" w:rsidRDefault="0072673A">
            <w:pPr>
              <w:jc w:val="center"/>
              <w:rPr>
                <w:rFonts w:ascii="Calibri" w:hAnsi="Calibri" w:cs="Calibri"/>
              </w:rPr>
            </w:pPr>
            <w:r w:rsidRPr="00271FB3">
              <w:rPr>
                <w:rFonts w:ascii="Calibri" w:hAnsi="Calibri" w:cs="Calibri"/>
              </w:rPr>
              <w:t>%</w:t>
            </w:r>
          </w:p>
        </w:tc>
      </w:tr>
      <w:tr w:rsidR="0072673A" w:rsidRPr="00271FB3" w14:paraId="5061CDF9" w14:textId="77777777" w:rsidTr="005E58EC">
        <w:tc>
          <w:tcPr>
            <w:tcW w:w="0" w:type="auto"/>
            <w:tcBorders>
              <w:top w:val="thick" w:sz="0" w:space="0" w:color="000000"/>
            </w:tcBorders>
          </w:tcPr>
          <w:p w14:paraId="55A3882A" w14:textId="77777777" w:rsidR="0072673A" w:rsidRPr="00271FB3" w:rsidRDefault="0072673A">
            <w:pPr>
              <w:rPr>
                <w:rFonts w:ascii="Calibri" w:hAnsi="Calibri" w:cs="Calibri"/>
              </w:rPr>
            </w:pPr>
            <w:r w:rsidRPr="00271FB3">
              <w:rPr>
                <w:rFonts w:ascii="Calibri" w:hAnsi="Calibri" w:cs="Calibri"/>
              </w:rPr>
              <w:t>Trump will win</w:t>
            </w:r>
          </w:p>
        </w:tc>
        <w:tc>
          <w:tcPr>
            <w:tcW w:w="0" w:type="auto"/>
            <w:tcBorders>
              <w:top w:val="thick" w:sz="0" w:space="0" w:color="000000"/>
            </w:tcBorders>
          </w:tcPr>
          <w:p w14:paraId="7DAB848D" w14:textId="77777777" w:rsidR="0072673A" w:rsidRPr="00271FB3" w:rsidRDefault="0072673A">
            <w:pPr>
              <w:jc w:val="right"/>
              <w:rPr>
                <w:rFonts w:ascii="Calibri" w:hAnsi="Calibri" w:cs="Calibri"/>
              </w:rPr>
            </w:pPr>
            <w:r w:rsidRPr="00271FB3">
              <w:rPr>
                <w:rFonts w:ascii="Calibri" w:hAnsi="Calibri" w:cs="Calibri"/>
              </w:rPr>
              <w:t>44</w:t>
            </w:r>
          </w:p>
        </w:tc>
        <w:tc>
          <w:tcPr>
            <w:tcW w:w="0" w:type="auto"/>
            <w:tcBorders>
              <w:top w:val="thick" w:sz="0" w:space="0" w:color="000000"/>
            </w:tcBorders>
          </w:tcPr>
          <w:p w14:paraId="3809187F" w14:textId="77777777" w:rsidR="0072673A" w:rsidRPr="00271FB3" w:rsidRDefault="0072673A">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4FFDA2F7" w14:textId="77777777" w:rsidR="0072673A" w:rsidRPr="00271FB3" w:rsidRDefault="0072673A">
            <w:pPr>
              <w:jc w:val="right"/>
              <w:rPr>
                <w:rFonts w:ascii="Calibri" w:hAnsi="Calibri" w:cs="Calibri"/>
              </w:rPr>
            </w:pPr>
            <w:r w:rsidRPr="00271FB3">
              <w:rPr>
                <w:rFonts w:ascii="Calibri" w:hAnsi="Calibri" w:cs="Calibri"/>
              </w:rPr>
              <w:t>39</w:t>
            </w:r>
          </w:p>
        </w:tc>
      </w:tr>
      <w:tr w:rsidR="0072673A" w:rsidRPr="00271FB3" w14:paraId="714E4431" w14:textId="77777777" w:rsidTr="005E58EC">
        <w:tc>
          <w:tcPr>
            <w:tcW w:w="0" w:type="auto"/>
          </w:tcPr>
          <w:p w14:paraId="5327A70B" w14:textId="77777777" w:rsidR="0072673A" w:rsidRPr="00271FB3" w:rsidRDefault="0072673A">
            <w:pPr>
              <w:rPr>
                <w:rFonts w:ascii="Calibri" w:hAnsi="Calibri" w:cs="Calibri"/>
              </w:rPr>
            </w:pPr>
            <w:r w:rsidRPr="00271FB3">
              <w:rPr>
                <w:rFonts w:ascii="Calibri" w:hAnsi="Calibri" w:cs="Calibri"/>
              </w:rPr>
              <w:t>Trump will lose</w:t>
            </w:r>
          </w:p>
        </w:tc>
        <w:tc>
          <w:tcPr>
            <w:tcW w:w="0" w:type="auto"/>
          </w:tcPr>
          <w:p w14:paraId="334025D1" w14:textId="77777777" w:rsidR="0072673A" w:rsidRPr="00271FB3" w:rsidRDefault="0072673A">
            <w:pPr>
              <w:jc w:val="right"/>
              <w:rPr>
                <w:rFonts w:ascii="Calibri" w:hAnsi="Calibri" w:cs="Calibri"/>
              </w:rPr>
            </w:pPr>
            <w:r w:rsidRPr="00271FB3">
              <w:rPr>
                <w:rFonts w:ascii="Calibri" w:hAnsi="Calibri" w:cs="Calibri"/>
              </w:rPr>
              <w:t>55</w:t>
            </w:r>
          </w:p>
        </w:tc>
        <w:tc>
          <w:tcPr>
            <w:tcW w:w="0" w:type="auto"/>
          </w:tcPr>
          <w:p w14:paraId="3EF78E14" w14:textId="77777777" w:rsidR="0072673A" w:rsidRPr="00271FB3" w:rsidRDefault="0072673A">
            <w:pPr>
              <w:jc w:val="right"/>
              <w:rPr>
                <w:rFonts w:ascii="Calibri" w:hAnsi="Calibri" w:cs="Calibri"/>
              </w:rPr>
            </w:pPr>
            <w:r w:rsidRPr="00271FB3">
              <w:rPr>
                <w:rFonts w:ascii="Calibri" w:hAnsi="Calibri" w:cs="Calibri"/>
              </w:rPr>
              <w:t>65</w:t>
            </w:r>
          </w:p>
        </w:tc>
        <w:tc>
          <w:tcPr>
            <w:tcW w:w="0" w:type="auto"/>
          </w:tcPr>
          <w:p w14:paraId="3A127639" w14:textId="77777777" w:rsidR="0072673A" w:rsidRPr="00271FB3" w:rsidRDefault="0072673A">
            <w:pPr>
              <w:jc w:val="right"/>
              <w:rPr>
                <w:rFonts w:ascii="Calibri" w:hAnsi="Calibri" w:cs="Calibri"/>
              </w:rPr>
            </w:pPr>
            <w:r w:rsidRPr="00271FB3">
              <w:rPr>
                <w:rFonts w:ascii="Calibri" w:hAnsi="Calibri" w:cs="Calibri"/>
              </w:rPr>
              <w:t>60</w:t>
            </w:r>
          </w:p>
        </w:tc>
      </w:tr>
      <w:tr w:rsidR="0072673A" w:rsidRPr="00271FB3" w14:paraId="3BA5E04C" w14:textId="77777777" w:rsidTr="005E58EC">
        <w:tc>
          <w:tcPr>
            <w:tcW w:w="0" w:type="auto"/>
          </w:tcPr>
          <w:p w14:paraId="629B03AF" w14:textId="77777777" w:rsidR="0072673A" w:rsidRPr="00271FB3" w:rsidRDefault="0072673A">
            <w:pPr>
              <w:rPr>
                <w:rFonts w:ascii="Calibri" w:hAnsi="Calibri" w:cs="Calibri"/>
              </w:rPr>
            </w:pPr>
            <w:r w:rsidRPr="00271FB3">
              <w:rPr>
                <w:rFonts w:ascii="Calibri" w:hAnsi="Calibri" w:cs="Calibri"/>
              </w:rPr>
              <w:t>DON'T KNOW</w:t>
            </w:r>
          </w:p>
        </w:tc>
        <w:tc>
          <w:tcPr>
            <w:tcW w:w="0" w:type="auto"/>
          </w:tcPr>
          <w:p w14:paraId="6FE94263" w14:textId="4327BFC8" w:rsidR="0072673A" w:rsidRPr="00271FB3" w:rsidRDefault="000E64A4">
            <w:pPr>
              <w:jc w:val="right"/>
              <w:rPr>
                <w:rFonts w:ascii="Calibri" w:hAnsi="Calibri" w:cs="Calibri"/>
              </w:rPr>
            </w:pPr>
            <w:r w:rsidRPr="00271FB3">
              <w:rPr>
                <w:rFonts w:ascii="Calibri" w:hAnsi="Calibri" w:cs="Calibri"/>
              </w:rPr>
              <w:t>*</w:t>
            </w:r>
          </w:p>
        </w:tc>
        <w:tc>
          <w:tcPr>
            <w:tcW w:w="0" w:type="auto"/>
          </w:tcPr>
          <w:p w14:paraId="62A4CCCB" w14:textId="71174E7D" w:rsidR="0072673A" w:rsidRPr="00271FB3" w:rsidRDefault="000E64A4">
            <w:pPr>
              <w:jc w:val="right"/>
              <w:rPr>
                <w:rFonts w:ascii="Calibri" w:hAnsi="Calibri" w:cs="Calibri"/>
              </w:rPr>
            </w:pPr>
            <w:r w:rsidRPr="00271FB3">
              <w:rPr>
                <w:rFonts w:ascii="Calibri" w:hAnsi="Calibri" w:cs="Calibri"/>
              </w:rPr>
              <w:t>*</w:t>
            </w:r>
          </w:p>
        </w:tc>
        <w:tc>
          <w:tcPr>
            <w:tcW w:w="0" w:type="auto"/>
          </w:tcPr>
          <w:p w14:paraId="67517943" w14:textId="5B559C8B" w:rsidR="0072673A" w:rsidRPr="00271FB3" w:rsidRDefault="000E64A4">
            <w:pPr>
              <w:jc w:val="right"/>
              <w:rPr>
                <w:rFonts w:ascii="Calibri" w:hAnsi="Calibri" w:cs="Calibri"/>
              </w:rPr>
            </w:pPr>
            <w:r w:rsidRPr="00271FB3">
              <w:rPr>
                <w:rFonts w:ascii="Calibri" w:hAnsi="Calibri" w:cs="Calibri"/>
              </w:rPr>
              <w:t>*</w:t>
            </w:r>
          </w:p>
        </w:tc>
      </w:tr>
      <w:tr w:rsidR="0072673A" w:rsidRPr="00271FB3" w14:paraId="0A9D80A7" w14:textId="77777777" w:rsidTr="005E58EC">
        <w:tc>
          <w:tcPr>
            <w:tcW w:w="0" w:type="auto"/>
          </w:tcPr>
          <w:p w14:paraId="659A9F18" w14:textId="243E8DE4" w:rsidR="0072673A" w:rsidRPr="00271FB3" w:rsidRDefault="00BA341B">
            <w:pPr>
              <w:rPr>
                <w:rFonts w:ascii="Calibri" w:hAnsi="Calibri" w:cs="Calibri"/>
              </w:rPr>
            </w:pPr>
            <w:r w:rsidRPr="00271FB3">
              <w:rPr>
                <w:rFonts w:ascii="Calibri" w:hAnsi="Calibri" w:cs="Calibri"/>
              </w:rPr>
              <w:t>SKIP/REFUSED</w:t>
            </w:r>
          </w:p>
        </w:tc>
        <w:tc>
          <w:tcPr>
            <w:tcW w:w="0" w:type="auto"/>
          </w:tcPr>
          <w:p w14:paraId="77D6539A" w14:textId="68EC90FA" w:rsidR="0072673A" w:rsidRPr="00271FB3" w:rsidRDefault="000E64A4">
            <w:pPr>
              <w:jc w:val="right"/>
              <w:rPr>
                <w:rFonts w:ascii="Calibri" w:hAnsi="Calibri" w:cs="Calibri"/>
              </w:rPr>
            </w:pPr>
            <w:r w:rsidRPr="00271FB3">
              <w:rPr>
                <w:rFonts w:ascii="Calibri" w:hAnsi="Calibri" w:cs="Calibri"/>
              </w:rPr>
              <w:t>*</w:t>
            </w:r>
          </w:p>
        </w:tc>
        <w:tc>
          <w:tcPr>
            <w:tcW w:w="0" w:type="auto"/>
          </w:tcPr>
          <w:p w14:paraId="74522CC2"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0F8C0B63" w14:textId="44FD81DF" w:rsidR="0072673A" w:rsidRPr="00271FB3" w:rsidRDefault="000E64A4">
            <w:pPr>
              <w:jc w:val="right"/>
              <w:rPr>
                <w:rFonts w:ascii="Calibri" w:hAnsi="Calibri" w:cs="Calibri"/>
              </w:rPr>
            </w:pPr>
            <w:r w:rsidRPr="00271FB3">
              <w:rPr>
                <w:rFonts w:ascii="Calibri" w:hAnsi="Calibri" w:cs="Calibri"/>
              </w:rPr>
              <w:t>*</w:t>
            </w:r>
          </w:p>
        </w:tc>
      </w:tr>
      <w:tr w:rsidR="0072673A" w:rsidRPr="00271FB3" w14:paraId="1CFF5B8C" w14:textId="77777777" w:rsidTr="005E58EC">
        <w:tc>
          <w:tcPr>
            <w:tcW w:w="0" w:type="auto"/>
          </w:tcPr>
          <w:p w14:paraId="22581B38" w14:textId="77777777" w:rsidR="0072673A" w:rsidRPr="00271FB3" w:rsidRDefault="0072673A">
            <w:pPr>
              <w:rPr>
                <w:rFonts w:ascii="Calibri" w:hAnsi="Calibri" w:cs="Calibri"/>
              </w:rPr>
            </w:pPr>
            <w:r w:rsidRPr="00271FB3">
              <w:rPr>
                <w:rFonts w:ascii="Calibri" w:hAnsi="Calibri" w:cs="Calibri"/>
              </w:rPr>
              <w:t>N</w:t>
            </w:r>
          </w:p>
        </w:tc>
        <w:tc>
          <w:tcPr>
            <w:tcW w:w="0" w:type="auto"/>
          </w:tcPr>
          <w:p w14:paraId="2918FDAD" w14:textId="77777777" w:rsidR="0072673A" w:rsidRPr="00271FB3" w:rsidRDefault="0072673A">
            <w:pPr>
              <w:jc w:val="right"/>
              <w:rPr>
                <w:rFonts w:ascii="Calibri" w:hAnsi="Calibri" w:cs="Calibri"/>
              </w:rPr>
            </w:pPr>
            <w:r w:rsidRPr="00271FB3">
              <w:rPr>
                <w:rFonts w:ascii="Calibri" w:hAnsi="Calibri" w:cs="Calibri"/>
              </w:rPr>
              <w:t>1,668</w:t>
            </w:r>
          </w:p>
        </w:tc>
        <w:tc>
          <w:tcPr>
            <w:tcW w:w="0" w:type="auto"/>
          </w:tcPr>
          <w:p w14:paraId="3EC89084" w14:textId="77777777" w:rsidR="0072673A" w:rsidRPr="00271FB3" w:rsidRDefault="0072673A">
            <w:pPr>
              <w:jc w:val="right"/>
              <w:rPr>
                <w:rFonts w:ascii="Calibri" w:hAnsi="Calibri" w:cs="Calibri"/>
              </w:rPr>
            </w:pPr>
            <w:r w:rsidRPr="00271FB3">
              <w:rPr>
                <w:rFonts w:ascii="Calibri" w:hAnsi="Calibri" w:cs="Calibri"/>
              </w:rPr>
              <w:t>1,759</w:t>
            </w:r>
          </w:p>
        </w:tc>
        <w:tc>
          <w:tcPr>
            <w:tcW w:w="0" w:type="auto"/>
          </w:tcPr>
          <w:p w14:paraId="2F5CFA69" w14:textId="77777777" w:rsidR="0072673A" w:rsidRPr="00271FB3" w:rsidRDefault="0072673A">
            <w:pPr>
              <w:jc w:val="right"/>
              <w:rPr>
                <w:rFonts w:ascii="Calibri" w:hAnsi="Calibri" w:cs="Calibri"/>
              </w:rPr>
            </w:pPr>
            <w:r w:rsidRPr="00271FB3">
              <w:rPr>
                <w:rFonts w:ascii="Calibri" w:hAnsi="Calibri" w:cs="Calibri"/>
              </w:rPr>
              <w:t>3,427</w:t>
            </w:r>
          </w:p>
        </w:tc>
      </w:tr>
    </w:tbl>
    <w:p w14:paraId="5B222B59" w14:textId="7D264183" w:rsidR="0072673A" w:rsidRPr="00271FB3" w:rsidRDefault="00092819" w:rsidP="00CE0967">
      <w:pPr>
        <w:rPr>
          <w:rFonts w:ascii="Calibri" w:hAnsi="Calibri" w:cs="Calibri"/>
          <w:b/>
          <w:sz w:val="24"/>
        </w:rPr>
      </w:pPr>
      <w:r w:rsidRPr="00271FB3">
        <w:rPr>
          <w:rFonts w:ascii="Calibri" w:hAnsi="Calibri" w:cs="Calibri"/>
          <w:b/>
          <w:i/>
          <w:sz w:val="24"/>
        </w:rPr>
        <w:lastRenderedPageBreak/>
        <w:t xml:space="preserve">Q12. </w:t>
      </w:r>
      <w:r w:rsidR="0072673A" w:rsidRPr="00271FB3">
        <w:rPr>
          <w:rFonts w:ascii="Calibri" w:hAnsi="Calibri" w:cs="Calibri"/>
          <w:b/>
          <w:i/>
          <w:sz w:val="24"/>
        </w:rPr>
        <w:t>We know it is early in the 2020 election season and many people have not been focusing on the presidential election. Given what you know about the candidates running for president which statement is closest to how you feel:</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210"/>
        <w:gridCol w:w="672"/>
        <w:gridCol w:w="806"/>
        <w:gridCol w:w="672"/>
      </w:tblGrid>
      <w:tr w:rsidR="0072673A" w:rsidRPr="00271FB3" w14:paraId="4BE3A4BC" w14:textId="77777777" w:rsidTr="005E58EC">
        <w:tc>
          <w:tcPr>
            <w:tcW w:w="0" w:type="auto"/>
            <w:tcBorders>
              <w:top w:val="thick" w:sz="0" w:space="0" w:color="000000"/>
            </w:tcBorders>
          </w:tcPr>
          <w:p w14:paraId="48E5E520" w14:textId="77777777" w:rsidR="0072673A" w:rsidRPr="00271FB3" w:rsidRDefault="0072673A">
            <w:pPr>
              <w:rPr>
                <w:rFonts w:ascii="Calibri" w:hAnsi="Calibri" w:cs="Calibri"/>
              </w:rPr>
            </w:pPr>
          </w:p>
        </w:tc>
        <w:tc>
          <w:tcPr>
            <w:tcW w:w="0" w:type="auto"/>
            <w:gridSpan w:val="3"/>
            <w:tcBorders>
              <w:top w:val="thick" w:sz="0" w:space="0" w:color="000000"/>
              <w:bottom w:val="thick" w:sz="0" w:space="0" w:color="000000"/>
            </w:tcBorders>
          </w:tcPr>
          <w:p w14:paraId="3693D6C4" w14:textId="77777777" w:rsidR="0072673A" w:rsidRPr="00271FB3" w:rsidRDefault="0072673A">
            <w:pPr>
              <w:jc w:val="center"/>
              <w:rPr>
                <w:rFonts w:ascii="Calibri" w:hAnsi="Calibri" w:cs="Calibri"/>
              </w:rPr>
            </w:pPr>
            <w:r w:rsidRPr="00271FB3">
              <w:rPr>
                <w:rFonts w:ascii="Calibri" w:hAnsi="Calibri" w:cs="Calibri"/>
                <w:i/>
              </w:rPr>
              <w:t xml:space="preserve"> </w:t>
            </w:r>
          </w:p>
        </w:tc>
      </w:tr>
      <w:tr w:rsidR="0072673A" w:rsidRPr="00271FB3" w14:paraId="3458783D" w14:textId="77777777" w:rsidTr="005E58EC">
        <w:tc>
          <w:tcPr>
            <w:tcW w:w="0" w:type="auto"/>
          </w:tcPr>
          <w:p w14:paraId="7733A453" w14:textId="77777777" w:rsidR="0072673A" w:rsidRPr="00271FB3" w:rsidRDefault="0072673A">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333F0CD" w14:textId="77777777" w:rsidR="0072673A" w:rsidRPr="00271FB3" w:rsidRDefault="0072673A">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AA9AAA2" w14:textId="77777777" w:rsidR="0072673A" w:rsidRPr="00271FB3" w:rsidRDefault="0072673A">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A03F199" w14:textId="77777777" w:rsidR="0072673A" w:rsidRPr="00271FB3" w:rsidRDefault="0072673A">
            <w:pPr>
              <w:jc w:val="center"/>
              <w:rPr>
                <w:rFonts w:ascii="Calibri" w:hAnsi="Calibri" w:cs="Calibri"/>
              </w:rPr>
            </w:pPr>
            <w:r w:rsidRPr="00271FB3">
              <w:rPr>
                <w:rFonts w:ascii="Calibri" w:hAnsi="Calibri" w:cs="Calibri"/>
                <w:i/>
              </w:rPr>
              <w:t>Total</w:t>
            </w:r>
          </w:p>
        </w:tc>
      </w:tr>
      <w:tr w:rsidR="0072673A" w:rsidRPr="00271FB3" w14:paraId="2D7A5A45" w14:textId="77777777" w:rsidTr="005E58EC">
        <w:tc>
          <w:tcPr>
            <w:tcW w:w="0" w:type="auto"/>
            <w:tcBorders>
              <w:bottom w:val="thick" w:sz="0" w:space="0" w:color="000000"/>
            </w:tcBorders>
          </w:tcPr>
          <w:p w14:paraId="41098717" w14:textId="77777777" w:rsidR="0072673A" w:rsidRPr="00271FB3" w:rsidRDefault="0072673A">
            <w:pPr>
              <w:jc w:val="center"/>
              <w:rPr>
                <w:rFonts w:ascii="Calibri" w:hAnsi="Calibri" w:cs="Calibri"/>
              </w:rPr>
            </w:pPr>
          </w:p>
        </w:tc>
        <w:tc>
          <w:tcPr>
            <w:tcW w:w="0" w:type="auto"/>
            <w:tcBorders>
              <w:top w:val="thick" w:sz="0" w:space="0" w:color="000000"/>
              <w:bottom w:val="thick" w:sz="0" w:space="0" w:color="000000"/>
            </w:tcBorders>
          </w:tcPr>
          <w:p w14:paraId="25904969"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B5D02A2"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A3AD140" w14:textId="77777777" w:rsidR="0072673A" w:rsidRPr="00271FB3" w:rsidRDefault="0072673A">
            <w:pPr>
              <w:jc w:val="center"/>
              <w:rPr>
                <w:rFonts w:ascii="Calibri" w:hAnsi="Calibri" w:cs="Calibri"/>
              </w:rPr>
            </w:pPr>
            <w:r w:rsidRPr="00271FB3">
              <w:rPr>
                <w:rFonts w:ascii="Calibri" w:hAnsi="Calibri" w:cs="Calibri"/>
              </w:rPr>
              <w:t>%</w:t>
            </w:r>
          </w:p>
        </w:tc>
      </w:tr>
      <w:tr w:rsidR="0072673A" w:rsidRPr="00271FB3" w14:paraId="3300A012" w14:textId="77777777" w:rsidTr="005E58EC">
        <w:tc>
          <w:tcPr>
            <w:tcW w:w="0" w:type="auto"/>
            <w:tcBorders>
              <w:top w:val="thick" w:sz="0" w:space="0" w:color="000000"/>
            </w:tcBorders>
          </w:tcPr>
          <w:p w14:paraId="49E5D09F" w14:textId="77777777" w:rsidR="0072673A" w:rsidRPr="00271FB3" w:rsidRDefault="0072673A">
            <w:pPr>
              <w:rPr>
                <w:rFonts w:ascii="Calibri" w:hAnsi="Calibri" w:cs="Calibri"/>
              </w:rPr>
            </w:pPr>
            <w:r w:rsidRPr="00271FB3">
              <w:rPr>
                <w:rFonts w:ascii="Calibri" w:hAnsi="Calibri" w:cs="Calibri"/>
              </w:rPr>
              <w:t xml:space="preserve"> I plan to vote for a Democrat in the 2020 presidential election</w:t>
            </w:r>
          </w:p>
        </w:tc>
        <w:tc>
          <w:tcPr>
            <w:tcW w:w="0" w:type="auto"/>
            <w:tcBorders>
              <w:top w:val="thick" w:sz="0" w:space="0" w:color="000000"/>
            </w:tcBorders>
          </w:tcPr>
          <w:p w14:paraId="10814F83" w14:textId="77777777" w:rsidR="0072673A" w:rsidRPr="00271FB3" w:rsidRDefault="0072673A">
            <w:pPr>
              <w:jc w:val="right"/>
              <w:rPr>
                <w:rFonts w:ascii="Calibri" w:hAnsi="Calibri" w:cs="Calibri"/>
              </w:rPr>
            </w:pPr>
            <w:r w:rsidRPr="00271FB3">
              <w:rPr>
                <w:rFonts w:ascii="Calibri" w:hAnsi="Calibri" w:cs="Calibri"/>
              </w:rPr>
              <w:t>38</w:t>
            </w:r>
          </w:p>
        </w:tc>
        <w:tc>
          <w:tcPr>
            <w:tcW w:w="0" w:type="auto"/>
            <w:tcBorders>
              <w:top w:val="thick" w:sz="0" w:space="0" w:color="000000"/>
            </w:tcBorders>
          </w:tcPr>
          <w:p w14:paraId="4BD40FB5" w14:textId="77777777" w:rsidR="0072673A" w:rsidRPr="00271FB3" w:rsidRDefault="0072673A">
            <w:pPr>
              <w:jc w:val="right"/>
              <w:rPr>
                <w:rFonts w:ascii="Calibri" w:hAnsi="Calibri" w:cs="Calibri"/>
              </w:rPr>
            </w:pPr>
            <w:r w:rsidRPr="00271FB3">
              <w:rPr>
                <w:rFonts w:ascii="Calibri" w:hAnsi="Calibri" w:cs="Calibri"/>
              </w:rPr>
              <w:t>42</w:t>
            </w:r>
          </w:p>
        </w:tc>
        <w:tc>
          <w:tcPr>
            <w:tcW w:w="0" w:type="auto"/>
            <w:tcBorders>
              <w:top w:val="thick" w:sz="0" w:space="0" w:color="000000"/>
            </w:tcBorders>
          </w:tcPr>
          <w:p w14:paraId="216B78A9" w14:textId="77777777" w:rsidR="0072673A" w:rsidRPr="00271FB3" w:rsidRDefault="0072673A">
            <w:pPr>
              <w:jc w:val="right"/>
              <w:rPr>
                <w:rFonts w:ascii="Calibri" w:hAnsi="Calibri" w:cs="Calibri"/>
              </w:rPr>
            </w:pPr>
            <w:r w:rsidRPr="00271FB3">
              <w:rPr>
                <w:rFonts w:ascii="Calibri" w:hAnsi="Calibri" w:cs="Calibri"/>
              </w:rPr>
              <w:t>40</w:t>
            </w:r>
          </w:p>
        </w:tc>
      </w:tr>
      <w:tr w:rsidR="0072673A" w:rsidRPr="00271FB3" w14:paraId="2A90FC09" w14:textId="77777777" w:rsidTr="005E58EC">
        <w:tc>
          <w:tcPr>
            <w:tcW w:w="0" w:type="auto"/>
          </w:tcPr>
          <w:p w14:paraId="3A09A09D" w14:textId="77777777" w:rsidR="0072673A" w:rsidRPr="00271FB3" w:rsidRDefault="0072673A">
            <w:pPr>
              <w:rPr>
                <w:rFonts w:ascii="Calibri" w:hAnsi="Calibri" w:cs="Calibri"/>
              </w:rPr>
            </w:pPr>
            <w:r w:rsidRPr="00271FB3">
              <w:rPr>
                <w:rFonts w:ascii="Calibri" w:hAnsi="Calibri" w:cs="Calibri"/>
              </w:rPr>
              <w:t xml:space="preserve"> I plan to vote for President Trump in the 2020 presidential election</w:t>
            </w:r>
          </w:p>
        </w:tc>
        <w:tc>
          <w:tcPr>
            <w:tcW w:w="0" w:type="auto"/>
          </w:tcPr>
          <w:p w14:paraId="1E638B37" w14:textId="77777777" w:rsidR="0072673A" w:rsidRPr="00271FB3" w:rsidRDefault="0072673A">
            <w:pPr>
              <w:jc w:val="right"/>
              <w:rPr>
                <w:rFonts w:ascii="Calibri" w:hAnsi="Calibri" w:cs="Calibri"/>
              </w:rPr>
            </w:pPr>
            <w:r w:rsidRPr="00271FB3">
              <w:rPr>
                <w:rFonts w:ascii="Calibri" w:hAnsi="Calibri" w:cs="Calibri"/>
              </w:rPr>
              <w:t>21</w:t>
            </w:r>
          </w:p>
        </w:tc>
        <w:tc>
          <w:tcPr>
            <w:tcW w:w="0" w:type="auto"/>
          </w:tcPr>
          <w:p w14:paraId="6BE09133" w14:textId="77777777" w:rsidR="0072673A" w:rsidRPr="00271FB3" w:rsidRDefault="0072673A">
            <w:pPr>
              <w:jc w:val="right"/>
              <w:rPr>
                <w:rFonts w:ascii="Calibri" w:hAnsi="Calibri" w:cs="Calibri"/>
              </w:rPr>
            </w:pPr>
            <w:r w:rsidRPr="00271FB3">
              <w:rPr>
                <w:rFonts w:ascii="Calibri" w:hAnsi="Calibri" w:cs="Calibri"/>
              </w:rPr>
              <w:t>14</w:t>
            </w:r>
          </w:p>
        </w:tc>
        <w:tc>
          <w:tcPr>
            <w:tcW w:w="0" w:type="auto"/>
          </w:tcPr>
          <w:p w14:paraId="212F31AA" w14:textId="77777777" w:rsidR="0072673A" w:rsidRPr="00271FB3" w:rsidRDefault="0072673A">
            <w:pPr>
              <w:jc w:val="right"/>
              <w:rPr>
                <w:rFonts w:ascii="Calibri" w:hAnsi="Calibri" w:cs="Calibri"/>
              </w:rPr>
            </w:pPr>
            <w:r w:rsidRPr="00271FB3">
              <w:rPr>
                <w:rFonts w:ascii="Calibri" w:hAnsi="Calibri" w:cs="Calibri"/>
              </w:rPr>
              <w:t>18</w:t>
            </w:r>
          </w:p>
        </w:tc>
      </w:tr>
      <w:tr w:rsidR="0072673A" w:rsidRPr="00271FB3" w14:paraId="57B5F44E" w14:textId="77777777" w:rsidTr="005E58EC">
        <w:tc>
          <w:tcPr>
            <w:tcW w:w="0" w:type="auto"/>
          </w:tcPr>
          <w:p w14:paraId="17219E5E" w14:textId="35902A38" w:rsidR="0072673A" w:rsidRPr="00271FB3" w:rsidRDefault="0072673A">
            <w:pPr>
              <w:rPr>
                <w:rFonts w:ascii="Calibri" w:hAnsi="Calibri" w:cs="Calibri"/>
              </w:rPr>
            </w:pPr>
            <w:r w:rsidRPr="00271FB3">
              <w:rPr>
                <w:rFonts w:ascii="Calibri" w:hAnsi="Calibri" w:cs="Calibri"/>
              </w:rPr>
              <w:t xml:space="preserve"> I don</w:t>
            </w:r>
            <w:r w:rsidR="007B71E3" w:rsidRPr="00271FB3">
              <w:rPr>
                <w:rFonts w:ascii="Calibri" w:hAnsi="Calibri" w:cs="Calibri"/>
              </w:rPr>
              <w:t>’</w:t>
            </w:r>
            <w:r w:rsidRPr="00271FB3">
              <w:rPr>
                <w:rFonts w:ascii="Calibri" w:hAnsi="Calibri" w:cs="Calibri"/>
              </w:rPr>
              <w:t>t like any of the Democratic or Republican candidates, so I will consid</w:t>
            </w:r>
            <w:r w:rsidR="007B71E3" w:rsidRPr="00271FB3">
              <w:rPr>
                <w:rFonts w:ascii="Calibri" w:hAnsi="Calibri" w:cs="Calibri"/>
              </w:rPr>
              <w:t>er voting for a 3</w:t>
            </w:r>
            <w:r w:rsidR="007B71E3" w:rsidRPr="00271FB3">
              <w:rPr>
                <w:rFonts w:ascii="Calibri" w:hAnsi="Calibri" w:cs="Calibri"/>
                <w:vertAlign w:val="superscript"/>
              </w:rPr>
              <w:t>rd</w:t>
            </w:r>
            <w:r w:rsidR="007B71E3" w:rsidRPr="00271FB3">
              <w:rPr>
                <w:rFonts w:ascii="Calibri" w:hAnsi="Calibri" w:cs="Calibri"/>
              </w:rPr>
              <w:t xml:space="preserve"> party</w:t>
            </w:r>
          </w:p>
        </w:tc>
        <w:tc>
          <w:tcPr>
            <w:tcW w:w="0" w:type="auto"/>
          </w:tcPr>
          <w:p w14:paraId="7FC53F5B" w14:textId="77777777" w:rsidR="0072673A" w:rsidRPr="00271FB3" w:rsidRDefault="0072673A">
            <w:pPr>
              <w:jc w:val="right"/>
              <w:rPr>
                <w:rFonts w:ascii="Calibri" w:hAnsi="Calibri" w:cs="Calibri"/>
              </w:rPr>
            </w:pPr>
            <w:r w:rsidRPr="00271FB3">
              <w:rPr>
                <w:rFonts w:ascii="Calibri" w:hAnsi="Calibri" w:cs="Calibri"/>
              </w:rPr>
              <w:t>11</w:t>
            </w:r>
          </w:p>
        </w:tc>
        <w:tc>
          <w:tcPr>
            <w:tcW w:w="0" w:type="auto"/>
          </w:tcPr>
          <w:p w14:paraId="4D1C83A3" w14:textId="77777777" w:rsidR="0072673A" w:rsidRPr="00271FB3" w:rsidRDefault="0072673A">
            <w:pPr>
              <w:jc w:val="right"/>
              <w:rPr>
                <w:rFonts w:ascii="Calibri" w:hAnsi="Calibri" w:cs="Calibri"/>
              </w:rPr>
            </w:pPr>
            <w:r w:rsidRPr="00271FB3">
              <w:rPr>
                <w:rFonts w:ascii="Calibri" w:hAnsi="Calibri" w:cs="Calibri"/>
              </w:rPr>
              <w:t>7</w:t>
            </w:r>
          </w:p>
        </w:tc>
        <w:tc>
          <w:tcPr>
            <w:tcW w:w="0" w:type="auto"/>
          </w:tcPr>
          <w:p w14:paraId="59F2EE89" w14:textId="77777777" w:rsidR="0072673A" w:rsidRPr="00271FB3" w:rsidRDefault="0072673A">
            <w:pPr>
              <w:jc w:val="right"/>
              <w:rPr>
                <w:rFonts w:ascii="Calibri" w:hAnsi="Calibri" w:cs="Calibri"/>
              </w:rPr>
            </w:pPr>
            <w:r w:rsidRPr="00271FB3">
              <w:rPr>
                <w:rFonts w:ascii="Calibri" w:hAnsi="Calibri" w:cs="Calibri"/>
              </w:rPr>
              <w:t>9</w:t>
            </w:r>
          </w:p>
        </w:tc>
      </w:tr>
      <w:tr w:rsidR="0072673A" w:rsidRPr="00271FB3" w14:paraId="14113999" w14:textId="77777777" w:rsidTr="005E58EC">
        <w:tc>
          <w:tcPr>
            <w:tcW w:w="0" w:type="auto"/>
          </w:tcPr>
          <w:p w14:paraId="7A6A3BCF" w14:textId="5E2EDFD7" w:rsidR="0072673A" w:rsidRPr="00271FB3" w:rsidRDefault="0072673A">
            <w:pPr>
              <w:rPr>
                <w:rFonts w:ascii="Calibri" w:hAnsi="Calibri" w:cs="Calibri"/>
              </w:rPr>
            </w:pPr>
            <w:r w:rsidRPr="00271FB3">
              <w:rPr>
                <w:rFonts w:ascii="Calibri" w:hAnsi="Calibri" w:cs="Calibri"/>
              </w:rPr>
              <w:t xml:space="preserve"> I don</w:t>
            </w:r>
            <w:r w:rsidR="007B71E3" w:rsidRPr="00271FB3">
              <w:rPr>
                <w:rFonts w:ascii="Calibri" w:hAnsi="Calibri" w:cs="Calibri"/>
              </w:rPr>
              <w:t>’</w:t>
            </w:r>
            <w:r w:rsidRPr="00271FB3">
              <w:rPr>
                <w:rFonts w:ascii="Calibri" w:hAnsi="Calibri" w:cs="Calibri"/>
              </w:rPr>
              <w:t>t like any of the Democratic or Republican candidates, so I will consid</w:t>
            </w:r>
            <w:r w:rsidR="007B71E3" w:rsidRPr="00271FB3">
              <w:rPr>
                <w:rFonts w:ascii="Calibri" w:hAnsi="Calibri" w:cs="Calibri"/>
              </w:rPr>
              <w:t>er not voting</w:t>
            </w:r>
          </w:p>
        </w:tc>
        <w:tc>
          <w:tcPr>
            <w:tcW w:w="0" w:type="auto"/>
          </w:tcPr>
          <w:p w14:paraId="58856E7B" w14:textId="77777777" w:rsidR="0072673A" w:rsidRPr="00271FB3" w:rsidRDefault="0072673A">
            <w:pPr>
              <w:jc w:val="right"/>
              <w:rPr>
                <w:rFonts w:ascii="Calibri" w:hAnsi="Calibri" w:cs="Calibri"/>
              </w:rPr>
            </w:pPr>
            <w:r w:rsidRPr="00271FB3">
              <w:rPr>
                <w:rFonts w:ascii="Calibri" w:hAnsi="Calibri" w:cs="Calibri"/>
              </w:rPr>
              <w:t>4</w:t>
            </w:r>
          </w:p>
        </w:tc>
        <w:tc>
          <w:tcPr>
            <w:tcW w:w="0" w:type="auto"/>
          </w:tcPr>
          <w:p w14:paraId="11EC4F4F" w14:textId="77777777" w:rsidR="0072673A" w:rsidRPr="00271FB3" w:rsidRDefault="0072673A">
            <w:pPr>
              <w:jc w:val="right"/>
              <w:rPr>
                <w:rFonts w:ascii="Calibri" w:hAnsi="Calibri" w:cs="Calibri"/>
              </w:rPr>
            </w:pPr>
            <w:r w:rsidRPr="00271FB3">
              <w:rPr>
                <w:rFonts w:ascii="Calibri" w:hAnsi="Calibri" w:cs="Calibri"/>
              </w:rPr>
              <w:t>5</w:t>
            </w:r>
          </w:p>
        </w:tc>
        <w:tc>
          <w:tcPr>
            <w:tcW w:w="0" w:type="auto"/>
          </w:tcPr>
          <w:p w14:paraId="31AB4F62" w14:textId="77777777" w:rsidR="0072673A" w:rsidRPr="00271FB3" w:rsidRDefault="0072673A">
            <w:pPr>
              <w:jc w:val="right"/>
              <w:rPr>
                <w:rFonts w:ascii="Calibri" w:hAnsi="Calibri" w:cs="Calibri"/>
              </w:rPr>
            </w:pPr>
            <w:r w:rsidRPr="00271FB3">
              <w:rPr>
                <w:rFonts w:ascii="Calibri" w:hAnsi="Calibri" w:cs="Calibri"/>
              </w:rPr>
              <w:t>5</w:t>
            </w:r>
          </w:p>
        </w:tc>
      </w:tr>
      <w:tr w:rsidR="0072673A" w:rsidRPr="00271FB3" w14:paraId="0E9A6111" w14:textId="77777777" w:rsidTr="005E58EC">
        <w:tc>
          <w:tcPr>
            <w:tcW w:w="0" w:type="auto"/>
          </w:tcPr>
          <w:p w14:paraId="73DB51A2" w14:textId="6058E8E1" w:rsidR="0072673A" w:rsidRPr="00271FB3" w:rsidRDefault="0072673A">
            <w:pPr>
              <w:rPr>
                <w:rFonts w:ascii="Calibri" w:hAnsi="Calibri" w:cs="Calibri"/>
              </w:rPr>
            </w:pPr>
            <w:r w:rsidRPr="00271FB3">
              <w:rPr>
                <w:rFonts w:ascii="Calibri" w:hAnsi="Calibri" w:cs="Calibri"/>
              </w:rPr>
              <w:t xml:space="preserve"> I don</w:t>
            </w:r>
            <w:r w:rsidR="007B71E3" w:rsidRPr="00271FB3">
              <w:rPr>
                <w:rFonts w:ascii="Calibri" w:hAnsi="Calibri" w:cs="Calibri"/>
              </w:rPr>
              <w:t>’</w:t>
            </w:r>
            <w:r w:rsidRPr="00271FB3">
              <w:rPr>
                <w:rFonts w:ascii="Calibri" w:hAnsi="Calibri" w:cs="Calibri"/>
              </w:rPr>
              <w:t>t know what I will do at this point</w:t>
            </w:r>
          </w:p>
        </w:tc>
        <w:tc>
          <w:tcPr>
            <w:tcW w:w="0" w:type="auto"/>
          </w:tcPr>
          <w:p w14:paraId="3FD7B6C0" w14:textId="77777777" w:rsidR="0072673A" w:rsidRPr="00271FB3" w:rsidRDefault="0072673A">
            <w:pPr>
              <w:jc w:val="right"/>
              <w:rPr>
                <w:rFonts w:ascii="Calibri" w:hAnsi="Calibri" w:cs="Calibri"/>
              </w:rPr>
            </w:pPr>
            <w:r w:rsidRPr="00271FB3">
              <w:rPr>
                <w:rFonts w:ascii="Calibri" w:hAnsi="Calibri" w:cs="Calibri"/>
              </w:rPr>
              <w:t>25</w:t>
            </w:r>
          </w:p>
        </w:tc>
        <w:tc>
          <w:tcPr>
            <w:tcW w:w="0" w:type="auto"/>
          </w:tcPr>
          <w:p w14:paraId="518ACA2D" w14:textId="77777777" w:rsidR="0072673A" w:rsidRPr="00271FB3" w:rsidRDefault="0072673A">
            <w:pPr>
              <w:jc w:val="right"/>
              <w:rPr>
                <w:rFonts w:ascii="Calibri" w:hAnsi="Calibri" w:cs="Calibri"/>
              </w:rPr>
            </w:pPr>
            <w:r w:rsidRPr="00271FB3">
              <w:rPr>
                <w:rFonts w:ascii="Calibri" w:hAnsi="Calibri" w:cs="Calibri"/>
              </w:rPr>
              <w:t>32</w:t>
            </w:r>
          </w:p>
        </w:tc>
        <w:tc>
          <w:tcPr>
            <w:tcW w:w="0" w:type="auto"/>
          </w:tcPr>
          <w:p w14:paraId="547B05CD" w14:textId="77777777" w:rsidR="0072673A" w:rsidRPr="00271FB3" w:rsidRDefault="0072673A">
            <w:pPr>
              <w:jc w:val="right"/>
              <w:rPr>
                <w:rFonts w:ascii="Calibri" w:hAnsi="Calibri" w:cs="Calibri"/>
              </w:rPr>
            </w:pPr>
            <w:r w:rsidRPr="00271FB3">
              <w:rPr>
                <w:rFonts w:ascii="Calibri" w:hAnsi="Calibri" w:cs="Calibri"/>
              </w:rPr>
              <w:t>28</w:t>
            </w:r>
          </w:p>
        </w:tc>
      </w:tr>
      <w:tr w:rsidR="0072673A" w:rsidRPr="00271FB3" w14:paraId="179CCEF4" w14:textId="77777777" w:rsidTr="005E58EC">
        <w:tc>
          <w:tcPr>
            <w:tcW w:w="0" w:type="auto"/>
          </w:tcPr>
          <w:p w14:paraId="538A899D" w14:textId="48F21E5B" w:rsidR="0072673A" w:rsidRPr="00271FB3" w:rsidRDefault="0072673A">
            <w:pPr>
              <w:rPr>
                <w:rFonts w:ascii="Calibri" w:hAnsi="Calibri" w:cs="Calibri"/>
              </w:rPr>
            </w:pPr>
            <w:r w:rsidRPr="00271FB3">
              <w:rPr>
                <w:rFonts w:ascii="Calibri" w:hAnsi="Calibri" w:cs="Calibri"/>
              </w:rPr>
              <w:t xml:space="preserve"> </w:t>
            </w:r>
            <w:r w:rsidR="00BA341B" w:rsidRPr="00271FB3">
              <w:rPr>
                <w:rFonts w:ascii="Calibri" w:hAnsi="Calibri" w:cs="Calibri"/>
              </w:rPr>
              <w:t>SKIP/REFUSED</w:t>
            </w:r>
          </w:p>
        </w:tc>
        <w:tc>
          <w:tcPr>
            <w:tcW w:w="0" w:type="auto"/>
          </w:tcPr>
          <w:p w14:paraId="04CE2DF8" w14:textId="2A1C847F" w:rsidR="0072673A" w:rsidRPr="00271FB3" w:rsidRDefault="00013062">
            <w:pPr>
              <w:jc w:val="right"/>
              <w:rPr>
                <w:rFonts w:ascii="Calibri" w:hAnsi="Calibri" w:cs="Calibri"/>
              </w:rPr>
            </w:pPr>
            <w:r w:rsidRPr="00271FB3">
              <w:rPr>
                <w:rFonts w:ascii="Calibri" w:hAnsi="Calibri" w:cs="Calibri"/>
              </w:rPr>
              <w:t>*</w:t>
            </w:r>
          </w:p>
        </w:tc>
        <w:tc>
          <w:tcPr>
            <w:tcW w:w="0" w:type="auto"/>
          </w:tcPr>
          <w:p w14:paraId="74C64614" w14:textId="4921BF38" w:rsidR="0072673A" w:rsidRPr="00271FB3" w:rsidRDefault="00013062">
            <w:pPr>
              <w:jc w:val="right"/>
              <w:rPr>
                <w:rFonts w:ascii="Calibri" w:hAnsi="Calibri" w:cs="Calibri"/>
              </w:rPr>
            </w:pPr>
            <w:r w:rsidRPr="00271FB3">
              <w:rPr>
                <w:rFonts w:ascii="Calibri" w:hAnsi="Calibri" w:cs="Calibri"/>
              </w:rPr>
              <w:t>*</w:t>
            </w:r>
          </w:p>
        </w:tc>
        <w:tc>
          <w:tcPr>
            <w:tcW w:w="0" w:type="auto"/>
          </w:tcPr>
          <w:p w14:paraId="757B55F0" w14:textId="6FB5176A" w:rsidR="0072673A" w:rsidRPr="00271FB3" w:rsidRDefault="00013062">
            <w:pPr>
              <w:jc w:val="right"/>
              <w:rPr>
                <w:rFonts w:ascii="Calibri" w:hAnsi="Calibri" w:cs="Calibri"/>
              </w:rPr>
            </w:pPr>
            <w:r w:rsidRPr="00271FB3">
              <w:rPr>
                <w:rFonts w:ascii="Calibri" w:hAnsi="Calibri" w:cs="Calibri"/>
              </w:rPr>
              <w:t>*</w:t>
            </w:r>
          </w:p>
        </w:tc>
      </w:tr>
      <w:tr w:rsidR="0072673A" w:rsidRPr="00271FB3" w14:paraId="3D5AB54C" w14:textId="77777777" w:rsidTr="005E58EC">
        <w:tc>
          <w:tcPr>
            <w:tcW w:w="0" w:type="auto"/>
          </w:tcPr>
          <w:p w14:paraId="3A191975" w14:textId="77777777" w:rsidR="0072673A" w:rsidRPr="00271FB3" w:rsidRDefault="0072673A">
            <w:pPr>
              <w:rPr>
                <w:rFonts w:ascii="Calibri" w:hAnsi="Calibri" w:cs="Calibri"/>
              </w:rPr>
            </w:pPr>
            <w:r w:rsidRPr="00271FB3">
              <w:rPr>
                <w:rFonts w:ascii="Calibri" w:hAnsi="Calibri" w:cs="Calibri"/>
              </w:rPr>
              <w:t>N</w:t>
            </w:r>
          </w:p>
        </w:tc>
        <w:tc>
          <w:tcPr>
            <w:tcW w:w="0" w:type="auto"/>
          </w:tcPr>
          <w:p w14:paraId="6FF26D73" w14:textId="77777777" w:rsidR="0072673A" w:rsidRPr="00271FB3" w:rsidRDefault="0072673A">
            <w:pPr>
              <w:jc w:val="right"/>
              <w:rPr>
                <w:rFonts w:ascii="Calibri" w:hAnsi="Calibri" w:cs="Calibri"/>
              </w:rPr>
            </w:pPr>
            <w:r w:rsidRPr="00271FB3">
              <w:rPr>
                <w:rFonts w:ascii="Calibri" w:hAnsi="Calibri" w:cs="Calibri"/>
              </w:rPr>
              <w:t>1,668</w:t>
            </w:r>
          </w:p>
        </w:tc>
        <w:tc>
          <w:tcPr>
            <w:tcW w:w="0" w:type="auto"/>
          </w:tcPr>
          <w:p w14:paraId="425DCDB6" w14:textId="77777777" w:rsidR="0072673A" w:rsidRPr="00271FB3" w:rsidRDefault="0072673A">
            <w:pPr>
              <w:jc w:val="right"/>
              <w:rPr>
                <w:rFonts w:ascii="Calibri" w:hAnsi="Calibri" w:cs="Calibri"/>
              </w:rPr>
            </w:pPr>
            <w:r w:rsidRPr="00271FB3">
              <w:rPr>
                <w:rFonts w:ascii="Calibri" w:hAnsi="Calibri" w:cs="Calibri"/>
              </w:rPr>
              <w:t>1,759</w:t>
            </w:r>
          </w:p>
        </w:tc>
        <w:tc>
          <w:tcPr>
            <w:tcW w:w="0" w:type="auto"/>
          </w:tcPr>
          <w:p w14:paraId="23A99F8D" w14:textId="77777777" w:rsidR="0072673A" w:rsidRPr="00271FB3" w:rsidRDefault="0072673A">
            <w:pPr>
              <w:jc w:val="right"/>
              <w:rPr>
                <w:rFonts w:ascii="Calibri" w:hAnsi="Calibri" w:cs="Calibri"/>
              </w:rPr>
            </w:pPr>
            <w:r w:rsidRPr="00271FB3">
              <w:rPr>
                <w:rFonts w:ascii="Calibri" w:hAnsi="Calibri" w:cs="Calibri"/>
              </w:rPr>
              <w:t>3,427</w:t>
            </w:r>
          </w:p>
        </w:tc>
      </w:tr>
    </w:tbl>
    <w:p w14:paraId="30AC4D15" w14:textId="6DFF0A3E" w:rsidR="00CE0967" w:rsidRDefault="00CE0967">
      <w:pPr>
        <w:rPr>
          <w:rFonts w:ascii="Calibri" w:hAnsi="Calibri" w:cs="Calibri"/>
        </w:rPr>
      </w:pPr>
    </w:p>
    <w:p w14:paraId="6C38E142" w14:textId="77777777" w:rsidR="00CE0967" w:rsidRPr="00271FB3" w:rsidRDefault="00CE0967">
      <w:pPr>
        <w:rPr>
          <w:rFonts w:ascii="Calibri" w:hAnsi="Calibri" w:cs="Calibri"/>
        </w:rPr>
      </w:pPr>
    </w:p>
    <w:p w14:paraId="1BC0FCB8" w14:textId="62164998" w:rsidR="0072673A" w:rsidRPr="00271FB3" w:rsidRDefault="00092819" w:rsidP="00CE0967">
      <w:pPr>
        <w:rPr>
          <w:rFonts w:ascii="Calibri" w:hAnsi="Calibri" w:cs="Calibri"/>
          <w:b/>
          <w:sz w:val="24"/>
        </w:rPr>
      </w:pPr>
      <w:r w:rsidRPr="00271FB3">
        <w:rPr>
          <w:rFonts w:ascii="Calibri" w:hAnsi="Calibri" w:cs="Calibri"/>
          <w:b/>
          <w:i/>
          <w:sz w:val="24"/>
        </w:rPr>
        <w:t xml:space="preserve">Q13. </w:t>
      </w:r>
      <w:r w:rsidR="0072673A" w:rsidRPr="00271FB3">
        <w:rPr>
          <w:rFonts w:ascii="Calibri" w:hAnsi="Calibri" w:cs="Calibri"/>
          <w:b/>
          <w:i/>
          <w:sz w:val="24"/>
        </w:rPr>
        <w:t>Please tell us how strongly you agree or disagree with the following statements. Generally, I feel like a full and equal citizen in this country with all the rights and protections that other people have.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72673A" w:rsidRPr="00271FB3" w14:paraId="4B4856F8" w14:textId="77777777" w:rsidTr="005E58EC">
        <w:tc>
          <w:tcPr>
            <w:tcW w:w="0" w:type="auto"/>
            <w:tcBorders>
              <w:top w:val="thick" w:sz="0" w:space="0" w:color="000000"/>
            </w:tcBorders>
          </w:tcPr>
          <w:p w14:paraId="55ABD0BF" w14:textId="77777777" w:rsidR="0072673A" w:rsidRPr="00271FB3" w:rsidRDefault="0072673A">
            <w:pPr>
              <w:rPr>
                <w:rFonts w:ascii="Calibri" w:hAnsi="Calibri" w:cs="Calibri"/>
              </w:rPr>
            </w:pPr>
          </w:p>
        </w:tc>
        <w:tc>
          <w:tcPr>
            <w:tcW w:w="0" w:type="auto"/>
            <w:gridSpan w:val="3"/>
            <w:tcBorders>
              <w:top w:val="thick" w:sz="0" w:space="0" w:color="000000"/>
              <w:bottom w:val="thick" w:sz="0" w:space="0" w:color="000000"/>
            </w:tcBorders>
          </w:tcPr>
          <w:p w14:paraId="3B74082D" w14:textId="77777777" w:rsidR="0072673A" w:rsidRPr="00271FB3" w:rsidRDefault="0072673A">
            <w:pPr>
              <w:jc w:val="center"/>
              <w:rPr>
                <w:rFonts w:ascii="Calibri" w:hAnsi="Calibri" w:cs="Calibri"/>
              </w:rPr>
            </w:pPr>
            <w:r w:rsidRPr="00271FB3">
              <w:rPr>
                <w:rFonts w:ascii="Calibri" w:hAnsi="Calibri" w:cs="Calibri"/>
                <w:i/>
              </w:rPr>
              <w:t xml:space="preserve"> </w:t>
            </w:r>
          </w:p>
        </w:tc>
      </w:tr>
      <w:tr w:rsidR="0072673A" w:rsidRPr="00271FB3" w14:paraId="684933A3" w14:textId="77777777" w:rsidTr="005E58EC">
        <w:tc>
          <w:tcPr>
            <w:tcW w:w="0" w:type="auto"/>
          </w:tcPr>
          <w:p w14:paraId="313D45C1" w14:textId="77777777" w:rsidR="0072673A" w:rsidRPr="00271FB3" w:rsidRDefault="0072673A">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6A9D8E7" w14:textId="77777777" w:rsidR="0072673A" w:rsidRPr="00271FB3" w:rsidRDefault="0072673A">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CF2DCF4" w14:textId="77777777" w:rsidR="0072673A" w:rsidRPr="00271FB3" w:rsidRDefault="0072673A">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C13379C" w14:textId="77777777" w:rsidR="0072673A" w:rsidRPr="00271FB3" w:rsidRDefault="0072673A">
            <w:pPr>
              <w:jc w:val="center"/>
              <w:rPr>
                <w:rFonts w:ascii="Calibri" w:hAnsi="Calibri" w:cs="Calibri"/>
              </w:rPr>
            </w:pPr>
            <w:r w:rsidRPr="00271FB3">
              <w:rPr>
                <w:rFonts w:ascii="Calibri" w:hAnsi="Calibri" w:cs="Calibri"/>
                <w:i/>
              </w:rPr>
              <w:t>Total</w:t>
            </w:r>
          </w:p>
        </w:tc>
      </w:tr>
      <w:tr w:rsidR="0072673A" w:rsidRPr="00271FB3" w14:paraId="3C7F0A91" w14:textId="77777777" w:rsidTr="005E58EC">
        <w:tc>
          <w:tcPr>
            <w:tcW w:w="0" w:type="auto"/>
            <w:tcBorders>
              <w:bottom w:val="thick" w:sz="0" w:space="0" w:color="000000"/>
            </w:tcBorders>
          </w:tcPr>
          <w:p w14:paraId="5B4ED77E" w14:textId="77777777" w:rsidR="0072673A" w:rsidRPr="00271FB3" w:rsidRDefault="0072673A">
            <w:pPr>
              <w:jc w:val="center"/>
              <w:rPr>
                <w:rFonts w:ascii="Calibri" w:hAnsi="Calibri" w:cs="Calibri"/>
              </w:rPr>
            </w:pPr>
          </w:p>
        </w:tc>
        <w:tc>
          <w:tcPr>
            <w:tcW w:w="0" w:type="auto"/>
            <w:tcBorders>
              <w:top w:val="thick" w:sz="0" w:space="0" w:color="000000"/>
              <w:bottom w:val="thick" w:sz="0" w:space="0" w:color="000000"/>
            </w:tcBorders>
          </w:tcPr>
          <w:p w14:paraId="7AADF076"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DEECA16"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CCBAB7F" w14:textId="77777777" w:rsidR="0072673A" w:rsidRPr="00271FB3" w:rsidRDefault="0072673A">
            <w:pPr>
              <w:jc w:val="center"/>
              <w:rPr>
                <w:rFonts w:ascii="Calibri" w:hAnsi="Calibri" w:cs="Calibri"/>
              </w:rPr>
            </w:pPr>
            <w:r w:rsidRPr="00271FB3">
              <w:rPr>
                <w:rFonts w:ascii="Calibri" w:hAnsi="Calibri" w:cs="Calibri"/>
              </w:rPr>
              <w:t>%</w:t>
            </w:r>
          </w:p>
        </w:tc>
      </w:tr>
      <w:tr w:rsidR="0072673A" w:rsidRPr="00271FB3" w14:paraId="68FB525D" w14:textId="77777777" w:rsidTr="005E58EC">
        <w:tc>
          <w:tcPr>
            <w:tcW w:w="0" w:type="auto"/>
            <w:tcBorders>
              <w:top w:val="thick" w:sz="0" w:space="0" w:color="000000"/>
            </w:tcBorders>
          </w:tcPr>
          <w:p w14:paraId="70C537F0" w14:textId="77777777" w:rsidR="0072673A" w:rsidRPr="00271FB3" w:rsidRDefault="0072673A">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58FFD52B" w14:textId="77777777" w:rsidR="0072673A" w:rsidRPr="00271FB3" w:rsidRDefault="0072673A">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69A1AA82" w14:textId="77777777" w:rsidR="0072673A" w:rsidRPr="00271FB3" w:rsidRDefault="0072673A">
            <w:pPr>
              <w:jc w:val="right"/>
              <w:rPr>
                <w:rFonts w:ascii="Calibri" w:hAnsi="Calibri" w:cs="Calibri"/>
              </w:rPr>
            </w:pPr>
            <w:r w:rsidRPr="00271FB3">
              <w:rPr>
                <w:rFonts w:ascii="Calibri" w:hAnsi="Calibri" w:cs="Calibri"/>
              </w:rPr>
              <w:t>25</w:t>
            </w:r>
          </w:p>
        </w:tc>
        <w:tc>
          <w:tcPr>
            <w:tcW w:w="0" w:type="auto"/>
            <w:tcBorders>
              <w:top w:val="thick" w:sz="0" w:space="0" w:color="000000"/>
            </w:tcBorders>
          </w:tcPr>
          <w:p w14:paraId="7A173FE6" w14:textId="77777777" w:rsidR="0072673A" w:rsidRPr="00271FB3" w:rsidRDefault="0072673A">
            <w:pPr>
              <w:jc w:val="right"/>
              <w:rPr>
                <w:rFonts w:ascii="Calibri" w:hAnsi="Calibri" w:cs="Calibri"/>
              </w:rPr>
            </w:pPr>
            <w:r w:rsidRPr="00271FB3">
              <w:rPr>
                <w:rFonts w:ascii="Calibri" w:hAnsi="Calibri" w:cs="Calibri"/>
              </w:rPr>
              <w:t>30</w:t>
            </w:r>
          </w:p>
        </w:tc>
      </w:tr>
      <w:tr w:rsidR="0072673A" w:rsidRPr="00271FB3" w14:paraId="70750474" w14:textId="77777777" w:rsidTr="005E58EC">
        <w:tc>
          <w:tcPr>
            <w:tcW w:w="0" w:type="auto"/>
          </w:tcPr>
          <w:p w14:paraId="0C93A4B6" w14:textId="77777777" w:rsidR="0072673A" w:rsidRPr="00271FB3" w:rsidRDefault="0072673A">
            <w:pPr>
              <w:rPr>
                <w:rFonts w:ascii="Calibri" w:hAnsi="Calibri" w:cs="Calibri"/>
              </w:rPr>
            </w:pPr>
            <w:r w:rsidRPr="00271FB3">
              <w:rPr>
                <w:rFonts w:ascii="Calibri" w:hAnsi="Calibri" w:cs="Calibri"/>
              </w:rPr>
              <w:t>Somewhat agree</w:t>
            </w:r>
          </w:p>
        </w:tc>
        <w:tc>
          <w:tcPr>
            <w:tcW w:w="0" w:type="auto"/>
          </w:tcPr>
          <w:p w14:paraId="17229550" w14:textId="77777777" w:rsidR="0072673A" w:rsidRPr="00271FB3" w:rsidRDefault="0072673A">
            <w:pPr>
              <w:jc w:val="right"/>
              <w:rPr>
                <w:rFonts w:ascii="Calibri" w:hAnsi="Calibri" w:cs="Calibri"/>
              </w:rPr>
            </w:pPr>
            <w:r w:rsidRPr="00271FB3">
              <w:rPr>
                <w:rFonts w:ascii="Calibri" w:hAnsi="Calibri" w:cs="Calibri"/>
              </w:rPr>
              <w:t>38</w:t>
            </w:r>
          </w:p>
        </w:tc>
        <w:tc>
          <w:tcPr>
            <w:tcW w:w="0" w:type="auto"/>
          </w:tcPr>
          <w:p w14:paraId="24C6E492" w14:textId="77777777" w:rsidR="0072673A" w:rsidRPr="00271FB3" w:rsidRDefault="0072673A">
            <w:pPr>
              <w:jc w:val="right"/>
              <w:rPr>
                <w:rFonts w:ascii="Calibri" w:hAnsi="Calibri" w:cs="Calibri"/>
              </w:rPr>
            </w:pPr>
            <w:r w:rsidRPr="00271FB3">
              <w:rPr>
                <w:rFonts w:ascii="Calibri" w:hAnsi="Calibri" w:cs="Calibri"/>
              </w:rPr>
              <w:t>41</w:t>
            </w:r>
          </w:p>
        </w:tc>
        <w:tc>
          <w:tcPr>
            <w:tcW w:w="0" w:type="auto"/>
          </w:tcPr>
          <w:p w14:paraId="7D3B8BF4" w14:textId="77777777" w:rsidR="0072673A" w:rsidRPr="00271FB3" w:rsidRDefault="0072673A">
            <w:pPr>
              <w:jc w:val="right"/>
              <w:rPr>
                <w:rFonts w:ascii="Calibri" w:hAnsi="Calibri" w:cs="Calibri"/>
              </w:rPr>
            </w:pPr>
            <w:r w:rsidRPr="00271FB3">
              <w:rPr>
                <w:rFonts w:ascii="Calibri" w:hAnsi="Calibri" w:cs="Calibri"/>
              </w:rPr>
              <w:t>39</w:t>
            </w:r>
          </w:p>
        </w:tc>
      </w:tr>
      <w:tr w:rsidR="0072673A" w:rsidRPr="00271FB3" w14:paraId="1B63ADC5" w14:textId="77777777" w:rsidTr="005E58EC">
        <w:tc>
          <w:tcPr>
            <w:tcW w:w="0" w:type="auto"/>
          </w:tcPr>
          <w:p w14:paraId="5438B6DF" w14:textId="77777777" w:rsidR="0072673A" w:rsidRPr="00271FB3" w:rsidRDefault="0072673A">
            <w:pPr>
              <w:rPr>
                <w:rFonts w:ascii="Calibri" w:hAnsi="Calibri" w:cs="Calibri"/>
              </w:rPr>
            </w:pPr>
            <w:r w:rsidRPr="00271FB3">
              <w:rPr>
                <w:rFonts w:ascii="Calibri" w:hAnsi="Calibri" w:cs="Calibri"/>
              </w:rPr>
              <w:t>Somewhat disagree</w:t>
            </w:r>
          </w:p>
        </w:tc>
        <w:tc>
          <w:tcPr>
            <w:tcW w:w="0" w:type="auto"/>
          </w:tcPr>
          <w:p w14:paraId="1ECC7609" w14:textId="77777777" w:rsidR="0072673A" w:rsidRPr="00271FB3" w:rsidRDefault="0072673A">
            <w:pPr>
              <w:jc w:val="right"/>
              <w:rPr>
                <w:rFonts w:ascii="Calibri" w:hAnsi="Calibri" w:cs="Calibri"/>
              </w:rPr>
            </w:pPr>
            <w:r w:rsidRPr="00271FB3">
              <w:rPr>
                <w:rFonts w:ascii="Calibri" w:hAnsi="Calibri" w:cs="Calibri"/>
              </w:rPr>
              <w:t>19</w:t>
            </w:r>
          </w:p>
        </w:tc>
        <w:tc>
          <w:tcPr>
            <w:tcW w:w="0" w:type="auto"/>
          </w:tcPr>
          <w:p w14:paraId="24D8F5C3" w14:textId="77777777" w:rsidR="0072673A" w:rsidRPr="00271FB3" w:rsidRDefault="0072673A">
            <w:pPr>
              <w:jc w:val="right"/>
              <w:rPr>
                <w:rFonts w:ascii="Calibri" w:hAnsi="Calibri" w:cs="Calibri"/>
              </w:rPr>
            </w:pPr>
            <w:r w:rsidRPr="00271FB3">
              <w:rPr>
                <w:rFonts w:ascii="Calibri" w:hAnsi="Calibri" w:cs="Calibri"/>
              </w:rPr>
              <w:t>23</w:t>
            </w:r>
          </w:p>
        </w:tc>
        <w:tc>
          <w:tcPr>
            <w:tcW w:w="0" w:type="auto"/>
          </w:tcPr>
          <w:p w14:paraId="3259000C" w14:textId="77777777" w:rsidR="0072673A" w:rsidRPr="00271FB3" w:rsidRDefault="0072673A">
            <w:pPr>
              <w:jc w:val="right"/>
              <w:rPr>
                <w:rFonts w:ascii="Calibri" w:hAnsi="Calibri" w:cs="Calibri"/>
              </w:rPr>
            </w:pPr>
            <w:r w:rsidRPr="00271FB3">
              <w:rPr>
                <w:rFonts w:ascii="Calibri" w:hAnsi="Calibri" w:cs="Calibri"/>
              </w:rPr>
              <w:t>21</w:t>
            </w:r>
          </w:p>
        </w:tc>
      </w:tr>
      <w:tr w:rsidR="0072673A" w:rsidRPr="00271FB3" w14:paraId="60ACABC5" w14:textId="77777777" w:rsidTr="005E58EC">
        <w:tc>
          <w:tcPr>
            <w:tcW w:w="0" w:type="auto"/>
          </w:tcPr>
          <w:p w14:paraId="5A0E1723" w14:textId="77777777" w:rsidR="0072673A" w:rsidRPr="00271FB3" w:rsidRDefault="0072673A">
            <w:pPr>
              <w:rPr>
                <w:rFonts w:ascii="Calibri" w:hAnsi="Calibri" w:cs="Calibri"/>
              </w:rPr>
            </w:pPr>
            <w:r w:rsidRPr="00271FB3">
              <w:rPr>
                <w:rFonts w:ascii="Calibri" w:hAnsi="Calibri" w:cs="Calibri"/>
              </w:rPr>
              <w:t>Strongly disagree</w:t>
            </w:r>
          </w:p>
        </w:tc>
        <w:tc>
          <w:tcPr>
            <w:tcW w:w="0" w:type="auto"/>
          </w:tcPr>
          <w:p w14:paraId="699A78DF" w14:textId="77777777" w:rsidR="0072673A" w:rsidRPr="00271FB3" w:rsidRDefault="0072673A">
            <w:pPr>
              <w:jc w:val="right"/>
              <w:rPr>
                <w:rFonts w:ascii="Calibri" w:hAnsi="Calibri" w:cs="Calibri"/>
              </w:rPr>
            </w:pPr>
            <w:r w:rsidRPr="00271FB3">
              <w:rPr>
                <w:rFonts w:ascii="Calibri" w:hAnsi="Calibri" w:cs="Calibri"/>
              </w:rPr>
              <w:t>8</w:t>
            </w:r>
          </w:p>
        </w:tc>
        <w:tc>
          <w:tcPr>
            <w:tcW w:w="0" w:type="auto"/>
          </w:tcPr>
          <w:p w14:paraId="661BF713" w14:textId="77777777" w:rsidR="0072673A" w:rsidRPr="00271FB3" w:rsidRDefault="0072673A">
            <w:pPr>
              <w:jc w:val="right"/>
              <w:rPr>
                <w:rFonts w:ascii="Calibri" w:hAnsi="Calibri" w:cs="Calibri"/>
              </w:rPr>
            </w:pPr>
            <w:r w:rsidRPr="00271FB3">
              <w:rPr>
                <w:rFonts w:ascii="Calibri" w:hAnsi="Calibri" w:cs="Calibri"/>
              </w:rPr>
              <w:t>11</w:t>
            </w:r>
          </w:p>
        </w:tc>
        <w:tc>
          <w:tcPr>
            <w:tcW w:w="0" w:type="auto"/>
          </w:tcPr>
          <w:p w14:paraId="59E27B9A" w14:textId="77777777" w:rsidR="0072673A" w:rsidRPr="00271FB3" w:rsidRDefault="0072673A">
            <w:pPr>
              <w:jc w:val="right"/>
              <w:rPr>
                <w:rFonts w:ascii="Calibri" w:hAnsi="Calibri" w:cs="Calibri"/>
              </w:rPr>
            </w:pPr>
            <w:r w:rsidRPr="00271FB3">
              <w:rPr>
                <w:rFonts w:ascii="Calibri" w:hAnsi="Calibri" w:cs="Calibri"/>
              </w:rPr>
              <w:t>9</w:t>
            </w:r>
          </w:p>
        </w:tc>
      </w:tr>
      <w:tr w:rsidR="0072673A" w:rsidRPr="00271FB3" w14:paraId="49CEFC60" w14:textId="77777777" w:rsidTr="005E58EC">
        <w:tc>
          <w:tcPr>
            <w:tcW w:w="0" w:type="auto"/>
          </w:tcPr>
          <w:p w14:paraId="5B4682D3" w14:textId="4D80E02E" w:rsidR="0072673A" w:rsidRPr="00271FB3" w:rsidRDefault="00BA341B">
            <w:pPr>
              <w:rPr>
                <w:rFonts w:ascii="Calibri" w:hAnsi="Calibri" w:cs="Calibri"/>
              </w:rPr>
            </w:pPr>
            <w:r w:rsidRPr="00271FB3">
              <w:rPr>
                <w:rFonts w:ascii="Calibri" w:hAnsi="Calibri" w:cs="Calibri"/>
              </w:rPr>
              <w:t>SKIP/REFUSED</w:t>
            </w:r>
          </w:p>
        </w:tc>
        <w:tc>
          <w:tcPr>
            <w:tcW w:w="0" w:type="auto"/>
          </w:tcPr>
          <w:p w14:paraId="3B15C5D3"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4D52FC14" w14:textId="6B7AE73E" w:rsidR="0072673A" w:rsidRPr="00271FB3" w:rsidRDefault="00E40C95">
            <w:pPr>
              <w:jc w:val="right"/>
              <w:rPr>
                <w:rFonts w:ascii="Calibri" w:hAnsi="Calibri" w:cs="Calibri"/>
              </w:rPr>
            </w:pPr>
            <w:r w:rsidRPr="00271FB3">
              <w:rPr>
                <w:rFonts w:ascii="Calibri" w:hAnsi="Calibri" w:cs="Calibri"/>
              </w:rPr>
              <w:t>*</w:t>
            </w:r>
          </w:p>
        </w:tc>
        <w:tc>
          <w:tcPr>
            <w:tcW w:w="0" w:type="auto"/>
          </w:tcPr>
          <w:p w14:paraId="039D6F99"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3BFC110A" w14:textId="77777777" w:rsidTr="005E58EC">
        <w:tc>
          <w:tcPr>
            <w:tcW w:w="0" w:type="auto"/>
          </w:tcPr>
          <w:p w14:paraId="251F5EEF" w14:textId="77777777" w:rsidR="0072673A" w:rsidRPr="00271FB3" w:rsidRDefault="0072673A">
            <w:pPr>
              <w:rPr>
                <w:rFonts w:ascii="Calibri" w:hAnsi="Calibri" w:cs="Calibri"/>
              </w:rPr>
            </w:pPr>
            <w:r w:rsidRPr="00271FB3">
              <w:rPr>
                <w:rFonts w:ascii="Calibri" w:hAnsi="Calibri" w:cs="Calibri"/>
              </w:rPr>
              <w:t>N</w:t>
            </w:r>
          </w:p>
        </w:tc>
        <w:tc>
          <w:tcPr>
            <w:tcW w:w="0" w:type="auto"/>
          </w:tcPr>
          <w:p w14:paraId="3F89ADF9" w14:textId="77777777" w:rsidR="0072673A" w:rsidRPr="00271FB3" w:rsidRDefault="0072673A">
            <w:pPr>
              <w:jc w:val="right"/>
              <w:rPr>
                <w:rFonts w:ascii="Calibri" w:hAnsi="Calibri" w:cs="Calibri"/>
              </w:rPr>
            </w:pPr>
            <w:r w:rsidRPr="00271FB3">
              <w:rPr>
                <w:rFonts w:ascii="Calibri" w:hAnsi="Calibri" w:cs="Calibri"/>
              </w:rPr>
              <w:t>1,668</w:t>
            </w:r>
          </w:p>
        </w:tc>
        <w:tc>
          <w:tcPr>
            <w:tcW w:w="0" w:type="auto"/>
          </w:tcPr>
          <w:p w14:paraId="1FE3F74F" w14:textId="77777777" w:rsidR="0072673A" w:rsidRPr="00271FB3" w:rsidRDefault="0072673A">
            <w:pPr>
              <w:jc w:val="right"/>
              <w:rPr>
                <w:rFonts w:ascii="Calibri" w:hAnsi="Calibri" w:cs="Calibri"/>
              </w:rPr>
            </w:pPr>
            <w:r w:rsidRPr="00271FB3">
              <w:rPr>
                <w:rFonts w:ascii="Calibri" w:hAnsi="Calibri" w:cs="Calibri"/>
              </w:rPr>
              <w:t>1,759</w:t>
            </w:r>
          </w:p>
        </w:tc>
        <w:tc>
          <w:tcPr>
            <w:tcW w:w="0" w:type="auto"/>
          </w:tcPr>
          <w:p w14:paraId="079360FA" w14:textId="77777777" w:rsidR="0072673A" w:rsidRPr="00271FB3" w:rsidRDefault="0072673A">
            <w:pPr>
              <w:jc w:val="right"/>
              <w:rPr>
                <w:rFonts w:ascii="Calibri" w:hAnsi="Calibri" w:cs="Calibri"/>
              </w:rPr>
            </w:pPr>
            <w:r w:rsidRPr="00271FB3">
              <w:rPr>
                <w:rFonts w:ascii="Calibri" w:hAnsi="Calibri" w:cs="Calibri"/>
              </w:rPr>
              <w:t>3,427</w:t>
            </w:r>
          </w:p>
        </w:tc>
      </w:tr>
    </w:tbl>
    <w:p w14:paraId="2DC4B275" w14:textId="5D26A12D" w:rsidR="00CE0967" w:rsidRDefault="00CE0967">
      <w:pPr>
        <w:rPr>
          <w:rFonts w:ascii="Calibri" w:hAnsi="Calibri" w:cs="Calibri"/>
        </w:rPr>
      </w:pPr>
    </w:p>
    <w:p w14:paraId="2E023376" w14:textId="59ED5855" w:rsidR="00CE0967" w:rsidRDefault="00CE0967">
      <w:pPr>
        <w:rPr>
          <w:rFonts w:ascii="Calibri" w:hAnsi="Calibri" w:cs="Calibri"/>
        </w:rPr>
      </w:pPr>
    </w:p>
    <w:p w14:paraId="01629F48" w14:textId="3F853DEF" w:rsidR="00CE0967" w:rsidRDefault="00CE0967">
      <w:pPr>
        <w:rPr>
          <w:rFonts w:ascii="Calibri" w:hAnsi="Calibri" w:cs="Calibri"/>
        </w:rPr>
      </w:pPr>
    </w:p>
    <w:p w14:paraId="75A5DD2D" w14:textId="77230D77" w:rsidR="00CE0967" w:rsidRDefault="00CE0967">
      <w:pPr>
        <w:rPr>
          <w:rFonts w:ascii="Calibri" w:hAnsi="Calibri" w:cs="Calibri"/>
        </w:rPr>
      </w:pPr>
    </w:p>
    <w:p w14:paraId="16C893D5" w14:textId="27DC00C3" w:rsidR="00CE0967" w:rsidRDefault="00CE0967">
      <w:pPr>
        <w:rPr>
          <w:rFonts w:ascii="Calibri" w:hAnsi="Calibri" w:cs="Calibri"/>
        </w:rPr>
      </w:pPr>
    </w:p>
    <w:p w14:paraId="3E15FD06" w14:textId="6C98B441" w:rsidR="00CE0967" w:rsidRDefault="00CE0967">
      <w:pPr>
        <w:rPr>
          <w:rFonts w:ascii="Calibri" w:hAnsi="Calibri" w:cs="Calibri"/>
        </w:rPr>
      </w:pPr>
    </w:p>
    <w:p w14:paraId="39482317" w14:textId="1F76FE67" w:rsidR="00CE0967" w:rsidRDefault="00CE0967">
      <w:pPr>
        <w:rPr>
          <w:rFonts w:ascii="Calibri" w:hAnsi="Calibri" w:cs="Calibri"/>
        </w:rPr>
      </w:pPr>
    </w:p>
    <w:p w14:paraId="330A6F1D" w14:textId="77777777" w:rsidR="00CE0967" w:rsidRPr="00271FB3" w:rsidRDefault="00CE0967">
      <w:pPr>
        <w:rPr>
          <w:rFonts w:ascii="Calibri" w:hAnsi="Calibri" w:cs="Calibri"/>
        </w:rPr>
      </w:pPr>
    </w:p>
    <w:p w14:paraId="3B16B1B3" w14:textId="73588797" w:rsidR="0072673A" w:rsidRPr="00271FB3" w:rsidRDefault="00092819" w:rsidP="00CE0967">
      <w:pPr>
        <w:rPr>
          <w:rFonts w:ascii="Calibri" w:hAnsi="Calibri" w:cs="Calibri"/>
          <w:b/>
          <w:sz w:val="24"/>
        </w:rPr>
      </w:pPr>
      <w:r w:rsidRPr="00271FB3">
        <w:rPr>
          <w:rFonts w:ascii="Calibri" w:hAnsi="Calibri" w:cs="Calibri"/>
          <w:b/>
          <w:i/>
          <w:sz w:val="24"/>
        </w:rPr>
        <w:lastRenderedPageBreak/>
        <w:t xml:space="preserve">Q14. </w:t>
      </w:r>
      <w:r w:rsidR="0072673A" w:rsidRPr="00271FB3">
        <w:rPr>
          <w:rFonts w:ascii="Calibri" w:hAnsi="Calibri" w:cs="Calibri"/>
          <w:b/>
          <w:i/>
          <w:sz w:val="24"/>
        </w:rPr>
        <w:t>Please tell us how strongly you agree or disagree with the following statements. Irish, Italian, Jewish, and many other minorities overcame prejudice and worked their way up. Blacks should do the same without any special favors.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72673A" w:rsidRPr="00271FB3" w14:paraId="502E2DDE" w14:textId="77777777" w:rsidTr="005E58EC">
        <w:tc>
          <w:tcPr>
            <w:tcW w:w="0" w:type="auto"/>
            <w:tcBorders>
              <w:top w:val="thick" w:sz="0" w:space="0" w:color="000000"/>
            </w:tcBorders>
          </w:tcPr>
          <w:p w14:paraId="70ABFFEF" w14:textId="77777777" w:rsidR="0072673A" w:rsidRPr="00271FB3" w:rsidRDefault="0072673A">
            <w:pPr>
              <w:rPr>
                <w:rFonts w:ascii="Calibri" w:hAnsi="Calibri" w:cs="Calibri"/>
              </w:rPr>
            </w:pPr>
          </w:p>
        </w:tc>
        <w:tc>
          <w:tcPr>
            <w:tcW w:w="0" w:type="auto"/>
            <w:gridSpan w:val="3"/>
            <w:tcBorders>
              <w:top w:val="thick" w:sz="0" w:space="0" w:color="000000"/>
              <w:bottom w:val="thick" w:sz="0" w:space="0" w:color="000000"/>
            </w:tcBorders>
          </w:tcPr>
          <w:p w14:paraId="118660D9" w14:textId="77777777" w:rsidR="0072673A" w:rsidRPr="00271FB3" w:rsidRDefault="0072673A">
            <w:pPr>
              <w:jc w:val="center"/>
              <w:rPr>
                <w:rFonts w:ascii="Calibri" w:hAnsi="Calibri" w:cs="Calibri"/>
              </w:rPr>
            </w:pPr>
            <w:r w:rsidRPr="00271FB3">
              <w:rPr>
                <w:rFonts w:ascii="Calibri" w:hAnsi="Calibri" w:cs="Calibri"/>
                <w:i/>
              </w:rPr>
              <w:t xml:space="preserve"> </w:t>
            </w:r>
          </w:p>
        </w:tc>
      </w:tr>
      <w:tr w:rsidR="0072673A" w:rsidRPr="00271FB3" w14:paraId="13E50B52" w14:textId="77777777" w:rsidTr="005E58EC">
        <w:tc>
          <w:tcPr>
            <w:tcW w:w="0" w:type="auto"/>
          </w:tcPr>
          <w:p w14:paraId="16A28AE6" w14:textId="77777777" w:rsidR="0072673A" w:rsidRPr="00271FB3" w:rsidRDefault="0072673A">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4B74695" w14:textId="77777777" w:rsidR="0072673A" w:rsidRPr="00271FB3" w:rsidRDefault="0072673A">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61BC8B3" w14:textId="77777777" w:rsidR="0072673A" w:rsidRPr="00271FB3" w:rsidRDefault="0072673A">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2EF5D8E" w14:textId="77777777" w:rsidR="0072673A" w:rsidRPr="00271FB3" w:rsidRDefault="0072673A">
            <w:pPr>
              <w:jc w:val="center"/>
              <w:rPr>
                <w:rFonts w:ascii="Calibri" w:hAnsi="Calibri" w:cs="Calibri"/>
              </w:rPr>
            </w:pPr>
            <w:r w:rsidRPr="00271FB3">
              <w:rPr>
                <w:rFonts w:ascii="Calibri" w:hAnsi="Calibri" w:cs="Calibri"/>
                <w:i/>
              </w:rPr>
              <w:t>Total</w:t>
            </w:r>
          </w:p>
        </w:tc>
      </w:tr>
      <w:tr w:rsidR="0072673A" w:rsidRPr="00271FB3" w14:paraId="0EE3C3D8" w14:textId="77777777" w:rsidTr="005E58EC">
        <w:tc>
          <w:tcPr>
            <w:tcW w:w="0" w:type="auto"/>
            <w:tcBorders>
              <w:bottom w:val="thick" w:sz="0" w:space="0" w:color="000000"/>
            </w:tcBorders>
          </w:tcPr>
          <w:p w14:paraId="54F0107F" w14:textId="77777777" w:rsidR="0072673A" w:rsidRPr="00271FB3" w:rsidRDefault="0072673A">
            <w:pPr>
              <w:jc w:val="center"/>
              <w:rPr>
                <w:rFonts w:ascii="Calibri" w:hAnsi="Calibri" w:cs="Calibri"/>
              </w:rPr>
            </w:pPr>
          </w:p>
        </w:tc>
        <w:tc>
          <w:tcPr>
            <w:tcW w:w="0" w:type="auto"/>
            <w:tcBorders>
              <w:top w:val="thick" w:sz="0" w:space="0" w:color="000000"/>
              <w:bottom w:val="thick" w:sz="0" w:space="0" w:color="000000"/>
            </w:tcBorders>
          </w:tcPr>
          <w:p w14:paraId="18B5AB76"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C7F80BF" w14:textId="77777777" w:rsidR="0072673A" w:rsidRPr="00271FB3" w:rsidRDefault="0072673A">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27ADFAE" w14:textId="77777777" w:rsidR="0072673A" w:rsidRPr="00271FB3" w:rsidRDefault="0072673A">
            <w:pPr>
              <w:jc w:val="center"/>
              <w:rPr>
                <w:rFonts w:ascii="Calibri" w:hAnsi="Calibri" w:cs="Calibri"/>
              </w:rPr>
            </w:pPr>
            <w:r w:rsidRPr="00271FB3">
              <w:rPr>
                <w:rFonts w:ascii="Calibri" w:hAnsi="Calibri" w:cs="Calibri"/>
              </w:rPr>
              <w:t>%</w:t>
            </w:r>
          </w:p>
        </w:tc>
      </w:tr>
      <w:tr w:rsidR="0072673A" w:rsidRPr="00271FB3" w14:paraId="24D28A3E" w14:textId="77777777" w:rsidTr="005E58EC">
        <w:tc>
          <w:tcPr>
            <w:tcW w:w="0" w:type="auto"/>
            <w:tcBorders>
              <w:top w:val="thick" w:sz="0" w:space="0" w:color="000000"/>
            </w:tcBorders>
          </w:tcPr>
          <w:p w14:paraId="52DD00B2" w14:textId="77777777" w:rsidR="0072673A" w:rsidRPr="00271FB3" w:rsidRDefault="0072673A">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03709498" w14:textId="77777777" w:rsidR="0072673A" w:rsidRPr="00271FB3" w:rsidRDefault="0072673A">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11013C3A" w14:textId="77777777" w:rsidR="0072673A" w:rsidRPr="00271FB3" w:rsidRDefault="0072673A">
            <w:pPr>
              <w:jc w:val="right"/>
              <w:rPr>
                <w:rFonts w:ascii="Calibri" w:hAnsi="Calibri" w:cs="Calibri"/>
              </w:rPr>
            </w:pPr>
            <w:r w:rsidRPr="00271FB3">
              <w:rPr>
                <w:rFonts w:ascii="Calibri" w:hAnsi="Calibri" w:cs="Calibri"/>
              </w:rPr>
              <w:t>22</w:t>
            </w:r>
          </w:p>
        </w:tc>
        <w:tc>
          <w:tcPr>
            <w:tcW w:w="0" w:type="auto"/>
            <w:tcBorders>
              <w:top w:val="thick" w:sz="0" w:space="0" w:color="000000"/>
            </w:tcBorders>
          </w:tcPr>
          <w:p w14:paraId="7770289A" w14:textId="77777777" w:rsidR="0072673A" w:rsidRPr="00271FB3" w:rsidRDefault="0072673A">
            <w:pPr>
              <w:jc w:val="right"/>
              <w:rPr>
                <w:rFonts w:ascii="Calibri" w:hAnsi="Calibri" w:cs="Calibri"/>
              </w:rPr>
            </w:pPr>
            <w:r w:rsidRPr="00271FB3">
              <w:rPr>
                <w:rFonts w:ascii="Calibri" w:hAnsi="Calibri" w:cs="Calibri"/>
              </w:rPr>
              <w:t>25</w:t>
            </w:r>
          </w:p>
        </w:tc>
      </w:tr>
      <w:tr w:rsidR="0072673A" w:rsidRPr="00271FB3" w14:paraId="4F5DF58B" w14:textId="77777777" w:rsidTr="005E58EC">
        <w:tc>
          <w:tcPr>
            <w:tcW w:w="0" w:type="auto"/>
          </w:tcPr>
          <w:p w14:paraId="3C0E2E63" w14:textId="77777777" w:rsidR="0072673A" w:rsidRPr="00271FB3" w:rsidRDefault="0072673A">
            <w:pPr>
              <w:rPr>
                <w:rFonts w:ascii="Calibri" w:hAnsi="Calibri" w:cs="Calibri"/>
              </w:rPr>
            </w:pPr>
            <w:r w:rsidRPr="00271FB3">
              <w:rPr>
                <w:rFonts w:ascii="Calibri" w:hAnsi="Calibri" w:cs="Calibri"/>
              </w:rPr>
              <w:t>Somewhat agree</w:t>
            </w:r>
          </w:p>
        </w:tc>
        <w:tc>
          <w:tcPr>
            <w:tcW w:w="0" w:type="auto"/>
          </w:tcPr>
          <w:p w14:paraId="071658D8" w14:textId="77777777" w:rsidR="0072673A" w:rsidRPr="00271FB3" w:rsidRDefault="0072673A">
            <w:pPr>
              <w:jc w:val="right"/>
              <w:rPr>
                <w:rFonts w:ascii="Calibri" w:hAnsi="Calibri" w:cs="Calibri"/>
              </w:rPr>
            </w:pPr>
            <w:r w:rsidRPr="00271FB3">
              <w:rPr>
                <w:rFonts w:ascii="Calibri" w:hAnsi="Calibri" w:cs="Calibri"/>
              </w:rPr>
              <w:t>33</w:t>
            </w:r>
          </w:p>
        </w:tc>
        <w:tc>
          <w:tcPr>
            <w:tcW w:w="0" w:type="auto"/>
          </w:tcPr>
          <w:p w14:paraId="7F5B17E1" w14:textId="77777777" w:rsidR="0072673A" w:rsidRPr="00271FB3" w:rsidRDefault="0072673A">
            <w:pPr>
              <w:jc w:val="right"/>
              <w:rPr>
                <w:rFonts w:ascii="Calibri" w:hAnsi="Calibri" w:cs="Calibri"/>
              </w:rPr>
            </w:pPr>
            <w:r w:rsidRPr="00271FB3">
              <w:rPr>
                <w:rFonts w:ascii="Calibri" w:hAnsi="Calibri" w:cs="Calibri"/>
              </w:rPr>
              <w:t>32</w:t>
            </w:r>
          </w:p>
        </w:tc>
        <w:tc>
          <w:tcPr>
            <w:tcW w:w="0" w:type="auto"/>
          </w:tcPr>
          <w:p w14:paraId="64B00288" w14:textId="77777777" w:rsidR="0072673A" w:rsidRPr="00271FB3" w:rsidRDefault="0072673A">
            <w:pPr>
              <w:jc w:val="right"/>
              <w:rPr>
                <w:rFonts w:ascii="Calibri" w:hAnsi="Calibri" w:cs="Calibri"/>
              </w:rPr>
            </w:pPr>
            <w:r w:rsidRPr="00271FB3">
              <w:rPr>
                <w:rFonts w:ascii="Calibri" w:hAnsi="Calibri" w:cs="Calibri"/>
              </w:rPr>
              <w:t>33</w:t>
            </w:r>
          </w:p>
        </w:tc>
      </w:tr>
      <w:tr w:rsidR="0072673A" w:rsidRPr="00271FB3" w14:paraId="28DD5008" w14:textId="77777777" w:rsidTr="005E58EC">
        <w:tc>
          <w:tcPr>
            <w:tcW w:w="0" w:type="auto"/>
          </w:tcPr>
          <w:p w14:paraId="62A1C30A" w14:textId="77777777" w:rsidR="0072673A" w:rsidRPr="00271FB3" w:rsidRDefault="0072673A">
            <w:pPr>
              <w:rPr>
                <w:rFonts w:ascii="Calibri" w:hAnsi="Calibri" w:cs="Calibri"/>
              </w:rPr>
            </w:pPr>
            <w:r w:rsidRPr="00271FB3">
              <w:rPr>
                <w:rFonts w:ascii="Calibri" w:hAnsi="Calibri" w:cs="Calibri"/>
              </w:rPr>
              <w:t>Somewhat disagree</w:t>
            </w:r>
          </w:p>
        </w:tc>
        <w:tc>
          <w:tcPr>
            <w:tcW w:w="0" w:type="auto"/>
          </w:tcPr>
          <w:p w14:paraId="72C445E6" w14:textId="77777777" w:rsidR="0072673A" w:rsidRPr="00271FB3" w:rsidRDefault="0072673A">
            <w:pPr>
              <w:jc w:val="right"/>
              <w:rPr>
                <w:rFonts w:ascii="Calibri" w:hAnsi="Calibri" w:cs="Calibri"/>
              </w:rPr>
            </w:pPr>
            <w:r w:rsidRPr="00271FB3">
              <w:rPr>
                <w:rFonts w:ascii="Calibri" w:hAnsi="Calibri" w:cs="Calibri"/>
              </w:rPr>
              <w:t>23</w:t>
            </w:r>
          </w:p>
        </w:tc>
        <w:tc>
          <w:tcPr>
            <w:tcW w:w="0" w:type="auto"/>
          </w:tcPr>
          <w:p w14:paraId="6EBA7EA4" w14:textId="77777777" w:rsidR="0072673A" w:rsidRPr="00271FB3" w:rsidRDefault="0072673A">
            <w:pPr>
              <w:jc w:val="right"/>
              <w:rPr>
                <w:rFonts w:ascii="Calibri" w:hAnsi="Calibri" w:cs="Calibri"/>
              </w:rPr>
            </w:pPr>
            <w:r w:rsidRPr="00271FB3">
              <w:rPr>
                <w:rFonts w:ascii="Calibri" w:hAnsi="Calibri" w:cs="Calibri"/>
              </w:rPr>
              <w:t>21</w:t>
            </w:r>
          </w:p>
        </w:tc>
        <w:tc>
          <w:tcPr>
            <w:tcW w:w="0" w:type="auto"/>
          </w:tcPr>
          <w:p w14:paraId="03993D9D" w14:textId="77777777" w:rsidR="0072673A" w:rsidRPr="00271FB3" w:rsidRDefault="0072673A">
            <w:pPr>
              <w:jc w:val="right"/>
              <w:rPr>
                <w:rFonts w:ascii="Calibri" w:hAnsi="Calibri" w:cs="Calibri"/>
              </w:rPr>
            </w:pPr>
            <w:r w:rsidRPr="00271FB3">
              <w:rPr>
                <w:rFonts w:ascii="Calibri" w:hAnsi="Calibri" w:cs="Calibri"/>
              </w:rPr>
              <w:t>22</w:t>
            </w:r>
          </w:p>
        </w:tc>
      </w:tr>
      <w:tr w:rsidR="0072673A" w:rsidRPr="00271FB3" w14:paraId="2593559C" w14:textId="77777777" w:rsidTr="005E58EC">
        <w:tc>
          <w:tcPr>
            <w:tcW w:w="0" w:type="auto"/>
          </w:tcPr>
          <w:p w14:paraId="4D540BE3" w14:textId="77777777" w:rsidR="0072673A" w:rsidRPr="00271FB3" w:rsidRDefault="0072673A">
            <w:pPr>
              <w:rPr>
                <w:rFonts w:ascii="Calibri" w:hAnsi="Calibri" w:cs="Calibri"/>
              </w:rPr>
            </w:pPr>
            <w:r w:rsidRPr="00271FB3">
              <w:rPr>
                <w:rFonts w:ascii="Calibri" w:hAnsi="Calibri" w:cs="Calibri"/>
              </w:rPr>
              <w:t>Strongly disagree</w:t>
            </w:r>
          </w:p>
        </w:tc>
        <w:tc>
          <w:tcPr>
            <w:tcW w:w="0" w:type="auto"/>
          </w:tcPr>
          <w:p w14:paraId="2C58DA29" w14:textId="77777777" w:rsidR="0072673A" w:rsidRPr="00271FB3" w:rsidRDefault="0072673A">
            <w:pPr>
              <w:jc w:val="right"/>
              <w:rPr>
                <w:rFonts w:ascii="Calibri" w:hAnsi="Calibri" w:cs="Calibri"/>
              </w:rPr>
            </w:pPr>
            <w:r w:rsidRPr="00271FB3">
              <w:rPr>
                <w:rFonts w:ascii="Calibri" w:hAnsi="Calibri" w:cs="Calibri"/>
              </w:rPr>
              <w:t>15</w:t>
            </w:r>
          </w:p>
        </w:tc>
        <w:tc>
          <w:tcPr>
            <w:tcW w:w="0" w:type="auto"/>
          </w:tcPr>
          <w:p w14:paraId="67B61070" w14:textId="77777777" w:rsidR="0072673A" w:rsidRPr="00271FB3" w:rsidRDefault="0072673A">
            <w:pPr>
              <w:jc w:val="right"/>
              <w:rPr>
                <w:rFonts w:ascii="Calibri" w:hAnsi="Calibri" w:cs="Calibri"/>
              </w:rPr>
            </w:pPr>
            <w:r w:rsidRPr="00271FB3">
              <w:rPr>
                <w:rFonts w:ascii="Calibri" w:hAnsi="Calibri" w:cs="Calibri"/>
              </w:rPr>
              <w:t>24</w:t>
            </w:r>
          </w:p>
        </w:tc>
        <w:tc>
          <w:tcPr>
            <w:tcW w:w="0" w:type="auto"/>
          </w:tcPr>
          <w:p w14:paraId="4EA185B5" w14:textId="77777777" w:rsidR="0072673A" w:rsidRPr="00271FB3" w:rsidRDefault="0072673A">
            <w:pPr>
              <w:jc w:val="right"/>
              <w:rPr>
                <w:rFonts w:ascii="Calibri" w:hAnsi="Calibri" w:cs="Calibri"/>
              </w:rPr>
            </w:pPr>
            <w:r w:rsidRPr="00271FB3">
              <w:rPr>
                <w:rFonts w:ascii="Calibri" w:hAnsi="Calibri" w:cs="Calibri"/>
              </w:rPr>
              <w:t>19</w:t>
            </w:r>
          </w:p>
        </w:tc>
      </w:tr>
      <w:tr w:rsidR="0072673A" w:rsidRPr="00271FB3" w14:paraId="2F880EF9" w14:textId="77777777" w:rsidTr="005E58EC">
        <w:tc>
          <w:tcPr>
            <w:tcW w:w="0" w:type="auto"/>
          </w:tcPr>
          <w:p w14:paraId="204807E2" w14:textId="77777777" w:rsidR="0072673A" w:rsidRPr="00271FB3" w:rsidRDefault="0072673A">
            <w:pPr>
              <w:rPr>
                <w:rFonts w:ascii="Calibri" w:hAnsi="Calibri" w:cs="Calibri"/>
              </w:rPr>
            </w:pPr>
            <w:r w:rsidRPr="00271FB3">
              <w:rPr>
                <w:rFonts w:ascii="Calibri" w:hAnsi="Calibri" w:cs="Calibri"/>
              </w:rPr>
              <w:t>DON'T KNOW</w:t>
            </w:r>
          </w:p>
        </w:tc>
        <w:tc>
          <w:tcPr>
            <w:tcW w:w="0" w:type="auto"/>
          </w:tcPr>
          <w:p w14:paraId="06632426" w14:textId="3A5C117D" w:rsidR="0072673A" w:rsidRPr="00271FB3" w:rsidRDefault="00E40C95">
            <w:pPr>
              <w:jc w:val="right"/>
              <w:rPr>
                <w:rFonts w:ascii="Calibri" w:hAnsi="Calibri" w:cs="Calibri"/>
              </w:rPr>
            </w:pPr>
            <w:r w:rsidRPr="00271FB3">
              <w:rPr>
                <w:rFonts w:ascii="Calibri" w:hAnsi="Calibri" w:cs="Calibri"/>
              </w:rPr>
              <w:t>-</w:t>
            </w:r>
          </w:p>
        </w:tc>
        <w:tc>
          <w:tcPr>
            <w:tcW w:w="0" w:type="auto"/>
          </w:tcPr>
          <w:p w14:paraId="246E7E61" w14:textId="1D369D70" w:rsidR="0072673A" w:rsidRPr="00271FB3" w:rsidRDefault="00E40C95">
            <w:pPr>
              <w:jc w:val="right"/>
              <w:rPr>
                <w:rFonts w:ascii="Calibri" w:hAnsi="Calibri" w:cs="Calibri"/>
              </w:rPr>
            </w:pPr>
            <w:r w:rsidRPr="00271FB3">
              <w:rPr>
                <w:rFonts w:ascii="Calibri" w:hAnsi="Calibri" w:cs="Calibri"/>
              </w:rPr>
              <w:t>*</w:t>
            </w:r>
          </w:p>
        </w:tc>
        <w:tc>
          <w:tcPr>
            <w:tcW w:w="0" w:type="auto"/>
          </w:tcPr>
          <w:p w14:paraId="3DF30809" w14:textId="3A0CAD28" w:rsidR="0072673A" w:rsidRPr="00271FB3" w:rsidRDefault="00E40C95">
            <w:pPr>
              <w:jc w:val="right"/>
              <w:rPr>
                <w:rFonts w:ascii="Calibri" w:hAnsi="Calibri" w:cs="Calibri"/>
              </w:rPr>
            </w:pPr>
            <w:r w:rsidRPr="00271FB3">
              <w:rPr>
                <w:rFonts w:ascii="Calibri" w:hAnsi="Calibri" w:cs="Calibri"/>
              </w:rPr>
              <w:t>*</w:t>
            </w:r>
          </w:p>
        </w:tc>
      </w:tr>
      <w:tr w:rsidR="0072673A" w:rsidRPr="00271FB3" w14:paraId="0A974716" w14:textId="77777777" w:rsidTr="005E58EC">
        <w:tc>
          <w:tcPr>
            <w:tcW w:w="0" w:type="auto"/>
          </w:tcPr>
          <w:p w14:paraId="11B327CC" w14:textId="7E5CC10A" w:rsidR="0072673A" w:rsidRPr="00271FB3" w:rsidRDefault="00BA341B">
            <w:pPr>
              <w:rPr>
                <w:rFonts w:ascii="Calibri" w:hAnsi="Calibri" w:cs="Calibri"/>
              </w:rPr>
            </w:pPr>
            <w:r w:rsidRPr="00271FB3">
              <w:rPr>
                <w:rFonts w:ascii="Calibri" w:hAnsi="Calibri" w:cs="Calibri"/>
              </w:rPr>
              <w:t>SKIP/REFUSED</w:t>
            </w:r>
          </w:p>
        </w:tc>
        <w:tc>
          <w:tcPr>
            <w:tcW w:w="0" w:type="auto"/>
          </w:tcPr>
          <w:p w14:paraId="210A7F93"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2ACCE24D" w14:textId="77777777" w:rsidR="0072673A" w:rsidRPr="00271FB3" w:rsidRDefault="0072673A">
            <w:pPr>
              <w:jc w:val="right"/>
              <w:rPr>
                <w:rFonts w:ascii="Calibri" w:hAnsi="Calibri" w:cs="Calibri"/>
              </w:rPr>
            </w:pPr>
            <w:r w:rsidRPr="00271FB3">
              <w:rPr>
                <w:rFonts w:ascii="Calibri" w:hAnsi="Calibri" w:cs="Calibri"/>
              </w:rPr>
              <w:t>1</w:t>
            </w:r>
          </w:p>
        </w:tc>
        <w:tc>
          <w:tcPr>
            <w:tcW w:w="0" w:type="auto"/>
          </w:tcPr>
          <w:p w14:paraId="11126AC8" w14:textId="77777777" w:rsidR="0072673A" w:rsidRPr="00271FB3" w:rsidRDefault="0072673A">
            <w:pPr>
              <w:jc w:val="right"/>
              <w:rPr>
                <w:rFonts w:ascii="Calibri" w:hAnsi="Calibri" w:cs="Calibri"/>
              </w:rPr>
            </w:pPr>
            <w:r w:rsidRPr="00271FB3">
              <w:rPr>
                <w:rFonts w:ascii="Calibri" w:hAnsi="Calibri" w:cs="Calibri"/>
              </w:rPr>
              <w:t>1</w:t>
            </w:r>
          </w:p>
        </w:tc>
      </w:tr>
      <w:tr w:rsidR="0072673A" w:rsidRPr="00271FB3" w14:paraId="656A43E6" w14:textId="77777777" w:rsidTr="005E58EC">
        <w:tc>
          <w:tcPr>
            <w:tcW w:w="0" w:type="auto"/>
          </w:tcPr>
          <w:p w14:paraId="33BA1D00" w14:textId="77777777" w:rsidR="0072673A" w:rsidRPr="00271FB3" w:rsidRDefault="0072673A">
            <w:pPr>
              <w:rPr>
                <w:rFonts w:ascii="Calibri" w:hAnsi="Calibri" w:cs="Calibri"/>
              </w:rPr>
            </w:pPr>
            <w:r w:rsidRPr="00271FB3">
              <w:rPr>
                <w:rFonts w:ascii="Calibri" w:hAnsi="Calibri" w:cs="Calibri"/>
              </w:rPr>
              <w:t>N</w:t>
            </w:r>
          </w:p>
        </w:tc>
        <w:tc>
          <w:tcPr>
            <w:tcW w:w="0" w:type="auto"/>
          </w:tcPr>
          <w:p w14:paraId="05F76398" w14:textId="77777777" w:rsidR="0072673A" w:rsidRPr="00271FB3" w:rsidRDefault="0072673A">
            <w:pPr>
              <w:jc w:val="right"/>
              <w:rPr>
                <w:rFonts w:ascii="Calibri" w:hAnsi="Calibri" w:cs="Calibri"/>
              </w:rPr>
            </w:pPr>
            <w:r w:rsidRPr="00271FB3">
              <w:rPr>
                <w:rFonts w:ascii="Calibri" w:hAnsi="Calibri" w:cs="Calibri"/>
              </w:rPr>
              <w:t>1,668</w:t>
            </w:r>
          </w:p>
        </w:tc>
        <w:tc>
          <w:tcPr>
            <w:tcW w:w="0" w:type="auto"/>
          </w:tcPr>
          <w:p w14:paraId="7EB4627B" w14:textId="77777777" w:rsidR="0072673A" w:rsidRPr="00271FB3" w:rsidRDefault="0072673A">
            <w:pPr>
              <w:jc w:val="right"/>
              <w:rPr>
                <w:rFonts w:ascii="Calibri" w:hAnsi="Calibri" w:cs="Calibri"/>
              </w:rPr>
            </w:pPr>
            <w:r w:rsidRPr="00271FB3">
              <w:rPr>
                <w:rFonts w:ascii="Calibri" w:hAnsi="Calibri" w:cs="Calibri"/>
              </w:rPr>
              <w:t>1,759</w:t>
            </w:r>
          </w:p>
        </w:tc>
        <w:tc>
          <w:tcPr>
            <w:tcW w:w="0" w:type="auto"/>
          </w:tcPr>
          <w:p w14:paraId="69330596" w14:textId="77777777" w:rsidR="0072673A" w:rsidRPr="00271FB3" w:rsidRDefault="0072673A">
            <w:pPr>
              <w:jc w:val="right"/>
              <w:rPr>
                <w:rFonts w:ascii="Calibri" w:hAnsi="Calibri" w:cs="Calibri"/>
              </w:rPr>
            </w:pPr>
            <w:r w:rsidRPr="00271FB3">
              <w:rPr>
                <w:rFonts w:ascii="Calibri" w:hAnsi="Calibri" w:cs="Calibri"/>
              </w:rPr>
              <w:t>3,427</w:t>
            </w:r>
          </w:p>
        </w:tc>
      </w:tr>
    </w:tbl>
    <w:p w14:paraId="38BBCAC9" w14:textId="32558021" w:rsidR="0072673A" w:rsidRDefault="0072673A">
      <w:pPr>
        <w:rPr>
          <w:rFonts w:ascii="Calibri" w:hAnsi="Calibri" w:cs="Calibri"/>
        </w:rPr>
      </w:pPr>
    </w:p>
    <w:p w14:paraId="15214E9A" w14:textId="77777777" w:rsidR="00CE0967" w:rsidRPr="00271FB3" w:rsidRDefault="00CE0967">
      <w:pPr>
        <w:rPr>
          <w:rFonts w:ascii="Calibri" w:hAnsi="Calibri" w:cs="Calibri"/>
        </w:rPr>
      </w:pPr>
    </w:p>
    <w:p w14:paraId="45C235C5" w14:textId="098374D6" w:rsidR="00570AAE" w:rsidRPr="00271FB3" w:rsidRDefault="00092819" w:rsidP="00CE0967">
      <w:pPr>
        <w:rPr>
          <w:rFonts w:ascii="Calibri" w:hAnsi="Calibri" w:cs="Calibri"/>
          <w:b/>
          <w:sz w:val="24"/>
        </w:rPr>
      </w:pPr>
      <w:r w:rsidRPr="00271FB3">
        <w:rPr>
          <w:rFonts w:ascii="Calibri" w:hAnsi="Calibri" w:cs="Calibri"/>
          <w:b/>
          <w:i/>
          <w:sz w:val="24"/>
        </w:rPr>
        <w:t xml:space="preserve">Q15. </w:t>
      </w:r>
      <w:r w:rsidR="00570AAE" w:rsidRPr="00271FB3">
        <w:rPr>
          <w:rFonts w:ascii="Calibri" w:hAnsi="Calibri" w:cs="Calibri"/>
          <w:b/>
          <w:i/>
          <w:sz w:val="24"/>
        </w:rPr>
        <w:t>Please tell us how strongly you agree or disagree with the following statements. Generations of slavery and discrimination have created conditions that make it difficult for Blacks to work their way out of the lower class.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570AAE" w:rsidRPr="00271FB3" w14:paraId="19DF4CC5" w14:textId="77777777" w:rsidTr="005E58EC">
        <w:tc>
          <w:tcPr>
            <w:tcW w:w="0" w:type="auto"/>
            <w:tcBorders>
              <w:top w:val="thick" w:sz="0" w:space="0" w:color="000000"/>
            </w:tcBorders>
          </w:tcPr>
          <w:p w14:paraId="4695999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7431F338"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DEB3882" w14:textId="77777777" w:rsidTr="005E58EC">
        <w:tc>
          <w:tcPr>
            <w:tcW w:w="0" w:type="auto"/>
          </w:tcPr>
          <w:p w14:paraId="2690E095"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F0484C1"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B65A4AD"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56B3C0A"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646E442" w14:textId="77777777" w:rsidTr="005E58EC">
        <w:tc>
          <w:tcPr>
            <w:tcW w:w="0" w:type="auto"/>
            <w:tcBorders>
              <w:bottom w:val="thick" w:sz="0" w:space="0" w:color="000000"/>
            </w:tcBorders>
          </w:tcPr>
          <w:p w14:paraId="13E383C8"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1A435E1C"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57E1278"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0974535"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6DBE244D" w14:textId="77777777" w:rsidTr="005E58EC">
        <w:tc>
          <w:tcPr>
            <w:tcW w:w="0" w:type="auto"/>
            <w:tcBorders>
              <w:top w:val="thick" w:sz="0" w:space="0" w:color="000000"/>
            </w:tcBorders>
          </w:tcPr>
          <w:p w14:paraId="18AFA84C" w14:textId="77777777" w:rsidR="00570AAE" w:rsidRPr="00271FB3" w:rsidRDefault="00570AAE">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25D829E0"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70CB4E0A"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427DC367" w14:textId="77777777" w:rsidR="00570AAE" w:rsidRPr="00271FB3" w:rsidRDefault="00570AAE">
            <w:pPr>
              <w:jc w:val="right"/>
              <w:rPr>
                <w:rFonts w:ascii="Calibri" w:hAnsi="Calibri" w:cs="Calibri"/>
              </w:rPr>
            </w:pPr>
            <w:r w:rsidRPr="00271FB3">
              <w:rPr>
                <w:rFonts w:ascii="Calibri" w:hAnsi="Calibri" w:cs="Calibri"/>
              </w:rPr>
              <w:t>30</w:t>
            </w:r>
          </w:p>
        </w:tc>
      </w:tr>
      <w:tr w:rsidR="00570AAE" w:rsidRPr="00271FB3" w14:paraId="0A8426CD" w14:textId="77777777" w:rsidTr="005E58EC">
        <w:tc>
          <w:tcPr>
            <w:tcW w:w="0" w:type="auto"/>
          </w:tcPr>
          <w:p w14:paraId="32838EAA" w14:textId="77777777" w:rsidR="00570AAE" w:rsidRPr="00271FB3" w:rsidRDefault="00570AAE">
            <w:pPr>
              <w:rPr>
                <w:rFonts w:ascii="Calibri" w:hAnsi="Calibri" w:cs="Calibri"/>
              </w:rPr>
            </w:pPr>
            <w:r w:rsidRPr="00271FB3">
              <w:rPr>
                <w:rFonts w:ascii="Calibri" w:hAnsi="Calibri" w:cs="Calibri"/>
              </w:rPr>
              <w:t>Somewhat agree</w:t>
            </w:r>
          </w:p>
        </w:tc>
        <w:tc>
          <w:tcPr>
            <w:tcW w:w="0" w:type="auto"/>
          </w:tcPr>
          <w:p w14:paraId="7C04F0C9"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649657D6"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76B4A0A7" w14:textId="77777777" w:rsidR="00570AAE" w:rsidRPr="00271FB3" w:rsidRDefault="00570AAE">
            <w:pPr>
              <w:jc w:val="right"/>
              <w:rPr>
                <w:rFonts w:ascii="Calibri" w:hAnsi="Calibri" w:cs="Calibri"/>
              </w:rPr>
            </w:pPr>
            <w:r w:rsidRPr="00271FB3">
              <w:rPr>
                <w:rFonts w:ascii="Calibri" w:hAnsi="Calibri" w:cs="Calibri"/>
              </w:rPr>
              <w:t>32</w:t>
            </w:r>
          </w:p>
        </w:tc>
      </w:tr>
      <w:tr w:rsidR="00570AAE" w:rsidRPr="00271FB3" w14:paraId="75AD2148" w14:textId="77777777" w:rsidTr="005E58EC">
        <w:tc>
          <w:tcPr>
            <w:tcW w:w="0" w:type="auto"/>
          </w:tcPr>
          <w:p w14:paraId="0AD12AF7" w14:textId="77777777" w:rsidR="00570AAE" w:rsidRPr="00271FB3" w:rsidRDefault="00570AAE">
            <w:pPr>
              <w:rPr>
                <w:rFonts w:ascii="Calibri" w:hAnsi="Calibri" w:cs="Calibri"/>
              </w:rPr>
            </w:pPr>
            <w:r w:rsidRPr="00271FB3">
              <w:rPr>
                <w:rFonts w:ascii="Calibri" w:hAnsi="Calibri" w:cs="Calibri"/>
              </w:rPr>
              <w:t>Somewhat disagree</w:t>
            </w:r>
          </w:p>
        </w:tc>
        <w:tc>
          <w:tcPr>
            <w:tcW w:w="0" w:type="auto"/>
          </w:tcPr>
          <w:p w14:paraId="156A0AD1" w14:textId="77777777" w:rsidR="00570AAE" w:rsidRPr="00271FB3" w:rsidRDefault="00570AAE">
            <w:pPr>
              <w:jc w:val="right"/>
              <w:rPr>
                <w:rFonts w:ascii="Calibri" w:hAnsi="Calibri" w:cs="Calibri"/>
              </w:rPr>
            </w:pPr>
            <w:r w:rsidRPr="00271FB3">
              <w:rPr>
                <w:rFonts w:ascii="Calibri" w:hAnsi="Calibri" w:cs="Calibri"/>
              </w:rPr>
              <w:t>21</w:t>
            </w:r>
          </w:p>
        </w:tc>
        <w:tc>
          <w:tcPr>
            <w:tcW w:w="0" w:type="auto"/>
          </w:tcPr>
          <w:p w14:paraId="202DB989" w14:textId="77777777" w:rsidR="00570AAE" w:rsidRPr="00271FB3" w:rsidRDefault="00570AAE">
            <w:pPr>
              <w:jc w:val="right"/>
              <w:rPr>
                <w:rFonts w:ascii="Calibri" w:hAnsi="Calibri" w:cs="Calibri"/>
              </w:rPr>
            </w:pPr>
            <w:r w:rsidRPr="00271FB3">
              <w:rPr>
                <w:rFonts w:ascii="Calibri" w:hAnsi="Calibri" w:cs="Calibri"/>
              </w:rPr>
              <w:t>21</w:t>
            </w:r>
          </w:p>
        </w:tc>
        <w:tc>
          <w:tcPr>
            <w:tcW w:w="0" w:type="auto"/>
          </w:tcPr>
          <w:p w14:paraId="15338CCC" w14:textId="77777777" w:rsidR="00570AAE" w:rsidRPr="00271FB3" w:rsidRDefault="00570AAE">
            <w:pPr>
              <w:jc w:val="right"/>
              <w:rPr>
                <w:rFonts w:ascii="Calibri" w:hAnsi="Calibri" w:cs="Calibri"/>
              </w:rPr>
            </w:pPr>
            <w:r w:rsidRPr="00271FB3">
              <w:rPr>
                <w:rFonts w:ascii="Calibri" w:hAnsi="Calibri" w:cs="Calibri"/>
              </w:rPr>
              <w:t>21</w:t>
            </w:r>
          </w:p>
        </w:tc>
      </w:tr>
      <w:tr w:rsidR="00570AAE" w:rsidRPr="00271FB3" w14:paraId="4241C9A7" w14:textId="77777777" w:rsidTr="005E58EC">
        <w:tc>
          <w:tcPr>
            <w:tcW w:w="0" w:type="auto"/>
          </w:tcPr>
          <w:p w14:paraId="0DE2C9AF" w14:textId="77777777" w:rsidR="00570AAE" w:rsidRPr="00271FB3" w:rsidRDefault="00570AAE">
            <w:pPr>
              <w:rPr>
                <w:rFonts w:ascii="Calibri" w:hAnsi="Calibri" w:cs="Calibri"/>
              </w:rPr>
            </w:pPr>
            <w:r w:rsidRPr="00271FB3">
              <w:rPr>
                <w:rFonts w:ascii="Calibri" w:hAnsi="Calibri" w:cs="Calibri"/>
              </w:rPr>
              <w:t>Strongly disagree</w:t>
            </w:r>
          </w:p>
        </w:tc>
        <w:tc>
          <w:tcPr>
            <w:tcW w:w="0" w:type="auto"/>
          </w:tcPr>
          <w:p w14:paraId="5060023C"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0E429277" w14:textId="77777777" w:rsidR="00570AAE" w:rsidRPr="00271FB3" w:rsidRDefault="00570AAE">
            <w:pPr>
              <w:jc w:val="right"/>
              <w:rPr>
                <w:rFonts w:ascii="Calibri" w:hAnsi="Calibri" w:cs="Calibri"/>
              </w:rPr>
            </w:pPr>
            <w:r w:rsidRPr="00271FB3">
              <w:rPr>
                <w:rFonts w:ascii="Calibri" w:hAnsi="Calibri" w:cs="Calibri"/>
              </w:rPr>
              <w:t>17</w:t>
            </w:r>
          </w:p>
        </w:tc>
        <w:tc>
          <w:tcPr>
            <w:tcW w:w="0" w:type="auto"/>
          </w:tcPr>
          <w:p w14:paraId="2AF98A77"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1310AEDE" w14:textId="77777777" w:rsidTr="005E58EC">
        <w:tc>
          <w:tcPr>
            <w:tcW w:w="0" w:type="auto"/>
          </w:tcPr>
          <w:p w14:paraId="70E1DE03" w14:textId="45343FBB" w:rsidR="00570AAE" w:rsidRPr="00271FB3" w:rsidRDefault="00BA341B">
            <w:pPr>
              <w:rPr>
                <w:rFonts w:ascii="Calibri" w:hAnsi="Calibri" w:cs="Calibri"/>
              </w:rPr>
            </w:pPr>
            <w:r w:rsidRPr="00271FB3">
              <w:rPr>
                <w:rFonts w:ascii="Calibri" w:hAnsi="Calibri" w:cs="Calibri"/>
              </w:rPr>
              <w:t>SKIP/REFUSED</w:t>
            </w:r>
          </w:p>
        </w:tc>
        <w:tc>
          <w:tcPr>
            <w:tcW w:w="0" w:type="auto"/>
          </w:tcPr>
          <w:p w14:paraId="240F0AD5"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01F5D06"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7E40B29A"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462A911" w14:textId="77777777" w:rsidTr="005E58EC">
        <w:tc>
          <w:tcPr>
            <w:tcW w:w="0" w:type="auto"/>
          </w:tcPr>
          <w:p w14:paraId="270099CA"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5D18A29D"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15233EC6"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042BEE53" w14:textId="77777777" w:rsidR="00570AAE" w:rsidRPr="00271FB3" w:rsidRDefault="00570AAE">
            <w:pPr>
              <w:jc w:val="right"/>
              <w:rPr>
                <w:rFonts w:ascii="Calibri" w:hAnsi="Calibri" w:cs="Calibri"/>
              </w:rPr>
            </w:pPr>
            <w:r w:rsidRPr="00271FB3">
              <w:rPr>
                <w:rFonts w:ascii="Calibri" w:hAnsi="Calibri" w:cs="Calibri"/>
              </w:rPr>
              <w:t>3,427</w:t>
            </w:r>
          </w:p>
        </w:tc>
      </w:tr>
    </w:tbl>
    <w:p w14:paraId="77FCAC84" w14:textId="41B5289F" w:rsidR="00570AAE" w:rsidRDefault="00570AAE">
      <w:pPr>
        <w:rPr>
          <w:rFonts w:ascii="Calibri" w:hAnsi="Calibri" w:cs="Calibri"/>
        </w:rPr>
      </w:pPr>
    </w:p>
    <w:p w14:paraId="5DE424AA" w14:textId="77777777" w:rsidR="00FF4556" w:rsidRPr="00271FB3" w:rsidRDefault="00FF4556">
      <w:pPr>
        <w:rPr>
          <w:rFonts w:ascii="Calibri" w:hAnsi="Calibri" w:cs="Calibri"/>
        </w:rPr>
      </w:pPr>
    </w:p>
    <w:p w14:paraId="3401EFC6" w14:textId="6C000CAE" w:rsidR="00570AAE" w:rsidRPr="00271FB3" w:rsidRDefault="00060037" w:rsidP="00CE0967">
      <w:pPr>
        <w:rPr>
          <w:rFonts w:ascii="Calibri" w:hAnsi="Calibri" w:cs="Calibri"/>
          <w:b/>
          <w:sz w:val="24"/>
        </w:rPr>
      </w:pPr>
      <w:r w:rsidRPr="00271FB3">
        <w:rPr>
          <w:rFonts w:ascii="Calibri" w:hAnsi="Calibri" w:cs="Calibri"/>
          <w:b/>
          <w:i/>
          <w:sz w:val="24"/>
        </w:rPr>
        <w:t xml:space="preserve">Q16. </w:t>
      </w:r>
      <w:r w:rsidR="00570AAE" w:rsidRPr="00271FB3">
        <w:rPr>
          <w:rFonts w:ascii="Calibri" w:hAnsi="Calibri" w:cs="Calibri"/>
          <w:b/>
          <w:i/>
          <w:sz w:val="24"/>
        </w:rPr>
        <w:t>Do you agree or disagree that, through no fault of their own, whites are economically losing ground today compared to other racial and ethnic groups?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570AAE" w:rsidRPr="00271FB3" w14:paraId="23CD19BF" w14:textId="77777777" w:rsidTr="005E58EC">
        <w:tc>
          <w:tcPr>
            <w:tcW w:w="0" w:type="auto"/>
            <w:tcBorders>
              <w:top w:val="thick" w:sz="0" w:space="0" w:color="000000"/>
            </w:tcBorders>
          </w:tcPr>
          <w:p w14:paraId="495844EA"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A589182"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15A6FAE3" w14:textId="77777777" w:rsidTr="005E58EC">
        <w:tc>
          <w:tcPr>
            <w:tcW w:w="0" w:type="auto"/>
          </w:tcPr>
          <w:p w14:paraId="0E618D2E"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F71DA8D"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DDA3FF1"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8D3EFE6"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5C2C086A" w14:textId="77777777" w:rsidTr="005E58EC">
        <w:tc>
          <w:tcPr>
            <w:tcW w:w="0" w:type="auto"/>
            <w:tcBorders>
              <w:bottom w:val="thick" w:sz="0" w:space="0" w:color="000000"/>
            </w:tcBorders>
          </w:tcPr>
          <w:p w14:paraId="41F39003"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7E889BF"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EF9493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C7B95BB"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E9D9423" w14:textId="77777777" w:rsidTr="005E58EC">
        <w:tc>
          <w:tcPr>
            <w:tcW w:w="0" w:type="auto"/>
            <w:tcBorders>
              <w:top w:val="thick" w:sz="0" w:space="0" w:color="000000"/>
            </w:tcBorders>
          </w:tcPr>
          <w:p w14:paraId="204BB07D" w14:textId="77777777" w:rsidR="00570AAE" w:rsidRPr="00271FB3" w:rsidRDefault="00570AAE">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12BE670E"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2D844E0B" w14:textId="77777777" w:rsidR="00570AAE" w:rsidRPr="00271FB3" w:rsidRDefault="00570AAE">
            <w:pPr>
              <w:jc w:val="right"/>
              <w:rPr>
                <w:rFonts w:ascii="Calibri" w:hAnsi="Calibri" w:cs="Calibri"/>
              </w:rPr>
            </w:pPr>
            <w:r w:rsidRPr="00271FB3">
              <w:rPr>
                <w:rFonts w:ascii="Calibri" w:hAnsi="Calibri" w:cs="Calibri"/>
              </w:rPr>
              <w:t>9</w:t>
            </w:r>
          </w:p>
        </w:tc>
        <w:tc>
          <w:tcPr>
            <w:tcW w:w="0" w:type="auto"/>
            <w:tcBorders>
              <w:top w:val="thick" w:sz="0" w:space="0" w:color="000000"/>
            </w:tcBorders>
          </w:tcPr>
          <w:p w14:paraId="47B2BA30" w14:textId="77777777" w:rsidR="00570AAE" w:rsidRPr="00271FB3" w:rsidRDefault="00570AAE">
            <w:pPr>
              <w:jc w:val="right"/>
              <w:rPr>
                <w:rFonts w:ascii="Calibri" w:hAnsi="Calibri" w:cs="Calibri"/>
              </w:rPr>
            </w:pPr>
            <w:r w:rsidRPr="00271FB3">
              <w:rPr>
                <w:rFonts w:ascii="Calibri" w:hAnsi="Calibri" w:cs="Calibri"/>
              </w:rPr>
              <w:t>11</w:t>
            </w:r>
          </w:p>
        </w:tc>
      </w:tr>
      <w:tr w:rsidR="00570AAE" w:rsidRPr="00271FB3" w14:paraId="1F961AEA" w14:textId="77777777" w:rsidTr="005E58EC">
        <w:tc>
          <w:tcPr>
            <w:tcW w:w="0" w:type="auto"/>
          </w:tcPr>
          <w:p w14:paraId="6E48CE3D" w14:textId="77777777" w:rsidR="00570AAE" w:rsidRPr="00271FB3" w:rsidRDefault="00570AAE">
            <w:pPr>
              <w:rPr>
                <w:rFonts w:ascii="Calibri" w:hAnsi="Calibri" w:cs="Calibri"/>
              </w:rPr>
            </w:pPr>
            <w:r w:rsidRPr="00271FB3">
              <w:rPr>
                <w:rFonts w:ascii="Calibri" w:hAnsi="Calibri" w:cs="Calibri"/>
              </w:rPr>
              <w:t>Somewhat agree</w:t>
            </w:r>
          </w:p>
        </w:tc>
        <w:tc>
          <w:tcPr>
            <w:tcW w:w="0" w:type="auto"/>
          </w:tcPr>
          <w:p w14:paraId="7A1CFDF5"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45478D53" w14:textId="77777777" w:rsidR="00570AAE" w:rsidRPr="00271FB3" w:rsidRDefault="00570AAE">
            <w:pPr>
              <w:jc w:val="right"/>
              <w:rPr>
                <w:rFonts w:ascii="Calibri" w:hAnsi="Calibri" w:cs="Calibri"/>
              </w:rPr>
            </w:pPr>
            <w:r w:rsidRPr="00271FB3">
              <w:rPr>
                <w:rFonts w:ascii="Calibri" w:hAnsi="Calibri" w:cs="Calibri"/>
              </w:rPr>
              <w:t>31</w:t>
            </w:r>
          </w:p>
        </w:tc>
        <w:tc>
          <w:tcPr>
            <w:tcW w:w="0" w:type="auto"/>
          </w:tcPr>
          <w:p w14:paraId="65058397" w14:textId="77777777" w:rsidR="00570AAE" w:rsidRPr="00271FB3" w:rsidRDefault="00570AAE">
            <w:pPr>
              <w:jc w:val="right"/>
              <w:rPr>
                <w:rFonts w:ascii="Calibri" w:hAnsi="Calibri" w:cs="Calibri"/>
              </w:rPr>
            </w:pPr>
            <w:r w:rsidRPr="00271FB3">
              <w:rPr>
                <w:rFonts w:ascii="Calibri" w:hAnsi="Calibri" w:cs="Calibri"/>
              </w:rPr>
              <w:t>31</w:t>
            </w:r>
          </w:p>
        </w:tc>
      </w:tr>
      <w:tr w:rsidR="00570AAE" w:rsidRPr="00271FB3" w14:paraId="52673449" w14:textId="77777777" w:rsidTr="005E58EC">
        <w:tc>
          <w:tcPr>
            <w:tcW w:w="0" w:type="auto"/>
          </w:tcPr>
          <w:p w14:paraId="5C933B6D" w14:textId="77777777" w:rsidR="00570AAE" w:rsidRPr="00271FB3" w:rsidRDefault="00570AAE">
            <w:pPr>
              <w:rPr>
                <w:rFonts w:ascii="Calibri" w:hAnsi="Calibri" w:cs="Calibri"/>
              </w:rPr>
            </w:pPr>
            <w:r w:rsidRPr="00271FB3">
              <w:rPr>
                <w:rFonts w:ascii="Calibri" w:hAnsi="Calibri" w:cs="Calibri"/>
              </w:rPr>
              <w:t>Somewhat disagree</w:t>
            </w:r>
          </w:p>
        </w:tc>
        <w:tc>
          <w:tcPr>
            <w:tcW w:w="0" w:type="auto"/>
          </w:tcPr>
          <w:p w14:paraId="175BBC30" w14:textId="77777777" w:rsidR="00570AAE" w:rsidRPr="00271FB3" w:rsidRDefault="00570AAE">
            <w:pPr>
              <w:jc w:val="right"/>
              <w:rPr>
                <w:rFonts w:ascii="Calibri" w:hAnsi="Calibri" w:cs="Calibri"/>
              </w:rPr>
            </w:pPr>
            <w:r w:rsidRPr="00271FB3">
              <w:rPr>
                <w:rFonts w:ascii="Calibri" w:hAnsi="Calibri" w:cs="Calibri"/>
              </w:rPr>
              <w:t>34</w:t>
            </w:r>
          </w:p>
        </w:tc>
        <w:tc>
          <w:tcPr>
            <w:tcW w:w="0" w:type="auto"/>
          </w:tcPr>
          <w:p w14:paraId="354F2D05"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Pr>
          <w:p w14:paraId="397ED968" w14:textId="77777777" w:rsidR="00570AAE" w:rsidRPr="00271FB3" w:rsidRDefault="00570AAE">
            <w:pPr>
              <w:jc w:val="right"/>
              <w:rPr>
                <w:rFonts w:ascii="Calibri" w:hAnsi="Calibri" w:cs="Calibri"/>
              </w:rPr>
            </w:pPr>
            <w:r w:rsidRPr="00271FB3">
              <w:rPr>
                <w:rFonts w:ascii="Calibri" w:hAnsi="Calibri" w:cs="Calibri"/>
              </w:rPr>
              <w:t>35</w:t>
            </w:r>
          </w:p>
        </w:tc>
      </w:tr>
      <w:tr w:rsidR="00570AAE" w:rsidRPr="00271FB3" w14:paraId="59584699" w14:textId="77777777" w:rsidTr="005E58EC">
        <w:tc>
          <w:tcPr>
            <w:tcW w:w="0" w:type="auto"/>
          </w:tcPr>
          <w:p w14:paraId="5C4DB5A0" w14:textId="77777777" w:rsidR="00570AAE" w:rsidRPr="00271FB3" w:rsidRDefault="00570AAE">
            <w:pPr>
              <w:rPr>
                <w:rFonts w:ascii="Calibri" w:hAnsi="Calibri" w:cs="Calibri"/>
              </w:rPr>
            </w:pPr>
            <w:r w:rsidRPr="00271FB3">
              <w:rPr>
                <w:rFonts w:ascii="Calibri" w:hAnsi="Calibri" w:cs="Calibri"/>
              </w:rPr>
              <w:t>Strongly disagree</w:t>
            </w:r>
          </w:p>
        </w:tc>
        <w:tc>
          <w:tcPr>
            <w:tcW w:w="0" w:type="auto"/>
          </w:tcPr>
          <w:p w14:paraId="2C3DA48D" w14:textId="77777777" w:rsidR="00570AAE" w:rsidRPr="00271FB3" w:rsidRDefault="00570AAE">
            <w:pPr>
              <w:jc w:val="right"/>
              <w:rPr>
                <w:rFonts w:ascii="Calibri" w:hAnsi="Calibri" w:cs="Calibri"/>
              </w:rPr>
            </w:pPr>
            <w:r w:rsidRPr="00271FB3">
              <w:rPr>
                <w:rFonts w:ascii="Calibri" w:hAnsi="Calibri" w:cs="Calibri"/>
              </w:rPr>
              <w:t>21</w:t>
            </w:r>
          </w:p>
        </w:tc>
        <w:tc>
          <w:tcPr>
            <w:tcW w:w="0" w:type="auto"/>
          </w:tcPr>
          <w:p w14:paraId="53DE7E80" w14:textId="77777777" w:rsidR="00570AAE" w:rsidRPr="00271FB3" w:rsidRDefault="00570AAE">
            <w:pPr>
              <w:jc w:val="right"/>
              <w:rPr>
                <w:rFonts w:ascii="Calibri" w:hAnsi="Calibri" w:cs="Calibri"/>
              </w:rPr>
            </w:pPr>
            <w:r w:rsidRPr="00271FB3">
              <w:rPr>
                <w:rFonts w:ascii="Calibri" w:hAnsi="Calibri" w:cs="Calibri"/>
              </w:rPr>
              <w:t>23</w:t>
            </w:r>
          </w:p>
        </w:tc>
        <w:tc>
          <w:tcPr>
            <w:tcW w:w="0" w:type="auto"/>
          </w:tcPr>
          <w:p w14:paraId="19A7E711" w14:textId="77777777" w:rsidR="00570AAE" w:rsidRPr="00271FB3" w:rsidRDefault="00570AAE">
            <w:pPr>
              <w:jc w:val="right"/>
              <w:rPr>
                <w:rFonts w:ascii="Calibri" w:hAnsi="Calibri" w:cs="Calibri"/>
              </w:rPr>
            </w:pPr>
            <w:r w:rsidRPr="00271FB3">
              <w:rPr>
                <w:rFonts w:ascii="Calibri" w:hAnsi="Calibri" w:cs="Calibri"/>
              </w:rPr>
              <w:t>22</w:t>
            </w:r>
          </w:p>
        </w:tc>
      </w:tr>
      <w:tr w:rsidR="00570AAE" w:rsidRPr="00271FB3" w14:paraId="34CF91B7" w14:textId="77777777" w:rsidTr="005E58EC">
        <w:tc>
          <w:tcPr>
            <w:tcW w:w="0" w:type="auto"/>
          </w:tcPr>
          <w:p w14:paraId="2A994A1A"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55BC9E36" w14:textId="46DB1D64" w:rsidR="00570AAE" w:rsidRPr="00271FB3" w:rsidRDefault="003B2AAD">
            <w:pPr>
              <w:jc w:val="right"/>
              <w:rPr>
                <w:rFonts w:ascii="Calibri" w:hAnsi="Calibri" w:cs="Calibri"/>
              </w:rPr>
            </w:pPr>
            <w:r w:rsidRPr="00271FB3">
              <w:rPr>
                <w:rFonts w:ascii="Calibri" w:hAnsi="Calibri" w:cs="Calibri"/>
              </w:rPr>
              <w:t>*</w:t>
            </w:r>
          </w:p>
        </w:tc>
        <w:tc>
          <w:tcPr>
            <w:tcW w:w="0" w:type="auto"/>
          </w:tcPr>
          <w:p w14:paraId="400E647E" w14:textId="1E1F150A" w:rsidR="00570AAE" w:rsidRPr="00271FB3" w:rsidRDefault="003B2AAD">
            <w:pPr>
              <w:jc w:val="right"/>
              <w:rPr>
                <w:rFonts w:ascii="Calibri" w:hAnsi="Calibri" w:cs="Calibri"/>
              </w:rPr>
            </w:pPr>
            <w:r w:rsidRPr="00271FB3">
              <w:rPr>
                <w:rFonts w:ascii="Calibri" w:hAnsi="Calibri" w:cs="Calibri"/>
              </w:rPr>
              <w:t>*</w:t>
            </w:r>
          </w:p>
        </w:tc>
        <w:tc>
          <w:tcPr>
            <w:tcW w:w="0" w:type="auto"/>
          </w:tcPr>
          <w:p w14:paraId="03321EAD" w14:textId="500CF853" w:rsidR="00570AAE" w:rsidRPr="00271FB3" w:rsidRDefault="003B2AAD">
            <w:pPr>
              <w:jc w:val="right"/>
              <w:rPr>
                <w:rFonts w:ascii="Calibri" w:hAnsi="Calibri" w:cs="Calibri"/>
              </w:rPr>
            </w:pPr>
            <w:r w:rsidRPr="00271FB3">
              <w:rPr>
                <w:rFonts w:ascii="Calibri" w:hAnsi="Calibri" w:cs="Calibri"/>
              </w:rPr>
              <w:t>*</w:t>
            </w:r>
          </w:p>
        </w:tc>
      </w:tr>
      <w:tr w:rsidR="00570AAE" w:rsidRPr="00271FB3" w14:paraId="78C62BDF" w14:textId="77777777" w:rsidTr="005E58EC">
        <w:tc>
          <w:tcPr>
            <w:tcW w:w="0" w:type="auto"/>
          </w:tcPr>
          <w:p w14:paraId="1A15DC2C" w14:textId="72612636" w:rsidR="00570AAE" w:rsidRPr="00271FB3" w:rsidRDefault="00BA341B">
            <w:pPr>
              <w:rPr>
                <w:rFonts w:ascii="Calibri" w:hAnsi="Calibri" w:cs="Calibri"/>
              </w:rPr>
            </w:pPr>
            <w:r w:rsidRPr="00271FB3">
              <w:rPr>
                <w:rFonts w:ascii="Calibri" w:hAnsi="Calibri" w:cs="Calibri"/>
              </w:rPr>
              <w:t>SKIP/REFUSED</w:t>
            </w:r>
          </w:p>
        </w:tc>
        <w:tc>
          <w:tcPr>
            <w:tcW w:w="0" w:type="auto"/>
          </w:tcPr>
          <w:p w14:paraId="53AC416D"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256CA58"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269D39FB"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0DE594A" w14:textId="77777777" w:rsidTr="005E58EC">
        <w:tc>
          <w:tcPr>
            <w:tcW w:w="0" w:type="auto"/>
          </w:tcPr>
          <w:p w14:paraId="2BE6B486"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CA84A0D"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F2DB899"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480FCAA8" w14:textId="77777777" w:rsidR="00570AAE" w:rsidRPr="00271FB3" w:rsidRDefault="00570AAE">
            <w:pPr>
              <w:jc w:val="right"/>
              <w:rPr>
                <w:rFonts w:ascii="Calibri" w:hAnsi="Calibri" w:cs="Calibri"/>
              </w:rPr>
            </w:pPr>
            <w:r w:rsidRPr="00271FB3">
              <w:rPr>
                <w:rFonts w:ascii="Calibri" w:hAnsi="Calibri" w:cs="Calibri"/>
              </w:rPr>
              <w:t>3,427</w:t>
            </w:r>
          </w:p>
        </w:tc>
      </w:tr>
    </w:tbl>
    <w:p w14:paraId="0D141F96" w14:textId="742DD2D7" w:rsidR="00570AAE" w:rsidRDefault="00570AAE">
      <w:pPr>
        <w:rPr>
          <w:rFonts w:ascii="Calibri" w:hAnsi="Calibri" w:cs="Calibri"/>
        </w:rPr>
      </w:pPr>
    </w:p>
    <w:p w14:paraId="1FDD322D" w14:textId="559FF825" w:rsidR="00570AAE" w:rsidRPr="00271FB3" w:rsidRDefault="00060037" w:rsidP="00CE0967">
      <w:pPr>
        <w:rPr>
          <w:rFonts w:ascii="Calibri" w:hAnsi="Calibri" w:cs="Calibri"/>
          <w:b/>
          <w:sz w:val="24"/>
        </w:rPr>
      </w:pPr>
      <w:r w:rsidRPr="00271FB3">
        <w:rPr>
          <w:rFonts w:ascii="Calibri" w:hAnsi="Calibri" w:cs="Calibri"/>
          <w:b/>
          <w:i/>
          <w:sz w:val="24"/>
        </w:rPr>
        <w:lastRenderedPageBreak/>
        <w:t xml:space="preserve">Q17. </w:t>
      </w:r>
      <w:r w:rsidR="00570AAE" w:rsidRPr="00271FB3">
        <w:rPr>
          <w:rFonts w:ascii="Calibri" w:hAnsi="Calibri" w:cs="Calibri"/>
          <w:b/>
          <w:i/>
          <w:sz w:val="24"/>
        </w:rPr>
        <w:t>Do you agree or disagree that discrimination against whites has become as big a problem as discrimination against blacks and other minorities?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817"/>
        <w:gridCol w:w="672"/>
        <w:gridCol w:w="806"/>
        <w:gridCol w:w="672"/>
      </w:tblGrid>
      <w:tr w:rsidR="00570AAE" w:rsidRPr="00271FB3" w14:paraId="5BEC04E7" w14:textId="77777777" w:rsidTr="005E58EC">
        <w:tc>
          <w:tcPr>
            <w:tcW w:w="0" w:type="auto"/>
            <w:tcBorders>
              <w:top w:val="thick" w:sz="0" w:space="0" w:color="000000"/>
            </w:tcBorders>
          </w:tcPr>
          <w:p w14:paraId="03DABBAD"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795E7F5C"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22185CB7" w14:textId="77777777" w:rsidTr="005E58EC">
        <w:tc>
          <w:tcPr>
            <w:tcW w:w="0" w:type="auto"/>
          </w:tcPr>
          <w:p w14:paraId="0884EEC2"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EC83DF9"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2FE6DD3"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5C7EE93"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D435592" w14:textId="77777777" w:rsidTr="005E58EC">
        <w:tc>
          <w:tcPr>
            <w:tcW w:w="0" w:type="auto"/>
            <w:tcBorders>
              <w:bottom w:val="thick" w:sz="0" w:space="0" w:color="000000"/>
            </w:tcBorders>
          </w:tcPr>
          <w:p w14:paraId="1BA98DC2"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52B00492"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5AC3E9D"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BEAE440"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49D07649" w14:textId="77777777" w:rsidTr="005E58EC">
        <w:tc>
          <w:tcPr>
            <w:tcW w:w="0" w:type="auto"/>
            <w:tcBorders>
              <w:top w:val="thick" w:sz="0" w:space="0" w:color="000000"/>
            </w:tcBorders>
          </w:tcPr>
          <w:p w14:paraId="1B36B8A7" w14:textId="77777777" w:rsidR="00570AAE" w:rsidRPr="00271FB3" w:rsidRDefault="00570AAE">
            <w:pPr>
              <w:rPr>
                <w:rFonts w:ascii="Calibri" w:hAnsi="Calibri" w:cs="Calibri"/>
              </w:rPr>
            </w:pPr>
            <w:r w:rsidRPr="00271FB3">
              <w:rPr>
                <w:rFonts w:ascii="Calibri" w:hAnsi="Calibri" w:cs="Calibri"/>
              </w:rPr>
              <w:t>Strongly agree</w:t>
            </w:r>
          </w:p>
        </w:tc>
        <w:tc>
          <w:tcPr>
            <w:tcW w:w="0" w:type="auto"/>
            <w:tcBorders>
              <w:top w:val="thick" w:sz="0" w:space="0" w:color="000000"/>
            </w:tcBorders>
          </w:tcPr>
          <w:p w14:paraId="1D56A6D4" w14:textId="77777777" w:rsidR="00570AAE" w:rsidRPr="00271FB3" w:rsidRDefault="00570AAE">
            <w:pPr>
              <w:jc w:val="right"/>
              <w:rPr>
                <w:rFonts w:ascii="Calibri" w:hAnsi="Calibri" w:cs="Calibri"/>
              </w:rPr>
            </w:pPr>
            <w:r w:rsidRPr="00271FB3">
              <w:rPr>
                <w:rFonts w:ascii="Calibri" w:hAnsi="Calibri" w:cs="Calibri"/>
              </w:rPr>
              <w:t>17</w:t>
            </w:r>
          </w:p>
        </w:tc>
        <w:tc>
          <w:tcPr>
            <w:tcW w:w="0" w:type="auto"/>
            <w:tcBorders>
              <w:top w:val="thick" w:sz="0" w:space="0" w:color="000000"/>
            </w:tcBorders>
          </w:tcPr>
          <w:p w14:paraId="204AC36C"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Borders>
              <w:top w:val="thick" w:sz="0" w:space="0" w:color="000000"/>
            </w:tcBorders>
          </w:tcPr>
          <w:p w14:paraId="6F37C6BF"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7AD0A5E4" w14:textId="77777777" w:rsidTr="005E58EC">
        <w:tc>
          <w:tcPr>
            <w:tcW w:w="0" w:type="auto"/>
          </w:tcPr>
          <w:p w14:paraId="5D56B3BF" w14:textId="77777777" w:rsidR="00570AAE" w:rsidRPr="00271FB3" w:rsidRDefault="00570AAE">
            <w:pPr>
              <w:rPr>
                <w:rFonts w:ascii="Calibri" w:hAnsi="Calibri" w:cs="Calibri"/>
              </w:rPr>
            </w:pPr>
            <w:r w:rsidRPr="00271FB3">
              <w:rPr>
                <w:rFonts w:ascii="Calibri" w:hAnsi="Calibri" w:cs="Calibri"/>
              </w:rPr>
              <w:t>Somewhat agree</w:t>
            </w:r>
          </w:p>
        </w:tc>
        <w:tc>
          <w:tcPr>
            <w:tcW w:w="0" w:type="auto"/>
          </w:tcPr>
          <w:p w14:paraId="623A8F6F"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7B9D887C" w14:textId="77777777" w:rsidR="00570AAE" w:rsidRPr="00271FB3" w:rsidRDefault="00570AAE">
            <w:pPr>
              <w:jc w:val="right"/>
              <w:rPr>
                <w:rFonts w:ascii="Calibri" w:hAnsi="Calibri" w:cs="Calibri"/>
              </w:rPr>
            </w:pPr>
            <w:r w:rsidRPr="00271FB3">
              <w:rPr>
                <w:rFonts w:ascii="Calibri" w:hAnsi="Calibri" w:cs="Calibri"/>
              </w:rPr>
              <w:t>26</w:t>
            </w:r>
          </w:p>
        </w:tc>
        <w:tc>
          <w:tcPr>
            <w:tcW w:w="0" w:type="auto"/>
          </w:tcPr>
          <w:p w14:paraId="658A0437" w14:textId="77777777" w:rsidR="00570AAE" w:rsidRPr="00271FB3" w:rsidRDefault="00570AAE">
            <w:pPr>
              <w:jc w:val="right"/>
              <w:rPr>
                <w:rFonts w:ascii="Calibri" w:hAnsi="Calibri" w:cs="Calibri"/>
              </w:rPr>
            </w:pPr>
            <w:r w:rsidRPr="00271FB3">
              <w:rPr>
                <w:rFonts w:ascii="Calibri" w:hAnsi="Calibri" w:cs="Calibri"/>
              </w:rPr>
              <w:t>27</w:t>
            </w:r>
          </w:p>
        </w:tc>
      </w:tr>
      <w:tr w:rsidR="00570AAE" w:rsidRPr="00271FB3" w14:paraId="03733245" w14:textId="77777777" w:rsidTr="005E58EC">
        <w:tc>
          <w:tcPr>
            <w:tcW w:w="0" w:type="auto"/>
          </w:tcPr>
          <w:p w14:paraId="31791BF5" w14:textId="77777777" w:rsidR="00570AAE" w:rsidRPr="00271FB3" w:rsidRDefault="00570AAE">
            <w:pPr>
              <w:rPr>
                <w:rFonts w:ascii="Calibri" w:hAnsi="Calibri" w:cs="Calibri"/>
              </w:rPr>
            </w:pPr>
            <w:r w:rsidRPr="00271FB3">
              <w:rPr>
                <w:rFonts w:ascii="Calibri" w:hAnsi="Calibri" w:cs="Calibri"/>
              </w:rPr>
              <w:t>Somewhat disagree</w:t>
            </w:r>
          </w:p>
        </w:tc>
        <w:tc>
          <w:tcPr>
            <w:tcW w:w="0" w:type="auto"/>
          </w:tcPr>
          <w:p w14:paraId="0E3250DC" w14:textId="77777777" w:rsidR="00570AAE" w:rsidRPr="00271FB3" w:rsidRDefault="00570AAE">
            <w:pPr>
              <w:jc w:val="right"/>
              <w:rPr>
                <w:rFonts w:ascii="Calibri" w:hAnsi="Calibri" w:cs="Calibri"/>
              </w:rPr>
            </w:pPr>
            <w:r w:rsidRPr="00271FB3">
              <w:rPr>
                <w:rFonts w:ascii="Calibri" w:hAnsi="Calibri" w:cs="Calibri"/>
              </w:rPr>
              <w:t>24</w:t>
            </w:r>
          </w:p>
        </w:tc>
        <w:tc>
          <w:tcPr>
            <w:tcW w:w="0" w:type="auto"/>
          </w:tcPr>
          <w:p w14:paraId="3B54CD02" w14:textId="77777777" w:rsidR="00570AAE" w:rsidRPr="00271FB3" w:rsidRDefault="00570AAE">
            <w:pPr>
              <w:jc w:val="right"/>
              <w:rPr>
                <w:rFonts w:ascii="Calibri" w:hAnsi="Calibri" w:cs="Calibri"/>
              </w:rPr>
            </w:pPr>
            <w:r w:rsidRPr="00271FB3">
              <w:rPr>
                <w:rFonts w:ascii="Calibri" w:hAnsi="Calibri" w:cs="Calibri"/>
              </w:rPr>
              <w:t>22</w:t>
            </w:r>
          </w:p>
        </w:tc>
        <w:tc>
          <w:tcPr>
            <w:tcW w:w="0" w:type="auto"/>
          </w:tcPr>
          <w:p w14:paraId="3F498B56" w14:textId="77777777" w:rsidR="00570AAE" w:rsidRPr="00271FB3" w:rsidRDefault="00570AAE">
            <w:pPr>
              <w:jc w:val="right"/>
              <w:rPr>
                <w:rFonts w:ascii="Calibri" w:hAnsi="Calibri" w:cs="Calibri"/>
              </w:rPr>
            </w:pPr>
            <w:r w:rsidRPr="00271FB3">
              <w:rPr>
                <w:rFonts w:ascii="Calibri" w:hAnsi="Calibri" w:cs="Calibri"/>
              </w:rPr>
              <w:t>23</w:t>
            </w:r>
          </w:p>
        </w:tc>
      </w:tr>
      <w:tr w:rsidR="00570AAE" w:rsidRPr="00271FB3" w14:paraId="2AAB775B" w14:textId="77777777" w:rsidTr="005E58EC">
        <w:tc>
          <w:tcPr>
            <w:tcW w:w="0" w:type="auto"/>
          </w:tcPr>
          <w:p w14:paraId="755C343D" w14:textId="77777777" w:rsidR="00570AAE" w:rsidRPr="00271FB3" w:rsidRDefault="00570AAE">
            <w:pPr>
              <w:rPr>
                <w:rFonts w:ascii="Calibri" w:hAnsi="Calibri" w:cs="Calibri"/>
              </w:rPr>
            </w:pPr>
            <w:r w:rsidRPr="00271FB3">
              <w:rPr>
                <w:rFonts w:ascii="Calibri" w:hAnsi="Calibri" w:cs="Calibri"/>
              </w:rPr>
              <w:t>Strongly disagree</w:t>
            </w:r>
          </w:p>
        </w:tc>
        <w:tc>
          <w:tcPr>
            <w:tcW w:w="0" w:type="auto"/>
          </w:tcPr>
          <w:p w14:paraId="6D4D0AAF" w14:textId="77777777" w:rsidR="00570AAE" w:rsidRPr="00271FB3" w:rsidRDefault="00570AAE">
            <w:pPr>
              <w:jc w:val="right"/>
              <w:rPr>
                <w:rFonts w:ascii="Calibri" w:hAnsi="Calibri" w:cs="Calibri"/>
              </w:rPr>
            </w:pPr>
            <w:r w:rsidRPr="00271FB3">
              <w:rPr>
                <w:rFonts w:ascii="Calibri" w:hAnsi="Calibri" w:cs="Calibri"/>
              </w:rPr>
              <w:t>28</w:t>
            </w:r>
          </w:p>
        </w:tc>
        <w:tc>
          <w:tcPr>
            <w:tcW w:w="0" w:type="auto"/>
          </w:tcPr>
          <w:p w14:paraId="3F9FC599"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6F6C5951" w14:textId="77777777" w:rsidR="00570AAE" w:rsidRPr="00271FB3" w:rsidRDefault="00570AAE">
            <w:pPr>
              <w:jc w:val="right"/>
              <w:rPr>
                <w:rFonts w:ascii="Calibri" w:hAnsi="Calibri" w:cs="Calibri"/>
              </w:rPr>
            </w:pPr>
            <w:r w:rsidRPr="00271FB3">
              <w:rPr>
                <w:rFonts w:ascii="Calibri" w:hAnsi="Calibri" w:cs="Calibri"/>
              </w:rPr>
              <w:t>32</w:t>
            </w:r>
          </w:p>
        </w:tc>
      </w:tr>
      <w:tr w:rsidR="00570AAE" w:rsidRPr="00271FB3" w14:paraId="67961B62" w14:textId="77777777" w:rsidTr="005E58EC">
        <w:tc>
          <w:tcPr>
            <w:tcW w:w="0" w:type="auto"/>
          </w:tcPr>
          <w:p w14:paraId="0F0EAC83"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40FCD7E2" w14:textId="2A0ED87B" w:rsidR="00570AAE" w:rsidRPr="00271FB3" w:rsidRDefault="003B2AAD">
            <w:pPr>
              <w:jc w:val="right"/>
              <w:rPr>
                <w:rFonts w:ascii="Calibri" w:hAnsi="Calibri" w:cs="Calibri"/>
              </w:rPr>
            </w:pPr>
            <w:r w:rsidRPr="00271FB3">
              <w:rPr>
                <w:rFonts w:ascii="Calibri" w:hAnsi="Calibri" w:cs="Calibri"/>
              </w:rPr>
              <w:t>*</w:t>
            </w:r>
          </w:p>
        </w:tc>
        <w:tc>
          <w:tcPr>
            <w:tcW w:w="0" w:type="auto"/>
          </w:tcPr>
          <w:p w14:paraId="3EF2DF14" w14:textId="3B1A3FB3" w:rsidR="00570AAE" w:rsidRPr="00271FB3" w:rsidRDefault="003B2AAD">
            <w:pPr>
              <w:jc w:val="right"/>
              <w:rPr>
                <w:rFonts w:ascii="Calibri" w:hAnsi="Calibri" w:cs="Calibri"/>
              </w:rPr>
            </w:pPr>
            <w:r w:rsidRPr="00271FB3">
              <w:rPr>
                <w:rFonts w:ascii="Calibri" w:hAnsi="Calibri" w:cs="Calibri"/>
              </w:rPr>
              <w:t>-</w:t>
            </w:r>
          </w:p>
        </w:tc>
        <w:tc>
          <w:tcPr>
            <w:tcW w:w="0" w:type="auto"/>
          </w:tcPr>
          <w:p w14:paraId="0664E447" w14:textId="257D467A" w:rsidR="00570AAE" w:rsidRPr="00271FB3" w:rsidRDefault="003B2AAD">
            <w:pPr>
              <w:jc w:val="right"/>
              <w:rPr>
                <w:rFonts w:ascii="Calibri" w:hAnsi="Calibri" w:cs="Calibri"/>
              </w:rPr>
            </w:pPr>
            <w:r w:rsidRPr="00271FB3">
              <w:rPr>
                <w:rFonts w:ascii="Calibri" w:hAnsi="Calibri" w:cs="Calibri"/>
              </w:rPr>
              <w:t>*</w:t>
            </w:r>
          </w:p>
        </w:tc>
      </w:tr>
      <w:tr w:rsidR="00570AAE" w:rsidRPr="00271FB3" w14:paraId="045F47B9" w14:textId="77777777" w:rsidTr="005E58EC">
        <w:tc>
          <w:tcPr>
            <w:tcW w:w="0" w:type="auto"/>
          </w:tcPr>
          <w:p w14:paraId="04A56329" w14:textId="754F5E17" w:rsidR="00570AAE" w:rsidRPr="00271FB3" w:rsidRDefault="00BA341B">
            <w:pPr>
              <w:rPr>
                <w:rFonts w:ascii="Calibri" w:hAnsi="Calibri" w:cs="Calibri"/>
              </w:rPr>
            </w:pPr>
            <w:r w:rsidRPr="00271FB3">
              <w:rPr>
                <w:rFonts w:ascii="Calibri" w:hAnsi="Calibri" w:cs="Calibri"/>
              </w:rPr>
              <w:t>SKIP/REFUSED</w:t>
            </w:r>
          </w:p>
        </w:tc>
        <w:tc>
          <w:tcPr>
            <w:tcW w:w="0" w:type="auto"/>
          </w:tcPr>
          <w:p w14:paraId="57D9C63A" w14:textId="77777777" w:rsidR="00570AAE" w:rsidRPr="00271FB3" w:rsidRDefault="00570AAE">
            <w:pPr>
              <w:jc w:val="right"/>
              <w:rPr>
                <w:rFonts w:ascii="Calibri" w:hAnsi="Calibri" w:cs="Calibri"/>
              </w:rPr>
            </w:pPr>
            <w:r w:rsidRPr="00271FB3">
              <w:rPr>
                <w:rFonts w:ascii="Calibri" w:hAnsi="Calibri" w:cs="Calibri"/>
              </w:rPr>
              <w:t>2</w:t>
            </w:r>
          </w:p>
        </w:tc>
        <w:tc>
          <w:tcPr>
            <w:tcW w:w="0" w:type="auto"/>
          </w:tcPr>
          <w:p w14:paraId="589690F6" w14:textId="77777777" w:rsidR="00570AAE" w:rsidRPr="00271FB3" w:rsidRDefault="00570AAE">
            <w:pPr>
              <w:jc w:val="right"/>
              <w:rPr>
                <w:rFonts w:ascii="Calibri" w:hAnsi="Calibri" w:cs="Calibri"/>
              </w:rPr>
            </w:pPr>
            <w:r w:rsidRPr="00271FB3">
              <w:rPr>
                <w:rFonts w:ascii="Calibri" w:hAnsi="Calibri" w:cs="Calibri"/>
              </w:rPr>
              <w:t>2</w:t>
            </w:r>
          </w:p>
        </w:tc>
        <w:tc>
          <w:tcPr>
            <w:tcW w:w="0" w:type="auto"/>
          </w:tcPr>
          <w:p w14:paraId="23440ACE" w14:textId="77777777" w:rsidR="00570AAE" w:rsidRPr="00271FB3" w:rsidRDefault="00570AAE">
            <w:pPr>
              <w:jc w:val="right"/>
              <w:rPr>
                <w:rFonts w:ascii="Calibri" w:hAnsi="Calibri" w:cs="Calibri"/>
              </w:rPr>
            </w:pPr>
            <w:r w:rsidRPr="00271FB3">
              <w:rPr>
                <w:rFonts w:ascii="Calibri" w:hAnsi="Calibri" w:cs="Calibri"/>
              </w:rPr>
              <w:t>2</w:t>
            </w:r>
          </w:p>
        </w:tc>
      </w:tr>
      <w:tr w:rsidR="00570AAE" w:rsidRPr="00271FB3" w14:paraId="6837CF83" w14:textId="77777777" w:rsidTr="005E58EC">
        <w:tc>
          <w:tcPr>
            <w:tcW w:w="0" w:type="auto"/>
          </w:tcPr>
          <w:p w14:paraId="672E9786"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0177E758"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FF2D184"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515C97C9" w14:textId="77777777" w:rsidR="00570AAE" w:rsidRPr="00271FB3" w:rsidRDefault="00570AAE">
            <w:pPr>
              <w:jc w:val="right"/>
              <w:rPr>
                <w:rFonts w:ascii="Calibri" w:hAnsi="Calibri" w:cs="Calibri"/>
              </w:rPr>
            </w:pPr>
            <w:r w:rsidRPr="00271FB3">
              <w:rPr>
                <w:rFonts w:ascii="Calibri" w:hAnsi="Calibri" w:cs="Calibri"/>
              </w:rPr>
              <w:t>3,427</w:t>
            </w:r>
          </w:p>
        </w:tc>
      </w:tr>
    </w:tbl>
    <w:p w14:paraId="6227C829" w14:textId="77777777" w:rsidR="00BF4027" w:rsidRDefault="00BF4027" w:rsidP="00CE0967">
      <w:pPr>
        <w:rPr>
          <w:rFonts w:ascii="Calibri" w:hAnsi="Calibri" w:cs="Calibri"/>
          <w:b/>
          <w:i/>
          <w:sz w:val="24"/>
        </w:rPr>
      </w:pPr>
    </w:p>
    <w:p w14:paraId="6D986A15" w14:textId="77777777" w:rsidR="00BF4027" w:rsidRDefault="00BF4027">
      <w:pPr>
        <w:jc w:val="center"/>
        <w:rPr>
          <w:rFonts w:ascii="Calibri" w:hAnsi="Calibri" w:cs="Calibri"/>
          <w:b/>
          <w:i/>
          <w:sz w:val="24"/>
        </w:rPr>
      </w:pPr>
    </w:p>
    <w:p w14:paraId="0F7A0F3E" w14:textId="2B36BA5E" w:rsidR="00570AAE" w:rsidRPr="00271FB3" w:rsidRDefault="00060037" w:rsidP="00CE0967">
      <w:pPr>
        <w:rPr>
          <w:rFonts w:ascii="Calibri" w:hAnsi="Calibri" w:cs="Calibri"/>
          <w:b/>
          <w:sz w:val="24"/>
        </w:rPr>
      </w:pPr>
      <w:r w:rsidRPr="00271FB3">
        <w:rPr>
          <w:rFonts w:ascii="Calibri" w:hAnsi="Calibri" w:cs="Calibri"/>
          <w:b/>
          <w:i/>
          <w:sz w:val="24"/>
        </w:rPr>
        <w:t xml:space="preserve">Q18. </w:t>
      </w:r>
      <w:r w:rsidR="00570AAE" w:rsidRPr="00271FB3">
        <w:rPr>
          <w:rFonts w:ascii="Calibri" w:hAnsi="Calibri" w:cs="Calibri"/>
          <w:b/>
          <w:i/>
          <w:sz w:val="24"/>
        </w:rPr>
        <w:t>Which, if any, of the groups below have contacted you about the 2020 elections? Please select all that apply.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617"/>
        <w:gridCol w:w="672"/>
        <w:gridCol w:w="806"/>
        <w:gridCol w:w="672"/>
      </w:tblGrid>
      <w:tr w:rsidR="00570AAE" w:rsidRPr="00271FB3" w14:paraId="590BE5B0" w14:textId="77777777" w:rsidTr="005E58EC">
        <w:tc>
          <w:tcPr>
            <w:tcW w:w="0" w:type="auto"/>
            <w:tcBorders>
              <w:top w:val="thick" w:sz="0" w:space="0" w:color="000000"/>
            </w:tcBorders>
          </w:tcPr>
          <w:p w14:paraId="58A77D96"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2C89C8F2"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0636B18C" w14:textId="77777777" w:rsidTr="005E58EC">
        <w:tc>
          <w:tcPr>
            <w:tcW w:w="0" w:type="auto"/>
          </w:tcPr>
          <w:p w14:paraId="38777A4A"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A9B2B31"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DD4ED7E"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CA7A376"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215AF642" w14:textId="77777777" w:rsidTr="005E58EC">
        <w:tc>
          <w:tcPr>
            <w:tcW w:w="0" w:type="auto"/>
            <w:tcBorders>
              <w:bottom w:val="thick" w:sz="0" w:space="0" w:color="000000"/>
            </w:tcBorders>
          </w:tcPr>
          <w:p w14:paraId="7B460CDD"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496885A7"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9DC2BD0"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E89A3BB"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1C20AF62" w14:textId="77777777" w:rsidTr="005E58EC">
        <w:tc>
          <w:tcPr>
            <w:tcW w:w="0" w:type="auto"/>
          </w:tcPr>
          <w:p w14:paraId="63E95E8C" w14:textId="27CE5D95" w:rsidR="00570AAE" w:rsidRPr="00271FB3" w:rsidRDefault="003B2AAD">
            <w:pPr>
              <w:rPr>
                <w:rFonts w:ascii="Calibri" w:hAnsi="Calibri" w:cs="Calibri"/>
              </w:rPr>
            </w:pPr>
            <w:r w:rsidRPr="00271FB3">
              <w:rPr>
                <w:rFonts w:ascii="Calibri" w:hAnsi="Calibri" w:cs="Calibri"/>
              </w:rPr>
              <w:t>Democratic Party</w:t>
            </w:r>
          </w:p>
        </w:tc>
        <w:tc>
          <w:tcPr>
            <w:tcW w:w="0" w:type="auto"/>
          </w:tcPr>
          <w:p w14:paraId="0ADCFD06"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5AE392B0"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Pr>
          <w:p w14:paraId="677F5D06" w14:textId="77777777" w:rsidR="00570AAE" w:rsidRPr="00271FB3" w:rsidRDefault="00570AAE">
            <w:pPr>
              <w:jc w:val="right"/>
              <w:rPr>
                <w:rFonts w:ascii="Calibri" w:hAnsi="Calibri" w:cs="Calibri"/>
              </w:rPr>
            </w:pPr>
            <w:r w:rsidRPr="00271FB3">
              <w:rPr>
                <w:rFonts w:ascii="Calibri" w:hAnsi="Calibri" w:cs="Calibri"/>
              </w:rPr>
              <w:t>13</w:t>
            </w:r>
          </w:p>
        </w:tc>
      </w:tr>
      <w:tr w:rsidR="003B2AAD" w:rsidRPr="00271FB3" w14:paraId="62C0B222" w14:textId="77777777" w:rsidTr="005E58EC">
        <w:tc>
          <w:tcPr>
            <w:tcW w:w="0" w:type="auto"/>
          </w:tcPr>
          <w:p w14:paraId="0905FA19" w14:textId="14E3CA8D" w:rsidR="003B2AAD" w:rsidRPr="00271FB3" w:rsidRDefault="003B2AAD">
            <w:pPr>
              <w:rPr>
                <w:rFonts w:ascii="Calibri" w:hAnsi="Calibri" w:cs="Calibri"/>
              </w:rPr>
            </w:pPr>
            <w:r w:rsidRPr="00271FB3">
              <w:rPr>
                <w:rFonts w:ascii="Calibri" w:hAnsi="Calibri" w:cs="Calibri"/>
              </w:rPr>
              <w:t>Republican Party</w:t>
            </w:r>
          </w:p>
        </w:tc>
        <w:tc>
          <w:tcPr>
            <w:tcW w:w="0" w:type="auto"/>
          </w:tcPr>
          <w:p w14:paraId="4558533E" w14:textId="6D057C13" w:rsidR="003B2AAD" w:rsidRPr="00271FB3" w:rsidRDefault="003B2AAD">
            <w:pPr>
              <w:jc w:val="right"/>
              <w:rPr>
                <w:rFonts w:ascii="Calibri" w:hAnsi="Calibri" w:cs="Calibri"/>
              </w:rPr>
            </w:pPr>
            <w:r w:rsidRPr="00271FB3">
              <w:rPr>
                <w:rFonts w:ascii="Calibri" w:hAnsi="Calibri" w:cs="Calibri"/>
              </w:rPr>
              <w:t>9</w:t>
            </w:r>
          </w:p>
        </w:tc>
        <w:tc>
          <w:tcPr>
            <w:tcW w:w="0" w:type="auto"/>
          </w:tcPr>
          <w:p w14:paraId="687E5A45" w14:textId="0675D719" w:rsidR="003B2AAD" w:rsidRPr="00271FB3" w:rsidRDefault="003B2AAD">
            <w:pPr>
              <w:jc w:val="right"/>
              <w:rPr>
                <w:rFonts w:ascii="Calibri" w:hAnsi="Calibri" w:cs="Calibri"/>
              </w:rPr>
            </w:pPr>
            <w:r w:rsidRPr="00271FB3">
              <w:rPr>
                <w:rFonts w:ascii="Calibri" w:hAnsi="Calibri" w:cs="Calibri"/>
              </w:rPr>
              <w:t>6</w:t>
            </w:r>
          </w:p>
        </w:tc>
        <w:tc>
          <w:tcPr>
            <w:tcW w:w="0" w:type="auto"/>
          </w:tcPr>
          <w:p w14:paraId="525A06B8" w14:textId="71C986A9" w:rsidR="003B2AAD" w:rsidRPr="00271FB3" w:rsidRDefault="003B2AAD">
            <w:pPr>
              <w:jc w:val="right"/>
              <w:rPr>
                <w:rFonts w:ascii="Calibri" w:hAnsi="Calibri" w:cs="Calibri"/>
              </w:rPr>
            </w:pPr>
            <w:r w:rsidRPr="00271FB3">
              <w:rPr>
                <w:rFonts w:ascii="Calibri" w:hAnsi="Calibri" w:cs="Calibri"/>
              </w:rPr>
              <w:t>7</w:t>
            </w:r>
          </w:p>
        </w:tc>
      </w:tr>
      <w:tr w:rsidR="003B2AAD" w:rsidRPr="00271FB3" w14:paraId="523D7ABB" w14:textId="77777777" w:rsidTr="005E58EC">
        <w:tc>
          <w:tcPr>
            <w:tcW w:w="0" w:type="auto"/>
          </w:tcPr>
          <w:p w14:paraId="157EB4C5" w14:textId="75A8B8A5" w:rsidR="003B2AAD" w:rsidRPr="00271FB3" w:rsidRDefault="003B2AAD">
            <w:pPr>
              <w:rPr>
                <w:rFonts w:ascii="Calibri" w:hAnsi="Calibri" w:cs="Calibri"/>
              </w:rPr>
            </w:pPr>
            <w:r w:rsidRPr="00271FB3">
              <w:rPr>
                <w:rFonts w:ascii="Calibri" w:hAnsi="Calibri" w:cs="Calibri"/>
              </w:rPr>
              <w:t>Other political party</w:t>
            </w:r>
          </w:p>
        </w:tc>
        <w:tc>
          <w:tcPr>
            <w:tcW w:w="0" w:type="auto"/>
          </w:tcPr>
          <w:p w14:paraId="38E9AB0E" w14:textId="5B400485" w:rsidR="003B2AAD" w:rsidRPr="00271FB3" w:rsidRDefault="003B2AAD">
            <w:pPr>
              <w:jc w:val="right"/>
              <w:rPr>
                <w:rFonts w:ascii="Calibri" w:hAnsi="Calibri" w:cs="Calibri"/>
              </w:rPr>
            </w:pPr>
            <w:r w:rsidRPr="00271FB3">
              <w:rPr>
                <w:rFonts w:ascii="Calibri" w:hAnsi="Calibri" w:cs="Calibri"/>
              </w:rPr>
              <w:t>4</w:t>
            </w:r>
          </w:p>
        </w:tc>
        <w:tc>
          <w:tcPr>
            <w:tcW w:w="0" w:type="auto"/>
          </w:tcPr>
          <w:p w14:paraId="7754087B" w14:textId="41FA375C" w:rsidR="003B2AAD" w:rsidRPr="00271FB3" w:rsidRDefault="003B2AAD">
            <w:pPr>
              <w:jc w:val="right"/>
              <w:rPr>
                <w:rFonts w:ascii="Calibri" w:hAnsi="Calibri" w:cs="Calibri"/>
              </w:rPr>
            </w:pPr>
            <w:r w:rsidRPr="00271FB3">
              <w:rPr>
                <w:rFonts w:ascii="Calibri" w:hAnsi="Calibri" w:cs="Calibri"/>
              </w:rPr>
              <w:t>2</w:t>
            </w:r>
          </w:p>
        </w:tc>
        <w:tc>
          <w:tcPr>
            <w:tcW w:w="0" w:type="auto"/>
          </w:tcPr>
          <w:p w14:paraId="6DD65310" w14:textId="372AA47B" w:rsidR="003B2AAD" w:rsidRPr="00271FB3" w:rsidRDefault="003B2AAD">
            <w:pPr>
              <w:jc w:val="right"/>
              <w:rPr>
                <w:rFonts w:ascii="Calibri" w:hAnsi="Calibri" w:cs="Calibri"/>
              </w:rPr>
            </w:pPr>
            <w:r w:rsidRPr="00271FB3">
              <w:rPr>
                <w:rFonts w:ascii="Calibri" w:hAnsi="Calibri" w:cs="Calibri"/>
              </w:rPr>
              <w:t>3</w:t>
            </w:r>
          </w:p>
        </w:tc>
      </w:tr>
      <w:tr w:rsidR="003B2AAD" w:rsidRPr="00271FB3" w14:paraId="02F0916E" w14:textId="77777777" w:rsidTr="005E58EC">
        <w:tc>
          <w:tcPr>
            <w:tcW w:w="0" w:type="auto"/>
          </w:tcPr>
          <w:p w14:paraId="15C783E8" w14:textId="4F28B738" w:rsidR="003B2AAD" w:rsidRPr="00271FB3" w:rsidRDefault="003B2AAD">
            <w:pPr>
              <w:rPr>
                <w:rFonts w:ascii="Calibri" w:hAnsi="Calibri" w:cs="Calibri"/>
              </w:rPr>
            </w:pPr>
            <w:r w:rsidRPr="00271FB3">
              <w:rPr>
                <w:rFonts w:ascii="Calibri" w:hAnsi="Calibri" w:cs="Calibri"/>
              </w:rPr>
              <w:t>Democratic congressional candidate’s campaign</w:t>
            </w:r>
          </w:p>
        </w:tc>
        <w:tc>
          <w:tcPr>
            <w:tcW w:w="0" w:type="auto"/>
          </w:tcPr>
          <w:p w14:paraId="221C2ADB" w14:textId="7209CB88" w:rsidR="003B2AAD" w:rsidRPr="00271FB3" w:rsidRDefault="00893EB9">
            <w:pPr>
              <w:jc w:val="right"/>
              <w:rPr>
                <w:rFonts w:ascii="Calibri" w:hAnsi="Calibri" w:cs="Calibri"/>
              </w:rPr>
            </w:pPr>
            <w:r w:rsidRPr="00271FB3">
              <w:rPr>
                <w:rFonts w:ascii="Calibri" w:hAnsi="Calibri" w:cs="Calibri"/>
              </w:rPr>
              <w:t>9</w:t>
            </w:r>
          </w:p>
        </w:tc>
        <w:tc>
          <w:tcPr>
            <w:tcW w:w="0" w:type="auto"/>
          </w:tcPr>
          <w:p w14:paraId="2DA4E9A7" w14:textId="7CD21B6F" w:rsidR="003B2AAD" w:rsidRPr="00271FB3" w:rsidRDefault="00893EB9">
            <w:pPr>
              <w:jc w:val="right"/>
              <w:rPr>
                <w:rFonts w:ascii="Calibri" w:hAnsi="Calibri" w:cs="Calibri"/>
              </w:rPr>
            </w:pPr>
            <w:r w:rsidRPr="00271FB3">
              <w:rPr>
                <w:rFonts w:ascii="Calibri" w:hAnsi="Calibri" w:cs="Calibri"/>
              </w:rPr>
              <w:t>6</w:t>
            </w:r>
          </w:p>
        </w:tc>
        <w:tc>
          <w:tcPr>
            <w:tcW w:w="0" w:type="auto"/>
          </w:tcPr>
          <w:p w14:paraId="2AA47A32" w14:textId="23737B6B" w:rsidR="003B2AAD" w:rsidRPr="00271FB3" w:rsidRDefault="00893EB9">
            <w:pPr>
              <w:jc w:val="right"/>
              <w:rPr>
                <w:rFonts w:ascii="Calibri" w:hAnsi="Calibri" w:cs="Calibri"/>
              </w:rPr>
            </w:pPr>
            <w:r w:rsidRPr="00271FB3">
              <w:rPr>
                <w:rFonts w:ascii="Calibri" w:hAnsi="Calibri" w:cs="Calibri"/>
              </w:rPr>
              <w:t>7</w:t>
            </w:r>
          </w:p>
        </w:tc>
      </w:tr>
      <w:tr w:rsidR="003B2AAD" w:rsidRPr="00271FB3" w14:paraId="1C1B570E" w14:textId="77777777" w:rsidTr="005E58EC">
        <w:tc>
          <w:tcPr>
            <w:tcW w:w="0" w:type="auto"/>
          </w:tcPr>
          <w:p w14:paraId="6207E474" w14:textId="5734BBB4" w:rsidR="003B2AAD" w:rsidRPr="00271FB3" w:rsidRDefault="003B2AAD">
            <w:pPr>
              <w:rPr>
                <w:rFonts w:ascii="Calibri" w:hAnsi="Calibri" w:cs="Calibri"/>
              </w:rPr>
            </w:pPr>
            <w:r w:rsidRPr="00271FB3">
              <w:rPr>
                <w:rFonts w:ascii="Calibri" w:hAnsi="Calibri" w:cs="Calibri"/>
              </w:rPr>
              <w:t>Republican congressional candidate’s campaign</w:t>
            </w:r>
          </w:p>
        </w:tc>
        <w:tc>
          <w:tcPr>
            <w:tcW w:w="0" w:type="auto"/>
          </w:tcPr>
          <w:p w14:paraId="63D41886" w14:textId="205288B9" w:rsidR="003B2AAD" w:rsidRPr="00271FB3" w:rsidRDefault="00893EB9">
            <w:pPr>
              <w:jc w:val="right"/>
              <w:rPr>
                <w:rFonts w:ascii="Calibri" w:hAnsi="Calibri" w:cs="Calibri"/>
              </w:rPr>
            </w:pPr>
            <w:r w:rsidRPr="00271FB3">
              <w:rPr>
                <w:rFonts w:ascii="Calibri" w:hAnsi="Calibri" w:cs="Calibri"/>
              </w:rPr>
              <w:t>6</w:t>
            </w:r>
          </w:p>
        </w:tc>
        <w:tc>
          <w:tcPr>
            <w:tcW w:w="0" w:type="auto"/>
          </w:tcPr>
          <w:p w14:paraId="5ABDAA1D" w14:textId="1953D450" w:rsidR="003B2AAD" w:rsidRPr="00271FB3" w:rsidRDefault="00893EB9">
            <w:pPr>
              <w:jc w:val="right"/>
              <w:rPr>
                <w:rFonts w:ascii="Calibri" w:hAnsi="Calibri" w:cs="Calibri"/>
              </w:rPr>
            </w:pPr>
            <w:r w:rsidRPr="00271FB3">
              <w:rPr>
                <w:rFonts w:ascii="Calibri" w:hAnsi="Calibri" w:cs="Calibri"/>
              </w:rPr>
              <w:t>4</w:t>
            </w:r>
          </w:p>
        </w:tc>
        <w:tc>
          <w:tcPr>
            <w:tcW w:w="0" w:type="auto"/>
          </w:tcPr>
          <w:p w14:paraId="393407C8" w14:textId="4004AFE5" w:rsidR="003B2AAD" w:rsidRPr="00271FB3" w:rsidRDefault="00893EB9">
            <w:pPr>
              <w:jc w:val="right"/>
              <w:rPr>
                <w:rFonts w:ascii="Calibri" w:hAnsi="Calibri" w:cs="Calibri"/>
              </w:rPr>
            </w:pPr>
            <w:r w:rsidRPr="00271FB3">
              <w:rPr>
                <w:rFonts w:ascii="Calibri" w:hAnsi="Calibri" w:cs="Calibri"/>
              </w:rPr>
              <w:t>5</w:t>
            </w:r>
          </w:p>
        </w:tc>
      </w:tr>
      <w:tr w:rsidR="003B2AAD" w:rsidRPr="00271FB3" w14:paraId="74524D9F" w14:textId="77777777" w:rsidTr="005E58EC">
        <w:tc>
          <w:tcPr>
            <w:tcW w:w="0" w:type="auto"/>
          </w:tcPr>
          <w:p w14:paraId="074D6A90" w14:textId="77777777" w:rsidR="003B2AAD" w:rsidRPr="00271FB3" w:rsidRDefault="003B2AAD">
            <w:pPr>
              <w:rPr>
                <w:rFonts w:ascii="Calibri" w:hAnsi="Calibri" w:cs="Calibri"/>
              </w:rPr>
            </w:pPr>
            <w:r w:rsidRPr="00271FB3">
              <w:rPr>
                <w:rFonts w:ascii="Calibri" w:hAnsi="Calibri" w:cs="Calibri"/>
              </w:rPr>
              <w:t>Other congressional candidate’s campaign</w:t>
            </w:r>
          </w:p>
          <w:p w14:paraId="5FE76DEE" w14:textId="71651D0E" w:rsidR="003B2AAD" w:rsidRPr="00271FB3" w:rsidRDefault="003B2AAD">
            <w:pPr>
              <w:rPr>
                <w:rFonts w:ascii="Calibri" w:hAnsi="Calibri" w:cs="Calibri"/>
              </w:rPr>
            </w:pPr>
            <w:r w:rsidRPr="00271FB3">
              <w:rPr>
                <w:rFonts w:ascii="Calibri" w:hAnsi="Calibri" w:cs="Calibri"/>
              </w:rPr>
              <w:t>People you work with</w:t>
            </w:r>
          </w:p>
        </w:tc>
        <w:tc>
          <w:tcPr>
            <w:tcW w:w="0" w:type="auto"/>
          </w:tcPr>
          <w:p w14:paraId="656FF48B" w14:textId="77777777" w:rsidR="003B2AAD" w:rsidRPr="00271FB3" w:rsidRDefault="00893EB9">
            <w:pPr>
              <w:jc w:val="right"/>
              <w:rPr>
                <w:rFonts w:ascii="Calibri" w:hAnsi="Calibri" w:cs="Calibri"/>
              </w:rPr>
            </w:pPr>
            <w:r w:rsidRPr="00271FB3">
              <w:rPr>
                <w:rFonts w:ascii="Calibri" w:hAnsi="Calibri" w:cs="Calibri"/>
              </w:rPr>
              <w:t>4</w:t>
            </w:r>
          </w:p>
          <w:p w14:paraId="4C7125FE" w14:textId="13056645" w:rsidR="00893EB9" w:rsidRPr="00271FB3" w:rsidRDefault="00893EB9">
            <w:pPr>
              <w:jc w:val="right"/>
              <w:rPr>
                <w:rFonts w:ascii="Calibri" w:hAnsi="Calibri" w:cs="Calibri"/>
              </w:rPr>
            </w:pPr>
            <w:r w:rsidRPr="00271FB3">
              <w:rPr>
                <w:rFonts w:ascii="Calibri" w:hAnsi="Calibri" w:cs="Calibri"/>
              </w:rPr>
              <w:t>9</w:t>
            </w:r>
          </w:p>
        </w:tc>
        <w:tc>
          <w:tcPr>
            <w:tcW w:w="0" w:type="auto"/>
          </w:tcPr>
          <w:p w14:paraId="641FB750" w14:textId="77777777" w:rsidR="003B2AAD" w:rsidRPr="00271FB3" w:rsidRDefault="00893EB9">
            <w:pPr>
              <w:jc w:val="right"/>
              <w:rPr>
                <w:rFonts w:ascii="Calibri" w:hAnsi="Calibri" w:cs="Calibri"/>
              </w:rPr>
            </w:pPr>
            <w:r w:rsidRPr="00271FB3">
              <w:rPr>
                <w:rFonts w:ascii="Calibri" w:hAnsi="Calibri" w:cs="Calibri"/>
              </w:rPr>
              <w:t>2</w:t>
            </w:r>
          </w:p>
          <w:p w14:paraId="2BCB55A5" w14:textId="6875DBBC" w:rsidR="00893EB9" w:rsidRPr="00271FB3" w:rsidRDefault="00893EB9">
            <w:pPr>
              <w:jc w:val="right"/>
              <w:rPr>
                <w:rFonts w:ascii="Calibri" w:hAnsi="Calibri" w:cs="Calibri"/>
              </w:rPr>
            </w:pPr>
            <w:r w:rsidRPr="00271FB3">
              <w:rPr>
                <w:rFonts w:ascii="Calibri" w:hAnsi="Calibri" w:cs="Calibri"/>
              </w:rPr>
              <w:t>7</w:t>
            </w:r>
          </w:p>
        </w:tc>
        <w:tc>
          <w:tcPr>
            <w:tcW w:w="0" w:type="auto"/>
          </w:tcPr>
          <w:p w14:paraId="7D122601" w14:textId="77777777" w:rsidR="00893EB9" w:rsidRPr="00271FB3" w:rsidRDefault="00893EB9" w:rsidP="00893EB9">
            <w:pPr>
              <w:jc w:val="right"/>
              <w:rPr>
                <w:rFonts w:ascii="Calibri" w:hAnsi="Calibri" w:cs="Calibri"/>
              </w:rPr>
            </w:pPr>
            <w:r w:rsidRPr="00271FB3">
              <w:rPr>
                <w:rFonts w:ascii="Calibri" w:hAnsi="Calibri" w:cs="Calibri"/>
              </w:rPr>
              <w:t>3</w:t>
            </w:r>
          </w:p>
          <w:p w14:paraId="32A162A6" w14:textId="3C48E2BC" w:rsidR="00893EB9" w:rsidRPr="00271FB3" w:rsidRDefault="00893EB9" w:rsidP="00893EB9">
            <w:pPr>
              <w:jc w:val="right"/>
              <w:rPr>
                <w:rFonts w:ascii="Calibri" w:hAnsi="Calibri" w:cs="Calibri"/>
              </w:rPr>
            </w:pPr>
            <w:r w:rsidRPr="00271FB3">
              <w:rPr>
                <w:rFonts w:ascii="Calibri" w:hAnsi="Calibri" w:cs="Calibri"/>
              </w:rPr>
              <w:t>8</w:t>
            </w:r>
          </w:p>
        </w:tc>
      </w:tr>
      <w:tr w:rsidR="003B2AAD" w:rsidRPr="00271FB3" w14:paraId="02165A59" w14:textId="77777777" w:rsidTr="005E58EC">
        <w:tc>
          <w:tcPr>
            <w:tcW w:w="0" w:type="auto"/>
          </w:tcPr>
          <w:p w14:paraId="1478CC5E" w14:textId="10ABD1F6" w:rsidR="003B2AAD" w:rsidRPr="00271FB3" w:rsidRDefault="003B2AAD">
            <w:pPr>
              <w:rPr>
                <w:rFonts w:ascii="Calibri" w:hAnsi="Calibri" w:cs="Calibri"/>
              </w:rPr>
            </w:pPr>
            <w:r w:rsidRPr="00271FB3">
              <w:rPr>
                <w:rFonts w:ascii="Calibri" w:hAnsi="Calibri" w:cs="Calibri"/>
              </w:rPr>
              <w:t>Organizations to which you belong</w:t>
            </w:r>
          </w:p>
        </w:tc>
        <w:tc>
          <w:tcPr>
            <w:tcW w:w="0" w:type="auto"/>
          </w:tcPr>
          <w:p w14:paraId="7944F282" w14:textId="532F0F34" w:rsidR="003B2AAD" w:rsidRPr="00271FB3" w:rsidRDefault="00893EB9">
            <w:pPr>
              <w:jc w:val="right"/>
              <w:rPr>
                <w:rFonts w:ascii="Calibri" w:hAnsi="Calibri" w:cs="Calibri"/>
              </w:rPr>
            </w:pPr>
            <w:r w:rsidRPr="00271FB3">
              <w:rPr>
                <w:rFonts w:ascii="Calibri" w:hAnsi="Calibri" w:cs="Calibri"/>
              </w:rPr>
              <w:t>6</w:t>
            </w:r>
          </w:p>
        </w:tc>
        <w:tc>
          <w:tcPr>
            <w:tcW w:w="0" w:type="auto"/>
          </w:tcPr>
          <w:p w14:paraId="6518668D" w14:textId="4F670D9D" w:rsidR="003B2AAD" w:rsidRPr="00271FB3" w:rsidRDefault="00893EB9">
            <w:pPr>
              <w:jc w:val="right"/>
              <w:rPr>
                <w:rFonts w:ascii="Calibri" w:hAnsi="Calibri" w:cs="Calibri"/>
              </w:rPr>
            </w:pPr>
            <w:r w:rsidRPr="00271FB3">
              <w:rPr>
                <w:rFonts w:ascii="Calibri" w:hAnsi="Calibri" w:cs="Calibri"/>
              </w:rPr>
              <w:t>4</w:t>
            </w:r>
          </w:p>
        </w:tc>
        <w:tc>
          <w:tcPr>
            <w:tcW w:w="0" w:type="auto"/>
          </w:tcPr>
          <w:p w14:paraId="74231CD7" w14:textId="3F822411" w:rsidR="003B2AAD" w:rsidRPr="00271FB3" w:rsidRDefault="00893EB9">
            <w:pPr>
              <w:jc w:val="right"/>
              <w:rPr>
                <w:rFonts w:ascii="Calibri" w:hAnsi="Calibri" w:cs="Calibri"/>
              </w:rPr>
            </w:pPr>
            <w:r w:rsidRPr="00271FB3">
              <w:rPr>
                <w:rFonts w:ascii="Calibri" w:hAnsi="Calibri" w:cs="Calibri"/>
              </w:rPr>
              <w:t>5</w:t>
            </w:r>
          </w:p>
        </w:tc>
      </w:tr>
      <w:tr w:rsidR="003B2AAD" w:rsidRPr="00271FB3" w14:paraId="49AC3709" w14:textId="77777777" w:rsidTr="005E58EC">
        <w:tc>
          <w:tcPr>
            <w:tcW w:w="0" w:type="auto"/>
          </w:tcPr>
          <w:p w14:paraId="2904BEC2" w14:textId="5786198C" w:rsidR="003B2AAD" w:rsidRPr="00271FB3" w:rsidRDefault="003B2AAD">
            <w:pPr>
              <w:rPr>
                <w:rFonts w:ascii="Calibri" w:hAnsi="Calibri" w:cs="Calibri"/>
              </w:rPr>
            </w:pPr>
            <w:r w:rsidRPr="00271FB3">
              <w:rPr>
                <w:rFonts w:ascii="Calibri" w:hAnsi="Calibri" w:cs="Calibri"/>
              </w:rPr>
              <w:t>Professional organizations</w:t>
            </w:r>
          </w:p>
        </w:tc>
        <w:tc>
          <w:tcPr>
            <w:tcW w:w="0" w:type="auto"/>
          </w:tcPr>
          <w:p w14:paraId="3616E37B" w14:textId="7EAE6674" w:rsidR="003B2AAD" w:rsidRPr="00271FB3" w:rsidRDefault="00893EB9">
            <w:pPr>
              <w:jc w:val="right"/>
              <w:rPr>
                <w:rFonts w:ascii="Calibri" w:hAnsi="Calibri" w:cs="Calibri"/>
              </w:rPr>
            </w:pPr>
            <w:r w:rsidRPr="00271FB3">
              <w:rPr>
                <w:rFonts w:ascii="Calibri" w:hAnsi="Calibri" w:cs="Calibri"/>
              </w:rPr>
              <w:t>5</w:t>
            </w:r>
          </w:p>
        </w:tc>
        <w:tc>
          <w:tcPr>
            <w:tcW w:w="0" w:type="auto"/>
          </w:tcPr>
          <w:p w14:paraId="2721B8B5" w14:textId="039D7EE2" w:rsidR="003B2AAD" w:rsidRPr="00271FB3" w:rsidRDefault="00893EB9">
            <w:pPr>
              <w:jc w:val="right"/>
              <w:rPr>
                <w:rFonts w:ascii="Calibri" w:hAnsi="Calibri" w:cs="Calibri"/>
              </w:rPr>
            </w:pPr>
            <w:r w:rsidRPr="00271FB3">
              <w:rPr>
                <w:rFonts w:ascii="Calibri" w:hAnsi="Calibri" w:cs="Calibri"/>
              </w:rPr>
              <w:t>2</w:t>
            </w:r>
          </w:p>
        </w:tc>
        <w:tc>
          <w:tcPr>
            <w:tcW w:w="0" w:type="auto"/>
          </w:tcPr>
          <w:p w14:paraId="53B7B51F" w14:textId="4C1958A0" w:rsidR="003B2AAD" w:rsidRPr="00271FB3" w:rsidRDefault="00893EB9">
            <w:pPr>
              <w:jc w:val="right"/>
              <w:rPr>
                <w:rFonts w:ascii="Calibri" w:hAnsi="Calibri" w:cs="Calibri"/>
              </w:rPr>
            </w:pPr>
            <w:r w:rsidRPr="00271FB3">
              <w:rPr>
                <w:rFonts w:ascii="Calibri" w:hAnsi="Calibri" w:cs="Calibri"/>
              </w:rPr>
              <w:t>4</w:t>
            </w:r>
          </w:p>
        </w:tc>
      </w:tr>
      <w:tr w:rsidR="003B2AAD" w:rsidRPr="00271FB3" w14:paraId="043CC566" w14:textId="77777777" w:rsidTr="005E58EC">
        <w:tc>
          <w:tcPr>
            <w:tcW w:w="0" w:type="auto"/>
          </w:tcPr>
          <w:p w14:paraId="6EC826C3" w14:textId="0083B6D3" w:rsidR="003B2AAD" w:rsidRPr="00271FB3" w:rsidRDefault="003B2AAD">
            <w:pPr>
              <w:rPr>
                <w:rFonts w:ascii="Calibri" w:hAnsi="Calibri" w:cs="Calibri"/>
              </w:rPr>
            </w:pPr>
            <w:r w:rsidRPr="00271FB3">
              <w:rPr>
                <w:rFonts w:ascii="Calibri" w:hAnsi="Calibri" w:cs="Calibri"/>
              </w:rPr>
              <w:t>Labor union</w:t>
            </w:r>
          </w:p>
        </w:tc>
        <w:tc>
          <w:tcPr>
            <w:tcW w:w="0" w:type="auto"/>
          </w:tcPr>
          <w:p w14:paraId="0F840685" w14:textId="0369D8A2" w:rsidR="003B2AAD" w:rsidRPr="00271FB3" w:rsidRDefault="00893EB9">
            <w:pPr>
              <w:jc w:val="right"/>
              <w:rPr>
                <w:rFonts w:ascii="Calibri" w:hAnsi="Calibri" w:cs="Calibri"/>
              </w:rPr>
            </w:pPr>
            <w:r w:rsidRPr="00271FB3">
              <w:rPr>
                <w:rFonts w:ascii="Calibri" w:hAnsi="Calibri" w:cs="Calibri"/>
              </w:rPr>
              <w:t>4</w:t>
            </w:r>
          </w:p>
        </w:tc>
        <w:tc>
          <w:tcPr>
            <w:tcW w:w="0" w:type="auto"/>
          </w:tcPr>
          <w:p w14:paraId="56FAE392" w14:textId="0EA85E8D" w:rsidR="003B2AAD" w:rsidRPr="00271FB3" w:rsidRDefault="00893EB9">
            <w:pPr>
              <w:jc w:val="right"/>
              <w:rPr>
                <w:rFonts w:ascii="Calibri" w:hAnsi="Calibri" w:cs="Calibri"/>
              </w:rPr>
            </w:pPr>
            <w:r w:rsidRPr="00271FB3">
              <w:rPr>
                <w:rFonts w:ascii="Calibri" w:hAnsi="Calibri" w:cs="Calibri"/>
              </w:rPr>
              <w:t>3</w:t>
            </w:r>
          </w:p>
        </w:tc>
        <w:tc>
          <w:tcPr>
            <w:tcW w:w="0" w:type="auto"/>
          </w:tcPr>
          <w:p w14:paraId="71F94E46" w14:textId="6C3FF454" w:rsidR="003B2AAD" w:rsidRPr="00271FB3" w:rsidRDefault="00893EB9">
            <w:pPr>
              <w:jc w:val="right"/>
              <w:rPr>
                <w:rFonts w:ascii="Calibri" w:hAnsi="Calibri" w:cs="Calibri"/>
              </w:rPr>
            </w:pPr>
            <w:r w:rsidRPr="00271FB3">
              <w:rPr>
                <w:rFonts w:ascii="Calibri" w:hAnsi="Calibri" w:cs="Calibri"/>
              </w:rPr>
              <w:t>4</w:t>
            </w:r>
          </w:p>
        </w:tc>
      </w:tr>
      <w:tr w:rsidR="003B2AAD" w:rsidRPr="00271FB3" w14:paraId="39EE0947" w14:textId="77777777" w:rsidTr="005E58EC">
        <w:tc>
          <w:tcPr>
            <w:tcW w:w="0" w:type="auto"/>
          </w:tcPr>
          <w:p w14:paraId="2A6D982C" w14:textId="46783CD5" w:rsidR="003B2AAD" w:rsidRPr="00271FB3" w:rsidRDefault="003B2AAD">
            <w:pPr>
              <w:rPr>
                <w:rFonts w:ascii="Calibri" w:hAnsi="Calibri" w:cs="Calibri"/>
              </w:rPr>
            </w:pPr>
            <w:r w:rsidRPr="00271FB3">
              <w:rPr>
                <w:rFonts w:ascii="Calibri" w:hAnsi="Calibri" w:cs="Calibri"/>
              </w:rPr>
              <w:t>Political/civic organizations</w:t>
            </w:r>
          </w:p>
        </w:tc>
        <w:tc>
          <w:tcPr>
            <w:tcW w:w="0" w:type="auto"/>
          </w:tcPr>
          <w:p w14:paraId="497399B7" w14:textId="6C8D21B1" w:rsidR="003B2AAD" w:rsidRPr="00271FB3" w:rsidRDefault="00893EB9">
            <w:pPr>
              <w:jc w:val="right"/>
              <w:rPr>
                <w:rFonts w:ascii="Calibri" w:hAnsi="Calibri" w:cs="Calibri"/>
              </w:rPr>
            </w:pPr>
            <w:r w:rsidRPr="00271FB3">
              <w:rPr>
                <w:rFonts w:ascii="Calibri" w:hAnsi="Calibri" w:cs="Calibri"/>
              </w:rPr>
              <w:t>6</w:t>
            </w:r>
          </w:p>
        </w:tc>
        <w:tc>
          <w:tcPr>
            <w:tcW w:w="0" w:type="auto"/>
          </w:tcPr>
          <w:p w14:paraId="72DCD120" w14:textId="7D5261C8" w:rsidR="003B2AAD" w:rsidRPr="00271FB3" w:rsidRDefault="00893EB9">
            <w:pPr>
              <w:jc w:val="right"/>
              <w:rPr>
                <w:rFonts w:ascii="Calibri" w:hAnsi="Calibri" w:cs="Calibri"/>
              </w:rPr>
            </w:pPr>
            <w:r w:rsidRPr="00271FB3">
              <w:rPr>
                <w:rFonts w:ascii="Calibri" w:hAnsi="Calibri" w:cs="Calibri"/>
              </w:rPr>
              <w:t>5</w:t>
            </w:r>
          </w:p>
        </w:tc>
        <w:tc>
          <w:tcPr>
            <w:tcW w:w="0" w:type="auto"/>
          </w:tcPr>
          <w:p w14:paraId="1C4FBC0D" w14:textId="5C7E37CE" w:rsidR="003B2AAD" w:rsidRPr="00271FB3" w:rsidRDefault="00893EB9">
            <w:pPr>
              <w:jc w:val="right"/>
              <w:rPr>
                <w:rFonts w:ascii="Calibri" w:hAnsi="Calibri" w:cs="Calibri"/>
              </w:rPr>
            </w:pPr>
            <w:r w:rsidRPr="00271FB3">
              <w:rPr>
                <w:rFonts w:ascii="Calibri" w:hAnsi="Calibri" w:cs="Calibri"/>
              </w:rPr>
              <w:t>5</w:t>
            </w:r>
          </w:p>
        </w:tc>
      </w:tr>
      <w:tr w:rsidR="003B2AAD" w:rsidRPr="00271FB3" w14:paraId="577B8B4B" w14:textId="77777777" w:rsidTr="005E58EC">
        <w:tc>
          <w:tcPr>
            <w:tcW w:w="0" w:type="auto"/>
          </w:tcPr>
          <w:p w14:paraId="7BE6B85D" w14:textId="49B372D8" w:rsidR="003B2AAD" w:rsidRPr="00271FB3" w:rsidRDefault="003B2AAD">
            <w:pPr>
              <w:rPr>
                <w:rFonts w:ascii="Calibri" w:hAnsi="Calibri" w:cs="Calibri"/>
              </w:rPr>
            </w:pPr>
            <w:r w:rsidRPr="00271FB3">
              <w:rPr>
                <w:rFonts w:ascii="Calibri" w:hAnsi="Calibri" w:cs="Calibri"/>
              </w:rPr>
              <w:t>A race and ethnicity based organization</w:t>
            </w:r>
          </w:p>
        </w:tc>
        <w:tc>
          <w:tcPr>
            <w:tcW w:w="0" w:type="auto"/>
          </w:tcPr>
          <w:p w14:paraId="5D3BC43D" w14:textId="712FC74E" w:rsidR="003B2AAD" w:rsidRPr="00271FB3" w:rsidRDefault="00893EB9">
            <w:pPr>
              <w:jc w:val="right"/>
              <w:rPr>
                <w:rFonts w:ascii="Calibri" w:hAnsi="Calibri" w:cs="Calibri"/>
              </w:rPr>
            </w:pPr>
            <w:r w:rsidRPr="00271FB3">
              <w:rPr>
                <w:rFonts w:ascii="Calibri" w:hAnsi="Calibri" w:cs="Calibri"/>
              </w:rPr>
              <w:t>3</w:t>
            </w:r>
          </w:p>
        </w:tc>
        <w:tc>
          <w:tcPr>
            <w:tcW w:w="0" w:type="auto"/>
          </w:tcPr>
          <w:p w14:paraId="58E44D1F" w14:textId="50FDE3A3" w:rsidR="003B2AAD" w:rsidRPr="00271FB3" w:rsidRDefault="00893EB9">
            <w:pPr>
              <w:jc w:val="right"/>
              <w:rPr>
                <w:rFonts w:ascii="Calibri" w:hAnsi="Calibri" w:cs="Calibri"/>
              </w:rPr>
            </w:pPr>
            <w:r w:rsidRPr="00271FB3">
              <w:rPr>
                <w:rFonts w:ascii="Calibri" w:hAnsi="Calibri" w:cs="Calibri"/>
              </w:rPr>
              <w:t>3</w:t>
            </w:r>
          </w:p>
        </w:tc>
        <w:tc>
          <w:tcPr>
            <w:tcW w:w="0" w:type="auto"/>
          </w:tcPr>
          <w:p w14:paraId="496F8CDB" w14:textId="3712B80F" w:rsidR="003B2AAD" w:rsidRPr="00271FB3" w:rsidRDefault="00893EB9">
            <w:pPr>
              <w:jc w:val="right"/>
              <w:rPr>
                <w:rFonts w:ascii="Calibri" w:hAnsi="Calibri" w:cs="Calibri"/>
              </w:rPr>
            </w:pPr>
            <w:r w:rsidRPr="00271FB3">
              <w:rPr>
                <w:rFonts w:ascii="Calibri" w:hAnsi="Calibri" w:cs="Calibri"/>
              </w:rPr>
              <w:t>3</w:t>
            </w:r>
          </w:p>
        </w:tc>
      </w:tr>
      <w:tr w:rsidR="003B2AAD" w:rsidRPr="00271FB3" w14:paraId="3440CD92" w14:textId="77777777" w:rsidTr="005E58EC">
        <w:tc>
          <w:tcPr>
            <w:tcW w:w="0" w:type="auto"/>
          </w:tcPr>
          <w:p w14:paraId="399B9F01" w14:textId="6A5E9628" w:rsidR="003B2AAD" w:rsidRPr="00271FB3" w:rsidRDefault="003B2AAD">
            <w:pPr>
              <w:rPr>
                <w:rFonts w:ascii="Calibri" w:hAnsi="Calibri" w:cs="Calibri"/>
              </w:rPr>
            </w:pPr>
            <w:r w:rsidRPr="00271FB3">
              <w:rPr>
                <w:rFonts w:ascii="Calibri" w:hAnsi="Calibri" w:cs="Calibri"/>
              </w:rPr>
              <w:t>A gender and sexuality based organization</w:t>
            </w:r>
          </w:p>
        </w:tc>
        <w:tc>
          <w:tcPr>
            <w:tcW w:w="0" w:type="auto"/>
          </w:tcPr>
          <w:p w14:paraId="222FAC47" w14:textId="642BFB1A" w:rsidR="003B2AAD" w:rsidRPr="00271FB3" w:rsidRDefault="00893EB9">
            <w:pPr>
              <w:jc w:val="right"/>
              <w:rPr>
                <w:rFonts w:ascii="Calibri" w:hAnsi="Calibri" w:cs="Calibri"/>
              </w:rPr>
            </w:pPr>
            <w:r w:rsidRPr="00271FB3">
              <w:rPr>
                <w:rFonts w:ascii="Calibri" w:hAnsi="Calibri" w:cs="Calibri"/>
              </w:rPr>
              <w:t>4</w:t>
            </w:r>
          </w:p>
        </w:tc>
        <w:tc>
          <w:tcPr>
            <w:tcW w:w="0" w:type="auto"/>
          </w:tcPr>
          <w:p w14:paraId="19F0DB24" w14:textId="064D049E" w:rsidR="003B2AAD" w:rsidRPr="00271FB3" w:rsidRDefault="00893EB9">
            <w:pPr>
              <w:jc w:val="right"/>
              <w:rPr>
                <w:rFonts w:ascii="Calibri" w:hAnsi="Calibri" w:cs="Calibri"/>
              </w:rPr>
            </w:pPr>
            <w:r w:rsidRPr="00271FB3">
              <w:rPr>
                <w:rFonts w:ascii="Calibri" w:hAnsi="Calibri" w:cs="Calibri"/>
              </w:rPr>
              <w:t>4</w:t>
            </w:r>
          </w:p>
        </w:tc>
        <w:tc>
          <w:tcPr>
            <w:tcW w:w="0" w:type="auto"/>
          </w:tcPr>
          <w:p w14:paraId="4813A229" w14:textId="53B6D1A7" w:rsidR="003B2AAD" w:rsidRPr="00271FB3" w:rsidRDefault="00893EB9">
            <w:pPr>
              <w:jc w:val="right"/>
              <w:rPr>
                <w:rFonts w:ascii="Calibri" w:hAnsi="Calibri" w:cs="Calibri"/>
              </w:rPr>
            </w:pPr>
            <w:r w:rsidRPr="00271FB3">
              <w:rPr>
                <w:rFonts w:ascii="Calibri" w:hAnsi="Calibri" w:cs="Calibri"/>
              </w:rPr>
              <w:t>4</w:t>
            </w:r>
          </w:p>
        </w:tc>
      </w:tr>
      <w:tr w:rsidR="003B2AAD" w:rsidRPr="00271FB3" w14:paraId="44D499DD" w14:textId="77777777" w:rsidTr="005E58EC">
        <w:tc>
          <w:tcPr>
            <w:tcW w:w="0" w:type="auto"/>
          </w:tcPr>
          <w:p w14:paraId="351B293D" w14:textId="23CADE53" w:rsidR="003B2AAD" w:rsidRPr="00271FB3" w:rsidRDefault="003B2AAD">
            <w:pPr>
              <w:rPr>
                <w:rFonts w:ascii="Calibri" w:hAnsi="Calibri" w:cs="Calibri"/>
              </w:rPr>
            </w:pPr>
            <w:r w:rsidRPr="00271FB3">
              <w:rPr>
                <w:rFonts w:ascii="Calibri" w:hAnsi="Calibri" w:cs="Calibri"/>
              </w:rPr>
              <w:t>Place of worship</w:t>
            </w:r>
          </w:p>
        </w:tc>
        <w:tc>
          <w:tcPr>
            <w:tcW w:w="0" w:type="auto"/>
          </w:tcPr>
          <w:p w14:paraId="6E09E2C6" w14:textId="2795CC9C" w:rsidR="003B2AAD" w:rsidRPr="00271FB3" w:rsidRDefault="00893EB9">
            <w:pPr>
              <w:jc w:val="right"/>
              <w:rPr>
                <w:rFonts w:ascii="Calibri" w:hAnsi="Calibri" w:cs="Calibri"/>
              </w:rPr>
            </w:pPr>
            <w:r w:rsidRPr="00271FB3">
              <w:rPr>
                <w:rFonts w:ascii="Calibri" w:hAnsi="Calibri" w:cs="Calibri"/>
              </w:rPr>
              <w:t>4</w:t>
            </w:r>
          </w:p>
        </w:tc>
        <w:tc>
          <w:tcPr>
            <w:tcW w:w="0" w:type="auto"/>
          </w:tcPr>
          <w:p w14:paraId="0C4DA910" w14:textId="38D74773" w:rsidR="003B2AAD" w:rsidRPr="00271FB3" w:rsidRDefault="00893EB9">
            <w:pPr>
              <w:jc w:val="right"/>
              <w:rPr>
                <w:rFonts w:ascii="Calibri" w:hAnsi="Calibri" w:cs="Calibri"/>
              </w:rPr>
            </w:pPr>
            <w:r w:rsidRPr="00271FB3">
              <w:rPr>
                <w:rFonts w:ascii="Calibri" w:hAnsi="Calibri" w:cs="Calibri"/>
              </w:rPr>
              <w:t>4</w:t>
            </w:r>
          </w:p>
        </w:tc>
        <w:tc>
          <w:tcPr>
            <w:tcW w:w="0" w:type="auto"/>
          </w:tcPr>
          <w:p w14:paraId="1A5B8A48" w14:textId="35DCEB42" w:rsidR="003B2AAD" w:rsidRPr="00271FB3" w:rsidRDefault="00893EB9">
            <w:pPr>
              <w:jc w:val="right"/>
              <w:rPr>
                <w:rFonts w:ascii="Calibri" w:hAnsi="Calibri" w:cs="Calibri"/>
              </w:rPr>
            </w:pPr>
            <w:r w:rsidRPr="00271FB3">
              <w:rPr>
                <w:rFonts w:ascii="Calibri" w:hAnsi="Calibri" w:cs="Calibri"/>
              </w:rPr>
              <w:t>4</w:t>
            </w:r>
          </w:p>
        </w:tc>
      </w:tr>
      <w:tr w:rsidR="003B2AAD" w:rsidRPr="00271FB3" w14:paraId="16CB7622" w14:textId="77777777" w:rsidTr="005E58EC">
        <w:tc>
          <w:tcPr>
            <w:tcW w:w="0" w:type="auto"/>
          </w:tcPr>
          <w:p w14:paraId="2B1F857C" w14:textId="5A82A652" w:rsidR="003B2AAD" w:rsidRPr="00271FB3" w:rsidRDefault="003B2AAD">
            <w:pPr>
              <w:rPr>
                <w:rFonts w:ascii="Calibri" w:hAnsi="Calibri" w:cs="Calibri"/>
              </w:rPr>
            </w:pPr>
            <w:r w:rsidRPr="00271FB3">
              <w:rPr>
                <w:rFonts w:ascii="Calibri" w:hAnsi="Calibri" w:cs="Calibri"/>
              </w:rPr>
              <w:t>Friend or family member</w:t>
            </w:r>
          </w:p>
        </w:tc>
        <w:tc>
          <w:tcPr>
            <w:tcW w:w="0" w:type="auto"/>
          </w:tcPr>
          <w:p w14:paraId="7350A37C" w14:textId="09064B68" w:rsidR="003B2AAD" w:rsidRPr="00271FB3" w:rsidRDefault="00893EB9">
            <w:pPr>
              <w:jc w:val="right"/>
              <w:rPr>
                <w:rFonts w:ascii="Calibri" w:hAnsi="Calibri" w:cs="Calibri"/>
              </w:rPr>
            </w:pPr>
            <w:r w:rsidRPr="00271FB3">
              <w:rPr>
                <w:rFonts w:ascii="Calibri" w:hAnsi="Calibri" w:cs="Calibri"/>
              </w:rPr>
              <w:t>15</w:t>
            </w:r>
          </w:p>
        </w:tc>
        <w:tc>
          <w:tcPr>
            <w:tcW w:w="0" w:type="auto"/>
          </w:tcPr>
          <w:p w14:paraId="779CCA26" w14:textId="580197F5" w:rsidR="003B2AAD" w:rsidRPr="00271FB3" w:rsidRDefault="00893EB9">
            <w:pPr>
              <w:jc w:val="right"/>
              <w:rPr>
                <w:rFonts w:ascii="Calibri" w:hAnsi="Calibri" w:cs="Calibri"/>
              </w:rPr>
            </w:pPr>
            <w:r w:rsidRPr="00271FB3">
              <w:rPr>
                <w:rFonts w:ascii="Calibri" w:hAnsi="Calibri" w:cs="Calibri"/>
              </w:rPr>
              <w:t>14</w:t>
            </w:r>
          </w:p>
        </w:tc>
        <w:tc>
          <w:tcPr>
            <w:tcW w:w="0" w:type="auto"/>
          </w:tcPr>
          <w:p w14:paraId="5504089E" w14:textId="47CA3DD0" w:rsidR="003B2AAD" w:rsidRPr="00271FB3" w:rsidRDefault="00893EB9">
            <w:pPr>
              <w:jc w:val="right"/>
              <w:rPr>
                <w:rFonts w:ascii="Calibri" w:hAnsi="Calibri" w:cs="Calibri"/>
              </w:rPr>
            </w:pPr>
            <w:r w:rsidRPr="00271FB3">
              <w:rPr>
                <w:rFonts w:ascii="Calibri" w:hAnsi="Calibri" w:cs="Calibri"/>
              </w:rPr>
              <w:t>14</w:t>
            </w:r>
          </w:p>
        </w:tc>
      </w:tr>
      <w:tr w:rsidR="003B2AAD" w:rsidRPr="00271FB3" w14:paraId="7A98C7F1" w14:textId="77777777" w:rsidTr="005E58EC">
        <w:tc>
          <w:tcPr>
            <w:tcW w:w="0" w:type="auto"/>
          </w:tcPr>
          <w:p w14:paraId="123AC2A9" w14:textId="77777777" w:rsidR="003B2AAD" w:rsidRPr="00271FB3" w:rsidRDefault="003B2AAD">
            <w:pPr>
              <w:rPr>
                <w:rFonts w:ascii="Calibri" w:hAnsi="Calibri" w:cs="Calibri"/>
              </w:rPr>
            </w:pPr>
            <w:r w:rsidRPr="00271FB3">
              <w:rPr>
                <w:rFonts w:ascii="Calibri" w:hAnsi="Calibri" w:cs="Calibri"/>
              </w:rPr>
              <w:t>You have not been contacted by any of these individuals or groups</w:t>
            </w:r>
          </w:p>
          <w:p w14:paraId="35D1522D" w14:textId="77777777" w:rsidR="003B2AAD" w:rsidRPr="00271FB3" w:rsidRDefault="003B2AAD">
            <w:pPr>
              <w:rPr>
                <w:rFonts w:ascii="Calibri" w:hAnsi="Calibri" w:cs="Calibri"/>
              </w:rPr>
            </w:pPr>
            <w:r w:rsidRPr="00271FB3">
              <w:rPr>
                <w:rFonts w:ascii="Calibri" w:hAnsi="Calibri" w:cs="Calibri"/>
              </w:rPr>
              <w:t>Don’t know</w:t>
            </w:r>
          </w:p>
          <w:p w14:paraId="167FBCF0" w14:textId="658733E7" w:rsidR="00893EB9" w:rsidRPr="00271FB3" w:rsidRDefault="00893EB9">
            <w:pPr>
              <w:rPr>
                <w:rFonts w:ascii="Calibri" w:hAnsi="Calibri" w:cs="Calibri"/>
              </w:rPr>
            </w:pPr>
            <w:r w:rsidRPr="00271FB3">
              <w:rPr>
                <w:rFonts w:ascii="Calibri" w:hAnsi="Calibri" w:cs="Calibri"/>
              </w:rPr>
              <w:t>SKIP/REFUSED</w:t>
            </w:r>
          </w:p>
        </w:tc>
        <w:tc>
          <w:tcPr>
            <w:tcW w:w="0" w:type="auto"/>
          </w:tcPr>
          <w:p w14:paraId="5363D974" w14:textId="77777777" w:rsidR="003B2AAD" w:rsidRPr="00271FB3" w:rsidRDefault="00893EB9">
            <w:pPr>
              <w:jc w:val="right"/>
              <w:rPr>
                <w:rFonts w:ascii="Calibri" w:hAnsi="Calibri" w:cs="Calibri"/>
              </w:rPr>
            </w:pPr>
            <w:r w:rsidRPr="00271FB3">
              <w:rPr>
                <w:rFonts w:ascii="Calibri" w:hAnsi="Calibri" w:cs="Calibri"/>
              </w:rPr>
              <w:t>32</w:t>
            </w:r>
          </w:p>
          <w:p w14:paraId="1C47A57F" w14:textId="77777777" w:rsidR="00893EB9" w:rsidRPr="00271FB3" w:rsidRDefault="00893EB9">
            <w:pPr>
              <w:jc w:val="right"/>
              <w:rPr>
                <w:rFonts w:ascii="Calibri" w:hAnsi="Calibri" w:cs="Calibri"/>
              </w:rPr>
            </w:pPr>
            <w:r w:rsidRPr="00271FB3">
              <w:rPr>
                <w:rFonts w:ascii="Calibri" w:hAnsi="Calibri" w:cs="Calibri"/>
              </w:rPr>
              <w:t>18</w:t>
            </w:r>
          </w:p>
          <w:p w14:paraId="3D7FFAB6" w14:textId="03A4B143" w:rsidR="00893EB9" w:rsidRPr="00271FB3" w:rsidRDefault="00893EB9">
            <w:pPr>
              <w:jc w:val="right"/>
              <w:rPr>
                <w:rFonts w:ascii="Calibri" w:hAnsi="Calibri" w:cs="Calibri"/>
              </w:rPr>
            </w:pPr>
            <w:r w:rsidRPr="00271FB3">
              <w:rPr>
                <w:rFonts w:ascii="Calibri" w:hAnsi="Calibri" w:cs="Calibri"/>
              </w:rPr>
              <w:t>1</w:t>
            </w:r>
          </w:p>
        </w:tc>
        <w:tc>
          <w:tcPr>
            <w:tcW w:w="0" w:type="auto"/>
          </w:tcPr>
          <w:p w14:paraId="3F50A774" w14:textId="77777777" w:rsidR="003B2AAD" w:rsidRPr="00271FB3" w:rsidRDefault="00893EB9">
            <w:pPr>
              <w:jc w:val="right"/>
              <w:rPr>
                <w:rFonts w:ascii="Calibri" w:hAnsi="Calibri" w:cs="Calibri"/>
              </w:rPr>
            </w:pPr>
            <w:r w:rsidRPr="00271FB3">
              <w:rPr>
                <w:rFonts w:ascii="Calibri" w:hAnsi="Calibri" w:cs="Calibri"/>
              </w:rPr>
              <w:t>42</w:t>
            </w:r>
          </w:p>
          <w:p w14:paraId="54C0A25D" w14:textId="77777777" w:rsidR="00893EB9" w:rsidRPr="00271FB3" w:rsidRDefault="00893EB9">
            <w:pPr>
              <w:jc w:val="right"/>
              <w:rPr>
                <w:rFonts w:ascii="Calibri" w:hAnsi="Calibri" w:cs="Calibri"/>
              </w:rPr>
            </w:pPr>
            <w:r w:rsidRPr="00271FB3">
              <w:rPr>
                <w:rFonts w:ascii="Calibri" w:hAnsi="Calibri" w:cs="Calibri"/>
              </w:rPr>
              <w:t>18</w:t>
            </w:r>
          </w:p>
          <w:p w14:paraId="71C1E271" w14:textId="7D21AF3C" w:rsidR="00893EB9" w:rsidRPr="00271FB3" w:rsidRDefault="00893EB9">
            <w:pPr>
              <w:jc w:val="right"/>
              <w:rPr>
                <w:rFonts w:ascii="Calibri" w:hAnsi="Calibri" w:cs="Calibri"/>
              </w:rPr>
            </w:pPr>
            <w:r w:rsidRPr="00271FB3">
              <w:rPr>
                <w:rFonts w:ascii="Calibri" w:hAnsi="Calibri" w:cs="Calibri"/>
              </w:rPr>
              <w:t>1</w:t>
            </w:r>
          </w:p>
        </w:tc>
        <w:tc>
          <w:tcPr>
            <w:tcW w:w="0" w:type="auto"/>
          </w:tcPr>
          <w:p w14:paraId="127A7D53" w14:textId="77777777" w:rsidR="003B2AAD" w:rsidRPr="00271FB3" w:rsidRDefault="00893EB9">
            <w:pPr>
              <w:jc w:val="right"/>
              <w:rPr>
                <w:rFonts w:ascii="Calibri" w:hAnsi="Calibri" w:cs="Calibri"/>
              </w:rPr>
            </w:pPr>
            <w:r w:rsidRPr="00271FB3">
              <w:rPr>
                <w:rFonts w:ascii="Calibri" w:hAnsi="Calibri" w:cs="Calibri"/>
              </w:rPr>
              <w:t>37</w:t>
            </w:r>
          </w:p>
          <w:p w14:paraId="56CA2711" w14:textId="104C8EC1" w:rsidR="00893EB9" w:rsidRPr="00271FB3" w:rsidRDefault="00893EB9">
            <w:pPr>
              <w:jc w:val="right"/>
              <w:rPr>
                <w:rFonts w:ascii="Calibri" w:hAnsi="Calibri" w:cs="Calibri"/>
              </w:rPr>
            </w:pPr>
            <w:r w:rsidRPr="00271FB3">
              <w:rPr>
                <w:rFonts w:ascii="Calibri" w:hAnsi="Calibri" w:cs="Calibri"/>
              </w:rPr>
              <w:t>18</w:t>
            </w:r>
          </w:p>
          <w:p w14:paraId="36191072" w14:textId="4762120D" w:rsidR="00893EB9" w:rsidRPr="00271FB3" w:rsidRDefault="00893EB9" w:rsidP="00893EB9">
            <w:pPr>
              <w:jc w:val="right"/>
              <w:rPr>
                <w:rFonts w:ascii="Calibri" w:hAnsi="Calibri" w:cs="Calibri"/>
              </w:rPr>
            </w:pPr>
            <w:r w:rsidRPr="00271FB3">
              <w:rPr>
                <w:rFonts w:ascii="Calibri" w:hAnsi="Calibri" w:cs="Calibri"/>
              </w:rPr>
              <w:t>1</w:t>
            </w:r>
          </w:p>
        </w:tc>
      </w:tr>
      <w:tr w:rsidR="00570AAE" w:rsidRPr="00271FB3" w14:paraId="2001903D" w14:textId="77777777" w:rsidTr="005E58EC">
        <w:tc>
          <w:tcPr>
            <w:tcW w:w="0" w:type="auto"/>
          </w:tcPr>
          <w:p w14:paraId="2F6DC8D1" w14:textId="2897223F" w:rsidR="00570AAE" w:rsidRPr="00271FB3" w:rsidRDefault="00570AAE">
            <w:pPr>
              <w:rPr>
                <w:rFonts w:ascii="Calibri" w:hAnsi="Calibri" w:cs="Calibri"/>
              </w:rPr>
            </w:pPr>
            <w:r w:rsidRPr="00271FB3">
              <w:rPr>
                <w:rFonts w:ascii="Calibri" w:hAnsi="Calibri" w:cs="Calibri"/>
              </w:rPr>
              <w:t>N</w:t>
            </w:r>
          </w:p>
        </w:tc>
        <w:tc>
          <w:tcPr>
            <w:tcW w:w="0" w:type="auto"/>
          </w:tcPr>
          <w:p w14:paraId="21BDCE86"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09A8A0EE"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2532916C" w14:textId="77777777" w:rsidR="00570AAE" w:rsidRPr="00271FB3" w:rsidRDefault="00570AAE">
            <w:pPr>
              <w:jc w:val="right"/>
              <w:rPr>
                <w:rFonts w:ascii="Calibri" w:hAnsi="Calibri" w:cs="Calibri"/>
              </w:rPr>
            </w:pPr>
            <w:r w:rsidRPr="00271FB3">
              <w:rPr>
                <w:rFonts w:ascii="Calibri" w:hAnsi="Calibri" w:cs="Calibri"/>
              </w:rPr>
              <w:t>3,427</w:t>
            </w:r>
          </w:p>
        </w:tc>
      </w:tr>
    </w:tbl>
    <w:p w14:paraId="770729E1" w14:textId="1387757D" w:rsidR="00570AAE" w:rsidRDefault="00570AAE">
      <w:pPr>
        <w:rPr>
          <w:rFonts w:ascii="Calibri" w:hAnsi="Calibri" w:cs="Calibri"/>
        </w:rPr>
      </w:pPr>
    </w:p>
    <w:p w14:paraId="4EB2F02F" w14:textId="39D130E7" w:rsidR="00FF4556" w:rsidRDefault="00FF4556">
      <w:pPr>
        <w:rPr>
          <w:rFonts w:ascii="Calibri" w:hAnsi="Calibri" w:cs="Calibri"/>
        </w:rPr>
      </w:pPr>
    </w:p>
    <w:p w14:paraId="294DE848" w14:textId="2CD4EE3F" w:rsidR="00CE0967" w:rsidRDefault="00CE0967">
      <w:pPr>
        <w:rPr>
          <w:rFonts w:ascii="Calibri" w:hAnsi="Calibri" w:cs="Calibri"/>
        </w:rPr>
      </w:pPr>
    </w:p>
    <w:p w14:paraId="7FC4A36D" w14:textId="35BE83CF" w:rsidR="00CE0967" w:rsidRDefault="00CE0967">
      <w:pPr>
        <w:rPr>
          <w:rFonts w:ascii="Calibri" w:hAnsi="Calibri" w:cs="Calibri"/>
        </w:rPr>
      </w:pPr>
    </w:p>
    <w:p w14:paraId="68D375BD" w14:textId="77777777" w:rsidR="00CE0967" w:rsidRPr="00271FB3" w:rsidRDefault="00CE0967">
      <w:pPr>
        <w:rPr>
          <w:rFonts w:ascii="Calibri" w:hAnsi="Calibri" w:cs="Calibri"/>
        </w:rPr>
      </w:pPr>
    </w:p>
    <w:p w14:paraId="50FBB77A" w14:textId="6DEC59FA" w:rsidR="00570AAE" w:rsidRPr="00271FB3" w:rsidRDefault="00060037" w:rsidP="00CE0967">
      <w:pPr>
        <w:rPr>
          <w:rFonts w:ascii="Calibri" w:hAnsi="Calibri" w:cs="Calibri"/>
          <w:b/>
          <w:sz w:val="24"/>
        </w:rPr>
      </w:pPr>
      <w:r w:rsidRPr="00271FB3">
        <w:rPr>
          <w:rFonts w:ascii="Calibri" w:hAnsi="Calibri" w:cs="Calibri"/>
          <w:b/>
          <w:i/>
          <w:sz w:val="24"/>
        </w:rPr>
        <w:lastRenderedPageBreak/>
        <w:t xml:space="preserve">Q19. </w:t>
      </w:r>
      <w:r w:rsidR="00570AAE" w:rsidRPr="00271FB3">
        <w:rPr>
          <w:rFonts w:ascii="Calibri" w:hAnsi="Calibri" w:cs="Calibri"/>
          <w:b/>
          <w:i/>
          <w:sz w:val="24"/>
        </w:rPr>
        <w:t>How much interest do you have in the upcoming 2020 presidential election?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69"/>
        <w:gridCol w:w="672"/>
        <w:gridCol w:w="806"/>
        <w:gridCol w:w="672"/>
      </w:tblGrid>
      <w:tr w:rsidR="00570AAE" w:rsidRPr="00271FB3" w14:paraId="363958BF" w14:textId="77777777" w:rsidTr="005E58EC">
        <w:tc>
          <w:tcPr>
            <w:tcW w:w="0" w:type="auto"/>
            <w:tcBorders>
              <w:top w:val="thick" w:sz="0" w:space="0" w:color="000000"/>
            </w:tcBorders>
          </w:tcPr>
          <w:p w14:paraId="63BA95F7"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8180BFC"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7BA3BC0D" w14:textId="77777777" w:rsidTr="005E58EC">
        <w:tc>
          <w:tcPr>
            <w:tcW w:w="0" w:type="auto"/>
          </w:tcPr>
          <w:p w14:paraId="510E78F1"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342A26C"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E5DE027"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26D069F"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791FA32A" w14:textId="77777777" w:rsidTr="005E58EC">
        <w:tc>
          <w:tcPr>
            <w:tcW w:w="0" w:type="auto"/>
            <w:tcBorders>
              <w:bottom w:val="thick" w:sz="0" w:space="0" w:color="000000"/>
            </w:tcBorders>
          </w:tcPr>
          <w:p w14:paraId="53724B10"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62B686E4"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F61D01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79C8F8"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39F3616B" w14:textId="77777777" w:rsidTr="005E58EC">
        <w:tc>
          <w:tcPr>
            <w:tcW w:w="0" w:type="auto"/>
            <w:tcBorders>
              <w:top w:val="thick" w:sz="0" w:space="0" w:color="000000"/>
            </w:tcBorders>
          </w:tcPr>
          <w:p w14:paraId="4DC370A0" w14:textId="77777777" w:rsidR="00570AAE" w:rsidRPr="00271FB3" w:rsidRDefault="00570AAE">
            <w:pPr>
              <w:rPr>
                <w:rFonts w:ascii="Calibri" w:hAnsi="Calibri" w:cs="Calibri"/>
              </w:rPr>
            </w:pPr>
            <w:r w:rsidRPr="00271FB3">
              <w:rPr>
                <w:rFonts w:ascii="Calibri" w:hAnsi="Calibri" w:cs="Calibri"/>
              </w:rPr>
              <w:t>A great deal</w:t>
            </w:r>
          </w:p>
        </w:tc>
        <w:tc>
          <w:tcPr>
            <w:tcW w:w="0" w:type="auto"/>
            <w:tcBorders>
              <w:top w:val="thick" w:sz="0" w:space="0" w:color="000000"/>
            </w:tcBorders>
          </w:tcPr>
          <w:p w14:paraId="5DC49964"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5A3D876A" w14:textId="77777777" w:rsidR="00570AAE" w:rsidRPr="00271FB3" w:rsidRDefault="00570AAE">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0580D18A" w14:textId="77777777" w:rsidR="00570AAE" w:rsidRPr="00271FB3" w:rsidRDefault="00570AAE">
            <w:pPr>
              <w:jc w:val="right"/>
              <w:rPr>
                <w:rFonts w:ascii="Calibri" w:hAnsi="Calibri" w:cs="Calibri"/>
              </w:rPr>
            </w:pPr>
            <w:r w:rsidRPr="00271FB3">
              <w:rPr>
                <w:rFonts w:ascii="Calibri" w:hAnsi="Calibri" w:cs="Calibri"/>
              </w:rPr>
              <w:t>30</w:t>
            </w:r>
          </w:p>
        </w:tc>
      </w:tr>
      <w:tr w:rsidR="00570AAE" w:rsidRPr="00271FB3" w14:paraId="37A1E4F2" w14:textId="77777777" w:rsidTr="005E58EC">
        <w:tc>
          <w:tcPr>
            <w:tcW w:w="0" w:type="auto"/>
          </w:tcPr>
          <w:p w14:paraId="48ED07E2" w14:textId="77777777" w:rsidR="00570AAE" w:rsidRPr="00271FB3" w:rsidRDefault="00570AAE">
            <w:pPr>
              <w:rPr>
                <w:rFonts w:ascii="Calibri" w:hAnsi="Calibri" w:cs="Calibri"/>
              </w:rPr>
            </w:pPr>
            <w:r w:rsidRPr="00271FB3">
              <w:rPr>
                <w:rFonts w:ascii="Calibri" w:hAnsi="Calibri" w:cs="Calibri"/>
              </w:rPr>
              <w:t>Quite a bit</w:t>
            </w:r>
          </w:p>
        </w:tc>
        <w:tc>
          <w:tcPr>
            <w:tcW w:w="0" w:type="auto"/>
          </w:tcPr>
          <w:p w14:paraId="485443EA" w14:textId="77777777" w:rsidR="00570AAE" w:rsidRPr="00271FB3" w:rsidRDefault="00570AAE">
            <w:pPr>
              <w:jc w:val="right"/>
              <w:rPr>
                <w:rFonts w:ascii="Calibri" w:hAnsi="Calibri" w:cs="Calibri"/>
              </w:rPr>
            </w:pPr>
            <w:r w:rsidRPr="00271FB3">
              <w:rPr>
                <w:rFonts w:ascii="Calibri" w:hAnsi="Calibri" w:cs="Calibri"/>
              </w:rPr>
              <w:t>27</w:t>
            </w:r>
          </w:p>
        </w:tc>
        <w:tc>
          <w:tcPr>
            <w:tcW w:w="0" w:type="auto"/>
          </w:tcPr>
          <w:p w14:paraId="63BE478A" w14:textId="77777777" w:rsidR="00570AAE" w:rsidRPr="00271FB3" w:rsidRDefault="00570AAE">
            <w:pPr>
              <w:jc w:val="right"/>
              <w:rPr>
                <w:rFonts w:ascii="Calibri" w:hAnsi="Calibri" w:cs="Calibri"/>
              </w:rPr>
            </w:pPr>
            <w:r w:rsidRPr="00271FB3">
              <w:rPr>
                <w:rFonts w:ascii="Calibri" w:hAnsi="Calibri" w:cs="Calibri"/>
              </w:rPr>
              <w:t>23</w:t>
            </w:r>
          </w:p>
        </w:tc>
        <w:tc>
          <w:tcPr>
            <w:tcW w:w="0" w:type="auto"/>
          </w:tcPr>
          <w:p w14:paraId="15CB69AE"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3504E15D" w14:textId="77777777" w:rsidTr="005E58EC">
        <w:tc>
          <w:tcPr>
            <w:tcW w:w="0" w:type="auto"/>
          </w:tcPr>
          <w:p w14:paraId="58D8DC3F" w14:textId="77777777" w:rsidR="00570AAE" w:rsidRPr="00271FB3" w:rsidRDefault="00570AAE">
            <w:pPr>
              <w:rPr>
                <w:rFonts w:ascii="Calibri" w:hAnsi="Calibri" w:cs="Calibri"/>
              </w:rPr>
            </w:pPr>
            <w:r w:rsidRPr="00271FB3">
              <w:rPr>
                <w:rFonts w:ascii="Calibri" w:hAnsi="Calibri" w:cs="Calibri"/>
              </w:rPr>
              <w:t>Only some</w:t>
            </w:r>
          </w:p>
        </w:tc>
        <w:tc>
          <w:tcPr>
            <w:tcW w:w="0" w:type="auto"/>
          </w:tcPr>
          <w:p w14:paraId="12864FE8" w14:textId="77777777" w:rsidR="00570AAE" w:rsidRPr="00271FB3" w:rsidRDefault="00570AAE">
            <w:pPr>
              <w:jc w:val="right"/>
              <w:rPr>
                <w:rFonts w:ascii="Calibri" w:hAnsi="Calibri" w:cs="Calibri"/>
              </w:rPr>
            </w:pPr>
            <w:r w:rsidRPr="00271FB3">
              <w:rPr>
                <w:rFonts w:ascii="Calibri" w:hAnsi="Calibri" w:cs="Calibri"/>
              </w:rPr>
              <w:t>24</w:t>
            </w:r>
          </w:p>
        </w:tc>
        <w:tc>
          <w:tcPr>
            <w:tcW w:w="0" w:type="auto"/>
          </w:tcPr>
          <w:p w14:paraId="45B423CA" w14:textId="77777777" w:rsidR="00570AAE" w:rsidRPr="00271FB3" w:rsidRDefault="00570AAE">
            <w:pPr>
              <w:jc w:val="right"/>
              <w:rPr>
                <w:rFonts w:ascii="Calibri" w:hAnsi="Calibri" w:cs="Calibri"/>
              </w:rPr>
            </w:pPr>
            <w:r w:rsidRPr="00271FB3">
              <w:rPr>
                <w:rFonts w:ascii="Calibri" w:hAnsi="Calibri" w:cs="Calibri"/>
              </w:rPr>
              <w:t>25</w:t>
            </w:r>
          </w:p>
        </w:tc>
        <w:tc>
          <w:tcPr>
            <w:tcW w:w="0" w:type="auto"/>
          </w:tcPr>
          <w:p w14:paraId="2ACDD22D" w14:textId="77777777" w:rsidR="00570AAE" w:rsidRPr="00271FB3" w:rsidRDefault="00570AAE">
            <w:pPr>
              <w:jc w:val="right"/>
              <w:rPr>
                <w:rFonts w:ascii="Calibri" w:hAnsi="Calibri" w:cs="Calibri"/>
              </w:rPr>
            </w:pPr>
            <w:r w:rsidRPr="00271FB3">
              <w:rPr>
                <w:rFonts w:ascii="Calibri" w:hAnsi="Calibri" w:cs="Calibri"/>
              </w:rPr>
              <w:t>25</w:t>
            </w:r>
          </w:p>
        </w:tc>
      </w:tr>
      <w:tr w:rsidR="00570AAE" w:rsidRPr="00271FB3" w14:paraId="5937BB78" w14:textId="77777777" w:rsidTr="005E58EC">
        <w:tc>
          <w:tcPr>
            <w:tcW w:w="0" w:type="auto"/>
          </w:tcPr>
          <w:p w14:paraId="17467E89" w14:textId="77777777" w:rsidR="00570AAE" w:rsidRPr="00271FB3" w:rsidRDefault="00570AAE">
            <w:pPr>
              <w:rPr>
                <w:rFonts w:ascii="Calibri" w:hAnsi="Calibri" w:cs="Calibri"/>
              </w:rPr>
            </w:pPr>
            <w:r w:rsidRPr="00271FB3">
              <w:rPr>
                <w:rFonts w:ascii="Calibri" w:hAnsi="Calibri" w:cs="Calibri"/>
              </w:rPr>
              <w:t>Very little</w:t>
            </w:r>
          </w:p>
        </w:tc>
        <w:tc>
          <w:tcPr>
            <w:tcW w:w="0" w:type="auto"/>
          </w:tcPr>
          <w:p w14:paraId="067107C5" w14:textId="77777777" w:rsidR="00570AAE" w:rsidRPr="00271FB3" w:rsidRDefault="00570AAE">
            <w:pPr>
              <w:jc w:val="right"/>
              <w:rPr>
                <w:rFonts w:ascii="Calibri" w:hAnsi="Calibri" w:cs="Calibri"/>
              </w:rPr>
            </w:pPr>
            <w:r w:rsidRPr="00271FB3">
              <w:rPr>
                <w:rFonts w:ascii="Calibri" w:hAnsi="Calibri" w:cs="Calibri"/>
              </w:rPr>
              <w:t>11</w:t>
            </w:r>
          </w:p>
        </w:tc>
        <w:tc>
          <w:tcPr>
            <w:tcW w:w="0" w:type="auto"/>
          </w:tcPr>
          <w:p w14:paraId="3943B44F"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Pr>
          <w:p w14:paraId="756906D3" w14:textId="77777777" w:rsidR="00570AAE" w:rsidRPr="00271FB3" w:rsidRDefault="00570AAE">
            <w:pPr>
              <w:jc w:val="right"/>
              <w:rPr>
                <w:rFonts w:ascii="Calibri" w:hAnsi="Calibri" w:cs="Calibri"/>
              </w:rPr>
            </w:pPr>
            <w:r w:rsidRPr="00271FB3">
              <w:rPr>
                <w:rFonts w:ascii="Calibri" w:hAnsi="Calibri" w:cs="Calibri"/>
              </w:rPr>
              <w:t>11</w:t>
            </w:r>
          </w:p>
        </w:tc>
      </w:tr>
      <w:tr w:rsidR="00570AAE" w:rsidRPr="00271FB3" w14:paraId="3243A4D4" w14:textId="77777777" w:rsidTr="005E58EC">
        <w:tc>
          <w:tcPr>
            <w:tcW w:w="0" w:type="auto"/>
          </w:tcPr>
          <w:p w14:paraId="4A1FDD4F" w14:textId="77777777" w:rsidR="00570AAE" w:rsidRPr="00271FB3" w:rsidRDefault="00570AAE">
            <w:pPr>
              <w:rPr>
                <w:rFonts w:ascii="Calibri" w:hAnsi="Calibri" w:cs="Calibri"/>
              </w:rPr>
            </w:pPr>
            <w:r w:rsidRPr="00271FB3">
              <w:rPr>
                <w:rFonts w:ascii="Calibri" w:hAnsi="Calibri" w:cs="Calibri"/>
              </w:rPr>
              <w:t>No interest at all</w:t>
            </w:r>
          </w:p>
        </w:tc>
        <w:tc>
          <w:tcPr>
            <w:tcW w:w="0" w:type="auto"/>
          </w:tcPr>
          <w:p w14:paraId="4379FD0F" w14:textId="77777777" w:rsidR="00570AAE" w:rsidRPr="00271FB3" w:rsidRDefault="00570AAE">
            <w:pPr>
              <w:jc w:val="right"/>
              <w:rPr>
                <w:rFonts w:ascii="Calibri" w:hAnsi="Calibri" w:cs="Calibri"/>
              </w:rPr>
            </w:pPr>
            <w:r w:rsidRPr="00271FB3">
              <w:rPr>
                <w:rFonts w:ascii="Calibri" w:hAnsi="Calibri" w:cs="Calibri"/>
              </w:rPr>
              <w:t>8</w:t>
            </w:r>
          </w:p>
        </w:tc>
        <w:tc>
          <w:tcPr>
            <w:tcW w:w="0" w:type="auto"/>
          </w:tcPr>
          <w:p w14:paraId="39EE0EBA" w14:textId="77777777" w:rsidR="00570AAE" w:rsidRPr="00271FB3" w:rsidRDefault="00570AAE">
            <w:pPr>
              <w:jc w:val="right"/>
              <w:rPr>
                <w:rFonts w:ascii="Calibri" w:hAnsi="Calibri" w:cs="Calibri"/>
              </w:rPr>
            </w:pPr>
            <w:r w:rsidRPr="00271FB3">
              <w:rPr>
                <w:rFonts w:ascii="Calibri" w:hAnsi="Calibri" w:cs="Calibri"/>
              </w:rPr>
              <w:t>10</w:t>
            </w:r>
          </w:p>
        </w:tc>
        <w:tc>
          <w:tcPr>
            <w:tcW w:w="0" w:type="auto"/>
          </w:tcPr>
          <w:p w14:paraId="7CB7CD15" w14:textId="77777777" w:rsidR="00570AAE" w:rsidRPr="00271FB3" w:rsidRDefault="00570AAE">
            <w:pPr>
              <w:jc w:val="right"/>
              <w:rPr>
                <w:rFonts w:ascii="Calibri" w:hAnsi="Calibri" w:cs="Calibri"/>
              </w:rPr>
            </w:pPr>
            <w:r w:rsidRPr="00271FB3">
              <w:rPr>
                <w:rFonts w:ascii="Calibri" w:hAnsi="Calibri" w:cs="Calibri"/>
              </w:rPr>
              <w:t>9</w:t>
            </w:r>
          </w:p>
        </w:tc>
      </w:tr>
      <w:tr w:rsidR="00570AAE" w:rsidRPr="00271FB3" w14:paraId="3EF62C15" w14:textId="77777777" w:rsidTr="005E58EC">
        <w:tc>
          <w:tcPr>
            <w:tcW w:w="0" w:type="auto"/>
          </w:tcPr>
          <w:p w14:paraId="681718C7" w14:textId="1DCA55C8" w:rsidR="00570AAE" w:rsidRPr="00271FB3" w:rsidRDefault="00BA341B">
            <w:pPr>
              <w:rPr>
                <w:rFonts w:ascii="Calibri" w:hAnsi="Calibri" w:cs="Calibri"/>
              </w:rPr>
            </w:pPr>
            <w:r w:rsidRPr="00271FB3">
              <w:rPr>
                <w:rFonts w:ascii="Calibri" w:hAnsi="Calibri" w:cs="Calibri"/>
              </w:rPr>
              <w:t>SKIP/REFUSED</w:t>
            </w:r>
          </w:p>
        </w:tc>
        <w:tc>
          <w:tcPr>
            <w:tcW w:w="0" w:type="auto"/>
          </w:tcPr>
          <w:p w14:paraId="591E7A3C" w14:textId="0381DF13" w:rsidR="00570AAE" w:rsidRPr="00271FB3" w:rsidRDefault="00893EB9">
            <w:pPr>
              <w:jc w:val="right"/>
              <w:rPr>
                <w:rFonts w:ascii="Calibri" w:hAnsi="Calibri" w:cs="Calibri"/>
              </w:rPr>
            </w:pPr>
            <w:r w:rsidRPr="00271FB3">
              <w:rPr>
                <w:rFonts w:ascii="Calibri" w:hAnsi="Calibri" w:cs="Calibri"/>
              </w:rPr>
              <w:t>*</w:t>
            </w:r>
          </w:p>
        </w:tc>
        <w:tc>
          <w:tcPr>
            <w:tcW w:w="0" w:type="auto"/>
          </w:tcPr>
          <w:p w14:paraId="014437E0" w14:textId="419A541E" w:rsidR="00570AAE" w:rsidRPr="00271FB3" w:rsidRDefault="00893EB9">
            <w:pPr>
              <w:jc w:val="right"/>
              <w:rPr>
                <w:rFonts w:ascii="Calibri" w:hAnsi="Calibri" w:cs="Calibri"/>
              </w:rPr>
            </w:pPr>
            <w:r w:rsidRPr="00271FB3">
              <w:rPr>
                <w:rFonts w:ascii="Calibri" w:hAnsi="Calibri" w:cs="Calibri"/>
              </w:rPr>
              <w:t>*</w:t>
            </w:r>
          </w:p>
        </w:tc>
        <w:tc>
          <w:tcPr>
            <w:tcW w:w="0" w:type="auto"/>
          </w:tcPr>
          <w:p w14:paraId="31204B51" w14:textId="228AC6C4" w:rsidR="00570AAE" w:rsidRPr="00271FB3" w:rsidRDefault="00893EB9">
            <w:pPr>
              <w:jc w:val="right"/>
              <w:rPr>
                <w:rFonts w:ascii="Calibri" w:hAnsi="Calibri" w:cs="Calibri"/>
              </w:rPr>
            </w:pPr>
            <w:r w:rsidRPr="00271FB3">
              <w:rPr>
                <w:rFonts w:ascii="Calibri" w:hAnsi="Calibri" w:cs="Calibri"/>
              </w:rPr>
              <w:t>*</w:t>
            </w:r>
          </w:p>
        </w:tc>
      </w:tr>
      <w:tr w:rsidR="00570AAE" w:rsidRPr="00271FB3" w14:paraId="5E468784" w14:textId="77777777" w:rsidTr="005E58EC">
        <w:tc>
          <w:tcPr>
            <w:tcW w:w="0" w:type="auto"/>
          </w:tcPr>
          <w:p w14:paraId="6EA8BBFA"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5A4049D9"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6F5DF68D"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02C86E92" w14:textId="77777777" w:rsidR="00570AAE" w:rsidRPr="00271FB3" w:rsidRDefault="00570AAE">
            <w:pPr>
              <w:jc w:val="right"/>
              <w:rPr>
                <w:rFonts w:ascii="Calibri" w:hAnsi="Calibri" w:cs="Calibri"/>
              </w:rPr>
            </w:pPr>
            <w:r w:rsidRPr="00271FB3">
              <w:rPr>
                <w:rFonts w:ascii="Calibri" w:hAnsi="Calibri" w:cs="Calibri"/>
              </w:rPr>
              <w:t>3,427</w:t>
            </w:r>
          </w:p>
        </w:tc>
      </w:tr>
    </w:tbl>
    <w:p w14:paraId="52C9C0CD" w14:textId="77777777" w:rsidR="00570AAE" w:rsidRPr="00271FB3" w:rsidRDefault="00570AAE">
      <w:pPr>
        <w:rPr>
          <w:rFonts w:ascii="Calibri" w:hAnsi="Calibri" w:cs="Calibri"/>
        </w:rPr>
      </w:pPr>
    </w:p>
    <w:p w14:paraId="479C0E6E" w14:textId="77777777" w:rsidR="00BF4027" w:rsidRDefault="00BF4027" w:rsidP="00CE0967">
      <w:pPr>
        <w:rPr>
          <w:rFonts w:ascii="Calibri" w:hAnsi="Calibri" w:cs="Calibri"/>
          <w:b/>
          <w:i/>
          <w:sz w:val="24"/>
        </w:rPr>
      </w:pPr>
    </w:p>
    <w:p w14:paraId="117AD5F0" w14:textId="34F8CB4D" w:rsidR="00570AAE" w:rsidRPr="00271FB3" w:rsidRDefault="00060037" w:rsidP="00CE0967">
      <w:pPr>
        <w:rPr>
          <w:rFonts w:ascii="Calibri" w:hAnsi="Calibri" w:cs="Calibri"/>
          <w:b/>
          <w:sz w:val="24"/>
        </w:rPr>
      </w:pPr>
      <w:r w:rsidRPr="00271FB3">
        <w:rPr>
          <w:rFonts w:ascii="Calibri" w:hAnsi="Calibri" w:cs="Calibri"/>
          <w:b/>
          <w:i/>
          <w:sz w:val="24"/>
        </w:rPr>
        <w:t xml:space="preserve">Q20. </w:t>
      </w:r>
      <w:r w:rsidR="00570AAE" w:rsidRPr="00271FB3">
        <w:rPr>
          <w:rFonts w:ascii="Calibri" w:hAnsi="Calibri" w:cs="Calibri"/>
          <w:b/>
          <w:i/>
          <w:sz w:val="24"/>
        </w:rPr>
        <w:t>How likely or unlikely is it that you participate in your state’s primary or caucus during the 2020 presidential election?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58"/>
        <w:gridCol w:w="672"/>
        <w:gridCol w:w="806"/>
        <w:gridCol w:w="672"/>
      </w:tblGrid>
      <w:tr w:rsidR="00570AAE" w:rsidRPr="00271FB3" w14:paraId="5AB18B41" w14:textId="77777777" w:rsidTr="005E58EC">
        <w:tc>
          <w:tcPr>
            <w:tcW w:w="0" w:type="auto"/>
            <w:tcBorders>
              <w:top w:val="thick" w:sz="0" w:space="0" w:color="000000"/>
            </w:tcBorders>
          </w:tcPr>
          <w:p w14:paraId="306E0213"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07525AFD"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56AEB9D4" w14:textId="77777777" w:rsidTr="005E58EC">
        <w:tc>
          <w:tcPr>
            <w:tcW w:w="0" w:type="auto"/>
          </w:tcPr>
          <w:p w14:paraId="6838255C"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CFE3813"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FBA2231"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2BEA438"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60AE1DEC" w14:textId="77777777" w:rsidTr="005E58EC">
        <w:tc>
          <w:tcPr>
            <w:tcW w:w="0" w:type="auto"/>
            <w:tcBorders>
              <w:bottom w:val="thick" w:sz="0" w:space="0" w:color="000000"/>
            </w:tcBorders>
          </w:tcPr>
          <w:p w14:paraId="081BF0C8"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32F0D850"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CA73C9E"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6CD6526"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7C921E1D" w14:textId="77777777" w:rsidTr="005E58EC">
        <w:tc>
          <w:tcPr>
            <w:tcW w:w="0" w:type="auto"/>
            <w:tcBorders>
              <w:top w:val="thick" w:sz="0" w:space="0" w:color="000000"/>
            </w:tcBorders>
          </w:tcPr>
          <w:p w14:paraId="12BECCA4" w14:textId="77777777" w:rsidR="00570AAE" w:rsidRPr="00271FB3" w:rsidRDefault="00570AAE">
            <w:pPr>
              <w:rPr>
                <w:rFonts w:ascii="Calibri" w:hAnsi="Calibri" w:cs="Calibri"/>
              </w:rPr>
            </w:pPr>
            <w:r w:rsidRPr="00271FB3">
              <w:rPr>
                <w:rFonts w:ascii="Calibri" w:hAnsi="Calibri" w:cs="Calibri"/>
              </w:rPr>
              <w:t>Very likely</w:t>
            </w:r>
          </w:p>
        </w:tc>
        <w:tc>
          <w:tcPr>
            <w:tcW w:w="0" w:type="auto"/>
            <w:tcBorders>
              <w:top w:val="thick" w:sz="0" w:space="0" w:color="000000"/>
            </w:tcBorders>
          </w:tcPr>
          <w:p w14:paraId="3CBD6441"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Borders>
              <w:top w:val="thick" w:sz="0" w:space="0" w:color="000000"/>
            </w:tcBorders>
          </w:tcPr>
          <w:p w14:paraId="48BBDFB0"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Borders>
              <w:top w:val="thick" w:sz="0" w:space="0" w:color="000000"/>
            </w:tcBorders>
          </w:tcPr>
          <w:p w14:paraId="6A81471D" w14:textId="77777777" w:rsidR="00570AAE" w:rsidRPr="00271FB3" w:rsidRDefault="00570AAE">
            <w:pPr>
              <w:jc w:val="right"/>
              <w:rPr>
                <w:rFonts w:ascii="Calibri" w:hAnsi="Calibri" w:cs="Calibri"/>
              </w:rPr>
            </w:pPr>
            <w:r w:rsidRPr="00271FB3">
              <w:rPr>
                <w:rFonts w:ascii="Calibri" w:hAnsi="Calibri" w:cs="Calibri"/>
              </w:rPr>
              <w:t>36</w:t>
            </w:r>
          </w:p>
        </w:tc>
      </w:tr>
      <w:tr w:rsidR="00570AAE" w:rsidRPr="00271FB3" w14:paraId="17B28D33" w14:textId="77777777" w:rsidTr="005E58EC">
        <w:tc>
          <w:tcPr>
            <w:tcW w:w="0" w:type="auto"/>
          </w:tcPr>
          <w:p w14:paraId="0C9A4509" w14:textId="77777777" w:rsidR="00570AAE" w:rsidRPr="00271FB3" w:rsidRDefault="00570AAE">
            <w:pPr>
              <w:rPr>
                <w:rFonts w:ascii="Calibri" w:hAnsi="Calibri" w:cs="Calibri"/>
              </w:rPr>
            </w:pPr>
            <w:r w:rsidRPr="00271FB3">
              <w:rPr>
                <w:rFonts w:ascii="Calibri" w:hAnsi="Calibri" w:cs="Calibri"/>
              </w:rPr>
              <w:t>Somewhat likely</w:t>
            </w:r>
          </w:p>
        </w:tc>
        <w:tc>
          <w:tcPr>
            <w:tcW w:w="0" w:type="auto"/>
          </w:tcPr>
          <w:p w14:paraId="15571F8C" w14:textId="77777777" w:rsidR="00570AAE" w:rsidRPr="00271FB3" w:rsidRDefault="00570AAE">
            <w:pPr>
              <w:jc w:val="right"/>
              <w:rPr>
                <w:rFonts w:ascii="Calibri" w:hAnsi="Calibri" w:cs="Calibri"/>
              </w:rPr>
            </w:pPr>
            <w:r w:rsidRPr="00271FB3">
              <w:rPr>
                <w:rFonts w:ascii="Calibri" w:hAnsi="Calibri" w:cs="Calibri"/>
              </w:rPr>
              <w:t>31</w:t>
            </w:r>
          </w:p>
        </w:tc>
        <w:tc>
          <w:tcPr>
            <w:tcW w:w="0" w:type="auto"/>
          </w:tcPr>
          <w:p w14:paraId="4A61F6F4" w14:textId="77777777" w:rsidR="00570AAE" w:rsidRPr="00271FB3" w:rsidRDefault="00570AAE">
            <w:pPr>
              <w:jc w:val="right"/>
              <w:rPr>
                <w:rFonts w:ascii="Calibri" w:hAnsi="Calibri" w:cs="Calibri"/>
              </w:rPr>
            </w:pPr>
            <w:r w:rsidRPr="00271FB3">
              <w:rPr>
                <w:rFonts w:ascii="Calibri" w:hAnsi="Calibri" w:cs="Calibri"/>
              </w:rPr>
              <w:t>32</w:t>
            </w:r>
          </w:p>
        </w:tc>
        <w:tc>
          <w:tcPr>
            <w:tcW w:w="0" w:type="auto"/>
          </w:tcPr>
          <w:p w14:paraId="2B4BD837" w14:textId="77777777" w:rsidR="00570AAE" w:rsidRPr="00271FB3" w:rsidRDefault="00570AAE">
            <w:pPr>
              <w:jc w:val="right"/>
              <w:rPr>
                <w:rFonts w:ascii="Calibri" w:hAnsi="Calibri" w:cs="Calibri"/>
              </w:rPr>
            </w:pPr>
            <w:r w:rsidRPr="00271FB3">
              <w:rPr>
                <w:rFonts w:ascii="Calibri" w:hAnsi="Calibri" w:cs="Calibri"/>
              </w:rPr>
              <w:t>31</w:t>
            </w:r>
          </w:p>
        </w:tc>
      </w:tr>
      <w:tr w:rsidR="00570AAE" w:rsidRPr="00271FB3" w14:paraId="1C0A2CB2" w14:textId="77777777" w:rsidTr="005E58EC">
        <w:tc>
          <w:tcPr>
            <w:tcW w:w="0" w:type="auto"/>
          </w:tcPr>
          <w:p w14:paraId="37DFA17D" w14:textId="77777777" w:rsidR="00570AAE" w:rsidRPr="00271FB3" w:rsidRDefault="00570AAE">
            <w:pPr>
              <w:rPr>
                <w:rFonts w:ascii="Calibri" w:hAnsi="Calibri" w:cs="Calibri"/>
              </w:rPr>
            </w:pPr>
            <w:r w:rsidRPr="00271FB3">
              <w:rPr>
                <w:rFonts w:ascii="Calibri" w:hAnsi="Calibri" w:cs="Calibri"/>
              </w:rPr>
              <w:t>Somewhat unlikely</w:t>
            </w:r>
          </w:p>
        </w:tc>
        <w:tc>
          <w:tcPr>
            <w:tcW w:w="0" w:type="auto"/>
          </w:tcPr>
          <w:p w14:paraId="19430896" w14:textId="77777777" w:rsidR="00570AAE" w:rsidRPr="00271FB3" w:rsidRDefault="00570AAE">
            <w:pPr>
              <w:jc w:val="right"/>
              <w:rPr>
                <w:rFonts w:ascii="Calibri" w:hAnsi="Calibri" w:cs="Calibri"/>
              </w:rPr>
            </w:pPr>
            <w:r w:rsidRPr="00271FB3">
              <w:rPr>
                <w:rFonts w:ascii="Calibri" w:hAnsi="Calibri" w:cs="Calibri"/>
              </w:rPr>
              <w:t>18</w:t>
            </w:r>
          </w:p>
        </w:tc>
        <w:tc>
          <w:tcPr>
            <w:tcW w:w="0" w:type="auto"/>
          </w:tcPr>
          <w:p w14:paraId="3BAD239B" w14:textId="77777777" w:rsidR="00570AAE" w:rsidRPr="00271FB3" w:rsidRDefault="00570AAE">
            <w:pPr>
              <w:jc w:val="right"/>
              <w:rPr>
                <w:rFonts w:ascii="Calibri" w:hAnsi="Calibri" w:cs="Calibri"/>
              </w:rPr>
            </w:pPr>
            <w:r w:rsidRPr="00271FB3">
              <w:rPr>
                <w:rFonts w:ascii="Calibri" w:hAnsi="Calibri" w:cs="Calibri"/>
              </w:rPr>
              <w:t>15</w:t>
            </w:r>
          </w:p>
        </w:tc>
        <w:tc>
          <w:tcPr>
            <w:tcW w:w="0" w:type="auto"/>
          </w:tcPr>
          <w:p w14:paraId="7C3BC53A" w14:textId="77777777" w:rsidR="00570AAE" w:rsidRPr="00271FB3" w:rsidRDefault="00570AAE">
            <w:pPr>
              <w:jc w:val="right"/>
              <w:rPr>
                <w:rFonts w:ascii="Calibri" w:hAnsi="Calibri" w:cs="Calibri"/>
              </w:rPr>
            </w:pPr>
            <w:r w:rsidRPr="00271FB3">
              <w:rPr>
                <w:rFonts w:ascii="Calibri" w:hAnsi="Calibri" w:cs="Calibri"/>
              </w:rPr>
              <w:t>16</w:t>
            </w:r>
          </w:p>
        </w:tc>
      </w:tr>
      <w:tr w:rsidR="00570AAE" w:rsidRPr="00271FB3" w14:paraId="40B04A20" w14:textId="77777777" w:rsidTr="005E58EC">
        <w:tc>
          <w:tcPr>
            <w:tcW w:w="0" w:type="auto"/>
          </w:tcPr>
          <w:p w14:paraId="4D616E6C" w14:textId="77777777" w:rsidR="00570AAE" w:rsidRPr="00271FB3" w:rsidRDefault="00570AAE">
            <w:pPr>
              <w:rPr>
                <w:rFonts w:ascii="Calibri" w:hAnsi="Calibri" w:cs="Calibri"/>
              </w:rPr>
            </w:pPr>
            <w:r w:rsidRPr="00271FB3">
              <w:rPr>
                <w:rFonts w:ascii="Calibri" w:hAnsi="Calibri" w:cs="Calibri"/>
              </w:rPr>
              <w:t>Very unlikely</w:t>
            </w:r>
          </w:p>
        </w:tc>
        <w:tc>
          <w:tcPr>
            <w:tcW w:w="0" w:type="auto"/>
          </w:tcPr>
          <w:p w14:paraId="2DD60332"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06456677" w14:textId="77777777" w:rsidR="00570AAE" w:rsidRPr="00271FB3" w:rsidRDefault="00570AAE">
            <w:pPr>
              <w:jc w:val="right"/>
              <w:rPr>
                <w:rFonts w:ascii="Calibri" w:hAnsi="Calibri" w:cs="Calibri"/>
              </w:rPr>
            </w:pPr>
            <w:r w:rsidRPr="00271FB3">
              <w:rPr>
                <w:rFonts w:ascii="Calibri" w:hAnsi="Calibri" w:cs="Calibri"/>
              </w:rPr>
              <w:t>16</w:t>
            </w:r>
          </w:p>
        </w:tc>
        <w:tc>
          <w:tcPr>
            <w:tcW w:w="0" w:type="auto"/>
          </w:tcPr>
          <w:p w14:paraId="2F7899C8" w14:textId="77777777" w:rsidR="00570AAE" w:rsidRPr="00271FB3" w:rsidRDefault="00570AAE">
            <w:pPr>
              <w:jc w:val="right"/>
              <w:rPr>
                <w:rFonts w:ascii="Calibri" w:hAnsi="Calibri" w:cs="Calibri"/>
              </w:rPr>
            </w:pPr>
            <w:r w:rsidRPr="00271FB3">
              <w:rPr>
                <w:rFonts w:ascii="Calibri" w:hAnsi="Calibri" w:cs="Calibri"/>
              </w:rPr>
              <w:t>15</w:t>
            </w:r>
          </w:p>
        </w:tc>
      </w:tr>
      <w:tr w:rsidR="00570AAE" w:rsidRPr="00271FB3" w14:paraId="07689642" w14:textId="77777777" w:rsidTr="005E58EC">
        <w:tc>
          <w:tcPr>
            <w:tcW w:w="0" w:type="auto"/>
          </w:tcPr>
          <w:p w14:paraId="46187781" w14:textId="03C5A8D5" w:rsidR="00570AAE" w:rsidRPr="00271FB3" w:rsidRDefault="00BA341B">
            <w:pPr>
              <w:rPr>
                <w:rFonts w:ascii="Calibri" w:hAnsi="Calibri" w:cs="Calibri"/>
              </w:rPr>
            </w:pPr>
            <w:r w:rsidRPr="00271FB3">
              <w:rPr>
                <w:rFonts w:ascii="Calibri" w:hAnsi="Calibri" w:cs="Calibri"/>
              </w:rPr>
              <w:t>SKIP/REFUSED</w:t>
            </w:r>
          </w:p>
        </w:tc>
        <w:tc>
          <w:tcPr>
            <w:tcW w:w="0" w:type="auto"/>
          </w:tcPr>
          <w:p w14:paraId="33AD6D73"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1F4CA999" w14:textId="77777777" w:rsidR="00570AAE" w:rsidRPr="00271FB3" w:rsidRDefault="00570AAE">
            <w:pPr>
              <w:jc w:val="right"/>
              <w:rPr>
                <w:rFonts w:ascii="Calibri" w:hAnsi="Calibri" w:cs="Calibri"/>
              </w:rPr>
            </w:pPr>
            <w:r w:rsidRPr="00271FB3">
              <w:rPr>
                <w:rFonts w:ascii="Calibri" w:hAnsi="Calibri" w:cs="Calibri"/>
              </w:rPr>
              <w:t>1</w:t>
            </w:r>
          </w:p>
        </w:tc>
        <w:tc>
          <w:tcPr>
            <w:tcW w:w="0" w:type="auto"/>
          </w:tcPr>
          <w:p w14:paraId="5B131DBC" w14:textId="77777777" w:rsidR="00570AAE" w:rsidRPr="00271FB3" w:rsidRDefault="00570AAE">
            <w:pPr>
              <w:jc w:val="right"/>
              <w:rPr>
                <w:rFonts w:ascii="Calibri" w:hAnsi="Calibri" w:cs="Calibri"/>
              </w:rPr>
            </w:pPr>
            <w:r w:rsidRPr="00271FB3">
              <w:rPr>
                <w:rFonts w:ascii="Calibri" w:hAnsi="Calibri" w:cs="Calibri"/>
              </w:rPr>
              <w:t>1</w:t>
            </w:r>
          </w:p>
        </w:tc>
      </w:tr>
      <w:tr w:rsidR="00570AAE" w:rsidRPr="00271FB3" w14:paraId="271C870F" w14:textId="77777777" w:rsidTr="005E58EC">
        <w:tc>
          <w:tcPr>
            <w:tcW w:w="0" w:type="auto"/>
          </w:tcPr>
          <w:p w14:paraId="4737D857"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4735C45" w14:textId="77777777" w:rsidR="00570AAE" w:rsidRPr="00271FB3" w:rsidRDefault="00570AAE">
            <w:pPr>
              <w:jc w:val="right"/>
              <w:rPr>
                <w:rFonts w:ascii="Calibri" w:hAnsi="Calibri" w:cs="Calibri"/>
              </w:rPr>
            </w:pPr>
            <w:r w:rsidRPr="00271FB3">
              <w:rPr>
                <w:rFonts w:ascii="Calibri" w:hAnsi="Calibri" w:cs="Calibri"/>
              </w:rPr>
              <w:t>1,668</w:t>
            </w:r>
          </w:p>
        </w:tc>
        <w:tc>
          <w:tcPr>
            <w:tcW w:w="0" w:type="auto"/>
          </w:tcPr>
          <w:p w14:paraId="18A794AB" w14:textId="77777777" w:rsidR="00570AAE" w:rsidRPr="00271FB3" w:rsidRDefault="00570AAE">
            <w:pPr>
              <w:jc w:val="right"/>
              <w:rPr>
                <w:rFonts w:ascii="Calibri" w:hAnsi="Calibri" w:cs="Calibri"/>
              </w:rPr>
            </w:pPr>
            <w:r w:rsidRPr="00271FB3">
              <w:rPr>
                <w:rFonts w:ascii="Calibri" w:hAnsi="Calibri" w:cs="Calibri"/>
              </w:rPr>
              <w:t>1,759</w:t>
            </w:r>
          </w:p>
        </w:tc>
        <w:tc>
          <w:tcPr>
            <w:tcW w:w="0" w:type="auto"/>
          </w:tcPr>
          <w:p w14:paraId="6FFF102D" w14:textId="77777777" w:rsidR="00570AAE" w:rsidRPr="00271FB3" w:rsidRDefault="00570AAE">
            <w:pPr>
              <w:jc w:val="right"/>
              <w:rPr>
                <w:rFonts w:ascii="Calibri" w:hAnsi="Calibri" w:cs="Calibri"/>
              </w:rPr>
            </w:pPr>
            <w:r w:rsidRPr="00271FB3">
              <w:rPr>
                <w:rFonts w:ascii="Calibri" w:hAnsi="Calibri" w:cs="Calibri"/>
              </w:rPr>
              <w:t>3,427</w:t>
            </w:r>
          </w:p>
        </w:tc>
      </w:tr>
    </w:tbl>
    <w:p w14:paraId="0C7615E8" w14:textId="1358AFD3" w:rsidR="00570AAE" w:rsidRDefault="00570AAE">
      <w:pPr>
        <w:rPr>
          <w:rFonts w:ascii="Calibri" w:hAnsi="Calibri" w:cs="Calibri"/>
        </w:rPr>
      </w:pPr>
    </w:p>
    <w:p w14:paraId="4C5DF52A" w14:textId="77777777" w:rsidR="00CE0967" w:rsidRPr="00271FB3" w:rsidRDefault="00CE0967">
      <w:pPr>
        <w:rPr>
          <w:rFonts w:ascii="Calibri" w:hAnsi="Calibri" w:cs="Calibri"/>
        </w:rPr>
      </w:pPr>
    </w:p>
    <w:p w14:paraId="5BCF03E5" w14:textId="11E8BAE0" w:rsidR="00570AAE" w:rsidRPr="005E58EC" w:rsidRDefault="00060037" w:rsidP="00CE0967">
      <w:pPr>
        <w:rPr>
          <w:rFonts w:ascii="Calibri" w:hAnsi="Calibri" w:cs="Calibri"/>
          <w:bCs/>
          <w:i/>
          <w:sz w:val="24"/>
        </w:rPr>
      </w:pPr>
      <w:r w:rsidRPr="00271FB3">
        <w:rPr>
          <w:rFonts w:ascii="Calibri" w:hAnsi="Calibri" w:cs="Calibri"/>
          <w:b/>
          <w:i/>
          <w:sz w:val="24"/>
        </w:rPr>
        <w:t>Q21</w:t>
      </w:r>
      <w:r w:rsidR="005E58EC">
        <w:rPr>
          <w:rFonts w:ascii="Calibri" w:hAnsi="Calibri" w:cs="Calibri"/>
          <w:b/>
          <w:i/>
          <w:sz w:val="24"/>
        </w:rPr>
        <w:t>A</w:t>
      </w:r>
      <w:r w:rsidRPr="00271FB3">
        <w:rPr>
          <w:rFonts w:ascii="Calibri" w:hAnsi="Calibri" w:cs="Calibri"/>
          <w:b/>
          <w:i/>
          <w:sz w:val="24"/>
        </w:rPr>
        <w:t xml:space="preserve">. </w:t>
      </w:r>
      <w:r w:rsidR="00570AAE" w:rsidRPr="00271FB3">
        <w:rPr>
          <w:rFonts w:ascii="Calibri" w:hAnsi="Calibri" w:cs="Calibri"/>
          <w:b/>
          <w:i/>
          <w:sz w:val="24"/>
        </w:rPr>
        <w:t xml:space="preserve">Several states have recently passed laws on abortion. Some states have made the laws much </w:t>
      </w:r>
      <w:proofErr w:type="gramStart"/>
      <w:r w:rsidR="00570AAE" w:rsidRPr="00271FB3">
        <w:rPr>
          <w:rFonts w:ascii="Calibri" w:hAnsi="Calibri" w:cs="Calibri"/>
          <w:b/>
          <w:i/>
          <w:sz w:val="24"/>
        </w:rPr>
        <w:t>more strict</w:t>
      </w:r>
      <w:proofErr w:type="gramEnd"/>
      <w:r w:rsidR="00570AAE" w:rsidRPr="00271FB3">
        <w:rPr>
          <w:rFonts w:ascii="Calibri" w:hAnsi="Calibri" w:cs="Calibri"/>
          <w:b/>
          <w:i/>
          <w:sz w:val="24"/>
        </w:rPr>
        <w:t>, and others have made it easier for women to get abortions if they choose. Which of the following comes closer to your view?</w:t>
      </w:r>
      <w:r w:rsidR="005E58EC">
        <w:rPr>
          <w:rFonts w:ascii="Calibri" w:hAnsi="Calibri" w:cs="Calibri"/>
          <w:b/>
          <w:i/>
          <w:sz w:val="24"/>
        </w:rPr>
        <w:t xml:space="preserve"> </w:t>
      </w:r>
      <w:r w:rsidR="005E58EC">
        <w:rPr>
          <w:rFonts w:ascii="Calibri" w:hAnsi="Calibri" w:cs="Calibri"/>
          <w:bCs/>
          <w:i/>
          <w:sz w:val="24"/>
        </w:rPr>
        <w:t>(Condition 1)</w:t>
      </w:r>
    </w:p>
    <w:p w14:paraId="5025B51E" w14:textId="2C41EA6B" w:rsidR="00060037" w:rsidRPr="00271FB3" w:rsidRDefault="00060037" w:rsidP="005E58EC">
      <w:pPr>
        <w:jc w:val="both"/>
        <w:rPr>
          <w:rFonts w:ascii="Calibri" w:hAnsi="Calibri" w:cs="Calibri"/>
          <w:b/>
          <w:sz w:val="24"/>
        </w:rPr>
      </w:pPr>
      <w:r w:rsidRPr="00271FB3">
        <w:rPr>
          <w:rFonts w:ascii="Calibri" w:hAnsi="Calibri" w:cs="Calibri"/>
          <w:b/>
          <w:sz w:val="24"/>
        </w:rPr>
        <w:t>[ITEMS RANDOMIZED]</w:t>
      </w:r>
    </w:p>
    <w:tbl>
      <w:tblPr>
        <w:tblStyle w:val="TableGrid"/>
        <w:tblW w:w="5000" w:type="pct"/>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685"/>
        <w:gridCol w:w="801"/>
        <w:gridCol w:w="1022"/>
        <w:gridCol w:w="852"/>
      </w:tblGrid>
      <w:tr w:rsidR="00570AAE" w:rsidRPr="00271FB3" w14:paraId="1E56FE4E" w14:textId="77777777" w:rsidTr="005E58EC">
        <w:tc>
          <w:tcPr>
            <w:tcW w:w="3571" w:type="pct"/>
            <w:tcBorders>
              <w:top w:val="thick" w:sz="0" w:space="0" w:color="000000"/>
            </w:tcBorders>
          </w:tcPr>
          <w:p w14:paraId="2FD5524B" w14:textId="77777777" w:rsidR="00570AAE" w:rsidRPr="00271FB3" w:rsidRDefault="00570AAE" w:rsidP="00805253">
            <w:pPr>
              <w:ind w:left="-1005" w:firstLine="1005"/>
              <w:rPr>
                <w:rFonts w:ascii="Calibri" w:hAnsi="Calibri" w:cs="Calibri"/>
              </w:rPr>
            </w:pPr>
          </w:p>
        </w:tc>
        <w:tc>
          <w:tcPr>
            <w:tcW w:w="1429" w:type="pct"/>
            <w:gridSpan w:val="3"/>
            <w:tcBorders>
              <w:top w:val="thick" w:sz="0" w:space="0" w:color="000000"/>
              <w:bottom w:val="thick" w:sz="0" w:space="0" w:color="000000"/>
            </w:tcBorders>
          </w:tcPr>
          <w:p w14:paraId="25C2C284" w14:textId="77777777" w:rsidR="00570AAE" w:rsidRPr="00271FB3" w:rsidRDefault="00570AAE" w:rsidP="00805253">
            <w:pPr>
              <w:ind w:left="-1005" w:firstLine="1005"/>
              <w:jc w:val="center"/>
              <w:rPr>
                <w:rFonts w:ascii="Calibri" w:hAnsi="Calibri" w:cs="Calibri"/>
              </w:rPr>
            </w:pPr>
            <w:r w:rsidRPr="00271FB3">
              <w:rPr>
                <w:rFonts w:ascii="Calibri" w:hAnsi="Calibri" w:cs="Calibri"/>
                <w:i/>
              </w:rPr>
              <w:t xml:space="preserve"> </w:t>
            </w:r>
          </w:p>
        </w:tc>
      </w:tr>
      <w:tr w:rsidR="00805253" w:rsidRPr="00271FB3" w14:paraId="321CA5C0" w14:textId="77777777" w:rsidTr="005E58EC">
        <w:tc>
          <w:tcPr>
            <w:tcW w:w="3571" w:type="pct"/>
          </w:tcPr>
          <w:p w14:paraId="0A66AD1D" w14:textId="77777777" w:rsidR="00570AAE" w:rsidRPr="00271FB3" w:rsidRDefault="00570AAE" w:rsidP="00805253">
            <w:pPr>
              <w:ind w:left="-1005" w:firstLine="1005"/>
              <w:rPr>
                <w:rFonts w:ascii="Calibri" w:hAnsi="Calibri" w:cs="Calibri"/>
              </w:rPr>
            </w:pPr>
            <w:r w:rsidRPr="00271FB3">
              <w:rPr>
                <w:rFonts w:ascii="Calibri" w:hAnsi="Calibri" w:cs="Calibri"/>
                <w:i/>
              </w:rPr>
              <w:t xml:space="preserve"> </w:t>
            </w:r>
          </w:p>
        </w:tc>
        <w:tc>
          <w:tcPr>
            <w:tcW w:w="428" w:type="pct"/>
            <w:tcBorders>
              <w:top w:val="thick" w:sz="0" w:space="0" w:color="000000"/>
              <w:bottom w:val="thick" w:sz="0" w:space="0" w:color="000000"/>
            </w:tcBorders>
          </w:tcPr>
          <w:p w14:paraId="200BDC8C" w14:textId="77777777" w:rsidR="00570AAE" w:rsidRPr="00271FB3" w:rsidRDefault="00570AAE" w:rsidP="00805253">
            <w:pPr>
              <w:ind w:left="-1005" w:firstLine="1005"/>
              <w:jc w:val="center"/>
              <w:rPr>
                <w:rFonts w:ascii="Calibri" w:hAnsi="Calibri" w:cs="Calibri"/>
              </w:rPr>
            </w:pPr>
            <w:r w:rsidRPr="00271FB3">
              <w:rPr>
                <w:rFonts w:ascii="Calibri" w:hAnsi="Calibri" w:cs="Calibri"/>
                <w:i/>
              </w:rPr>
              <w:t>Male</w:t>
            </w:r>
          </w:p>
        </w:tc>
        <w:tc>
          <w:tcPr>
            <w:tcW w:w="546" w:type="pct"/>
            <w:tcBorders>
              <w:top w:val="thick" w:sz="0" w:space="0" w:color="000000"/>
              <w:bottom w:val="thick" w:sz="0" w:space="0" w:color="000000"/>
            </w:tcBorders>
          </w:tcPr>
          <w:p w14:paraId="0218A461" w14:textId="77777777" w:rsidR="00570AAE" w:rsidRPr="00271FB3" w:rsidRDefault="00570AAE" w:rsidP="00805253">
            <w:pPr>
              <w:ind w:left="-1005" w:firstLine="1005"/>
              <w:jc w:val="center"/>
              <w:rPr>
                <w:rFonts w:ascii="Calibri" w:hAnsi="Calibri" w:cs="Calibri"/>
              </w:rPr>
            </w:pPr>
            <w:r w:rsidRPr="00271FB3">
              <w:rPr>
                <w:rFonts w:ascii="Calibri" w:hAnsi="Calibri" w:cs="Calibri"/>
                <w:i/>
              </w:rPr>
              <w:t>Female</w:t>
            </w:r>
          </w:p>
        </w:tc>
        <w:tc>
          <w:tcPr>
            <w:tcW w:w="455" w:type="pct"/>
            <w:tcBorders>
              <w:bottom w:val="thick" w:sz="0" w:space="0" w:color="000000"/>
            </w:tcBorders>
          </w:tcPr>
          <w:p w14:paraId="0666D597" w14:textId="77777777" w:rsidR="00570AAE" w:rsidRPr="00271FB3" w:rsidRDefault="00570AAE" w:rsidP="00805253">
            <w:pPr>
              <w:ind w:left="-1005" w:firstLine="1005"/>
              <w:jc w:val="center"/>
              <w:rPr>
                <w:rFonts w:ascii="Calibri" w:hAnsi="Calibri" w:cs="Calibri"/>
              </w:rPr>
            </w:pPr>
            <w:r w:rsidRPr="00271FB3">
              <w:rPr>
                <w:rFonts w:ascii="Calibri" w:hAnsi="Calibri" w:cs="Calibri"/>
                <w:i/>
              </w:rPr>
              <w:t>Total</w:t>
            </w:r>
          </w:p>
        </w:tc>
      </w:tr>
      <w:tr w:rsidR="00805253" w:rsidRPr="00271FB3" w14:paraId="3B40299C" w14:textId="77777777" w:rsidTr="005E58EC">
        <w:tc>
          <w:tcPr>
            <w:tcW w:w="3571" w:type="pct"/>
            <w:tcBorders>
              <w:bottom w:val="thick" w:sz="0" w:space="0" w:color="000000"/>
            </w:tcBorders>
          </w:tcPr>
          <w:p w14:paraId="100F8173" w14:textId="77777777" w:rsidR="00570AAE" w:rsidRPr="00271FB3" w:rsidRDefault="00570AAE" w:rsidP="00805253">
            <w:pPr>
              <w:ind w:left="-1005" w:firstLine="1005"/>
              <w:jc w:val="center"/>
              <w:rPr>
                <w:rFonts w:ascii="Calibri" w:hAnsi="Calibri" w:cs="Calibri"/>
              </w:rPr>
            </w:pPr>
          </w:p>
        </w:tc>
        <w:tc>
          <w:tcPr>
            <w:tcW w:w="428" w:type="pct"/>
            <w:tcBorders>
              <w:top w:val="thick" w:sz="0" w:space="0" w:color="000000"/>
              <w:bottom w:val="thick" w:sz="0" w:space="0" w:color="000000"/>
            </w:tcBorders>
          </w:tcPr>
          <w:p w14:paraId="3DE5C0AD" w14:textId="77777777" w:rsidR="00570AAE" w:rsidRPr="00271FB3" w:rsidRDefault="00570AAE" w:rsidP="00805253">
            <w:pPr>
              <w:ind w:left="-1005" w:firstLine="1005"/>
              <w:jc w:val="center"/>
              <w:rPr>
                <w:rFonts w:ascii="Calibri" w:hAnsi="Calibri" w:cs="Calibri"/>
              </w:rPr>
            </w:pPr>
            <w:r w:rsidRPr="00271FB3">
              <w:rPr>
                <w:rFonts w:ascii="Calibri" w:hAnsi="Calibri" w:cs="Calibri"/>
              </w:rPr>
              <w:t>%</w:t>
            </w:r>
          </w:p>
        </w:tc>
        <w:tc>
          <w:tcPr>
            <w:tcW w:w="546" w:type="pct"/>
            <w:tcBorders>
              <w:top w:val="thick" w:sz="0" w:space="0" w:color="000000"/>
              <w:bottom w:val="thick" w:sz="0" w:space="0" w:color="000000"/>
            </w:tcBorders>
          </w:tcPr>
          <w:p w14:paraId="321D8F44" w14:textId="77777777" w:rsidR="00570AAE" w:rsidRPr="00271FB3" w:rsidRDefault="00570AAE" w:rsidP="00805253">
            <w:pPr>
              <w:ind w:left="-1005" w:firstLine="1005"/>
              <w:jc w:val="center"/>
              <w:rPr>
                <w:rFonts w:ascii="Calibri" w:hAnsi="Calibri" w:cs="Calibri"/>
              </w:rPr>
            </w:pPr>
            <w:r w:rsidRPr="00271FB3">
              <w:rPr>
                <w:rFonts w:ascii="Calibri" w:hAnsi="Calibri" w:cs="Calibri"/>
              </w:rPr>
              <w:t>%</w:t>
            </w:r>
          </w:p>
        </w:tc>
        <w:tc>
          <w:tcPr>
            <w:tcW w:w="455" w:type="pct"/>
            <w:tcBorders>
              <w:top w:val="thick" w:sz="0" w:space="0" w:color="000000"/>
              <w:bottom w:val="thick" w:sz="0" w:space="0" w:color="000000"/>
            </w:tcBorders>
          </w:tcPr>
          <w:p w14:paraId="330E00C4" w14:textId="77777777" w:rsidR="00570AAE" w:rsidRPr="00271FB3" w:rsidRDefault="00570AAE" w:rsidP="00805253">
            <w:pPr>
              <w:ind w:left="-1005" w:firstLine="1005"/>
              <w:jc w:val="center"/>
              <w:rPr>
                <w:rFonts w:ascii="Calibri" w:hAnsi="Calibri" w:cs="Calibri"/>
              </w:rPr>
            </w:pPr>
            <w:r w:rsidRPr="00271FB3">
              <w:rPr>
                <w:rFonts w:ascii="Calibri" w:hAnsi="Calibri" w:cs="Calibri"/>
              </w:rPr>
              <w:t>%</w:t>
            </w:r>
          </w:p>
        </w:tc>
      </w:tr>
      <w:tr w:rsidR="00805253" w:rsidRPr="00271FB3" w14:paraId="2FE50176" w14:textId="77777777" w:rsidTr="005E58EC">
        <w:tc>
          <w:tcPr>
            <w:tcW w:w="3571" w:type="pct"/>
            <w:tcBorders>
              <w:top w:val="thick" w:sz="0" w:space="0" w:color="000000"/>
            </w:tcBorders>
          </w:tcPr>
          <w:p w14:paraId="27890750" w14:textId="77777777" w:rsidR="00570AAE" w:rsidRPr="00271FB3" w:rsidRDefault="00570AAE" w:rsidP="00805253">
            <w:pPr>
              <w:ind w:left="-1005" w:firstLine="1005"/>
              <w:rPr>
                <w:rFonts w:ascii="Calibri" w:hAnsi="Calibri" w:cs="Calibri"/>
              </w:rPr>
            </w:pPr>
            <w:r w:rsidRPr="00271FB3">
              <w:rPr>
                <w:rFonts w:ascii="Calibri" w:hAnsi="Calibri" w:cs="Calibri"/>
              </w:rPr>
              <w:t>Any woman should be able to get an abortion if she chooses</w:t>
            </w:r>
          </w:p>
        </w:tc>
        <w:tc>
          <w:tcPr>
            <w:tcW w:w="428" w:type="pct"/>
            <w:tcBorders>
              <w:top w:val="thick" w:sz="0" w:space="0" w:color="000000"/>
            </w:tcBorders>
          </w:tcPr>
          <w:p w14:paraId="4EEA4009" w14:textId="77777777" w:rsidR="00570AAE" w:rsidRPr="00271FB3" w:rsidRDefault="00570AAE" w:rsidP="00805253">
            <w:pPr>
              <w:ind w:left="-1005" w:firstLine="1005"/>
              <w:jc w:val="right"/>
              <w:rPr>
                <w:rFonts w:ascii="Calibri" w:hAnsi="Calibri" w:cs="Calibri"/>
              </w:rPr>
            </w:pPr>
            <w:r w:rsidRPr="00271FB3">
              <w:rPr>
                <w:rFonts w:ascii="Calibri" w:hAnsi="Calibri" w:cs="Calibri"/>
              </w:rPr>
              <w:t>42</w:t>
            </w:r>
          </w:p>
        </w:tc>
        <w:tc>
          <w:tcPr>
            <w:tcW w:w="546" w:type="pct"/>
            <w:tcBorders>
              <w:top w:val="thick" w:sz="0" w:space="0" w:color="000000"/>
            </w:tcBorders>
          </w:tcPr>
          <w:p w14:paraId="0BA7670C" w14:textId="77777777" w:rsidR="00570AAE" w:rsidRPr="00271FB3" w:rsidRDefault="00570AAE" w:rsidP="00805253">
            <w:pPr>
              <w:ind w:left="-1005" w:firstLine="1005"/>
              <w:jc w:val="right"/>
              <w:rPr>
                <w:rFonts w:ascii="Calibri" w:hAnsi="Calibri" w:cs="Calibri"/>
              </w:rPr>
            </w:pPr>
            <w:r w:rsidRPr="00271FB3">
              <w:rPr>
                <w:rFonts w:ascii="Calibri" w:hAnsi="Calibri" w:cs="Calibri"/>
              </w:rPr>
              <w:t>51</w:t>
            </w:r>
          </w:p>
        </w:tc>
        <w:tc>
          <w:tcPr>
            <w:tcW w:w="455" w:type="pct"/>
            <w:tcBorders>
              <w:top w:val="thick" w:sz="0" w:space="0" w:color="000000"/>
            </w:tcBorders>
          </w:tcPr>
          <w:p w14:paraId="3028FFAB" w14:textId="77777777" w:rsidR="00570AAE" w:rsidRPr="00271FB3" w:rsidRDefault="00570AAE" w:rsidP="00805253">
            <w:pPr>
              <w:ind w:left="-1005" w:firstLine="1005"/>
              <w:jc w:val="right"/>
              <w:rPr>
                <w:rFonts w:ascii="Calibri" w:hAnsi="Calibri" w:cs="Calibri"/>
              </w:rPr>
            </w:pPr>
            <w:r w:rsidRPr="00271FB3">
              <w:rPr>
                <w:rFonts w:ascii="Calibri" w:hAnsi="Calibri" w:cs="Calibri"/>
              </w:rPr>
              <w:t>47</w:t>
            </w:r>
          </w:p>
        </w:tc>
      </w:tr>
      <w:tr w:rsidR="00805253" w:rsidRPr="00271FB3" w14:paraId="2CE35604" w14:textId="77777777" w:rsidTr="005E58EC">
        <w:tc>
          <w:tcPr>
            <w:tcW w:w="3571" w:type="pct"/>
          </w:tcPr>
          <w:p w14:paraId="7F75EA80" w14:textId="77777777" w:rsidR="00570AAE" w:rsidRPr="00271FB3" w:rsidRDefault="00570AAE" w:rsidP="00805253">
            <w:pPr>
              <w:ind w:left="-1005" w:firstLine="1005"/>
              <w:rPr>
                <w:rFonts w:ascii="Calibri" w:hAnsi="Calibri" w:cs="Calibri"/>
              </w:rPr>
            </w:pPr>
            <w:r w:rsidRPr="00271FB3">
              <w:rPr>
                <w:rFonts w:ascii="Calibri" w:hAnsi="Calibri" w:cs="Calibri"/>
              </w:rPr>
              <w:t>Women should have access to abortion with some restrictions</w:t>
            </w:r>
          </w:p>
        </w:tc>
        <w:tc>
          <w:tcPr>
            <w:tcW w:w="428" w:type="pct"/>
          </w:tcPr>
          <w:p w14:paraId="69B21A26" w14:textId="77777777" w:rsidR="00570AAE" w:rsidRPr="00271FB3" w:rsidRDefault="00570AAE" w:rsidP="00805253">
            <w:pPr>
              <w:ind w:left="-1005" w:firstLine="1005"/>
              <w:jc w:val="right"/>
              <w:rPr>
                <w:rFonts w:ascii="Calibri" w:hAnsi="Calibri" w:cs="Calibri"/>
              </w:rPr>
            </w:pPr>
            <w:r w:rsidRPr="00271FB3">
              <w:rPr>
                <w:rFonts w:ascii="Calibri" w:hAnsi="Calibri" w:cs="Calibri"/>
              </w:rPr>
              <w:t>34</w:t>
            </w:r>
          </w:p>
        </w:tc>
        <w:tc>
          <w:tcPr>
            <w:tcW w:w="546" w:type="pct"/>
          </w:tcPr>
          <w:p w14:paraId="70A20223" w14:textId="77777777" w:rsidR="00570AAE" w:rsidRPr="00271FB3" w:rsidRDefault="00570AAE" w:rsidP="00805253">
            <w:pPr>
              <w:ind w:left="-1005" w:firstLine="1005"/>
              <w:jc w:val="right"/>
              <w:rPr>
                <w:rFonts w:ascii="Calibri" w:hAnsi="Calibri" w:cs="Calibri"/>
              </w:rPr>
            </w:pPr>
            <w:r w:rsidRPr="00271FB3">
              <w:rPr>
                <w:rFonts w:ascii="Calibri" w:hAnsi="Calibri" w:cs="Calibri"/>
              </w:rPr>
              <w:t>30</w:t>
            </w:r>
          </w:p>
        </w:tc>
        <w:tc>
          <w:tcPr>
            <w:tcW w:w="455" w:type="pct"/>
          </w:tcPr>
          <w:p w14:paraId="1238ECDB" w14:textId="77777777" w:rsidR="00570AAE" w:rsidRPr="00271FB3" w:rsidRDefault="00570AAE" w:rsidP="00805253">
            <w:pPr>
              <w:ind w:left="-1005" w:firstLine="1005"/>
              <w:jc w:val="right"/>
              <w:rPr>
                <w:rFonts w:ascii="Calibri" w:hAnsi="Calibri" w:cs="Calibri"/>
              </w:rPr>
            </w:pPr>
            <w:r w:rsidRPr="00271FB3">
              <w:rPr>
                <w:rFonts w:ascii="Calibri" w:hAnsi="Calibri" w:cs="Calibri"/>
              </w:rPr>
              <w:t>32</w:t>
            </w:r>
          </w:p>
        </w:tc>
      </w:tr>
      <w:tr w:rsidR="00805253" w:rsidRPr="00271FB3" w14:paraId="7C78F423" w14:textId="77777777" w:rsidTr="005E58EC">
        <w:tc>
          <w:tcPr>
            <w:tcW w:w="3571" w:type="pct"/>
          </w:tcPr>
          <w:p w14:paraId="2867A3BB" w14:textId="77777777" w:rsidR="00570AAE" w:rsidRPr="00271FB3" w:rsidRDefault="00570AAE" w:rsidP="00805253">
            <w:pPr>
              <w:ind w:left="-1005" w:firstLine="1005"/>
              <w:rPr>
                <w:rFonts w:ascii="Calibri" w:hAnsi="Calibri" w:cs="Calibri"/>
              </w:rPr>
            </w:pPr>
            <w:r w:rsidRPr="00271FB3">
              <w:rPr>
                <w:rFonts w:ascii="Calibri" w:hAnsi="Calibri" w:cs="Calibri"/>
              </w:rPr>
              <w:t>We should make it tougher for women to get abortions</w:t>
            </w:r>
          </w:p>
        </w:tc>
        <w:tc>
          <w:tcPr>
            <w:tcW w:w="428" w:type="pct"/>
          </w:tcPr>
          <w:p w14:paraId="2B011354" w14:textId="77777777" w:rsidR="00570AAE" w:rsidRPr="00271FB3" w:rsidRDefault="00570AAE" w:rsidP="00805253">
            <w:pPr>
              <w:ind w:left="-1005" w:firstLine="1005"/>
              <w:jc w:val="right"/>
              <w:rPr>
                <w:rFonts w:ascii="Calibri" w:hAnsi="Calibri" w:cs="Calibri"/>
              </w:rPr>
            </w:pPr>
            <w:r w:rsidRPr="00271FB3">
              <w:rPr>
                <w:rFonts w:ascii="Calibri" w:hAnsi="Calibri" w:cs="Calibri"/>
              </w:rPr>
              <w:t>13</w:t>
            </w:r>
          </w:p>
        </w:tc>
        <w:tc>
          <w:tcPr>
            <w:tcW w:w="546" w:type="pct"/>
          </w:tcPr>
          <w:p w14:paraId="634F418C" w14:textId="77777777" w:rsidR="00570AAE" w:rsidRPr="00271FB3" w:rsidRDefault="00570AAE" w:rsidP="00805253">
            <w:pPr>
              <w:ind w:left="-1005" w:firstLine="1005"/>
              <w:jc w:val="right"/>
              <w:rPr>
                <w:rFonts w:ascii="Calibri" w:hAnsi="Calibri" w:cs="Calibri"/>
              </w:rPr>
            </w:pPr>
            <w:r w:rsidRPr="00271FB3">
              <w:rPr>
                <w:rFonts w:ascii="Calibri" w:hAnsi="Calibri" w:cs="Calibri"/>
              </w:rPr>
              <w:t>9</w:t>
            </w:r>
          </w:p>
        </w:tc>
        <w:tc>
          <w:tcPr>
            <w:tcW w:w="455" w:type="pct"/>
          </w:tcPr>
          <w:p w14:paraId="7292955D" w14:textId="77777777" w:rsidR="00570AAE" w:rsidRPr="00271FB3" w:rsidRDefault="00570AAE" w:rsidP="00805253">
            <w:pPr>
              <w:ind w:left="-1005" w:firstLine="1005"/>
              <w:jc w:val="right"/>
              <w:rPr>
                <w:rFonts w:ascii="Calibri" w:hAnsi="Calibri" w:cs="Calibri"/>
              </w:rPr>
            </w:pPr>
            <w:r w:rsidRPr="00271FB3">
              <w:rPr>
                <w:rFonts w:ascii="Calibri" w:hAnsi="Calibri" w:cs="Calibri"/>
              </w:rPr>
              <w:t>11</w:t>
            </w:r>
          </w:p>
        </w:tc>
      </w:tr>
      <w:tr w:rsidR="00805253" w:rsidRPr="00271FB3" w14:paraId="79A3DB2F" w14:textId="77777777" w:rsidTr="005E58EC">
        <w:tc>
          <w:tcPr>
            <w:tcW w:w="3571" w:type="pct"/>
          </w:tcPr>
          <w:p w14:paraId="473ADD86" w14:textId="77777777" w:rsidR="00570AAE" w:rsidRPr="00271FB3" w:rsidRDefault="00570AAE" w:rsidP="00805253">
            <w:pPr>
              <w:ind w:left="-1005" w:firstLine="1005"/>
              <w:rPr>
                <w:rFonts w:ascii="Calibri" w:hAnsi="Calibri" w:cs="Calibri"/>
              </w:rPr>
            </w:pPr>
            <w:r w:rsidRPr="00271FB3">
              <w:rPr>
                <w:rFonts w:ascii="Calibri" w:hAnsi="Calibri" w:cs="Calibri"/>
              </w:rPr>
              <w:t>We should never allow women to get abortions</w:t>
            </w:r>
          </w:p>
        </w:tc>
        <w:tc>
          <w:tcPr>
            <w:tcW w:w="428" w:type="pct"/>
          </w:tcPr>
          <w:p w14:paraId="38512C6E" w14:textId="77777777" w:rsidR="00570AAE" w:rsidRPr="00271FB3" w:rsidRDefault="00570AAE" w:rsidP="00805253">
            <w:pPr>
              <w:ind w:left="-1005" w:firstLine="1005"/>
              <w:jc w:val="right"/>
              <w:rPr>
                <w:rFonts w:ascii="Calibri" w:hAnsi="Calibri" w:cs="Calibri"/>
              </w:rPr>
            </w:pPr>
            <w:r w:rsidRPr="00271FB3">
              <w:rPr>
                <w:rFonts w:ascii="Calibri" w:hAnsi="Calibri" w:cs="Calibri"/>
              </w:rPr>
              <w:t>11</w:t>
            </w:r>
          </w:p>
        </w:tc>
        <w:tc>
          <w:tcPr>
            <w:tcW w:w="546" w:type="pct"/>
          </w:tcPr>
          <w:p w14:paraId="1D224E22" w14:textId="77777777" w:rsidR="00570AAE" w:rsidRPr="00271FB3" w:rsidRDefault="00570AAE" w:rsidP="00805253">
            <w:pPr>
              <w:ind w:left="-1005" w:firstLine="1005"/>
              <w:jc w:val="right"/>
              <w:rPr>
                <w:rFonts w:ascii="Calibri" w:hAnsi="Calibri" w:cs="Calibri"/>
              </w:rPr>
            </w:pPr>
            <w:r w:rsidRPr="00271FB3">
              <w:rPr>
                <w:rFonts w:ascii="Calibri" w:hAnsi="Calibri" w:cs="Calibri"/>
              </w:rPr>
              <w:t>9</w:t>
            </w:r>
          </w:p>
        </w:tc>
        <w:tc>
          <w:tcPr>
            <w:tcW w:w="455" w:type="pct"/>
          </w:tcPr>
          <w:p w14:paraId="481C1D7B" w14:textId="77777777" w:rsidR="00570AAE" w:rsidRPr="00271FB3" w:rsidRDefault="00570AAE" w:rsidP="00805253">
            <w:pPr>
              <w:ind w:left="-1005" w:firstLine="1005"/>
              <w:jc w:val="right"/>
              <w:rPr>
                <w:rFonts w:ascii="Calibri" w:hAnsi="Calibri" w:cs="Calibri"/>
              </w:rPr>
            </w:pPr>
            <w:r w:rsidRPr="00271FB3">
              <w:rPr>
                <w:rFonts w:ascii="Calibri" w:hAnsi="Calibri" w:cs="Calibri"/>
              </w:rPr>
              <w:t>10</w:t>
            </w:r>
          </w:p>
        </w:tc>
      </w:tr>
      <w:tr w:rsidR="00805253" w:rsidRPr="00271FB3" w14:paraId="35CB5D32" w14:textId="77777777" w:rsidTr="005E58EC">
        <w:tc>
          <w:tcPr>
            <w:tcW w:w="3571" w:type="pct"/>
          </w:tcPr>
          <w:p w14:paraId="1E1CA2AC" w14:textId="530A8882" w:rsidR="00570AAE" w:rsidRPr="00271FB3" w:rsidRDefault="00BA341B" w:rsidP="00805253">
            <w:pPr>
              <w:ind w:left="-1005" w:firstLine="1005"/>
              <w:rPr>
                <w:rFonts w:ascii="Calibri" w:hAnsi="Calibri" w:cs="Calibri"/>
              </w:rPr>
            </w:pPr>
            <w:r w:rsidRPr="00271FB3">
              <w:rPr>
                <w:rFonts w:ascii="Calibri" w:hAnsi="Calibri" w:cs="Calibri"/>
              </w:rPr>
              <w:t>SKIP/REFUSED</w:t>
            </w:r>
          </w:p>
        </w:tc>
        <w:tc>
          <w:tcPr>
            <w:tcW w:w="428" w:type="pct"/>
          </w:tcPr>
          <w:p w14:paraId="4B99590E" w14:textId="48B77037" w:rsidR="00570AAE" w:rsidRPr="00271FB3" w:rsidRDefault="00636FB4" w:rsidP="00805253">
            <w:pPr>
              <w:ind w:left="-1005" w:firstLine="1005"/>
              <w:jc w:val="right"/>
              <w:rPr>
                <w:rFonts w:ascii="Calibri" w:hAnsi="Calibri" w:cs="Calibri"/>
              </w:rPr>
            </w:pPr>
            <w:r w:rsidRPr="00271FB3">
              <w:rPr>
                <w:rFonts w:ascii="Calibri" w:hAnsi="Calibri" w:cs="Calibri"/>
              </w:rPr>
              <w:t>*</w:t>
            </w:r>
          </w:p>
        </w:tc>
        <w:tc>
          <w:tcPr>
            <w:tcW w:w="546" w:type="pct"/>
          </w:tcPr>
          <w:p w14:paraId="54FA4D3E" w14:textId="77777777" w:rsidR="00570AAE" w:rsidRPr="00271FB3" w:rsidRDefault="00570AAE" w:rsidP="00805253">
            <w:pPr>
              <w:ind w:left="-1005" w:firstLine="1005"/>
              <w:jc w:val="right"/>
              <w:rPr>
                <w:rFonts w:ascii="Calibri" w:hAnsi="Calibri" w:cs="Calibri"/>
              </w:rPr>
            </w:pPr>
            <w:r w:rsidRPr="00271FB3">
              <w:rPr>
                <w:rFonts w:ascii="Calibri" w:hAnsi="Calibri" w:cs="Calibri"/>
              </w:rPr>
              <w:t>1</w:t>
            </w:r>
          </w:p>
        </w:tc>
        <w:tc>
          <w:tcPr>
            <w:tcW w:w="455" w:type="pct"/>
          </w:tcPr>
          <w:p w14:paraId="21723797" w14:textId="77777777" w:rsidR="00570AAE" w:rsidRPr="00271FB3" w:rsidRDefault="00570AAE" w:rsidP="00805253">
            <w:pPr>
              <w:ind w:left="-1005" w:firstLine="1005"/>
              <w:jc w:val="right"/>
              <w:rPr>
                <w:rFonts w:ascii="Calibri" w:hAnsi="Calibri" w:cs="Calibri"/>
              </w:rPr>
            </w:pPr>
            <w:r w:rsidRPr="00271FB3">
              <w:rPr>
                <w:rFonts w:ascii="Calibri" w:hAnsi="Calibri" w:cs="Calibri"/>
              </w:rPr>
              <w:t>1</w:t>
            </w:r>
          </w:p>
        </w:tc>
      </w:tr>
      <w:tr w:rsidR="00805253" w:rsidRPr="00271FB3" w14:paraId="1E59F220" w14:textId="77777777" w:rsidTr="005E58EC">
        <w:tc>
          <w:tcPr>
            <w:tcW w:w="3571" w:type="pct"/>
          </w:tcPr>
          <w:p w14:paraId="024AB420" w14:textId="77777777" w:rsidR="00570AAE" w:rsidRPr="00271FB3" w:rsidRDefault="00570AAE" w:rsidP="00805253">
            <w:pPr>
              <w:ind w:left="-1005" w:firstLine="1005"/>
              <w:rPr>
                <w:rFonts w:ascii="Calibri" w:hAnsi="Calibri" w:cs="Calibri"/>
              </w:rPr>
            </w:pPr>
            <w:r w:rsidRPr="00271FB3">
              <w:rPr>
                <w:rFonts w:ascii="Calibri" w:hAnsi="Calibri" w:cs="Calibri"/>
              </w:rPr>
              <w:t>N</w:t>
            </w:r>
          </w:p>
        </w:tc>
        <w:tc>
          <w:tcPr>
            <w:tcW w:w="428" w:type="pct"/>
          </w:tcPr>
          <w:p w14:paraId="06ECE128" w14:textId="77777777" w:rsidR="00570AAE" w:rsidRPr="00271FB3" w:rsidRDefault="00570AAE" w:rsidP="00805253">
            <w:pPr>
              <w:ind w:left="-1005" w:firstLine="1005"/>
              <w:jc w:val="right"/>
              <w:rPr>
                <w:rFonts w:ascii="Calibri" w:hAnsi="Calibri" w:cs="Calibri"/>
              </w:rPr>
            </w:pPr>
            <w:r w:rsidRPr="00271FB3">
              <w:rPr>
                <w:rFonts w:ascii="Calibri" w:hAnsi="Calibri" w:cs="Calibri"/>
              </w:rPr>
              <w:t>810</w:t>
            </w:r>
          </w:p>
        </w:tc>
        <w:tc>
          <w:tcPr>
            <w:tcW w:w="546" w:type="pct"/>
          </w:tcPr>
          <w:p w14:paraId="4886717B" w14:textId="77777777" w:rsidR="00570AAE" w:rsidRPr="00271FB3" w:rsidRDefault="00570AAE" w:rsidP="00805253">
            <w:pPr>
              <w:ind w:left="-1005" w:firstLine="1005"/>
              <w:jc w:val="right"/>
              <w:rPr>
                <w:rFonts w:ascii="Calibri" w:hAnsi="Calibri" w:cs="Calibri"/>
              </w:rPr>
            </w:pPr>
            <w:r w:rsidRPr="00271FB3">
              <w:rPr>
                <w:rFonts w:ascii="Calibri" w:hAnsi="Calibri" w:cs="Calibri"/>
              </w:rPr>
              <w:t>887</w:t>
            </w:r>
          </w:p>
        </w:tc>
        <w:tc>
          <w:tcPr>
            <w:tcW w:w="455" w:type="pct"/>
          </w:tcPr>
          <w:p w14:paraId="68BC641F" w14:textId="77777777" w:rsidR="00570AAE" w:rsidRPr="00271FB3" w:rsidRDefault="00570AAE" w:rsidP="00805253">
            <w:pPr>
              <w:ind w:left="-1005" w:firstLine="1005"/>
              <w:jc w:val="right"/>
              <w:rPr>
                <w:rFonts w:ascii="Calibri" w:hAnsi="Calibri" w:cs="Calibri"/>
              </w:rPr>
            </w:pPr>
            <w:r w:rsidRPr="00271FB3">
              <w:rPr>
                <w:rFonts w:ascii="Calibri" w:hAnsi="Calibri" w:cs="Calibri"/>
              </w:rPr>
              <w:t>1,697</w:t>
            </w:r>
          </w:p>
        </w:tc>
      </w:tr>
    </w:tbl>
    <w:p w14:paraId="7BAA6893" w14:textId="77CAE861" w:rsidR="00570AAE" w:rsidRDefault="00570AAE">
      <w:pPr>
        <w:rPr>
          <w:rFonts w:ascii="Calibri" w:hAnsi="Calibri" w:cs="Calibri"/>
        </w:rPr>
      </w:pPr>
    </w:p>
    <w:p w14:paraId="3E41C574" w14:textId="77777777" w:rsidR="005E58EC" w:rsidRPr="00271FB3" w:rsidRDefault="005E58EC">
      <w:pPr>
        <w:rPr>
          <w:rFonts w:ascii="Calibri" w:hAnsi="Calibri" w:cs="Calibri"/>
        </w:rPr>
      </w:pPr>
    </w:p>
    <w:p w14:paraId="7E33FF4D" w14:textId="6A5F51A0" w:rsidR="00570AAE" w:rsidRPr="005E58EC" w:rsidRDefault="00060037" w:rsidP="005E58EC">
      <w:pPr>
        <w:rPr>
          <w:rFonts w:ascii="Calibri" w:hAnsi="Calibri" w:cs="Calibri"/>
          <w:bCs/>
          <w:i/>
          <w:sz w:val="24"/>
        </w:rPr>
      </w:pPr>
      <w:r w:rsidRPr="00271FB3">
        <w:rPr>
          <w:rFonts w:ascii="Calibri" w:hAnsi="Calibri" w:cs="Calibri"/>
          <w:b/>
          <w:sz w:val="24"/>
        </w:rPr>
        <w:lastRenderedPageBreak/>
        <w:t>Q21B.</w:t>
      </w:r>
      <w:r w:rsidR="005E58EC" w:rsidRPr="00271FB3">
        <w:rPr>
          <w:rFonts w:ascii="Calibri" w:hAnsi="Calibri" w:cs="Calibri"/>
          <w:b/>
          <w:i/>
          <w:sz w:val="24"/>
        </w:rPr>
        <w:t xml:space="preserve"> Several states have recently passed laws on abortion. Some states have made the laws much </w:t>
      </w:r>
      <w:proofErr w:type="gramStart"/>
      <w:r w:rsidR="005E58EC" w:rsidRPr="00271FB3">
        <w:rPr>
          <w:rFonts w:ascii="Calibri" w:hAnsi="Calibri" w:cs="Calibri"/>
          <w:b/>
          <w:i/>
          <w:sz w:val="24"/>
        </w:rPr>
        <w:t>more strict</w:t>
      </w:r>
      <w:proofErr w:type="gramEnd"/>
      <w:r w:rsidR="005E58EC" w:rsidRPr="00271FB3">
        <w:rPr>
          <w:rFonts w:ascii="Calibri" w:hAnsi="Calibri" w:cs="Calibri"/>
          <w:b/>
          <w:i/>
          <w:sz w:val="24"/>
        </w:rPr>
        <w:t>, and others have made it easier for women to get abortions if they choose. Which of the following comes closer to your view?</w:t>
      </w:r>
      <w:r w:rsidR="005E58EC">
        <w:rPr>
          <w:rFonts w:ascii="Calibri" w:hAnsi="Calibri" w:cs="Calibri"/>
          <w:b/>
          <w:i/>
          <w:sz w:val="24"/>
        </w:rPr>
        <w:t xml:space="preserve"> </w:t>
      </w:r>
      <w:r w:rsidR="005E58EC">
        <w:rPr>
          <w:rFonts w:ascii="Calibri" w:hAnsi="Calibri" w:cs="Calibri"/>
          <w:bCs/>
          <w:i/>
          <w:sz w:val="24"/>
        </w:rPr>
        <w:t>(Condition 2)</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250"/>
        <w:gridCol w:w="632"/>
        <w:gridCol w:w="806"/>
        <w:gridCol w:w="672"/>
      </w:tblGrid>
      <w:tr w:rsidR="00570AAE" w:rsidRPr="00271FB3" w14:paraId="24F771F3" w14:textId="77777777" w:rsidTr="005E58EC">
        <w:tc>
          <w:tcPr>
            <w:tcW w:w="0" w:type="auto"/>
            <w:tcBorders>
              <w:top w:val="thick" w:sz="0" w:space="0" w:color="000000"/>
            </w:tcBorders>
          </w:tcPr>
          <w:p w14:paraId="2BD62D67" w14:textId="77777777" w:rsidR="00570AAE" w:rsidRPr="00271FB3" w:rsidRDefault="00570AAE">
            <w:pPr>
              <w:rPr>
                <w:rFonts w:ascii="Calibri" w:hAnsi="Calibri" w:cs="Calibri"/>
              </w:rPr>
            </w:pPr>
          </w:p>
        </w:tc>
        <w:tc>
          <w:tcPr>
            <w:tcW w:w="0" w:type="auto"/>
            <w:gridSpan w:val="3"/>
            <w:tcBorders>
              <w:top w:val="thick" w:sz="0" w:space="0" w:color="000000"/>
              <w:bottom w:val="thick" w:sz="0" w:space="0" w:color="000000"/>
            </w:tcBorders>
          </w:tcPr>
          <w:p w14:paraId="529888C8" w14:textId="77777777" w:rsidR="00570AAE" w:rsidRPr="00271FB3" w:rsidRDefault="00570AAE">
            <w:pPr>
              <w:jc w:val="center"/>
              <w:rPr>
                <w:rFonts w:ascii="Calibri" w:hAnsi="Calibri" w:cs="Calibri"/>
              </w:rPr>
            </w:pPr>
            <w:r w:rsidRPr="00271FB3">
              <w:rPr>
                <w:rFonts w:ascii="Calibri" w:hAnsi="Calibri" w:cs="Calibri"/>
                <w:i/>
              </w:rPr>
              <w:t xml:space="preserve"> </w:t>
            </w:r>
          </w:p>
        </w:tc>
      </w:tr>
      <w:tr w:rsidR="00570AAE" w:rsidRPr="00271FB3" w14:paraId="34814CAC" w14:textId="77777777" w:rsidTr="005E58EC">
        <w:tc>
          <w:tcPr>
            <w:tcW w:w="0" w:type="auto"/>
          </w:tcPr>
          <w:p w14:paraId="43DB4B1F" w14:textId="77777777" w:rsidR="00570AAE" w:rsidRPr="00271FB3" w:rsidRDefault="00570AAE">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EDDC7EA" w14:textId="77777777" w:rsidR="00570AAE" w:rsidRPr="00271FB3" w:rsidRDefault="00570AAE">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D4B4C2D" w14:textId="77777777" w:rsidR="00570AAE" w:rsidRPr="00271FB3" w:rsidRDefault="00570AAE">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CB630F7" w14:textId="77777777" w:rsidR="00570AAE" w:rsidRPr="00271FB3" w:rsidRDefault="00570AAE">
            <w:pPr>
              <w:jc w:val="center"/>
              <w:rPr>
                <w:rFonts w:ascii="Calibri" w:hAnsi="Calibri" w:cs="Calibri"/>
              </w:rPr>
            </w:pPr>
            <w:r w:rsidRPr="00271FB3">
              <w:rPr>
                <w:rFonts w:ascii="Calibri" w:hAnsi="Calibri" w:cs="Calibri"/>
                <w:i/>
              </w:rPr>
              <w:t>Total</w:t>
            </w:r>
          </w:p>
        </w:tc>
      </w:tr>
      <w:tr w:rsidR="00570AAE" w:rsidRPr="00271FB3" w14:paraId="5478DA4B" w14:textId="77777777" w:rsidTr="005E58EC">
        <w:tc>
          <w:tcPr>
            <w:tcW w:w="0" w:type="auto"/>
            <w:tcBorders>
              <w:bottom w:val="thick" w:sz="0" w:space="0" w:color="000000"/>
            </w:tcBorders>
          </w:tcPr>
          <w:p w14:paraId="5F672D43" w14:textId="77777777" w:rsidR="00570AAE" w:rsidRPr="00271FB3" w:rsidRDefault="00570AAE">
            <w:pPr>
              <w:jc w:val="center"/>
              <w:rPr>
                <w:rFonts w:ascii="Calibri" w:hAnsi="Calibri" w:cs="Calibri"/>
              </w:rPr>
            </w:pPr>
          </w:p>
        </w:tc>
        <w:tc>
          <w:tcPr>
            <w:tcW w:w="0" w:type="auto"/>
            <w:tcBorders>
              <w:top w:val="thick" w:sz="0" w:space="0" w:color="000000"/>
              <w:bottom w:val="thick" w:sz="0" w:space="0" w:color="000000"/>
            </w:tcBorders>
          </w:tcPr>
          <w:p w14:paraId="144047D2"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1100D06" w14:textId="77777777" w:rsidR="00570AAE" w:rsidRPr="00271FB3" w:rsidRDefault="00570AAE">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FD04877" w14:textId="77777777" w:rsidR="00570AAE" w:rsidRPr="00271FB3" w:rsidRDefault="00570AAE">
            <w:pPr>
              <w:jc w:val="center"/>
              <w:rPr>
                <w:rFonts w:ascii="Calibri" w:hAnsi="Calibri" w:cs="Calibri"/>
              </w:rPr>
            </w:pPr>
            <w:r w:rsidRPr="00271FB3">
              <w:rPr>
                <w:rFonts w:ascii="Calibri" w:hAnsi="Calibri" w:cs="Calibri"/>
              </w:rPr>
              <w:t>%</w:t>
            </w:r>
          </w:p>
        </w:tc>
      </w:tr>
      <w:tr w:rsidR="00570AAE" w:rsidRPr="00271FB3" w14:paraId="2EB63D2E" w14:textId="77777777" w:rsidTr="005E58EC">
        <w:tc>
          <w:tcPr>
            <w:tcW w:w="0" w:type="auto"/>
            <w:tcBorders>
              <w:top w:val="thick" w:sz="0" w:space="0" w:color="000000"/>
            </w:tcBorders>
          </w:tcPr>
          <w:p w14:paraId="3B5B451D" w14:textId="1E3D7412" w:rsidR="00570AAE" w:rsidRPr="00271FB3" w:rsidRDefault="00570AAE">
            <w:pPr>
              <w:rPr>
                <w:rFonts w:ascii="Calibri" w:hAnsi="Calibri" w:cs="Calibri"/>
              </w:rPr>
            </w:pPr>
            <w:r w:rsidRPr="00271FB3">
              <w:rPr>
                <w:rFonts w:ascii="Calibri" w:hAnsi="Calibri" w:cs="Calibri"/>
              </w:rPr>
              <w:t xml:space="preserve">Any woman should be able to get an abortion if she chooses </w:t>
            </w:r>
            <w:r w:rsidRPr="005E58EC">
              <w:rPr>
                <w:rFonts w:ascii="Calibri" w:hAnsi="Calibri" w:cs="Calibri"/>
                <w:b/>
                <w:bCs/>
              </w:rPr>
              <w:t>even if it means usin</w:t>
            </w:r>
            <w:r w:rsidR="007B71E3" w:rsidRPr="005E58EC">
              <w:rPr>
                <w:rFonts w:ascii="Calibri" w:hAnsi="Calibri" w:cs="Calibri"/>
                <w:b/>
                <w:bCs/>
              </w:rPr>
              <w:t>g government funds to ensure equal access for all women</w:t>
            </w:r>
          </w:p>
        </w:tc>
        <w:tc>
          <w:tcPr>
            <w:tcW w:w="0" w:type="auto"/>
            <w:tcBorders>
              <w:top w:val="thick" w:sz="0" w:space="0" w:color="000000"/>
            </w:tcBorders>
          </w:tcPr>
          <w:p w14:paraId="37774985" w14:textId="77777777" w:rsidR="00570AAE" w:rsidRPr="00271FB3" w:rsidRDefault="00570AAE">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764C40F0" w14:textId="77777777" w:rsidR="00570AAE" w:rsidRPr="00271FB3" w:rsidRDefault="00570AAE">
            <w:pPr>
              <w:jc w:val="right"/>
              <w:rPr>
                <w:rFonts w:ascii="Calibri" w:hAnsi="Calibri" w:cs="Calibri"/>
              </w:rPr>
            </w:pPr>
            <w:r w:rsidRPr="00271FB3">
              <w:rPr>
                <w:rFonts w:ascii="Calibri" w:hAnsi="Calibri" w:cs="Calibri"/>
              </w:rPr>
              <w:t>43</w:t>
            </w:r>
          </w:p>
        </w:tc>
        <w:tc>
          <w:tcPr>
            <w:tcW w:w="0" w:type="auto"/>
            <w:tcBorders>
              <w:top w:val="thick" w:sz="0" w:space="0" w:color="000000"/>
            </w:tcBorders>
          </w:tcPr>
          <w:p w14:paraId="66643E48" w14:textId="77777777" w:rsidR="00570AAE" w:rsidRPr="00271FB3" w:rsidRDefault="00570AAE">
            <w:pPr>
              <w:jc w:val="right"/>
              <w:rPr>
                <w:rFonts w:ascii="Calibri" w:hAnsi="Calibri" w:cs="Calibri"/>
              </w:rPr>
            </w:pPr>
            <w:r w:rsidRPr="00271FB3">
              <w:rPr>
                <w:rFonts w:ascii="Calibri" w:hAnsi="Calibri" w:cs="Calibri"/>
              </w:rPr>
              <w:t>40</w:t>
            </w:r>
          </w:p>
        </w:tc>
      </w:tr>
      <w:tr w:rsidR="00570AAE" w:rsidRPr="00271FB3" w14:paraId="136D0235" w14:textId="77777777" w:rsidTr="005E58EC">
        <w:tc>
          <w:tcPr>
            <w:tcW w:w="0" w:type="auto"/>
          </w:tcPr>
          <w:p w14:paraId="2055CC34" w14:textId="77777777" w:rsidR="00570AAE" w:rsidRPr="00271FB3" w:rsidRDefault="00570AAE">
            <w:pPr>
              <w:rPr>
                <w:rFonts w:ascii="Calibri" w:hAnsi="Calibri" w:cs="Calibri"/>
              </w:rPr>
            </w:pPr>
            <w:r w:rsidRPr="00271FB3">
              <w:rPr>
                <w:rFonts w:ascii="Calibri" w:hAnsi="Calibri" w:cs="Calibri"/>
              </w:rPr>
              <w:t>Women should have access to abortion with some restrictions</w:t>
            </w:r>
          </w:p>
        </w:tc>
        <w:tc>
          <w:tcPr>
            <w:tcW w:w="0" w:type="auto"/>
          </w:tcPr>
          <w:p w14:paraId="1687AD1A" w14:textId="77777777" w:rsidR="00570AAE" w:rsidRPr="00271FB3" w:rsidRDefault="00570AAE">
            <w:pPr>
              <w:jc w:val="right"/>
              <w:rPr>
                <w:rFonts w:ascii="Calibri" w:hAnsi="Calibri" w:cs="Calibri"/>
              </w:rPr>
            </w:pPr>
            <w:r w:rsidRPr="00271FB3">
              <w:rPr>
                <w:rFonts w:ascii="Calibri" w:hAnsi="Calibri" w:cs="Calibri"/>
              </w:rPr>
              <w:t>38</w:t>
            </w:r>
          </w:p>
        </w:tc>
        <w:tc>
          <w:tcPr>
            <w:tcW w:w="0" w:type="auto"/>
          </w:tcPr>
          <w:p w14:paraId="6E08797C" w14:textId="77777777" w:rsidR="00570AAE" w:rsidRPr="00271FB3" w:rsidRDefault="00570AAE">
            <w:pPr>
              <w:jc w:val="right"/>
              <w:rPr>
                <w:rFonts w:ascii="Calibri" w:hAnsi="Calibri" w:cs="Calibri"/>
              </w:rPr>
            </w:pPr>
            <w:r w:rsidRPr="00271FB3">
              <w:rPr>
                <w:rFonts w:ascii="Calibri" w:hAnsi="Calibri" w:cs="Calibri"/>
              </w:rPr>
              <w:t>36</w:t>
            </w:r>
          </w:p>
        </w:tc>
        <w:tc>
          <w:tcPr>
            <w:tcW w:w="0" w:type="auto"/>
          </w:tcPr>
          <w:p w14:paraId="56298F58" w14:textId="77777777" w:rsidR="00570AAE" w:rsidRPr="00271FB3" w:rsidRDefault="00570AAE">
            <w:pPr>
              <w:jc w:val="right"/>
              <w:rPr>
                <w:rFonts w:ascii="Calibri" w:hAnsi="Calibri" w:cs="Calibri"/>
              </w:rPr>
            </w:pPr>
            <w:r w:rsidRPr="00271FB3">
              <w:rPr>
                <w:rFonts w:ascii="Calibri" w:hAnsi="Calibri" w:cs="Calibri"/>
              </w:rPr>
              <w:t>37</w:t>
            </w:r>
          </w:p>
        </w:tc>
      </w:tr>
      <w:tr w:rsidR="00570AAE" w:rsidRPr="00271FB3" w14:paraId="235ED5E8" w14:textId="77777777" w:rsidTr="005E58EC">
        <w:tc>
          <w:tcPr>
            <w:tcW w:w="0" w:type="auto"/>
          </w:tcPr>
          <w:p w14:paraId="57FA598F" w14:textId="77777777" w:rsidR="00570AAE" w:rsidRPr="00271FB3" w:rsidRDefault="00570AAE">
            <w:pPr>
              <w:rPr>
                <w:rFonts w:ascii="Calibri" w:hAnsi="Calibri" w:cs="Calibri"/>
              </w:rPr>
            </w:pPr>
            <w:r w:rsidRPr="00271FB3">
              <w:rPr>
                <w:rFonts w:ascii="Calibri" w:hAnsi="Calibri" w:cs="Calibri"/>
              </w:rPr>
              <w:t>We should make it tougher for women to get abortions</w:t>
            </w:r>
          </w:p>
        </w:tc>
        <w:tc>
          <w:tcPr>
            <w:tcW w:w="0" w:type="auto"/>
          </w:tcPr>
          <w:p w14:paraId="3A4AA688" w14:textId="77777777" w:rsidR="00570AAE" w:rsidRPr="00271FB3" w:rsidRDefault="00570AAE">
            <w:pPr>
              <w:jc w:val="right"/>
              <w:rPr>
                <w:rFonts w:ascii="Calibri" w:hAnsi="Calibri" w:cs="Calibri"/>
              </w:rPr>
            </w:pPr>
            <w:r w:rsidRPr="00271FB3">
              <w:rPr>
                <w:rFonts w:ascii="Calibri" w:hAnsi="Calibri" w:cs="Calibri"/>
              </w:rPr>
              <w:t>14</w:t>
            </w:r>
          </w:p>
        </w:tc>
        <w:tc>
          <w:tcPr>
            <w:tcW w:w="0" w:type="auto"/>
          </w:tcPr>
          <w:p w14:paraId="5CE3723E" w14:textId="77777777" w:rsidR="00570AAE" w:rsidRPr="00271FB3" w:rsidRDefault="00570AAE">
            <w:pPr>
              <w:jc w:val="right"/>
              <w:rPr>
                <w:rFonts w:ascii="Calibri" w:hAnsi="Calibri" w:cs="Calibri"/>
              </w:rPr>
            </w:pPr>
            <w:r w:rsidRPr="00271FB3">
              <w:rPr>
                <w:rFonts w:ascii="Calibri" w:hAnsi="Calibri" w:cs="Calibri"/>
              </w:rPr>
              <w:t>9</w:t>
            </w:r>
          </w:p>
        </w:tc>
        <w:tc>
          <w:tcPr>
            <w:tcW w:w="0" w:type="auto"/>
          </w:tcPr>
          <w:p w14:paraId="1CA28F44" w14:textId="77777777" w:rsidR="00570AAE" w:rsidRPr="00271FB3" w:rsidRDefault="00570AAE">
            <w:pPr>
              <w:jc w:val="right"/>
              <w:rPr>
                <w:rFonts w:ascii="Calibri" w:hAnsi="Calibri" w:cs="Calibri"/>
              </w:rPr>
            </w:pPr>
            <w:r w:rsidRPr="00271FB3">
              <w:rPr>
                <w:rFonts w:ascii="Calibri" w:hAnsi="Calibri" w:cs="Calibri"/>
              </w:rPr>
              <w:t>11</w:t>
            </w:r>
          </w:p>
        </w:tc>
      </w:tr>
      <w:tr w:rsidR="00570AAE" w:rsidRPr="00271FB3" w14:paraId="62A8812E" w14:textId="77777777" w:rsidTr="005E58EC">
        <w:tc>
          <w:tcPr>
            <w:tcW w:w="0" w:type="auto"/>
          </w:tcPr>
          <w:p w14:paraId="0840F396" w14:textId="77777777" w:rsidR="00570AAE" w:rsidRPr="00271FB3" w:rsidRDefault="00570AAE">
            <w:pPr>
              <w:rPr>
                <w:rFonts w:ascii="Calibri" w:hAnsi="Calibri" w:cs="Calibri"/>
              </w:rPr>
            </w:pPr>
            <w:r w:rsidRPr="00271FB3">
              <w:rPr>
                <w:rFonts w:ascii="Calibri" w:hAnsi="Calibri" w:cs="Calibri"/>
              </w:rPr>
              <w:t>We should never allow women to get abortions</w:t>
            </w:r>
          </w:p>
        </w:tc>
        <w:tc>
          <w:tcPr>
            <w:tcW w:w="0" w:type="auto"/>
          </w:tcPr>
          <w:p w14:paraId="3ECD6DDA" w14:textId="77777777" w:rsidR="00570AAE" w:rsidRPr="00271FB3" w:rsidRDefault="00570AAE">
            <w:pPr>
              <w:jc w:val="right"/>
              <w:rPr>
                <w:rFonts w:ascii="Calibri" w:hAnsi="Calibri" w:cs="Calibri"/>
              </w:rPr>
            </w:pPr>
            <w:r w:rsidRPr="00271FB3">
              <w:rPr>
                <w:rFonts w:ascii="Calibri" w:hAnsi="Calibri" w:cs="Calibri"/>
              </w:rPr>
              <w:t>11</w:t>
            </w:r>
          </w:p>
        </w:tc>
        <w:tc>
          <w:tcPr>
            <w:tcW w:w="0" w:type="auto"/>
          </w:tcPr>
          <w:p w14:paraId="69FC0C0D" w14:textId="77777777" w:rsidR="00570AAE" w:rsidRPr="00271FB3" w:rsidRDefault="00570AAE">
            <w:pPr>
              <w:jc w:val="right"/>
              <w:rPr>
                <w:rFonts w:ascii="Calibri" w:hAnsi="Calibri" w:cs="Calibri"/>
              </w:rPr>
            </w:pPr>
            <w:r w:rsidRPr="00271FB3">
              <w:rPr>
                <w:rFonts w:ascii="Calibri" w:hAnsi="Calibri" w:cs="Calibri"/>
              </w:rPr>
              <w:t>12</w:t>
            </w:r>
          </w:p>
        </w:tc>
        <w:tc>
          <w:tcPr>
            <w:tcW w:w="0" w:type="auto"/>
          </w:tcPr>
          <w:p w14:paraId="05672FFC" w14:textId="77777777" w:rsidR="00570AAE" w:rsidRPr="00271FB3" w:rsidRDefault="00570AAE">
            <w:pPr>
              <w:jc w:val="right"/>
              <w:rPr>
                <w:rFonts w:ascii="Calibri" w:hAnsi="Calibri" w:cs="Calibri"/>
              </w:rPr>
            </w:pPr>
            <w:r w:rsidRPr="00271FB3">
              <w:rPr>
                <w:rFonts w:ascii="Calibri" w:hAnsi="Calibri" w:cs="Calibri"/>
              </w:rPr>
              <w:t>11</w:t>
            </w:r>
          </w:p>
        </w:tc>
      </w:tr>
      <w:tr w:rsidR="00570AAE" w:rsidRPr="00271FB3" w14:paraId="5DFA976F" w14:textId="77777777" w:rsidTr="005E58EC">
        <w:tc>
          <w:tcPr>
            <w:tcW w:w="0" w:type="auto"/>
          </w:tcPr>
          <w:p w14:paraId="7570A91C" w14:textId="77777777" w:rsidR="00570AAE" w:rsidRPr="00271FB3" w:rsidRDefault="00570AAE">
            <w:pPr>
              <w:rPr>
                <w:rFonts w:ascii="Calibri" w:hAnsi="Calibri" w:cs="Calibri"/>
              </w:rPr>
            </w:pPr>
            <w:r w:rsidRPr="00271FB3">
              <w:rPr>
                <w:rFonts w:ascii="Calibri" w:hAnsi="Calibri" w:cs="Calibri"/>
              </w:rPr>
              <w:t>DON'T KNOW</w:t>
            </w:r>
          </w:p>
        </w:tc>
        <w:tc>
          <w:tcPr>
            <w:tcW w:w="0" w:type="auto"/>
          </w:tcPr>
          <w:p w14:paraId="7E148A7C" w14:textId="2B0A5D0A" w:rsidR="00570AAE" w:rsidRPr="00271FB3" w:rsidRDefault="00636FB4">
            <w:pPr>
              <w:jc w:val="right"/>
              <w:rPr>
                <w:rFonts w:ascii="Calibri" w:hAnsi="Calibri" w:cs="Calibri"/>
              </w:rPr>
            </w:pPr>
            <w:r w:rsidRPr="00271FB3">
              <w:rPr>
                <w:rFonts w:ascii="Calibri" w:hAnsi="Calibri" w:cs="Calibri"/>
              </w:rPr>
              <w:t>*</w:t>
            </w:r>
          </w:p>
        </w:tc>
        <w:tc>
          <w:tcPr>
            <w:tcW w:w="0" w:type="auto"/>
          </w:tcPr>
          <w:p w14:paraId="7511A5DD" w14:textId="60412836" w:rsidR="00570AAE" w:rsidRPr="00271FB3" w:rsidRDefault="00636FB4">
            <w:pPr>
              <w:jc w:val="right"/>
              <w:rPr>
                <w:rFonts w:ascii="Calibri" w:hAnsi="Calibri" w:cs="Calibri"/>
              </w:rPr>
            </w:pPr>
            <w:r w:rsidRPr="00271FB3">
              <w:rPr>
                <w:rFonts w:ascii="Calibri" w:hAnsi="Calibri" w:cs="Calibri"/>
              </w:rPr>
              <w:t>-</w:t>
            </w:r>
          </w:p>
        </w:tc>
        <w:tc>
          <w:tcPr>
            <w:tcW w:w="0" w:type="auto"/>
          </w:tcPr>
          <w:p w14:paraId="41150200" w14:textId="16ED841D" w:rsidR="00570AAE" w:rsidRPr="00271FB3" w:rsidRDefault="00636FB4">
            <w:pPr>
              <w:jc w:val="right"/>
              <w:rPr>
                <w:rFonts w:ascii="Calibri" w:hAnsi="Calibri" w:cs="Calibri"/>
              </w:rPr>
            </w:pPr>
            <w:r w:rsidRPr="00271FB3">
              <w:rPr>
                <w:rFonts w:ascii="Calibri" w:hAnsi="Calibri" w:cs="Calibri"/>
              </w:rPr>
              <w:t>*</w:t>
            </w:r>
          </w:p>
        </w:tc>
      </w:tr>
      <w:tr w:rsidR="00570AAE" w:rsidRPr="00271FB3" w14:paraId="777DAC72" w14:textId="77777777" w:rsidTr="005E58EC">
        <w:tc>
          <w:tcPr>
            <w:tcW w:w="0" w:type="auto"/>
          </w:tcPr>
          <w:p w14:paraId="71906A91" w14:textId="35F63161" w:rsidR="00570AAE" w:rsidRPr="00271FB3" w:rsidRDefault="00BA341B">
            <w:pPr>
              <w:rPr>
                <w:rFonts w:ascii="Calibri" w:hAnsi="Calibri" w:cs="Calibri"/>
              </w:rPr>
            </w:pPr>
            <w:r w:rsidRPr="00271FB3">
              <w:rPr>
                <w:rFonts w:ascii="Calibri" w:hAnsi="Calibri" w:cs="Calibri"/>
              </w:rPr>
              <w:t>SKIP/REFUSED</w:t>
            </w:r>
          </w:p>
        </w:tc>
        <w:tc>
          <w:tcPr>
            <w:tcW w:w="0" w:type="auto"/>
          </w:tcPr>
          <w:p w14:paraId="4C55366F" w14:textId="50365668" w:rsidR="00570AAE" w:rsidRPr="00271FB3" w:rsidRDefault="00636FB4">
            <w:pPr>
              <w:jc w:val="right"/>
              <w:rPr>
                <w:rFonts w:ascii="Calibri" w:hAnsi="Calibri" w:cs="Calibri"/>
              </w:rPr>
            </w:pPr>
            <w:r w:rsidRPr="00271FB3">
              <w:rPr>
                <w:rFonts w:ascii="Calibri" w:hAnsi="Calibri" w:cs="Calibri"/>
              </w:rPr>
              <w:t>*</w:t>
            </w:r>
          </w:p>
        </w:tc>
        <w:tc>
          <w:tcPr>
            <w:tcW w:w="0" w:type="auto"/>
          </w:tcPr>
          <w:p w14:paraId="7C16209B" w14:textId="6F795A2A" w:rsidR="00570AAE" w:rsidRPr="00271FB3" w:rsidRDefault="00636FB4">
            <w:pPr>
              <w:jc w:val="right"/>
              <w:rPr>
                <w:rFonts w:ascii="Calibri" w:hAnsi="Calibri" w:cs="Calibri"/>
              </w:rPr>
            </w:pPr>
            <w:r w:rsidRPr="00271FB3">
              <w:rPr>
                <w:rFonts w:ascii="Calibri" w:hAnsi="Calibri" w:cs="Calibri"/>
              </w:rPr>
              <w:t>*</w:t>
            </w:r>
          </w:p>
        </w:tc>
        <w:tc>
          <w:tcPr>
            <w:tcW w:w="0" w:type="auto"/>
          </w:tcPr>
          <w:p w14:paraId="77EDC3CE" w14:textId="0EC92E8D" w:rsidR="00570AAE" w:rsidRPr="00271FB3" w:rsidRDefault="00636FB4">
            <w:pPr>
              <w:jc w:val="right"/>
              <w:rPr>
                <w:rFonts w:ascii="Calibri" w:hAnsi="Calibri" w:cs="Calibri"/>
              </w:rPr>
            </w:pPr>
            <w:r w:rsidRPr="00271FB3">
              <w:rPr>
                <w:rFonts w:ascii="Calibri" w:hAnsi="Calibri" w:cs="Calibri"/>
              </w:rPr>
              <w:t>*</w:t>
            </w:r>
          </w:p>
        </w:tc>
      </w:tr>
      <w:tr w:rsidR="00570AAE" w:rsidRPr="00271FB3" w14:paraId="117AA46E" w14:textId="77777777" w:rsidTr="005E58EC">
        <w:tc>
          <w:tcPr>
            <w:tcW w:w="0" w:type="auto"/>
          </w:tcPr>
          <w:p w14:paraId="4ADAF5BA" w14:textId="77777777" w:rsidR="00570AAE" w:rsidRPr="00271FB3" w:rsidRDefault="00570AAE">
            <w:pPr>
              <w:rPr>
                <w:rFonts w:ascii="Calibri" w:hAnsi="Calibri" w:cs="Calibri"/>
              </w:rPr>
            </w:pPr>
            <w:r w:rsidRPr="00271FB3">
              <w:rPr>
                <w:rFonts w:ascii="Calibri" w:hAnsi="Calibri" w:cs="Calibri"/>
              </w:rPr>
              <w:t>N</w:t>
            </w:r>
          </w:p>
        </w:tc>
        <w:tc>
          <w:tcPr>
            <w:tcW w:w="0" w:type="auto"/>
          </w:tcPr>
          <w:p w14:paraId="4D11BF21" w14:textId="77777777" w:rsidR="00570AAE" w:rsidRPr="00271FB3" w:rsidRDefault="00570AAE">
            <w:pPr>
              <w:jc w:val="right"/>
              <w:rPr>
                <w:rFonts w:ascii="Calibri" w:hAnsi="Calibri" w:cs="Calibri"/>
              </w:rPr>
            </w:pPr>
            <w:r w:rsidRPr="00271FB3">
              <w:rPr>
                <w:rFonts w:ascii="Calibri" w:hAnsi="Calibri" w:cs="Calibri"/>
              </w:rPr>
              <w:t>858</w:t>
            </w:r>
          </w:p>
        </w:tc>
        <w:tc>
          <w:tcPr>
            <w:tcW w:w="0" w:type="auto"/>
          </w:tcPr>
          <w:p w14:paraId="3CDE37AB" w14:textId="77777777" w:rsidR="00570AAE" w:rsidRPr="00271FB3" w:rsidRDefault="00570AAE">
            <w:pPr>
              <w:jc w:val="right"/>
              <w:rPr>
                <w:rFonts w:ascii="Calibri" w:hAnsi="Calibri" w:cs="Calibri"/>
              </w:rPr>
            </w:pPr>
            <w:r w:rsidRPr="00271FB3">
              <w:rPr>
                <w:rFonts w:ascii="Calibri" w:hAnsi="Calibri" w:cs="Calibri"/>
              </w:rPr>
              <w:t>872</w:t>
            </w:r>
          </w:p>
        </w:tc>
        <w:tc>
          <w:tcPr>
            <w:tcW w:w="0" w:type="auto"/>
          </w:tcPr>
          <w:p w14:paraId="340A7D6E" w14:textId="77777777" w:rsidR="00570AAE" w:rsidRPr="00271FB3" w:rsidRDefault="00570AAE">
            <w:pPr>
              <w:jc w:val="right"/>
              <w:rPr>
                <w:rFonts w:ascii="Calibri" w:hAnsi="Calibri" w:cs="Calibri"/>
              </w:rPr>
            </w:pPr>
            <w:r w:rsidRPr="00271FB3">
              <w:rPr>
                <w:rFonts w:ascii="Calibri" w:hAnsi="Calibri" w:cs="Calibri"/>
              </w:rPr>
              <w:t>1,730</w:t>
            </w:r>
          </w:p>
        </w:tc>
      </w:tr>
    </w:tbl>
    <w:p w14:paraId="43CCBB47" w14:textId="77777777" w:rsidR="005E58EC" w:rsidRDefault="005E58EC">
      <w:pPr>
        <w:jc w:val="center"/>
        <w:rPr>
          <w:rFonts w:ascii="Calibri" w:hAnsi="Calibri" w:cs="Calibri"/>
          <w:b/>
          <w:bCs/>
          <w:iCs/>
          <w:sz w:val="28"/>
        </w:rPr>
      </w:pPr>
    </w:p>
    <w:p w14:paraId="57B2C162" w14:textId="77777777" w:rsidR="005E58EC" w:rsidRDefault="005E58EC">
      <w:pPr>
        <w:jc w:val="center"/>
        <w:rPr>
          <w:rFonts w:ascii="Calibri" w:hAnsi="Calibri" w:cs="Calibri"/>
          <w:b/>
          <w:bCs/>
          <w:iCs/>
          <w:sz w:val="28"/>
        </w:rPr>
      </w:pPr>
    </w:p>
    <w:p w14:paraId="5DCF48C6" w14:textId="77777777" w:rsidR="005E58EC" w:rsidRDefault="005E58EC">
      <w:pPr>
        <w:jc w:val="center"/>
        <w:rPr>
          <w:rFonts w:ascii="Calibri" w:hAnsi="Calibri" w:cs="Calibri"/>
          <w:b/>
          <w:bCs/>
          <w:iCs/>
          <w:sz w:val="28"/>
        </w:rPr>
      </w:pPr>
    </w:p>
    <w:p w14:paraId="31872D23" w14:textId="77777777" w:rsidR="005E58EC" w:rsidRDefault="005E58EC">
      <w:pPr>
        <w:jc w:val="center"/>
        <w:rPr>
          <w:rFonts w:ascii="Calibri" w:hAnsi="Calibri" w:cs="Calibri"/>
          <w:b/>
          <w:bCs/>
          <w:iCs/>
          <w:sz w:val="28"/>
        </w:rPr>
      </w:pPr>
    </w:p>
    <w:p w14:paraId="5F41CD0E" w14:textId="77777777" w:rsidR="005E58EC" w:rsidRDefault="005E58EC">
      <w:pPr>
        <w:jc w:val="center"/>
        <w:rPr>
          <w:rFonts w:ascii="Calibri" w:hAnsi="Calibri" w:cs="Calibri"/>
          <w:b/>
          <w:bCs/>
          <w:iCs/>
          <w:sz w:val="28"/>
        </w:rPr>
      </w:pPr>
    </w:p>
    <w:p w14:paraId="7AC9668A" w14:textId="77777777" w:rsidR="005E58EC" w:rsidRDefault="005E58EC">
      <w:pPr>
        <w:jc w:val="center"/>
        <w:rPr>
          <w:rFonts w:ascii="Calibri" w:hAnsi="Calibri" w:cs="Calibri"/>
          <w:b/>
          <w:bCs/>
          <w:iCs/>
          <w:sz w:val="28"/>
        </w:rPr>
      </w:pPr>
    </w:p>
    <w:p w14:paraId="2995F59C" w14:textId="77777777" w:rsidR="005E58EC" w:rsidRDefault="005E58EC">
      <w:pPr>
        <w:jc w:val="center"/>
        <w:rPr>
          <w:rFonts w:ascii="Calibri" w:hAnsi="Calibri" w:cs="Calibri"/>
          <w:b/>
          <w:bCs/>
          <w:iCs/>
          <w:sz w:val="28"/>
        </w:rPr>
      </w:pPr>
    </w:p>
    <w:p w14:paraId="7DE31503" w14:textId="77777777" w:rsidR="005E58EC" w:rsidRDefault="005E58EC">
      <w:pPr>
        <w:jc w:val="center"/>
        <w:rPr>
          <w:rFonts w:ascii="Calibri" w:hAnsi="Calibri" w:cs="Calibri"/>
          <w:b/>
          <w:bCs/>
          <w:iCs/>
          <w:sz w:val="28"/>
        </w:rPr>
      </w:pPr>
    </w:p>
    <w:p w14:paraId="145B2FB5" w14:textId="77777777" w:rsidR="005E58EC" w:rsidRDefault="005E58EC">
      <w:pPr>
        <w:jc w:val="center"/>
        <w:rPr>
          <w:rFonts w:ascii="Calibri" w:hAnsi="Calibri" w:cs="Calibri"/>
          <w:b/>
          <w:bCs/>
          <w:iCs/>
          <w:sz w:val="28"/>
        </w:rPr>
      </w:pPr>
    </w:p>
    <w:p w14:paraId="404415F1" w14:textId="77777777" w:rsidR="005E58EC" w:rsidRDefault="005E58EC">
      <w:pPr>
        <w:jc w:val="center"/>
        <w:rPr>
          <w:rFonts w:ascii="Calibri" w:hAnsi="Calibri" w:cs="Calibri"/>
          <w:b/>
          <w:bCs/>
          <w:iCs/>
          <w:sz w:val="28"/>
        </w:rPr>
      </w:pPr>
    </w:p>
    <w:p w14:paraId="24A4A494" w14:textId="77777777" w:rsidR="005E58EC" w:rsidRDefault="005E58EC">
      <w:pPr>
        <w:jc w:val="center"/>
        <w:rPr>
          <w:rFonts w:ascii="Calibri" w:hAnsi="Calibri" w:cs="Calibri"/>
          <w:b/>
          <w:bCs/>
          <w:iCs/>
          <w:sz w:val="28"/>
        </w:rPr>
      </w:pPr>
    </w:p>
    <w:p w14:paraId="5723C7C8" w14:textId="77777777" w:rsidR="005E58EC" w:rsidRDefault="005E58EC">
      <w:pPr>
        <w:jc w:val="center"/>
        <w:rPr>
          <w:rFonts w:ascii="Calibri" w:hAnsi="Calibri" w:cs="Calibri"/>
          <w:b/>
          <w:bCs/>
          <w:iCs/>
          <w:sz w:val="28"/>
        </w:rPr>
      </w:pPr>
    </w:p>
    <w:p w14:paraId="2671598E" w14:textId="77777777" w:rsidR="005E58EC" w:rsidRDefault="005E58EC">
      <w:pPr>
        <w:jc w:val="center"/>
        <w:rPr>
          <w:rFonts w:ascii="Calibri" w:hAnsi="Calibri" w:cs="Calibri"/>
          <w:b/>
          <w:bCs/>
          <w:iCs/>
          <w:sz w:val="28"/>
        </w:rPr>
      </w:pPr>
    </w:p>
    <w:p w14:paraId="4A81F7C3" w14:textId="77777777" w:rsidR="005E58EC" w:rsidRDefault="005E58EC">
      <w:pPr>
        <w:jc w:val="center"/>
        <w:rPr>
          <w:rFonts w:ascii="Calibri" w:hAnsi="Calibri" w:cs="Calibri"/>
          <w:b/>
          <w:bCs/>
          <w:iCs/>
          <w:sz w:val="28"/>
        </w:rPr>
      </w:pPr>
    </w:p>
    <w:p w14:paraId="7683E6BB" w14:textId="77777777" w:rsidR="005E58EC" w:rsidRDefault="005E58EC">
      <w:pPr>
        <w:jc w:val="center"/>
        <w:rPr>
          <w:rFonts w:ascii="Calibri" w:hAnsi="Calibri" w:cs="Calibri"/>
          <w:b/>
          <w:bCs/>
          <w:iCs/>
          <w:sz w:val="28"/>
        </w:rPr>
      </w:pPr>
    </w:p>
    <w:p w14:paraId="05BE1CE4" w14:textId="770ADB17" w:rsidR="00544DF8" w:rsidRPr="00271FB3" w:rsidRDefault="00544DF8">
      <w:pPr>
        <w:jc w:val="center"/>
        <w:rPr>
          <w:rFonts w:ascii="Calibri" w:hAnsi="Calibri" w:cs="Calibri"/>
          <w:b/>
          <w:bCs/>
          <w:iCs/>
          <w:sz w:val="28"/>
        </w:rPr>
      </w:pPr>
      <w:r w:rsidRPr="00271FB3">
        <w:rPr>
          <w:rFonts w:ascii="Calibri" w:hAnsi="Calibri" w:cs="Calibri"/>
          <w:b/>
          <w:bCs/>
          <w:iCs/>
          <w:sz w:val="28"/>
        </w:rPr>
        <w:lastRenderedPageBreak/>
        <w:t>DEMOGRAPHICS</w:t>
      </w:r>
    </w:p>
    <w:p w14:paraId="4EBB36CF" w14:textId="5A6592D0" w:rsidR="00544DF8" w:rsidRPr="00271FB3" w:rsidRDefault="00544DF8" w:rsidP="005E58EC">
      <w:pPr>
        <w:rPr>
          <w:rFonts w:ascii="Calibri" w:hAnsi="Calibri" w:cs="Calibri"/>
          <w:b/>
          <w:sz w:val="24"/>
        </w:rPr>
      </w:pPr>
      <w:r w:rsidRPr="00271FB3">
        <w:rPr>
          <w:rFonts w:ascii="Calibri" w:hAnsi="Calibri" w:cs="Calibri"/>
          <w:b/>
          <w:i/>
          <w:sz w:val="24"/>
        </w:rPr>
        <w:t>Generally speaking, do you think of yourself as a Republican, a Democrat, an independent, or what?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459"/>
        <w:gridCol w:w="672"/>
        <w:gridCol w:w="806"/>
        <w:gridCol w:w="672"/>
      </w:tblGrid>
      <w:tr w:rsidR="00544DF8" w:rsidRPr="00271FB3" w14:paraId="41BF5DC1" w14:textId="77777777" w:rsidTr="005E58EC">
        <w:tc>
          <w:tcPr>
            <w:tcW w:w="0" w:type="auto"/>
            <w:tcBorders>
              <w:top w:val="thick" w:sz="0" w:space="0" w:color="000000"/>
            </w:tcBorders>
          </w:tcPr>
          <w:p w14:paraId="7F32771E"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E10A485"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FF96BBC" w14:textId="77777777" w:rsidTr="005E58EC">
        <w:tc>
          <w:tcPr>
            <w:tcW w:w="0" w:type="auto"/>
          </w:tcPr>
          <w:p w14:paraId="657C7999"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351BD2B"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1D30B9D"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8715C94"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7E6AE86" w14:textId="77777777" w:rsidTr="005E58EC">
        <w:tc>
          <w:tcPr>
            <w:tcW w:w="0" w:type="auto"/>
            <w:tcBorders>
              <w:bottom w:val="thick" w:sz="0" w:space="0" w:color="000000"/>
            </w:tcBorders>
          </w:tcPr>
          <w:p w14:paraId="4EA7008F"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7CD5220"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AD49036"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7AD2163"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0B518AC5" w14:textId="77777777" w:rsidTr="005E58EC">
        <w:tc>
          <w:tcPr>
            <w:tcW w:w="0" w:type="auto"/>
            <w:tcBorders>
              <w:top w:val="thick" w:sz="0" w:space="0" w:color="000000"/>
            </w:tcBorders>
          </w:tcPr>
          <w:p w14:paraId="67C24988" w14:textId="77777777" w:rsidR="00544DF8" w:rsidRPr="00271FB3" w:rsidRDefault="00544DF8">
            <w:pPr>
              <w:rPr>
                <w:rFonts w:ascii="Calibri" w:hAnsi="Calibri" w:cs="Calibri"/>
              </w:rPr>
            </w:pPr>
            <w:r w:rsidRPr="00271FB3">
              <w:rPr>
                <w:rFonts w:ascii="Calibri" w:hAnsi="Calibri" w:cs="Calibri"/>
              </w:rPr>
              <w:t>Democrat</w:t>
            </w:r>
          </w:p>
        </w:tc>
        <w:tc>
          <w:tcPr>
            <w:tcW w:w="0" w:type="auto"/>
            <w:tcBorders>
              <w:top w:val="thick" w:sz="0" w:space="0" w:color="000000"/>
            </w:tcBorders>
          </w:tcPr>
          <w:p w14:paraId="238BD42E" w14:textId="77777777" w:rsidR="00544DF8" w:rsidRPr="00271FB3" w:rsidRDefault="00544DF8">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4657A028" w14:textId="77777777" w:rsidR="00544DF8" w:rsidRPr="00271FB3" w:rsidRDefault="00544DF8">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2AA80842" w14:textId="77777777" w:rsidR="00544DF8" w:rsidRPr="00271FB3" w:rsidRDefault="00544DF8">
            <w:pPr>
              <w:jc w:val="right"/>
              <w:rPr>
                <w:rFonts w:ascii="Calibri" w:hAnsi="Calibri" w:cs="Calibri"/>
              </w:rPr>
            </w:pPr>
            <w:r w:rsidRPr="00271FB3">
              <w:rPr>
                <w:rFonts w:ascii="Calibri" w:hAnsi="Calibri" w:cs="Calibri"/>
              </w:rPr>
              <w:t>35</w:t>
            </w:r>
          </w:p>
        </w:tc>
      </w:tr>
      <w:tr w:rsidR="00544DF8" w:rsidRPr="00271FB3" w14:paraId="7A919A44" w14:textId="77777777" w:rsidTr="005E58EC">
        <w:tc>
          <w:tcPr>
            <w:tcW w:w="0" w:type="auto"/>
          </w:tcPr>
          <w:p w14:paraId="52456349" w14:textId="77777777" w:rsidR="00544DF8" w:rsidRPr="00271FB3" w:rsidRDefault="00544DF8">
            <w:pPr>
              <w:rPr>
                <w:rFonts w:ascii="Calibri" w:hAnsi="Calibri" w:cs="Calibri"/>
              </w:rPr>
            </w:pPr>
            <w:r w:rsidRPr="00271FB3">
              <w:rPr>
                <w:rFonts w:ascii="Calibri" w:hAnsi="Calibri" w:cs="Calibri"/>
              </w:rPr>
              <w:t>Republican</w:t>
            </w:r>
          </w:p>
        </w:tc>
        <w:tc>
          <w:tcPr>
            <w:tcW w:w="0" w:type="auto"/>
          </w:tcPr>
          <w:p w14:paraId="4AFEB871" w14:textId="77777777" w:rsidR="00544DF8" w:rsidRPr="00271FB3" w:rsidRDefault="00544DF8">
            <w:pPr>
              <w:jc w:val="right"/>
              <w:rPr>
                <w:rFonts w:ascii="Calibri" w:hAnsi="Calibri" w:cs="Calibri"/>
              </w:rPr>
            </w:pPr>
            <w:r w:rsidRPr="00271FB3">
              <w:rPr>
                <w:rFonts w:ascii="Calibri" w:hAnsi="Calibri" w:cs="Calibri"/>
              </w:rPr>
              <w:t>22</w:t>
            </w:r>
          </w:p>
        </w:tc>
        <w:tc>
          <w:tcPr>
            <w:tcW w:w="0" w:type="auto"/>
          </w:tcPr>
          <w:p w14:paraId="28F6A77C"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Pr>
          <w:p w14:paraId="1984111F" w14:textId="77777777" w:rsidR="00544DF8" w:rsidRPr="00271FB3" w:rsidRDefault="00544DF8">
            <w:pPr>
              <w:jc w:val="right"/>
              <w:rPr>
                <w:rFonts w:ascii="Calibri" w:hAnsi="Calibri" w:cs="Calibri"/>
              </w:rPr>
            </w:pPr>
            <w:r w:rsidRPr="00271FB3">
              <w:rPr>
                <w:rFonts w:ascii="Calibri" w:hAnsi="Calibri" w:cs="Calibri"/>
              </w:rPr>
              <w:t>21</w:t>
            </w:r>
          </w:p>
        </w:tc>
      </w:tr>
      <w:tr w:rsidR="00544DF8" w:rsidRPr="00271FB3" w14:paraId="15354457" w14:textId="77777777" w:rsidTr="005E58EC">
        <w:tc>
          <w:tcPr>
            <w:tcW w:w="0" w:type="auto"/>
          </w:tcPr>
          <w:p w14:paraId="3ED811E6" w14:textId="77777777" w:rsidR="00544DF8" w:rsidRPr="00271FB3" w:rsidRDefault="00544DF8">
            <w:pPr>
              <w:rPr>
                <w:rFonts w:ascii="Calibri" w:hAnsi="Calibri" w:cs="Calibri"/>
              </w:rPr>
            </w:pPr>
            <w:r w:rsidRPr="00271FB3">
              <w:rPr>
                <w:rFonts w:ascii="Calibri" w:hAnsi="Calibri" w:cs="Calibri"/>
              </w:rPr>
              <w:t>Independent</w:t>
            </w:r>
          </w:p>
        </w:tc>
        <w:tc>
          <w:tcPr>
            <w:tcW w:w="0" w:type="auto"/>
          </w:tcPr>
          <w:p w14:paraId="02336D50" w14:textId="77777777" w:rsidR="00544DF8" w:rsidRPr="00271FB3" w:rsidRDefault="00544DF8">
            <w:pPr>
              <w:jc w:val="right"/>
              <w:rPr>
                <w:rFonts w:ascii="Calibri" w:hAnsi="Calibri" w:cs="Calibri"/>
              </w:rPr>
            </w:pPr>
            <w:r w:rsidRPr="00271FB3">
              <w:rPr>
                <w:rFonts w:ascii="Calibri" w:hAnsi="Calibri" w:cs="Calibri"/>
              </w:rPr>
              <w:t>32</w:t>
            </w:r>
          </w:p>
        </w:tc>
        <w:tc>
          <w:tcPr>
            <w:tcW w:w="0" w:type="auto"/>
          </w:tcPr>
          <w:p w14:paraId="09F557DA" w14:textId="77777777" w:rsidR="00544DF8" w:rsidRPr="00271FB3" w:rsidRDefault="00544DF8">
            <w:pPr>
              <w:jc w:val="right"/>
              <w:rPr>
                <w:rFonts w:ascii="Calibri" w:hAnsi="Calibri" w:cs="Calibri"/>
              </w:rPr>
            </w:pPr>
            <w:r w:rsidRPr="00271FB3">
              <w:rPr>
                <w:rFonts w:ascii="Calibri" w:hAnsi="Calibri" w:cs="Calibri"/>
              </w:rPr>
              <w:t>26</w:t>
            </w:r>
          </w:p>
        </w:tc>
        <w:tc>
          <w:tcPr>
            <w:tcW w:w="0" w:type="auto"/>
          </w:tcPr>
          <w:p w14:paraId="24380C1C" w14:textId="77777777" w:rsidR="00544DF8" w:rsidRPr="00271FB3" w:rsidRDefault="00544DF8">
            <w:pPr>
              <w:jc w:val="right"/>
              <w:rPr>
                <w:rFonts w:ascii="Calibri" w:hAnsi="Calibri" w:cs="Calibri"/>
              </w:rPr>
            </w:pPr>
            <w:r w:rsidRPr="00271FB3">
              <w:rPr>
                <w:rFonts w:ascii="Calibri" w:hAnsi="Calibri" w:cs="Calibri"/>
              </w:rPr>
              <w:t>29</w:t>
            </w:r>
          </w:p>
        </w:tc>
      </w:tr>
      <w:tr w:rsidR="00544DF8" w:rsidRPr="00271FB3" w14:paraId="0FB92A02" w14:textId="77777777" w:rsidTr="005E58EC">
        <w:tc>
          <w:tcPr>
            <w:tcW w:w="0" w:type="auto"/>
          </w:tcPr>
          <w:p w14:paraId="378B6E59" w14:textId="77777777" w:rsidR="00544DF8" w:rsidRPr="00271FB3" w:rsidRDefault="00544DF8">
            <w:pPr>
              <w:rPr>
                <w:rFonts w:ascii="Calibri" w:hAnsi="Calibri" w:cs="Calibri"/>
              </w:rPr>
            </w:pPr>
            <w:r w:rsidRPr="00271FB3">
              <w:rPr>
                <w:rFonts w:ascii="Calibri" w:hAnsi="Calibri" w:cs="Calibri"/>
              </w:rPr>
              <w:t>Something else</w:t>
            </w:r>
          </w:p>
        </w:tc>
        <w:tc>
          <w:tcPr>
            <w:tcW w:w="0" w:type="auto"/>
          </w:tcPr>
          <w:p w14:paraId="7B151905"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736DBE50" w14:textId="77777777" w:rsidR="00544DF8" w:rsidRPr="00271FB3" w:rsidRDefault="00544DF8">
            <w:pPr>
              <w:jc w:val="right"/>
              <w:rPr>
                <w:rFonts w:ascii="Calibri" w:hAnsi="Calibri" w:cs="Calibri"/>
              </w:rPr>
            </w:pPr>
            <w:r w:rsidRPr="00271FB3">
              <w:rPr>
                <w:rFonts w:ascii="Calibri" w:hAnsi="Calibri" w:cs="Calibri"/>
              </w:rPr>
              <w:t>16</w:t>
            </w:r>
          </w:p>
        </w:tc>
        <w:tc>
          <w:tcPr>
            <w:tcW w:w="0" w:type="auto"/>
          </w:tcPr>
          <w:p w14:paraId="542AF9AC"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7707C905" w14:textId="77777777" w:rsidTr="005E58EC">
        <w:tc>
          <w:tcPr>
            <w:tcW w:w="0" w:type="auto"/>
          </w:tcPr>
          <w:p w14:paraId="4D8D3F21" w14:textId="5C1A6406" w:rsidR="00544DF8" w:rsidRPr="00271FB3" w:rsidRDefault="00544DF8">
            <w:pPr>
              <w:rPr>
                <w:rFonts w:ascii="Calibri" w:hAnsi="Calibri" w:cs="Calibri"/>
              </w:rPr>
            </w:pPr>
            <w:r w:rsidRPr="00271FB3">
              <w:rPr>
                <w:rFonts w:ascii="Calibri" w:hAnsi="Calibri" w:cs="Calibri"/>
              </w:rPr>
              <w:t>DON</w:t>
            </w:r>
            <w:r w:rsidR="00E114A1" w:rsidRPr="00271FB3">
              <w:rPr>
                <w:rFonts w:ascii="Calibri" w:hAnsi="Calibri" w:cs="Calibri"/>
              </w:rPr>
              <w:t>’</w:t>
            </w:r>
            <w:r w:rsidRPr="00271FB3">
              <w:rPr>
                <w:rFonts w:ascii="Calibri" w:hAnsi="Calibri" w:cs="Calibri"/>
              </w:rPr>
              <w:t>T KNOW</w:t>
            </w:r>
          </w:p>
        </w:tc>
        <w:tc>
          <w:tcPr>
            <w:tcW w:w="0" w:type="auto"/>
          </w:tcPr>
          <w:p w14:paraId="3EBBBBDD" w14:textId="64B7AB70" w:rsidR="00544DF8" w:rsidRPr="00271FB3" w:rsidRDefault="00E114A1">
            <w:pPr>
              <w:jc w:val="right"/>
              <w:rPr>
                <w:rFonts w:ascii="Calibri" w:hAnsi="Calibri" w:cs="Calibri"/>
              </w:rPr>
            </w:pPr>
            <w:r w:rsidRPr="00271FB3">
              <w:rPr>
                <w:rFonts w:ascii="Calibri" w:hAnsi="Calibri" w:cs="Calibri"/>
              </w:rPr>
              <w:t>-</w:t>
            </w:r>
          </w:p>
        </w:tc>
        <w:tc>
          <w:tcPr>
            <w:tcW w:w="0" w:type="auto"/>
          </w:tcPr>
          <w:p w14:paraId="4322F62F" w14:textId="2061C751" w:rsidR="00544DF8" w:rsidRPr="00271FB3" w:rsidRDefault="00E114A1">
            <w:pPr>
              <w:jc w:val="right"/>
              <w:rPr>
                <w:rFonts w:ascii="Calibri" w:hAnsi="Calibri" w:cs="Calibri"/>
              </w:rPr>
            </w:pPr>
            <w:r w:rsidRPr="00271FB3">
              <w:rPr>
                <w:rFonts w:ascii="Calibri" w:hAnsi="Calibri" w:cs="Calibri"/>
              </w:rPr>
              <w:t>*</w:t>
            </w:r>
          </w:p>
        </w:tc>
        <w:tc>
          <w:tcPr>
            <w:tcW w:w="0" w:type="auto"/>
          </w:tcPr>
          <w:p w14:paraId="2F4B4E4E" w14:textId="3B0AD12C" w:rsidR="00544DF8" w:rsidRPr="00271FB3" w:rsidRDefault="00E114A1">
            <w:pPr>
              <w:jc w:val="right"/>
              <w:rPr>
                <w:rFonts w:ascii="Calibri" w:hAnsi="Calibri" w:cs="Calibri"/>
              </w:rPr>
            </w:pPr>
            <w:r w:rsidRPr="00271FB3">
              <w:rPr>
                <w:rFonts w:ascii="Calibri" w:hAnsi="Calibri" w:cs="Calibri"/>
              </w:rPr>
              <w:t>*</w:t>
            </w:r>
          </w:p>
        </w:tc>
      </w:tr>
      <w:tr w:rsidR="00544DF8" w:rsidRPr="00271FB3" w14:paraId="457454F7" w14:textId="77777777" w:rsidTr="005E58EC">
        <w:tc>
          <w:tcPr>
            <w:tcW w:w="0" w:type="auto"/>
          </w:tcPr>
          <w:p w14:paraId="00B7B7FC" w14:textId="78E06986" w:rsidR="00544DF8" w:rsidRPr="00271FB3" w:rsidRDefault="00BA341B">
            <w:pPr>
              <w:rPr>
                <w:rFonts w:ascii="Calibri" w:hAnsi="Calibri" w:cs="Calibri"/>
              </w:rPr>
            </w:pPr>
            <w:r w:rsidRPr="00271FB3">
              <w:rPr>
                <w:rFonts w:ascii="Calibri" w:hAnsi="Calibri" w:cs="Calibri"/>
              </w:rPr>
              <w:t>SKIP/REFUSED</w:t>
            </w:r>
          </w:p>
        </w:tc>
        <w:tc>
          <w:tcPr>
            <w:tcW w:w="0" w:type="auto"/>
          </w:tcPr>
          <w:p w14:paraId="2319F911"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3674D5B2"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3B36EECF"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3DE4113D" w14:textId="77777777" w:rsidTr="005E58EC">
        <w:tc>
          <w:tcPr>
            <w:tcW w:w="0" w:type="auto"/>
          </w:tcPr>
          <w:p w14:paraId="12AB1FF6"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49F5E081"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78B2A148"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77E240FD" w14:textId="77777777" w:rsidR="00544DF8" w:rsidRPr="00271FB3" w:rsidRDefault="00544DF8">
            <w:pPr>
              <w:jc w:val="right"/>
              <w:rPr>
                <w:rFonts w:ascii="Calibri" w:hAnsi="Calibri" w:cs="Calibri"/>
              </w:rPr>
            </w:pPr>
            <w:r w:rsidRPr="00271FB3">
              <w:rPr>
                <w:rFonts w:ascii="Calibri" w:hAnsi="Calibri" w:cs="Calibri"/>
              </w:rPr>
              <w:t>3,427</w:t>
            </w:r>
          </w:p>
        </w:tc>
      </w:tr>
    </w:tbl>
    <w:p w14:paraId="7AF6505A" w14:textId="3D378AFF" w:rsidR="00BF4027" w:rsidRDefault="00BF4027" w:rsidP="005E58EC">
      <w:pPr>
        <w:rPr>
          <w:rFonts w:ascii="Calibri" w:hAnsi="Calibri" w:cs="Calibri"/>
          <w:b/>
          <w:i/>
          <w:sz w:val="24"/>
        </w:rPr>
      </w:pPr>
    </w:p>
    <w:p w14:paraId="16DC243E" w14:textId="77777777" w:rsidR="005E58EC" w:rsidRDefault="005E58EC" w:rsidP="005E58EC">
      <w:pPr>
        <w:rPr>
          <w:rFonts w:ascii="Calibri" w:hAnsi="Calibri" w:cs="Calibri"/>
          <w:b/>
          <w:i/>
          <w:sz w:val="24"/>
        </w:rPr>
      </w:pPr>
    </w:p>
    <w:p w14:paraId="6D613D35" w14:textId="0CAA43C3" w:rsidR="00544DF8" w:rsidRPr="00271FB3" w:rsidRDefault="00544DF8" w:rsidP="005E58EC">
      <w:pPr>
        <w:rPr>
          <w:rFonts w:ascii="Calibri" w:hAnsi="Calibri" w:cs="Calibri"/>
          <w:b/>
          <w:sz w:val="24"/>
        </w:rPr>
      </w:pPr>
      <w:r w:rsidRPr="00271FB3">
        <w:rPr>
          <w:rFonts w:ascii="Calibri" w:hAnsi="Calibri" w:cs="Calibri"/>
          <w:b/>
          <w:i/>
          <w:sz w:val="24"/>
        </w:rPr>
        <w:t>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32"/>
        <w:gridCol w:w="806"/>
        <w:gridCol w:w="672"/>
      </w:tblGrid>
      <w:tr w:rsidR="00544DF8" w:rsidRPr="00271FB3" w14:paraId="604732FE" w14:textId="77777777" w:rsidTr="005E58EC">
        <w:tc>
          <w:tcPr>
            <w:tcW w:w="0" w:type="auto"/>
            <w:tcBorders>
              <w:top w:val="thick" w:sz="0" w:space="0" w:color="000000"/>
            </w:tcBorders>
          </w:tcPr>
          <w:p w14:paraId="4676198F"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3BBF4DCE"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7551366" w14:textId="77777777" w:rsidTr="005E58EC">
        <w:tc>
          <w:tcPr>
            <w:tcW w:w="0" w:type="auto"/>
          </w:tcPr>
          <w:p w14:paraId="267C13D1"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110EEBA"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1A31916"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906075B"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6F75058" w14:textId="77777777" w:rsidTr="005E58EC">
        <w:tc>
          <w:tcPr>
            <w:tcW w:w="0" w:type="auto"/>
            <w:tcBorders>
              <w:bottom w:val="thick" w:sz="0" w:space="0" w:color="000000"/>
            </w:tcBorders>
          </w:tcPr>
          <w:p w14:paraId="05D5F96A"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CCE0450"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68862BC"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940688A"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20959041" w14:textId="77777777" w:rsidTr="005E58EC">
        <w:tc>
          <w:tcPr>
            <w:tcW w:w="0" w:type="auto"/>
            <w:tcBorders>
              <w:top w:val="thick" w:sz="0" w:space="0" w:color="000000"/>
            </w:tcBorders>
          </w:tcPr>
          <w:p w14:paraId="08D2347C" w14:textId="77777777" w:rsidR="00544DF8" w:rsidRPr="00271FB3" w:rsidRDefault="00544DF8">
            <w:pPr>
              <w:rPr>
                <w:rFonts w:ascii="Calibri" w:hAnsi="Calibri" w:cs="Calibri"/>
              </w:rPr>
            </w:pPr>
            <w:r w:rsidRPr="00271FB3">
              <w:rPr>
                <w:rFonts w:ascii="Calibri" w:hAnsi="Calibri" w:cs="Calibri"/>
              </w:rPr>
              <w:t>Closer to the Republican Party</w:t>
            </w:r>
          </w:p>
        </w:tc>
        <w:tc>
          <w:tcPr>
            <w:tcW w:w="0" w:type="auto"/>
            <w:tcBorders>
              <w:top w:val="thick" w:sz="0" w:space="0" w:color="000000"/>
            </w:tcBorders>
          </w:tcPr>
          <w:p w14:paraId="03343DE9" w14:textId="77777777" w:rsidR="00544DF8" w:rsidRPr="00271FB3" w:rsidRDefault="00544DF8">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0637C45A" w14:textId="77777777" w:rsidR="00544DF8" w:rsidRPr="00271FB3" w:rsidRDefault="00544DF8">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247466B9" w14:textId="77777777" w:rsidR="00544DF8" w:rsidRPr="00271FB3" w:rsidRDefault="00544DF8">
            <w:pPr>
              <w:jc w:val="right"/>
              <w:rPr>
                <w:rFonts w:ascii="Calibri" w:hAnsi="Calibri" w:cs="Calibri"/>
              </w:rPr>
            </w:pPr>
            <w:r w:rsidRPr="00271FB3">
              <w:rPr>
                <w:rFonts w:ascii="Calibri" w:hAnsi="Calibri" w:cs="Calibri"/>
              </w:rPr>
              <w:t>21</w:t>
            </w:r>
          </w:p>
        </w:tc>
      </w:tr>
      <w:tr w:rsidR="00544DF8" w:rsidRPr="00271FB3" w14:paraId="4A9D1490" w14:textId="77777777" w:rsidTr="005E58EC">
        <w:tc>
          <w:tcPr>
            <w:tcW w:w="0" w:type="auto"/>
          </w:tcPr>
          <w:p w14:paraId="24CBDC07" w14:textId="77777777" w:rsidR="00544DF8" w:rsidRPr="00271FB3" w:rsidRDefault="00544DF8">
            <w:pPr>
              <w:rPr>
                <w:rFonts w:ascii="Calibri" w:hAnsi="Calibri" w:cs="Calibri"/>
              </w:rPr>
            </w:pPr>
            <w:r w:rsidRPr="00271FB3">
              <w:rPr>
                <w:rFonts w:ascii="Calibri" w:hAnsi="Calibri" w:cs="Calibri"/>
              </w:rPr>
              <w:t>Closer to the Democratic Party</w:t>
            </w:r>
          </w:p>
        </w:tc>
        <w:tc>
          <w:tcPr>
            <w:tcW w:w="0" w:type="auto"/>
          </w:tcPr>
          <w:p w14:paraId="3BC4C289"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Pr>
          <w:p w14:paraId="0667D6A1"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Pr>
          <w:p w14:paraId="58A199FB" w14:textId="77777777" w:rsidR="00544DF8" w:rsidRPr="00271FB3" w:rsidRDefault="00544DF8">
            <w:pPr>
              <w:jc w:val="right"/>
              <w:rPr>
                <w:rFonts w:ascii="Calibri" w:hAnsi="Calibri" w:cs="Calibri"/>
              </w:rPr>
            </w:pPr>
            <w:r w:rsidRPr="00271FB3">
              <w:rPr>
                <w:rFonts w:ascii="Calibri" w:hAnsi="Calibri" w:cs="Calibri"/>
              </w:rPr>
              <w:t>31</w:t>
            </w:r>
          </w:p>
        </w:tc>
      </w:tr>
      <w:tr w:rsidR="00544DF8" w:rsidRPr="00271FB3" w14:paraId="353249E5" w14:textId="77777777" w:rsidTr="005E58EC">
        <w:tc>
          <w:tcPr>
            <w:tcW w:w="0" w:type="auto"/>
          </w:tcPr>
          <w:p w14:paraId="072AC51D" w14:textId="77777777" w:rsidR="00544DF8" w:rsidRPr="00271FB3" w:rsidRDefault="00544DF8">
            <w:pPr>
              <w:rPr>
                <w:rFonts w:ascii="Calibri" w:hAnsi="Calibri" w:cs="Calibri"/>
              </w:rPr>
            </w:pPr>
            <w:r w:rsidRPr="00271FB3">
              <w:rPr>
                <w:rFonts w:ascii="Calibri" w:hAnsi="Calibri" w:cs="Calibri"/>
              </w:rPr>
              <w:t>Neither</w:t>
            </w:r>
          </w:p>
        </w:tc>
        <w:tc>
          <w:tcPr>
            <w:tcW w:w="0" w:type="auto"/>
          </w:tcPr>
          <w:p w14:paraId="0ED89320" w14:textId="77777777" w:rsidR="00544DF8" w:rsidRPr="00271FB3" w:rsidRDefault="00544DF8">
            <w:pPr>
              <w:jc w:val="right"/>
              <w:rPr>
                <w:rFonts w:ascii="Calibri" w:hAnsi="Calibri" w:cs="Calibri"/>
              </w:rPr>
            </w:pPr>
            <w:r w:rsidRPr="00271FB3">
              <w:rPr>
                <w:rFonts w:ascii="Calibri" w:hAnsi="Calibri" w:cs="Calibri"/>
              </w:rPr>
              <w:t>42</w:t>
            </w:r>
          </w:p>
        </w:tc>
        <w:tc>
          <w:tcPr>
            <w:tcW w:w="0" w:type="auto"/>
          </w:tcPr>
          <w:p w14:paraId="2590DED6" w14:textId="77777777" w:rsidR="00544DF8" w:rsidRPr="00271FB3" w:rsidRDefault="00544DF8">
            <w:pPr>
              <w:jc w:val="right"/>
              <w:rPr>
                <w:rFonts w:ascii="Calibri" w:hAnsi="Calibri" w:cs="Calibri"/>
              </w:rPr>
            </w:pPr>
            <w:r w:rsidRPr="00271FB3">
              <w:rPr>
                <w:rFonts w:ascii="Calibri" w:hAnsi="Calibri" w:cs="Calibri"/>
              </w:rPr>
              <w:t>51</w:t>
            </w:r>
          </w:p>
        </w:tc>
        <w:tc>
          <w:tcPr>
            <w:tcW w:w="0" w:type="auto"/>
          </w:tcPr>
          <w:p w14:paraId="41C171A9" w14:textId="77777777" w:rsidR="00544DF8" w:rsidRPr="00271FB3" w:rsidRDefault="00544DF8">
            <w:pPr>
              <w:jc w:val="right"/>
              <w:rPr>
                <w:rFonts w:ascii="Calibri" w:hAnsi="Calibri" w:cs="Calibri"/>
              </w:rPr>
            </w:pPr>
            <w:r w:rsidRPr="00271FB3">
              <w:rPr>
                <w:rFonts w:ascii="Calibri" w:hAnsi="Calibri" w:cs="Calibri"/>
              </w:rPr>
              <w:t>47</w:t>
            </w:r>
          </w:p>
        </w:tc>
      </w:tr>
      <w:tr w:rsidR="00544DF8" w:rsidRPr="00271FB3" w14:paraId="6BE48DFF" w14:textId="77777777" w:rsidTr="005E58EC">
        <w:tc>
          <w:tcPr>
            <w:tcW w:w="0" w:type="auto"/>
          </w:tcPr>
          <w:p w14:paraId="6549A670" w14:textId="1E889AC4" w:rsidR="00544DF8" w:rsidRPr="00271FB3" w:rsidRDefault="00544DF8">
            <w:pPr>
              <w:rPr>
                <w:rFonts w:ascii="Calibri" w:hAnsi="Calibri" w:cs="Calibri"/>
              </w:rPr>
            </w:pPr>
            <w:r w:rsidRPr="00271FB3">
              <w:rPr>
                <w:rFonts w:ascii="Calibri" w:hAnsi="Calibri" w:cs="Calibri"/>
              </w:rPr>
              <w:t>DON</w:t>
            </w:r>
            <w:r w:rsidR="00E114A1" w:rsidRPr="00271FB3">
              <w:rPr>
                <w:rFonts w:ascii="Calibri" w:hAnsi="Calibri" w:cs="Calibri"/>
              </w:rPr>
              <w:t>’</w:t>
            </w:r>
            <w:r w:rsidRPr="00271FB3">
              <w:rPr>
                <w:rFonts w:ascii="Calibri" w:hAnsi="Calibri" w:cs="Calibri"/>
              </w:rPr>
              <w:t>T KNOW</w:t>
            </w:r>
          </w:p>
        </w:tc>
        <w:tc>
          <w:tcPr>
            <w:tcW w:w="0" w:type="auto"/>
          </w:tcPr>
          <w:p w14:paraId="55830521" w14:textId="652C720D" w:rsidR="00544DF8" w:rsidRPr="00271FB3" w:rsidRDefault="00E114A1">
            <w:pPr>
              <w:jc w:val="right"/>
              <w:rPr>
                <w:rFonts w:ascii="Calibri" w:hAnsi="Calibri" w:cs="Calibri"/>
              </w:rPr>
            </w:pPr>
            <w:r w:rsidRPr="00271FB3">
              <w:rPr>
                <w:rFonts w:ascii="Calibri" w:hAnsi="Calibri" w:cs="Calibri"/>
              </w:rPr>
              <w:t>-</w:t>
            </w:r>
          </w:p>
        </w:tc>
        <w:tc>
          <w:tcPr>
            <w:tcW w:w="0" w:type="auto"/>
          </w:tcPr>
          <w:p w14:paraId="1E68B927" w14:textId="730A5F41" w:rsidR="00544DF8" w:rsidRPr="00271FB3" w:rsidRDefault="00E114A1">
            <w:pPr>
              <w:jc w:val="right"/>
              <w:rPr>
                <w:rFonts w:ascii="Calibri" w:hAnsi="Calibri" w:cs="Calibri"/>
              </w:rPr>
            </w:pPr>
            <w:r w:rsidRPr="00271FB3">
              <w:rPr>
                <w:rFonts w:ascii="Calibri" w:hAnsi="Calibri" w:cs="Calibri"/>
              </w:rPr>
              <w:t>*</w:t>
            </w:r>
          </w:p>
        </w:tc>
        <w:tc>
          <w:tcPr>
            <w:tcW w:w="0" w:type="auto"/>
          </w:tcPr>
          <w:p w14:paraId="3293D1CE" w14:textId="2BCD85D1" w:rsidR="00544DF8" w:rsidRPr="00271FB3" w:rsidRDefault="00E114A1">
            <w:pPr>
              <w:jc w:val="right"/>
              <w:rPr>
                <w:rFonts w:ascii="Calibri" w:hAnsi="Calibri" w:cs="Calibri"/>
              </w:rPr>
            </w:pPr>
            <w:r w:rsidRPr="00271FB3">
              <w:rPr>
                <w:rFonts w:ascii="Calibri" w:hAnsi="Calibri" w:cs="Calibri"/>
              </w:rPr>
              <w:t>*</w:t>
            </w:r>
          </w:p>
        </w:tc>
      </w:tr>
      <w:tr w:rsidR="00544DF8" w:rsidRPr="00271FB3" w14:paraId="5AA86C22" w14:textId="77777777" w:rsidTr="005E58EC">
        <w:tc>
          <w:tcPr>
            <w:tcW w:w="0" w:type="auto"/>
          </w:tcPr>
          <w:p w14:paraId="3A285863" w14:textId="4A6F959B" w:rsidR="00544DF8" w:rsidRPr="00271FB3" w:rsidRDefault="00BA341B">
            <w:pPr>
              <w:rPr>
                <w:rFonts w:ascii="Calibri" w:hAnsi="Calibri" w:cs="Calibri"/>
              </w:rPr>
            </w:pPr>
            <w:r w:rsidRPr="00271FB3">
              <w:rPr>
                <w:rFonts w:ascii="Calibri" w:hAnsi="Calibri" w:cs="Calibri"/>
              </w:rPr>
              <w:t>SKIP/REFUSED</w:t>
            </w:r>
          </w:p>
        </w:tc>
        <w:tc>
          <w:tcPr>
            <w:tcW w:w="0" w:type="auto"/>
          </w:tcPr>
          <w:p w14:paraId="38D3A568"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2A7D5FA6"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26CB271E" w14:textId="77777777" w:rsidR="00544DF8" w:rsidRPr="00271FB3" w:rsidRDefault="00544DF8">
            <w:pPr>
              <w:jc w:val="right"/>
              <w:rPr>
                <w:rFonts w:ascii="Calibri" w:hAnsi="Calibri" w:cs="Calibri"/>
              </w:rPr>
            </w:pPr>
            <w:r w:rsidRPr="00271FB3">
              <w:rPr>
                <w:rFonts w:ascii="Calibri" w:hAnsi="Calibri" w:cs="Calibri"/>
              </w:rPr>
              <w:t>2</w:t>
            </w:r>
          </w:p>
        </w:tc>
      </w:tr>
      <w:tr w:rsidR="00544DF8" w:rsidRPr="00271FB3" w14:paraId="1E6FD5D4" w14:textId="77777777" w:rsidTr="005E58EC">
        <w:tc>
          <w:tcPr>
            <w:tcW w:w="0" w:type="auto"/>
          </w:tcPr>
          <w:p w14:paraId="0BFA050D"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1A08849" w14:textId="77777777" w:rsidR="00544DF8" w:rsidRPr="00271FB3" w:rsidRDefault="00544DF8">
            <w:pPr>
              <w:jc w:val="right"/>
              <w:rPr>
                <w:rFonts w:ascii="Calibri" w:hAnsi="Calibri" w:cs="Calibri"/>
              </w:rPr>
            </w:pPr>
            <w:r w:rsidRPr="00271FB3">
              <w:rPr>
                <w:rFonts w:ascii="Calibri" w:hAnsi="Calibri" w:cs="Calibri"/>
              </w:rPr>
              <w:t>706</w:t>
            </w:r>
          </w:p>
        </w:tc>
        <w:tc>
          <w:tcPr>
            <w:tcW w:w="0" w:type="auto"/>
          </w:tcPr>
          <w:p w14:paraId="569913B6" w14:textId="77777777" w:rsidR="00544DF8" w:rsidRPr="00271FB3" w:rsidRDefault="00544DF8">
            <w:pPr>
              <w:jc w:val="right"/>
              <w:rPr>
                <w:rFonts w:ascii="Calibri" w:hAnsi="Calibri" w:cs="Calibri"/>
              </w:rPr>
            </w:pPr>
            <w:r w:rsidRPr="00271FB3">
              <w:rPr>
                <w:rFonts w:ascii="Calibri" w:hAnsi="Calibri" w:cs="Calibri"/>
              </w:rPr>
              <w:t>659</w:t>
            </w:r>
          </w:p>
        </w:tc>
        <w:tc>
          <w:tcPr>
            <w:tcW w:w="0" w:type="auto"/>
          </w:tcPr>
          <w:p w14:paraId="499619FD" w14:textId="77777777" w:rsidR="00544DF8" w:rsidRPr="00271FB3" w:rsidRDefault="00544DF8">
            <w:pPr>
              <w:jc w:val="right"/>
              <w:rPr>
                <w:rFonts w:ascii="Calibri" w:hAnsi="Calibri" w:cs="Calibri"/>
              </w:rPr>
            </w:pPr>
            <w:r w:rsidRPr="00271FB3">
              <w:rPr>
                <w:rFonts w:ascii="Calibri" w:hAnsi="Calibri" w:cs="Calibri"/>
              </w:rPr>
              <w:t>1,365</w:t>
            </w:r>
          </w:p>
        </w:tc>
      </w:tr>
    </w:tbl>
    <w:p w14:paraId="436AF477" w14:textId="16671C91" w:rsidR="00544DF8" w:rsidRDefault="00544DF8">
      <w:pPr>
        <w:rPr>
          <w:rFonts w:ascii="Calibri" w:hAnsi="Calibri" w:cs="Calibri"/>
        </w:rPr>
      </w:pPr>
    </w:p>
    <w:p w14:paraId="0CBFA971" w14:textId="77777777" w:rsidR="005E58EC" w:rsidRPr="00271FB3" w:rsidRDefault="005E58EC">
      <w:pPr>
        <w:rPr>
          <w:rFonts w:ascii="Calibri" w:hAnsi="Calibri" w:cs="Calibri"/>
        </w:rPr>
      </w:pPr>
    </w:p>
    <w:p w14:paraId="26B253C7" w14:textId="77777777" w:rsidR="00544DF8" w:rsidRPr="00271FB3" w:rsidRDefault="00544DF8" w:rsidP="005E58EC">
      <w:pPr>
        <w:rPr>
          <w:rFonts w:ascii="Calibri" w:hAnsi="Calibri" w:cs="Calibri"/>
          <w:b/>
          <w:sz w:val="24"/>
        </w:rPr>
      </w:pPr>
      <w:r w:rsidRPr="00271FB3">
        <w:rPr>
          <w:rFonts w:ascii="Calibri" w:hAnsi="Calibri" w:cs="Calibri"/>
          <w:b/>
          <w:i/>
          <w:sz w:val="24"/>
        </w:rPr>
        <w:t>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32"/>
        <w:gridCol w:w="806"/>
        <w:gridCol w:w="672"/>
      </w:tblGrid>
      <w:tr w:rsidR="00544DF8" w:rsidRPr="00271FB3" w14:paraId="0A592222" w14:textId="77777777" w:rsidTr="005E58EC">
        <w:tc>
          <w:tcPr>
            <w:tcW w:w="0" w:type="auto"/>
            <w:tcBorders>
              <w:top w:val="thick" w:sz="0" w:space="0" w:color="000000"/>
            </w:tcBorders>
          </w:tcPr>
          <w:p w14:paraId="2244CABE"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4229F82"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1B82FE67" w14:textId="77777777" w:rsidTr="005E58EC">
        <w:tc>
          <w:tcPr>
            <w:tcW w:w="0" w:type="auto"/>
          </w:tcPr>
          <w:p w14:paraId="187F1E0A"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FB01523"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127BFB4"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CF203A7"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47DFE1D0" w14:textId="77777777" w:rsidTr="005E58EC">
        <w:tc>
          <w:tcPr>
            <w:tcW w:w="0" w:type="auto"/>
            <w:tcBorders>
              <w:bottom w:val="thick" w:sz="0" w:space="0" w:color="000000"/>
            </w:tcBorders>
          </w:tcPr>
          <w:p w14:paraId="0B66879E"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76D75D6"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D4E90D9"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A17A349"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2118BF91" w14:textId="77777777" w:rsidTr="005E58EC">
        <w:tc>
          <w:tcPr>
            <w:tcW w:w="0" w:type="auto"/>
            <w:tcBorders>
              <w:top w:val="thick" w:sz="0" w:space="0" w:color="000000"/>
            </w:tcBorders>
          </w:tcPr>
          <w:p w14:paraId="72E6CE8A" w14:textId="77777777" w:rsidR="00544DF8" w:rsidRPr="00271FB3" w:rsidRDefault="00544DF8">
            <w:pPr>
              <w:rPr>
                <w:rFonts w:ascii="Calibri" w:hAnsi="Calibri" w:cs="Calibri"/>
              </w:rPr>
            </w:pPr>
            <w:r w:rsidRPr="00271FB3">
              <w:rPr>
                <w:rFonts w:ascii="Calibri" w:hAnsi="Calibri" w:cs="Calibri"/>
              </w:rPr>
              <w:t>Strong Democrat</w:t>
            </w:r>
          </w:p>
        </w:tc>
        <w:tc>
          <w:tcPr>
            <w:tcW w:w="0" w:type="auto"/>
            <w:tcBorders>
              <w:top w:val="thick" w:sz="0" w:space="0" w:color="000000"/>
            </w:tcBorders>
          </w:tcPr>
          <w:p w14:paraId="1B8E6624" w14:textId="77777777" w:rsidR="00544DF8" w:rsidRPr="00271FB3" w:rsidRDefault="00544DF8">
            <w:pPr>
              <w:jc w:val="right"/>
              <w:rPr>
                <w:rFonts w:ascii="Calibri" w:hAnsi="Calibri" w:cs="Calibri"/>
              </w:rPr>
            </w:pPr>
            <w:r w:rsidRPr="00271FB3">
              <w:rPr>
                <w:rFonts w:ascii="Calibri" w:hAnsi="Calibri" w:cs="Calibri"/>
              </w:rPr>
              <w:t>46</w:t>
            </w:r>
          </w:p>
        </w:tc>
        <w:tc>
          <w:tcPr>
            <w:tcW w:w="0" w:type="auto"/>
            <w:tcBorders>
              <w:top w:val="thick" w:sz="0" w:space="0" w:color="000000"/>
            </w:tcBorders>
          </w:tcPr>
          <w:p w14:paraId="40F13D08" w14:textId="77777777" w:rsidR="00544DF8" w:rsidRPr="00271FB3" w:rsidRDefault="00544DF8">
            <w:pPr>
              <w:jc w:val="right"/>
              <w:rPr>
                <w:rFonts w:ascii="Calibri" w:hAnsi="Calibri" w:cs="Calibri"/>
              </w:rPr>
            </w:pPr>
            <w:r w:rsidRPr="00271FB3">
              <w:rPr>
                <w:rFonts w:ascii="Calibri" w:hAnsi="Calibri" w:cs="Calibri"/>
              </w:rPr>
              <w:t>48</w:t>
            </w:r>
          </w:p>
        </w:tc>
        <w:tc>
          <w:tcPr>
            <w:tcW w:w="0" w:type="auto"/>
            <w:tcBorders>
              <w:top w:val="thick" w:sz="0" w:space="0" w:color="000000"/>
            </w:tcBorders>
          </w:tcPr>
          <w:p w14:paraId="01BF4077" w14:textId="77777777" w:rsidR="00544DF8" w:rsidRPr="00271FB3" w:rsidRDefault="00544DF8">
            <w:pPr>
              <w:jc w:val="right"/>
              <w:rPr>
                <w:rFonts w:ascii="Calibri" w:hAnsi="Calibri" w:cs="Calibri"/>
              </w:rPr>
            </w:pPr>
            <w:r w:rsidRPr="00271FB3">
              <w:rPr>
                <w:rFonts w:ascii="Calibri" w:hAnsi="Calibri" w:cs="Calibri"/>
              </w:rPr>
              <w:t>47</w:t>
            </w:r>
          </w:p>
        </w:tc>
      </w:tr>
      <w:tr w:rsidR="00544DF8" w:rsidRPr="00271FB3" w14:paraId="0880FC3D" w14:textId="77777777" w:rsidTr="005E58EC">
        <w:tc>
          <w:tcPr>
            <w:tcW w:w="0" w:type="auto"/>
          </w:tcPr>
          <w:p w14:paraId="4D79E935" w14:textId="77777777" w:rsidR="00544DF8" w:rsidRPr="00271FB3" w:rsidRDefault="00544DF8">
            <w:pPr>
              <w:rPr>
                <w:rFonts w:ascii="Calibri" w:hAnsi="Calibri" w:cs="Calibri"/>
              </w:rPr>
            </w:pPr>
            <w:r w:rsidRPr="00271FB3">
              <w:rPr>
                <w:rFonts w:ascii="Calibri" w:hAnsi="Calibri" w:cs="Calibri"/>
              </w:rPr>
              <w:t>Not very strong Democrat</w:t>
            </w:r>
          </w:p>
        </w:tc>
        <w:tc>
          <w:tcPr>
            <w:tcW w:w="0" w:type="auto"/>
          </w:tcPr>
          <w:p w14:paraId="58F46454" w14:textId="77777777" w:rsidR="00544DF8" w:rsidRPr="00271FB3" w:rsidRDefault="00544DF8">
            <w:pPr>
              <w:jc w:val="right"/>
              <w:rPr>
                <w:rFonts w:ascii="Calibri" w:hAnsi="Calibri" w:cs="Calibri"/>
              </w:rPr>
            </w:pPr>
            <w:r w:rsidRPr="00271FB3">
              <w:rPr>
                <w:rFonts w:ascii="Calibri" w:hAnsi="Calibri" w:cs="Calibri"/>
              </w:rPr>
              <w:t>54</w:t>
            </w:r>
          </w:p>
        </w:tc>
        <w:tc>
          <w:tcPr>
            <w:tcW w:w="0" w:type="auto"/>
          </w:tcPr>
          <w:p w14:paraId="32B9CEB2" w14:textId="77777777" w:rsidR="00544DF8" w:rsidRPr="00271FB3" w:rsidRDefault="00544DF8">
            <w:pPr>
              <w:jc w:val="right"/>
              <w:rPr>
                <w:rFonts w:ascii="Calibri" w:hAnsi="Calibri" w:cs="Calibri"/>
              </w:rPr>
            </w:pPr>
            <w:r w:rsidRPr="00271FB3">
              <w:rPr>
                <w:rFonts w:ascii="Calibri" w:hAnsi="Calibri" w:cs="Calibri"/>
              </w:rPr>
              <w:t>52</w:t>
            </w:r>
          </w:p>
        </w:tc>
        <w:tc>
          <w:tcPr>
            <w:tcW w:w="0" w:type="auto"/>
          </w:tcPr>
          <w:p w14:paraId="1D3B56E3" w14:textId="77777777" w:rsidR="00544DF8" w:rsidRPr="00271FB3" w:rsidRDefault="00544DF8">
            <w:pPr>
              <w:jc w:val="right"/>
              <w:rPr>
                <w:rFonts w:ascii="Calibri" w:hAnsi="Calibri" w:cs="Calibri"/>
              </w:rPr>
            </w:pPr>
            <w:r w:rsidRPr="00271FB3">
              <w:rPr>
                <w:rFonts w:ascii="Calibri" w:hAnsi="Calibri" w:cs="Calibri"/>
              </w:rPr>
              <w:t>53</w:t>
            </w:r>
          </w:p>
        </w:tc>
      </w:tr>
      <w:tr w:rsidR="00544DF8" w:rsidRPr="00271FB3" w14:paraId="0DB89543" w14:textId="77777777" w:rsidTr="005E58EC">
        <w:tc>
          <w:tcPr>
            <w:tcW w:w="0" w:type="auto"/>
          </w:tcPr>
          <w:p w14:paraId="5759655C" w14:textId="50F656A3" w:rsidR="00544DF8" w:rsidRPr="00271FB3" w:rsidRDefault="00BA341B">
            <w:pPr>
              <w:rPr>
                <w:rFonts w:ascii="Calibri" w:hAnsi="Calibri" w:cs="Calibri"/>
              </w:rPr>
            </w:pPr>
            <w:r w:rsidRPr="00271FB3">
              <w:rPr>
                <w:rFonts w:ascii="Calibri" w:hAnsi="Calibri" w:cs="Calibri"/>
              </w:rPr>
              <w:t>SKIP/REFUSED</w:t>
            </w:r>
          </w:p>
        </w:tc>
        <w:tc>
          <w:tcPr>
            <w:tcW w:w="0" w:type="auto"/>
          </w:tcPr>
          <w:p w14:paraId="1B9252EA" w14:textId="74DFACE9" w:rsidR="00544DF8" w:rsidRPr="00271FB3" w:rsidRDefault="00E114A1">
            <w:pPr>
              <w:jc w:val="right"/>
              <w:rPr>
                <w:rFonts w:ascii="Calibri" w:hAnsi="Calibri" w:cs="Calibri"/>
              </w:rPr>
            </w:pPr>
            <w:r w:rsidRPr="00271FB3">
              <w:rPr>
                <w:rFonts w:ascii="Calibri" w:hAnsi="Calibri" w:cs="Calibri"/>
              </w:rPr>
              <w:t>*</w:t>
            </w:r>
          </w:p>
        </w:tc>
        <w:tc>
          <w:tcPr>
            <w:tcW w:w="0" w:type="auto"/>
          </w:tcPr>
          <w:p w14:paraId="5783A257" w14:textId="4EDD87C1" w:rsidR="00544DF8" w:rsidRPr="00271FB3" w:rsidRDefault="00E114A1">
            <w:pPr>
              <w:jc w:val="right"/>
              <w:rPr>
                <w:rFonts w:ascii="Calibri" w:hAnsi="Calibri" w:cs="Calibri"/>
              </w:rPr>
            </w:pPr>
            <w:r w:rsidRPr="00271FB3">
              <w:rPr>
                <w:rFonts w:ascii="Calibri" w:hAnsi="Calibri" w:cs="Calibri"/>
              </w:rPr>
              <w:t>*</w:t>
            </w:r>
          </w:p>
        </w:tc>
        <w:tc>
          <w:tcPr>
            <w:tcW w:w="0" w:type="auto"/>
          </w:tcPr>
          <w:p w14:paraId="6FF7BA72" w14:textId="6071F893" w:rsidR="00544DF8" w:rsidRPr="00271FB3" w:rsidRDefault="00E114A1">
            <w:pPr>
              <w:jc w:val="right"/>
              <w:rPr>
                <w:rFonts w:ascii="Calibri" w:hAnsi="Calibri" w:cs="Calibri"/>
              </w:rPr>
            </w:pPr>
            <w:r w:rsidRPr="00271FB3">
              <w:rPr>
                <w:rFonts w:ascii="Calibri" w:hAnsi="Calibri" w:cs="Calibri"/>
              </w:rPr>
              <w:t>*</w:t>
            </w:r>
          </w:p>
        </w:tc>
      </w:tr>
      <w:tr w:rsidR="00544DF8" w:rsidRPr="00271FB3" w14:paraId="15FDC8F0" w14:textId="77777777" w:rsidTr="005E58EC">
        <w:tc>
          <w:tcPr>
            <w:tcW w:w="0" w:type="auto"/>
          </w:tcPr>
          <w:p w14:paraId="54AB070D"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403A6041" w14:textId="77777777" w:rsidR="00544DF8" w:rsidRPr="00271FB3" w:rsidRDefault="00544DF8">
            <w:pPr>
              <w:jc w:val="right"/>
              <w:rPr>
                <w:rFonts w:ascii="Calibri" w:hAnsi="Calibri" w:cs="Calibri"/>
              </w:rPr>
            </w:pPr>
            <w:r w:rsidRPr="00271FB3">
              <w:rPr>
                <w:rFonts w:ascii="Calibri" w:hAnsi="Calibri" w:cs="Calibri"/>
              </w:rPr>
              <w:t>615</w:t>
            </w:r>
          </w:p>
        </w:tc>
        <w:tc>
          <w:tcPr>
            <w:tcW w:w="0" w:type="auto"/>
          </w:tcPr>
          <w:p w14:paraId="1A8B71FC" w14:textId="77777777" w:rsidR="00544DF8" w:rsidRPr="00271FB3" w:rsidRDefault="00544DF8">
            <w:pPr>
              <w:jc w:val="right"/>
              <w:rPr>
                <w:rFonts w:ascii="Calibri" w:hAnsi="Calibri" w:cs="Calibri"/>
              </w:rPr>
            </w:pPr>
            <w:r w:rsidRPr="00271FB3">
              <w:rPr>
                <w:rFonts w:ascii="Calibri" w:hAnsi="Calibri" w:cs="Calibri"/>
              </w:rPr>
              <w:t>809</w:t>
            </w:r>
          </w:p>
        </w:tc>
        <w:tc>
          <w:tcPr>
            <w:tcW w:w="0" w:type="auto"/>
          </w:tcPr>
          <w:p w14:paraId="72A09840" w14:textId="77777777" w:rsidR="00544DF8" w:rsidRPr="00271FB3" w:rsidRDefault="00544DF8">
            <w:pPr>
              <w:jc w:val="right"/>
              <w:rPr>
                <w:rFonts w:ascii="Calibri" w:hAnsi="Calibri" w:cs="Calibri"/>
              </w:rPr>
            </w:pPr>
            <w:r w:rsidRPr="00271FB3">
              <w:rPr>
                <w:rFonts w:ascii="Calibri" w:hAnsi="Calibri" w:cs="Calibri"/>
              </w:rPr>
              <w:t>1,424</w:t>
            </w:r>
          </w:p>
        </w:tc>
      </w:tr>
    </w:tbl>
    <w:p w14:paraId="44125210" w14:textId="2FD40175" w:rsidR="00544DF8" w:rsidRDefault="00544DF8">
      <w:pPr>
        <w:rPr>
          <w:rFonts w:ascii="Calibri" w:hAnsi="Calibri" w:cs="Calibri"/>
        </w:rPr>
      </w:pPr>
    </w:p>
    <w:p w14:paraId="7348C230" w14:textId="494E9FBA" w:rsidR="005E58EC" w:rsidRDefault="005E58EC">
      <w:pPr>
        <w:rPr>
          <w:rFonts w:ascii="Calibri" w:hAnsi="Calibri" w:cs="Calibri"/>
        </w:rPr>
      </w:pPr>
    </w:p>
    <w:p w14:paraId="685278D0" w14:textId="3EF1A006" w:rsidR="005E58EC" w:rsidRDefault="005E58EC">
      <w:pPr>
        <w:rPr>
          <w:rFonts w:ascii="Calibri" w:hAnsi="Calibri" w:cs="Calibri"/>
        </w:rPr>
      </w:pPr>
    </w:p>
    <w:p w14:paraId="5694E590" w14:textId="77777777" w:rsidR="005E58EC" w:rsidRPr="00271FB3" w:rsidRDefault="005E58EC">
      <w:pPr>
        <w:rPr>
          <w:rFonts w:ascii="Calibri" w:hAnsi="Calibri" w:cs="Calibri"/>
        </w:rPr>
      </w:pPr>
    </w:p>
    <w:p w14:paraId="5FEFD234" w14:textId="77777777" w:rsidR="00544DF8" w:rsidRPr="00271FB3" w:rsidRDefault="00544DF8" w:rsidP="005E58EC">
      <w:pPr>
        <w:rPr>
          <w:rFonts w:ascii="Calibri" w:hAnsi="Calibri" w:cs="Calibri"/>
          <w:b/>
          <w:sz w:val="24"/>
        </w:rPr>
      </w:pPr>
      <w:r w:rsidRPr="00271FB3">
        <w:rPr>
          <w:rFonts w:ascii="Calibri" w:hAnsi="Calibri" w:cs="Calibri"/>
          <w:b/>
          <w:i/>
          <w:sz w:val="24"/>
        </w:rPr>
        <w:lastRenderedPageBreak/>
        <w:t>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32"/>
        <w:gridCol w:w="806"/>
        <w:gridCol w:w="632"/>
      </w:tblGrid>
      <w:tr w:rsidR="00544DF8" w:rsidRPr="00271FB3" w14:paraId="550A096A" w14:textId="77777777" w:rsidTr="005E58EC">
        <w:tc>
          <w:tcPr>
            <w:tcW w:w="0" w:type="auto"/>
            <w:tcBorders>
              <w:top w:val="thick" w:sz="0" w:space="0" w:color="000000"/>
            </w:tcBorders>
          </w:tcPr>
          <w:p w14:paraId="0E5FFC25"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1358D676"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CADE73C" w14:textId="77777777" w:rsidTr="005E58EC">
        <w:tc>
          <w:tcPr>
            <w:tcW w:w="0" w:type="auto"/>
          </w:tcPr>
          <w:p w14:paraId="7D181460"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FD2A428"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EF060FB"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6C55DD8"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0B183BC7" w14:textId="77777777" w:rsidTr="005E58EC">
        <w:tc>
          <w:tcPr>
            <w:tcW w:w="0" w:type="auto"/>
            <w:tcBorders>
              <w:bottom w:val="thick" w:sz="0" w:space="0" w:color="000000"/>
            </w:tcBorders>
          </w:tcPr>
          <w:p w14:paraId="268CB261"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EA3F4F2"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2F8F394"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3A564C8"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19C11603" w14:textId="77777777" w:rsidTr="005E58EC">
        <w:tc>
          <w:tcPr>
            <w:tcW w:w="0" w:type="auto"/>
            <w:tcBorders>
              <w:top w:val="thick" w:sz="0" w:space="0" w:color="000000"/>
            </w:tcBorders>
          </w:tcPr>
          <w:p w14:paraId="3BBA0315" w14:textId="77777777" w:rsidR="00544DF8" w:rsidRPr="00271FB3" w:rsidRDefault="00544DF8">
            <w:pPr>
              <w:rPr>
                <w:rFonts w:ascii="Calibri" w:hAnsi="Calibri" w:cs="Calibri"/>
              </w:rPr>
            </w:pPr>
            <w:r w:rsidRPr="00271FB3">
              <w:rPr>
                <w:rFonts w:ascii="Calibri" w:hAnsi="Calibri" w:cs="Calibri"/>
              </w:rPr>
              <w:t>Strong Republican</w:t>
            </w:r>
          </w:p>
        </w:tc>
        <w:tc>
          <w:tcPr>
            <w:tcW w:w="0" w:type="auto"/>
            <w:tcBorders>
              <w:top w:val="thick" w:sz="0" w:space="0" w:color="000000"/>
            </w:tcBorders>
          </w:tcPr>
          <w:p w14:paraId="6A150289" w14:textId="77777777" w:rsidR="00544DF8" w:rsidRPr="00271FB3" w:rsidRDefault="00544DF8">
            <w:pPr>
              <w:jc w:val="right"/>
              <w:rPr>
                <w:rFonts w:ascii="Calibri" w:hAnsi="Calibri" w:cs="Calibri"/>
              </w:rPr>
            </w:pPr>
            <w:r w:rsidRPr="00271FB3">
              <w:rPr>
                <w:rFonts w:ascii="Calibri" w:hAnsi="Calibri" w:cs="Calibri"/>
              </w:rPr>
              <w:t>40</w:t>
            </w:r>
          </w:p>
        </w:tc>
        <w:tc>
          <w:tcPr>
            <w:tcW w:w="0" w:type="auto"/>
            <w:tcBorders>
              <w:top w:val="thick" w:sz="0" w:space="0" w:color="000000"/>
            </w:tcBorders>
          </w:tcPr>
          <w:p w14:paraId="430F2DAB" w14:textId="77777777" w:rsidR="00544DF8" w:rsidRPr="00271FB3" w:rsidRDefault="00544DF8">
            <w:pPr>
              <w:jc w:val="right"/>
              <w:rPr>
                <w:rFonts w:ascii="Calibri" w:hAnsi="Calibri" w:cs="Calibri"/>
              </w:rPr>
            </w:pPr>
            <w:r w:rsidRPr="00271FB3">
              <w:rPr>
                <w:rFonts w:ascii="Calibri" w:hAnsi="Calibri" w:cs="Calibri"/>
              </w:rPr>
              <w:t>29</w:t>
            </w:r>
          </w:p>
        </w:tc>
        <w:tc>
          <w:tcPr>
            <w:tcW w:w="0" w:type="auto"/>
            <w:tcBorders>
              <w:top w:val="thick" w:sz="0" w:space="0" w:color="000000"/>
            </w:tcBorders>
          </w:tcPr>
          <w:p w14:paraId="3857C22D" w14:textId="77777777" w:rsidR="00544DF8" w:rsidRPr="00271FB3" w:rsidRDefault="00544DF8">
            <w:pPr>
              <w:jc w:val="right"/>
              <w:rPr>
                <w:rFonts w:ascii="Calibri" w:hAnsi="Calibri" w:cs="Calibri"/>
              </w:rPr>
            </w:pPr>
            <w:r w:rsidRPr="00271FB3">
              <w:rPr>
                <w:rFonts w:ascii="Calibri" w:hAnsi="Calibri" w:cs="Calibri"/>
              </w:rPr>
              <w:t>35</w:t>
            </w:r>
          </w:p>
        </w:tc>
      </w:tr>
      <w:tr w:rsidR="00544DF8" w:rsidRPr="00271FB3" w14:paraId="77745FAB" w14:textId="77777777" w:rsidTr="005E58EC">
        <w:tc>
          <w:tcPr>
            <w:tcW w:w="0" w:type="auto"/>
          </w:tcPr>
          <w:p w14:paraId="1F762684" w14:textId="77777777" w:rsidR="00544DF8" w:rsidRPr="00271FB3" w:rsidRDefault="00544DF8">
            <w:pPr>
              <w:rPr>
                <w:rFonts w:ascii="Calibri" w:hAnsi="Calibri" w:cs="Calibri"/>
              </w:rPr>
            </w:pPr>
            <w:r w:rsidRPr="00271FB3">
              <w:rPr>
                <w:rFonts w:ascii="Calibri" w:hAnsi="Calibri" w:cs="Calibri"/>
              </w:rPr>
              <w:t>Not very strong Republican</w:t>
            </w:r>
          </w:p>
        </w:tc>
        <w:tc>
          <w:tcPr>
            <w:tcW w:w="0" w:type="auto"/>
          </w:tcPr>
          <w:p w14:paraId="12B05CFD" w14:textId="77777777" w:rsidR="00544DF8" w:rsidRPr="00271FB3" w:rsidRDefault="00544DF8">
            <w:pPr>
              <w:jc w:val="right"/>
              <w:rPr>
                <w:rFonts w:ascii="Calibri" w:hAnsi="Calibri" w:cs="Calibri"/>
              </w:rPr>
            </w:pPr>
            <w:r w:rsidRPr="00271FB3">
              <w:rPr>
                <w:rFonts w:ascii="Calibri" w:hAnsi="Calibri" w:cs="Calibri"/>
              </w:rPr>
              <w:t>59</w:t>
            </w:r>
          </w:p>
        </w:tc>
        <w:tc>
          <w:tcPr>
            <w:tcW w:w="0" w:type="auto"/>
          </w:tcPr>
          <w:p w14:paraId="12EC10E2" w14:textId="77777777" w:rsidR="00544DF8" w:rsidRPr="00271FB3" w:rsidRDefault="00544DF8">
            <w:pPr>
              <w:jc w:val="right"/>
              <w:rPr>
                <w:rFonts w:ascii="Calibri" w:hAnsi="Calibri" w:cs="Calibri"/>
              </w:rPr>
            </w:pPr>
            <w:r w:rsidRPr="00271FB3">
              <w:rPr>
                <w:rFonts w:ascii="Calibri" w:hAnsi="Calibri" w:cs="Calibri"/>
              </w:rPr>
              <w:t>70</w:t>
            </w:r>
          </w:p>
        </w:tc>
        <w:tc>
          <w:tcPr>
            <w:tcW w:w="0" w:type="auto"/>
          </w:tcPr>
          <w:p w14:paraId="05505FB5" w14:textId="77777777" w:rsidR="00544DF8" w:rsidRPr="00271FB3" w:rsidRDefault="00544DF8">
            <w:pPr>
              <w:jc w:val="right"/>
              <w:rPr>
                <w:rFonts w:ascii="Calibri" w:hAnsi="Calibri" w:cs="Calibri"/>
              </w:rPr>
            </w:pPr>
            <w:r w:rsidRPr="00271FB3">
              <w:rPr>
                <w:rFonts w:ascii="Calibri" w:hAnsi="Calibri" w:cs="Calibri"/>
              </w:rPr>
              <w:t>64</w:t>
            </w:r>
          </w:p>
        </w:tc>
      </w:tr>
      <w:tr w:rsidR="00544DF8" w:rsidRPr="00271FB3" w14:paraId="1CD20BD7" w14:textId="77777777" w:rsidTr="005E58EC">
        <w:tc>
          <w:tcPr>
            <w:tcW w:w="0" w:type="auto"/>
          </w:tcPr>
          <w:p w14:paraId="468716CF" w14:textId="1BE27B0A" w:rsidR="00544DF8" w:rsidRPr="00271FB3" w:rsidRDefault="00BA341B">
            <w:pPr>
              <w:rPr>
                <w:rFonts w:ascii="Calibri" w:hAnsi="Calibri" w:cs="Calibri"/>
              </w:rPr>
            </w:pPr>
            <w:r w:rsidRPr="00271FB3">
              <w:rPr>
                <w:rFonts w:ascii="Calibri" w:hAnsi="Calibri" w:cs="Calibri"/>
              </w:rPr>
              <w:t>SKIP/REFUSED</w:t>
            </w:r>
          </w:p>
        </w:tc>
        <w:tc>
          <w:tcPr>
            <w:tcW w:w="0" w:type="auto"/>
          </w:tcPr>
          <w:p w14:paraId="4782EE6C"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5017C4E" w14:textId="0D3F48B8" w:rsidR="00544DF8" w:rsidRPr="00271FB3" w:rsidRDefault="00E114A1">
            <w:pPr>
              <w:jc w:val="right"/>
              <w:rPr>
                <w:rFonts w:ascii="Calibri" w:hAnsi="Calibri" w:cs="Calibri"/>
              </w:rPr>
            </w:pPr>
            <w:r w:rsidRPr="00271FB3">
              <w:rPr>
                <w:rFonts w:ascii="Calibri" w:hAnsi="Calibri" w:cs="Calibri"/>
              </w:rPr>
              <w:t>*</w:t>
            </w:r>
          </w:p>
        </w:tc>
        <w:tc>
          <w:tcPr>
            <w:tcW w:w="0" w:type="auto"/>
          </w:tcPr>
          <w:p w14:paraId="250A725C" w14:textId="4C0F9947" w:rsidR="00544DF8" w:rsidRPr="00271FB3" w:rsidRDefault="00E114A1">
            <w:pPr>
              <w:jc w:val="right"/>
              <w:rPr>
                <w:rFonts w:ascii="Calibri" w:hAnsi="Calibri" w:cs="Calibri"/>
              </w:rPr>
            </w:pPr>
            <w:r w:rsidRPr="00271FB3">
              <w:rPr>
                <w:rFonts w:ascii="Calibri" w:hAnsi="Calibri" w:cs="Calibri"/>
              </w:rPr>
              <w:t>*</w:t>
            </w:r>
          </w:p>
        </w:tc>
      </w:tr>
      <w:tr w:rsidR="00544DF8" w:rsidRPr="00271FB3" w14:paraId="73F2599A" w14:textId="77777777" w:rsidTr="005E58EC">
        <w:tc>
          <w:tcPr>
            <w:tcW w:w="0" w:type="auto"/>
          </w:tcPr>
          <w:p w14:paraId="4C6180DA"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53991B83" w14:textId="77777777" w:rsidR="00544DF8" w:rsidRPr="00271FB3" w:rsidRDefault="00544DF8">
            <w:pPr>
              <w:jc w:val="right"/>
              <w:rPr>
                <w:rFonts w:ascii="Calibri" w:hAnsi="Calibri" w:cs="Calibri"/>
              </w:rPr>
            </w:pPr>
            <w:r w:rsidRPr="00271FB3">
              <w:rPr>
                <w:rFonts w:ascii="Calibri" w:hAnsi="Calibri" w:cs="Calibri"/>
              </w:rPr>
              <w:t>347</w:t>
            </w:r>
          </w:p>
        </w:tc>
        <w:tc>
          <w:tcPr>
            <w:tcW w:w="0" w:type="auto"/>
          </w:tcPr>
          <w:p w14:paraId="33C15525" w14:textId="77777777" w:rsidR="00544DF8" w:rsidRPr="00271FB3" w:rsidRDefault="00544DF8">
            <w:pPr>
              <w:jc w:val="right"/>
              <w:rPr>
                <w:rFonts w:ascii="Calibri" w:hAnsi="Calibri" w:cs="Calibri"/>
              </w:rPr>
            </w:pPr>
            <w:r w:rsidRPr="00271FB3">
              <w:rPr>
                <w:rFonts w:ascii="Calibri" w:hAnsi="Calibri" w:cs="Calibri"/>
              </w:rPr>
              <w:t>291</w:t>
            </w:r>
          </w:p>
        </w:tc>
        <w:tc>
          <w:tcPr>
            <w:tcW w:w="0" w:type="auto"/>
          </w:tcPr>
          <w:p w14:paraId="1AEC3D24" w14:textId="77777777" w:rsidR="00544DF8" w:rsidRPr="00271FB3" w:rsidRDefault="00544DF8">
            <w:pPr>
              <w:jc w:val="right"/>
              <w:rPr>
                <w:rFonts w:ascii="Calibri" w:hAnsi="Calibri" w:cs="Calibri"/>
              </w:rPr>
            </w:pPr>
            <w:r w:rsidRPr="00271FB3">
              <w:rPr>
                <w:rFonts w:ascii="Calibri" w:hAnsi="Calibri" w:cs="Calibri"/>
              </w:rPr>
              <w:t>638</w:t>
            </w:r>
          </w:p>
        </w:tc>
      </w:tr>
    </w:tbl>
    <w:p w14:paraId="33646CBF" w14:textId="67501520" w:rsidR="00544DF8" w:rsidRDefault="00544DF8">
      <w:pPr>
        <w:rPr>
          <w:rFonts w:ascii="Calibri" w:hAnsi="Calibri" w:cs="Calibri"/>
        </w:rPr>
      </w:pPr>
    </w:p>
    <w:p w14:paraId="06474C9D" w14:textId="77777777" w:rsidR="005E58EC" w:rsidRPr="00271FB3" w:rsidRDefault="005E58EC">
      <w:pPr>
        <w:rPr>
          <w:rFonts w:ascii="Calibri" w:hAnsi="Calibri" w:cs="Calibri"/>
        </w:rPr>
      </w:pPr>
    </w:p>
    <w:p w14:paraId="68CA298E" w14:textId="4B9141AE" w:rsidR="00544DF8" w:rsidRPr="00271FB3" w:rsidRDefault="00AC0C12" w:rsidP="005E58EC">
      <w:pPr>
        <w:rPr>
          <w:rFonts w:ascii="Calibri" w:hAnsi="Calibri" w:cs="Calibri"/>
          <w:b/>
          <w:sz w:val="24"/>
        </w:rPr>
      </w:pPr>
      <w:r w:rsidRPr="00271FB3">
        <w:rPr>
          <w:rFonts w:ascii="Calibri" w:hAnsi="Calibri" w:cs="Calibri"/>
          <w:b/>
          <w:i/>
          <w:sz w:val="24"/>
        </w:rPr>
        <w:t xml:space="preserve">Party ID. </w:t>
      </w:r>
      <w:r w:rsidR="00544DF8" w:rsidRPr="00271FB3">
        <w:rPr>
          <w:rFonts w:ascii="Calibri" w:hAnsi="Calibri" w:cs="Calibri"/>
          <w:b/>
          <w:i/>
          <w:sz w:val="24"/>
        </w:rPr>
        <w:t>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72"/>
        <w:gridCol w:w="806"/>
        <w:gridCol w:w="672"/>
      </w:tblGrid>
      <w:tr w:rsidR="00544DF8" w:rsidRPr="00271FB3" w14:paraId="18EFCB24" w14:textId="77777777" w:rsidTr="005E58EC">
        <w:tc>
          <w:tcPr>
            <w:tcW w:w="0" w:type="auto"/>
            <w:tcBorders>
              <w:top w:val="thick" w:sz="0" w:space="0" w:color="000000"/>
            </w:tcBorders>
          </w:tcPr>
          <w:p w14:paraId="2EA9182F"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2811969F"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2627C92" w14:textId="77777777" w:rsidTr="005E58EC">
        <w:tc>
          <w:tcPr>
            <w:tcW w:w="0" w:type="auto"/>
          </w:tcPr>
          <w:p w14:paraId="4250E4BE" w14:textId="0D780ED0"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34641D7F"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FCC6E1F"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0A9850F"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3090E293" w14:textId="77777777" w:rsidTr="005E58EC">
        <w:tc>
          <w:tcPr>
            <w:tcW w:w="0" w:type="auto"/>
            <w:tcBorders>
              <w:bottom w:val="thick" w:sz="0" w:space="0" w:color="000000"/>
            </w:tcBorders>
          </w:tcPr>
          <w:p w14:paraId="7751CAFF"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17E5904D"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CDD9098"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B010105"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4BD5A39C" w14:textId="77777777" w:rsidTr="005E58EC">
        <w:tc>
          <w:tcPr>
            <w:tcW w:w="0" w:type="auto"/>
            <w:tcBorders>
              <w:top w:val="thick" w:sz="0" w:space="0" w:color="000000"/>
            </w:tcBorders>
          </w:tcPr>
          <w:p w14:paraId="4150FF5D" w14:textId="77777777" w:rsidR="00544DF8" w:rsidRPr="00271FB3" w:rsidRDefault="00544DF8">
            <w:pPr>
              <w:rPr>
                <w:rFonts w:ascii="Calibri" w:hAnsi="Calibri" w:cs="Calibri"/>
              </w:rPr>
            </w:pPr>
            <w:r w:rsidRPr="00271FB3">
              <w:rPr>
                <w:rFonts w:ascii="Calibri" w:hAnsi="Calibri" w:cs="Calibri"/>
              </w:rPr>
              <w:t>Strong Dem</w:t>
            </w:r>
          </w:p>
        </w:tc>
        <w:tc>
          <w:tcPr>
            <w:tcW w:w="0" w:type="auto"/>
            <w:tcBorders>
              <w:top w:val="thick" w:sz="0" w:space="0" w:color="000000"/>
            </w:tcBorders>
          </w:tcPr>
          <w:p w14:paraId="5B616415" w14:textId="77777777" w:rsidR="00544DF8" w:rsidRPr="00271FB3" w:rsidRDefault="00544DF8">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4249568A"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Borders>
              <w:top w:val="thick" w:sz="0" w:space="0" w:color="000000"/>
            </w:tcBorders>
          </w:tcPr>
          <w:p w14:paraId="1289CEF7" w14:textId="77777777" w:rsidR="00544DF8" w:rsidRPr="00271FB3" w:rsidRDefault="00544DF8">
            <w:pPr>
              <w:jc w:val="right"/>
              <w:rPr>
                <w:rFonts w:ascii="Calibri" w:hAnsi="Calibri" w:cs="Calibri"/>
              </w:rPr>
            </w:pPr>
            <w:r w:rsidRPr="00271FB3">
              <w:rPr>
                <w:rFonts w:ascii="Calibri" w:hAnsi="Calibri" w:cs="Calibri"/>
              </w:rPr>
              <w:t>16</w:t>
            </w:r>
          </w:p>
        </w:tc>
      </w:tr>
      <w:tr w:rsidR="00544DF8" w:rsidRPr="00271FB3" w14:paraId="6438C018" w14:textId="77777777" w:rsidTr="005E58EC">
        <w:tc>
          <w:tcPr>
            <w:tcW w:w="0" w:type="auto"/>
          </w:tcPr>
          <w:p w14:paraId="5DF27541" w14:textId="77777777" w:rsidR="00544DF8" w:rsidRPr="00271FB3" w:rsidRDefault="00544DF8">
            <w:pPr>
              <w:rPr>
                <w:rFonts w:ascii="Calibri" w:hAnsi="Calibri" w:cs="Calibri"/>
              </w:rPr>
            </w:pPr>
            <w:r w:rsidRPr="00271FB3">
              <w:rPr>
                <w:rFonts w:ascii="Calibri" w:hAnsi="Calibri" w:cs="Calibri"/>
              </w:rPr>
              <w:t>Not Strong Dem</w:t>
            </w:r>
          </w:p>
        </w:tc>
        <w:tc>
          <w:tcPr>
            <w:tcW w:w="0" w:type="auto"/>
          </w:tcPr>
          <w:p w14:paraId="398939CC"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Pr>
          <w:p w14:paraId="607B1243"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Pr>
          <w:p w14:paraId="6C78754B" w14:textId="77777777" w:rsidR="00544DF8" w:rsidRPr="00271FB3" w:rsidRDefault="00544DF8">
            <w:pPr>
              <w:jc w:val="right"/>
              <w:rPr>
                <w:rFonts w:ascii="Calibri" w:hAnsi="Calibri" w:cs="Calibri"/>
              </w:rPr>
            </w:pPr>
            <w:r w:rsidRPr="00271FB3">
              <w:rPr>
                <w:rFonts w:ascii="Calibri" w:hAnsi="Calibri" w:cs="Calibri"/>
              </w:rPr>
              <w:t>18</w:t>
            </w:r>
          </w:p>
        </w:tc>
      </w:tr>
      <w:tr w:rsidR="00544DF8" w:rsidRPr="00271FB3" w14:paraId="365550C8" w14:textId="77777777" w:rsidTr="005E58EC">
        <w:tc>
          <w:tcPr>
            <w:tcW w:w="0" w:type="auto"/>
          </w:tcPr>
          <w:p w14:paraId="702E50AD" w14:textId="77777777" w:rsidR="00544DF8" w:rsidRPr="00271FB3" w:rsidRDefault="00544DF8">
            <w:pPr>
              <w:rPr>
                <w:rFonts w:ascii="Calibri" w:hAnsi="Calibri" w:cs="Calibri"/>
              </w:rPr>
            </w:pPr>
            <w:r w:rsidRPr="00271FB3">
              <w:rPr>
                <w:rFonts w:ascii="Calibri" w:hAnsi="Calibri" w:cs="Calibri"/>
              </w:rPr>
              <w:t>Close to Dem</w:t>
            </w:r>
          </w:p>
        </w:tc>
        <w:tc>
          <w:tcPr>
            <w:tcW w:w="0" w:type="auto"/>
          </w:tcPr>
          <w:p w14:paraId="3BD9F5A2"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33B11A33"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2C46E1E8"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23B07BEA" w14:textId="77777777" w:rsidTr="005E58EC">
        <w:tc>
          <w:tcPr>
            <w:tcW w:w="0" w:type="auto"/>
          </w:tcPr>
          <w:p w14:paraId="0208D7C9" w14:textId="77777777" w:rsidR="00544DF8" w:rsidRPr="00271FB3" w:rsidRDefault="00544DF8">
            <w:pPr>
              <w:rPr>
                <w:rFonts w:ascii="Calibri" w:hAnsi="Calibri" w:cs="Calibri"/>
              </w:rPr>
            </w:pPr>
            <w:r w:rsidRPr="00271FB3">
              <w:rPr>
                <w:rFonts w:ascii="Calibri" w:hAnsi="Calibri" w:cs="Calibri"/>
              </w:rPr>
              <w:t>Independent</w:t>
            </w:r>
          </w:p>
        </w:tc>
        <w:tc>
          <w:tcPr>
            <w:tcW w:w="0" w:type="auto"/>
          </w:tcPr>
          <w:p w14:paraId="284AE64E"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Pr>
          <w:p w14:paraId="5C71FF3A" w14:textId="77777777" w:rsidR="00544DF8" w:rsidRPr="00271FB3" w:rsidRDefault="00544DF8">
            <w:pPr>
              <w:jc w:val="right"/>
              <w:rPr>
                <w:rFonts w:ascii="Calibri" w:hAnsi="Calibri" w:cs="Calibri"/>
              </w:rPr>
            </w:pPr>
            <w:r w:rsidRPr="00271FB3">
              <w:rPr>
                <w:rFonts w:ascii="Calibri" w:hAnsi="Calibri" w:cs="Calibri"/>
              </w:rPr>
              <w:t>23</w:t>
            </w:r>
          </w:p>
        </w:tc>
        <w:tc>
          <w:tcPr>
            <w:tcW w:w="0" w:type="auto"/>
          </w:tcPr>
          <w:p w14:paraId="1C592A17" w14:textId="77777777" w:rsidR="00544DF8" w:rsidRPr="00271FB3" w:rsidRDefault="00544DF8">
            <w:pPr>
              <w:jc w:val="right"/>
              <w:rPr>
                <w:rFonts w:ascii="Calibri" w:hAnsi="Calibri" w:cs="Calibri"/>
              </w:rPr>
            </w:pPr>
            <w:r w:rsidRPr="00271FB3">
              <w:rPr>
                <w:rFonts w:ascii="Calibri" w:hAnsi="Calibri" w:cs="Calibri"/>
              </w:rPr>
              <w:t>21</w:t>
            </w:r>
          </w:p>
        </w:tc>
      </w:tr>
      <w:tr w:rsidR="00544DF8" w:rsidRPr="00271FB3" w14:paraId="66C08C1F" w14:textId="77777777" w:rsidTr="005E58EC">
        <w:tc>
          <w:tcPr>
            <w:tcW w:w="0" w:type="auto"/>
          </w:tcPr>
          <w:p w14:paraId="448E8564" w14:textId="77777777" w:rsidR="00544DF8" w:rsidRPr="00271FB3" w:rsidRDefault="00544DF8">
            <w:pPr>
              <w:rPr>
                <w:rFonts w:ascii="Calibri" w:hAnsi="Calibri" w:cs="Calibri"/>
              </w:rPr>
            </w:pPr>
            <w:r w:rsidRPr="00271FB3">
              <w:rPr>
                <w:rFonts w:ascii="Calibri" w:hAnsi="Calibri" w:cs="Calibri"/>
              </w:rPr>
              <w:t>Close to Rep</w:t>
            </w:r>
          </w:p>
        </w:tc>
        <w:tc>
          <w:tcPr>
            <w:tcW w:w="0" w:type="auto"/>
          </w:tcPr>
          <w:p w14:paraId="2AA02ED0" w14:textId="77777777" w:rsidR="00544DF8" w:rsidRPr="00271FB3" w:rsidRDefault="00544DF8">
            <w:pPr>
              <w:jc w:val="right"/>
              <w:rPr>
                <w:rFonts w:ascii="Calibri" w:hAnsi="Calibri" w:cs="Calibri"/>
              </w:rPr>
            </w:pPr>
            <w:r w:rsidRPr="00271FB3">
              <w:rPr>
                <w:rFonts w:ascii="Calibri" w:hAnsi="Calibri" w:cs="Calibri"/>
              </w:rPr>
              <w:t>12</w:t>
            </w:r>
          </w:p>
        </w:tc>
        <w:tc>
          <w:tcPr>
            <w:tcW w:w="0" w:type="auto"/>
          </w:tcPr>
          <w:p w14:paraId="5E30A11A" w14:textId="77777777" w:rsidR="00544DF8" w:rsidRPr="00271FB3" w:rsidRDefault="00544DF8">
            <w:pPr>
              <w:jc w:val="right"/>
              <w:rPr>
                <w:rFonts w:ascii="Calibri" w:hAnsi="Calibri" w:cs="Calibri"/>
              </w:rPr>
            </w:pPr>
            <w:r w:rsidRPr="00271FB3">
              <w:rPr>
                <w:rFonts w:ascii="Calibri" w:hAnsi="Calibri" w:cs="Calibri"/>
              </w:rPr>
              <w:t>7</w:t>
            </w:r>
          </w:p>
        </w:tc>
        <w:tc>
          <w:tcPr>
            <w:tcW w:w="0" w:type="auto"/>
          </w:tcPr>
          <w:p w14:paraId="0AA13D7D" w14:textId="77777777" w:rsidR="00544DF8" w:rsidRPr="00271FB3" w:rsidRDefault="00544DF8">
            <w:pPr>
              <w:jc w:val="right"/>
              <w:rPr>
                <w:rFonts w:ascii="Calibri" w:hAnsi="Calibri" w:cs="Calibri"/>
              </w:rPr>
            </w:pPr>
            <w:r w:rsidRPr="00271FB3">
              <w:rPr>
                <w:rFonts w:ascii="Calibri" w:hAnsi="Calibri" w:cs="Calibri"/>
              </w:rPr>
              <w:t>9</w:t>
            </w:r>
          </w:p>
        </w:tc>
      </w:tr>
      <w:tr w:rsidR="00544DF8" w:rsidRPr="00271FB3" w14:paraId="65C63DD8" w14:textId="77777777" w:rsidTr="005E58EC">
        <w:tc>
          <w:tcPr>
            <w:tcW w:w="0" w:type="auto"/>
          </w:tcPr>
          <w:p w14:paraId="03CC6572" w14:textId="77777777" w:rsidR="00544DF8" w:rsidRPr="00271FB3" w:rsidRDefault="00544DF8">
            <w:pPr>
              <w:rPr>
                <w:rFonts w:ascii="Calibri" w:hAnsi="Calibri" w:cs="Calibri"/>
              </w:rPr>
            </w:pPr>
            <w:r w:rsidRPr="00271FB3">
              <w:rPr>
                <w:rFonts w:ascii="Calibri" w:hAnsi="Calibri" w:cs="Calibri"/>
              </w:rPr>
              <w:t>Not Strong Rep</w:t>
            </w:r>
          </w:p>
        </w:tc>
        <w:tc>
          <w:tcPr>
            <w:tcW w:w="0" w:type="auto"/>
          </w:tcPr>
          <w:p w14:paraId="535C7445"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1CE55B34"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25E88F17"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3CD32610" w14:textId="77777777" w:rsidTr="005E58EC">
        <w:tc>
          <w:tcPr>
            <w:tcW w:w="0" w:type="auto"/>
          </w:tcPr>
          <w:p w14:paraId="013F752B" w14:textId="77777777" w:rsidR="00544DF8" w:rsidRPr="00271FB3" w:rsidRDefault="00544DF8">
            <w:pPr>
              <w:rPr>
                <w:rFonts w:ascii="Calibri" w:hAnsi="Calibri" w:cs="Calibri"/>
              </w:rPr>
            </w:pPr>
            <w:r w:rsidRPr="00271FB3">
              <w:rPr>
                <w:rFonts w:ascii="Calibri" w:hAnsi="Calibri" w:cs="Calibri"/>
              </w:rPr>
              <w:t>Strong Rep</w:t>
            </w:r>
          </w:p>
        </w:tc>
        <w:tc>
          <w:tcPr>
            <w:tcW w:w="0" w:type="auto"/>
          </w:tcPr>
          <w:p w14:paraId="7A7EA319" w14:textId="77777777" w:rsidR="00544DF8" w:rsidRPr="00271FB3" w:rsidRDefault="00544DF8">
            <w:pPr>
              <w:jc w:val="right"/>
              <w:rPr>
                <w:rFonts w:ascii="Calibri" w:hAnsi="Calibri" w:cs="Calibri"/>
              </w:rPr>
            </w:pPr>
            <w:r w:rsidRPr="00271FB3">
              <w:rPr>
                <w:rFonts w:ascii="Calibri" w:hAnsi="Calibri" w:cs="Calibri"/>
              </w:rPr>
              <w:t>9</w:t>
            </w:r>
          </w:p>
        </w:tc>
        <w:tc>
          <w:tcPr>
            <w:tcW w:w="0" w:type="auto"/>
          </w:tcPr>
          <w:p w14:paraId="6743E3ED" w14:textId="77777777" w:rsidR="00544DF8" w:rsidRPr="00271FB3" w:rsidRDefault="00544DF8">
            <w:pPr>
              <w:jc w:val="right"/>
              <w:rPr>
                <w:rFonts w:ascii="Calibri" w:hAnsi="Calibri" w:cs="Calibri"/>
              </w:rPr>
            </w:pPr>
            <w:r w:rsidRPr="00271FB3">
              <w:rPr>
                <w:rFonts w:ascii="Calibri" w:hAnsi="Calibri" w:cs="Calibri"/>
              </w:rPr>
              <w:t>6</w:t>
            </w:r>
          </w:p>
        </w:tc>
        <w:tc>
          <w:tcPr>
            <w:tcW w:w="0" w:type="auto"/>
          </w:tcPr>
          <w:p w14:paraId="328BEB6B" w14:textId="77777777" w:rsidR="00544DF8" w:rsidRPr="00271FB3" w:rsidRDefault="00544DF8">
            <w:pPr>
              <w:jc w:val="right"/>
              <w:rPr>
                <w:rFonts w:ascii="Calibri" w:hAnsi="Calibri" w:cs="Calibri"/>
              </w:rPr>
            </w:pPr>
            <w:r w:rsidRPr="00271FB3">
              <w:rPr>
                <w:rFonts w:ascii="Calibri" w:hAnsi="Calibri" w:cs="Calibri"/>
              </w:rPr>
              <w:t>7</w:t>
            </w:r>
          </w:p>
        </w:tc>
      </w:tr>
      <w:tr w:rsidR="00544DF8" w:rsidRPr="00271FB3" w14:paraId="69D66CAC" w14:textId="77777777" w:rsidTr="005E58EC">
        <w:tc>
          <w:tcPr>
            <w:tcW w:w="0" w:type="auto"/>
          </w:tcPr>
          <w:p w14:paraId="047D657E"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59AB46EC" w14:textId="77777777" w:rsidR="00544DF8" w:rsidRPr="00271FB3" w:rsidRDefault="00544DF8">
            <w:pPr>
              <w:jc w:val="right"/>
              <w:rPr>
                <w:rFonts w:ascii="Calibri" w:hAnsi="Calibri" w:cs="Calibri"/>
              </w:rPr>
            </w:pPr>
            <w:r w:rsidRPr="00271FB3">
              <w:rPr>
                <w:rFonts w:ascii="Calibri" w:hAnsi="Calibri" w:cs="Calibri"/>
              </w:rPr>
              <w:t>1,653</w:t>
            </w:r>
          </w:p>
        </w:tc>
        <w:tc>
          <w:tcPr>
            <w:tcW w:w="0" w:type="auto"/>
          </w:tcPr>
          <w:p w14:paraId="1ACCB5C3" w14:textId="77777777" w:rsidR="00544DF8" w:rsidRPr="00271FB3" w:rsidRDefault="00544DF8">
            <w:pPr>
              <w:jc w:val="right"/>
              <w:rPr>
                <w:rFonts w:ascii="Calibri" w:hAnsi="Calibri" w:cs="Calibri"/>
              </w:rPr>
            </w:pPr>
            <w:r w:rsidRPr="00271FB3">
              <w:rPr>
                <w:rFonts w:ascii="Calibri" w:hAnsi="Calibri" w:cs="Calibri"/>
              </w:rPr>
              <w:t>1,742</w:t>
            </w:r>
          </w:p>
        </w:tc>
        <w:tc>
          <w:tcPr>
            <w:tcW w:w="0" w:type="auto"/>
          </w:tcPr>
          <w:p w14:paraId="3A65AE24" w14:textId="77777777" w:rsidR="00544DF8" w:rsidRPr="00271FB3" w:rsidRDefault="00544DF8">
            <w:pPr>
              <w:jc w:val="right"/>
              <w:rPr>
                <w:rFonts w:ascii="Calibri" w:hAnsi="Calibri" w:cs="Calibri"/>
              </w:rPr>
            </w:pPr>
            <w:r w:rsidRPr="00271FB3">
              <w:rPr>
                <w:rFonts w:ascii="Calibri" w:hAnsi="Calibri" w:cs="Calibri"/>
              </w:rPr>
              <w:t>3,395</w:t>
            </w:r>
          </w:p>
        </w:tc>
      </w:tr>
    </w:tbl>
    <w:p w14:paraId="732D2D72" w14:textId="77777777" w:rsidR="00BF4027" w:rsidRDefault="00BF4027" w:rsidP="005E58EC">
      <w:pPr>
        <w:rPr>
          <w:rFonts w:ascii="Calibri" w:hAnsi="Calibri" w:cs="Calibri"/>
          <w:b/>
          <w:i/>
          <w:sz w:val="24"/>
        </w:rPr>
      </w:pPr>
    </w:p>
    <w:p w14:paraId="3A7A7960" w14:textId="56757598" w:rsidR="00A938D4" w:rsidRPr="00271FB3" w:rsidRDefault="00A938D4" w:rsidP="005E58EC">
      <w:pPr>
        <w:rPr>
          <w:rFonts w:ascii="Calibri" w:hAnsi="Calibri" w:cs="Calibri"/>
          <w:b/>
          <w:sz w:val="24"/>
        </w:rPr>
      </w:pPr>
      <w:r w:rsidRPr="00271FB3">
        <w:rPr>
          <w:rFonts w:ascii="Calibri" w:hAnsi="Calibri" w:cs="Calibri"/>
          <w:b/>
          <w:i/>
          <w:sz w:val="24"/>
        </w:rPr>
        <w:t>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72"/>
        <w:gridCol w:w="806"/>
        <w:gridCol w:w="672"/>
      </w:tblGrid>
      <w:tr w:rsidR="00A938D4" w:rsidRPr="00271FB3" w14:paraId="7F86B676" w14:textId="77777777" w:rsidTr="005E58EC">
        <w:tc>
          <w:tcPr>
            <w:tcW w:w="0" w:type="auto"/>
            <w:tcBorders>
              <w:top w:val="thick" w:sz="0" w:space="0" w:color="000000"/>
            </w:tcBorders>
          </w:tcPr>
          <w:p w14:paraId="078F2A13" w14:textId="77777777" w:rsidR="00A938D4" w:rsidRPr="00271FB3" w:rsidRDefault="00A938D4">
            <w:pPr>
              <w:rPr>
                <w:rFonts w:ascii="Calibri" w:hAnsi="Calibri" w:cs="Calibri"/>
              </w:rPr>
            </w:pPr>
          </w:p>
        </w:tc>
        <w:tc>
          <w:tcPr>
            <w:tcW w:w="0" w:type="auto"/>
            <w:gridSpan w:val="3"/>
            <w:tcBorders>
              <w:top w:val="thick" w:sz="0" w:space="0" w:color="000000"/>
              <w:bottom w:val="thick" w:sz="0" w:space="0" w:color="000000"/>
            </w:tcBorders>
          </w:tcPr>
          <w:p w14:paraId="1A4DD859" w14:textId="77777777" w:rsidR="00A938D4" w:rsidRPr="00271FB3" w:rsidRDefault="00A938D4">
            <w:pPr>
              <w:jc w:val="center"/>
              <w:rPr>
                <w:rFonts w:ascii="Calibri" w:hAnsi="Calibri" w:cs="Calibri"/>
              </w:rPr>
            </w:pPr>
            <w:r w:rsidRPr="00271FB3">
              <w:rPr>
                <w:rFonts w:ascii="Calibri" w:hAnsi="Calibri" w:cs="Calibri"/>
                <w:i/>
              </w:rPr>
              <w:t xml:space="preserve"> </w:t>
            </w:r>
          </w:p>
        </w:tc>
      </w:tr>
      <w:tr w:rsidR="00A938D4" w:rsidRPr="00271FB3" w14:paraId="345E3495" w14:textId="77777777" w:rsidTr="005E58EC">
        <w:tc>
          <w:tcPr>
            <w:tcW w:w="0" w:type="auto"/>
          </w:tcPr>
          <w:p w14:paraId="6E12B6F7" w14:textId="27B3AFA6" w:rsidR="00A938D4" w:rsidRPr="00271FB3" w:rsidRDefault="00E114A1">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5F02035C" w14:textId="77777777" w:rsidR="00A938D4" w:rsidRPr="00271FB3" w:rsidRDefault="00A938D4">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B47D455" w14:textId="77777777" w:rsidR="00A938D4" w:rsidRPr="00271FB3" w:rsidRDefault="00A938D4">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DA9C102" w14:textId="77777777" w:rsidR="00A938D4" w:rsidRPr="00271FB3" w:rsidRDefault="00A938D4">
            <w:pPr>
              <w:jc w:val="center"/>
              <w:rPr>
                <w:rFonts w:ascii="Calibri" w:hAnsi="Calibri" w:cs="Calibri"/>
              </w:rPr>
            </w:pPr>
            <w:r w:rsidRPr="00271FB3">
              <w:rPr>
                <w:rFonts w:ascii="Calibri" w:hAnsi="Calibri" w:cs="Calibri"/>
                <w:i/>
              </w:rPr>
              <w:t>Total</w:t>
            </w:r>
          </w:p>
        </w:tc>
      </w:tr>
      <w:tr w:rsidR="00A938D4" w:rsidRPr="00271FB3" w14:paraId="3FE8B8F5" w14:textId="77777777" w:rsidTr="005E58EC">
        <w:tc>
          <w:tcPr>
            <w:tcW w:w="0" w:type="auto"/>
            <w:tcBorders>
              <w:bottom w:val="thick" w:sz="0" w:space="0" w:color="000000"/>
            </w:tcBorders>
          </w:tcPr>
          <w:p w14:paraId="1D13FD37" w14:textId="77777777" w:rsidR="00A938D4" w:rsidRPr="00271FB3" w:rsidRDefault="00A938D4">
            <w:pPr>
              <w:jc w:val="center"/>
              <w:rPr>
                <w:rFonts w:ascii="Calibri" w:hAnsi="Calibri" w:cs="Calibri"/>
              </w:rPr>
            </w:pPr>
          </w:p>
        </w:tc>
        <w:tc>
          <w:tcPr>
            <w:tcW w:w="0" w:type="auto"/>
            <w:tcBorders>
              <w:top w:val="thick" w:sz="0" w:space="0" w:color="000000"/>
              <w:bottom w:val="thick" w:sz="0" w:space="0" w:color="000000"/>
            </w:tcBorders>
          </w:tcPr>
          <w:p w14:paraId="22E5EC97" w14:textId="77777777" w:rsidR="00A938D4" w:rsidRPr="00271FB3" w:rsidRDefault="00A938D4">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9B22CE0" w14:textId="77777777" w:rsidR="00A938D4" w:rsidRPr="00271FB3" w:rsidRDefault="00A938D4">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3708D46" w14:textId="77777777" w:rsidR="00A938D4" w:rsidRPr="00271FB3" w:rsidRDefault="00A938D4">
            <w:pPr>
              <w:jc w:val="center"/>
              <w:rPr>
                <w:rFonts w:ascii="Calibri" w:hAnsi="Calibri" w:cs="Calibri"/>
              </w:rPr>
            </w:pPr>
            <w:r w:rsidRPr="00271FB3">
              <w:rPr>
                <w:rFonts w:ascii="Calibri" w:hAnsi="Calibri" w:cs="Calibri"/>
              </w:rPr>
              <w:t>%</w:t>
            </w:r>
          </w:p>
        </w:tc>
      </w:tr>
      <w:tr w:rsidR="00A938D4" w:rsidRPr="00271FB3" w14:paraId="03ABC9D3" w14:textId="77777777" w:rsidTr="005E58EC">
        <w:tc>
          <w:tcPr>
            <w:tcW w:w="0" w:type="auto"/>
            <w:tcBorders>
              <w:top w:val="thick" w:sz="0" w:space="0" w:color="000000"/>
            </w:tcBorders>
          </w:tcPr>
          <w:p w14:paraId="5E0C52AA" w14:textId="77777777" w:rsidR="00A938D4" w:rsidRPr="00271FB3" w:rsidRDefault="00A938D4">
            <w:pPr>
              <w:rPr>
                <w:rFonts w:ascii="Calibri" w:hAnsi="Calibri" w:cs="Calibri"/>
              </w:rPr>
            </w:pPr>
            <w:r w:rsidRPr="00271FB3">
              <w:rPr>
                <w:rFonts w:ascii="Calibri" w:hAnsi="Calibri" w:cs="Calibri"/>
              </w:rPr>
              <w:t>18-24</w:t>
            </w:r>
          </w:p>
        </w:tc>
        <w:tc>
          <w:tcPr>
            <w:tcW w:w="0" w:type="auto"/>
            <w:tcBorders>
              <w:top w:val="thick" w:sz="0" w:space="0" w:color="000000"/>
            </w:tcBorders>
          </w:tcPr>
          <w:p w14:paraId="19CC1E6C" w14:textId="77777777" w:rsidR="00A938D4" w:rsidRPr="00271FB3" w:rsidRDefault="00A938D4">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46B7E6D5" w14:textId="77777777" w:rsidR="00A938D4" w:rsidRPr="00271FB3" w:rsidRDefault="00A938D4">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181F4BCE" w14:textId="77777777" w:rsidR="00A938D4" w:rsidRPr="00271FB3" w:rsidRDefault="00A938D4">
            <w:pPr>
              <w:jc w:val="right"/>
              <w:rPr>
                <w:rFonts w:ascii="Calibri" w:hAnsi="Calibri" w:cs="Calibri"/>
              </w:rPr>
            </w:pPr>
            <w:r w:rsidRPr="00271FB3">
              <w:rPr>
                <w:rFonts w:ascii="Calibri" w:hAnsi="Calibri" w:cs="Calibri"/>
              </w:rPr>
              <w:t>36</w:t>
            </w:r>
          </w:p>
        </w:tc>
      </w:tr>
      <w:tr w:rsidR="00A938D4" w:rsidRPr="00271FB3" w14:paraId="2BD7C351" w14:textId="77777777" w:rsidTr="005E58EC">
        <w:tc>
          <w:tcPr>
            <w:tcW w:w="0" w:type="auto"/>
          </w:tcPr>
          <w:p w14:paraId="706A48AA" w14:textId="77777777" w:rsidR="00A938D4" w:rsidRPr="00271FB3" w:rsidRDefault="00A938D4">
            <w:pPr>
              <w:rPr>
                <w:rFonts w:ascii="Calibri" w:hAnsi="Calibri" w:cs="Calibri"/>
              </w:rPr>
            </w:pPr>
            <w:r w:rsidRPr="00271FB3">
              <w:rPr>
                <w:rFonts w:ascii="Calibri" w:hAnsi="Calibri" w:cs="Calibri"/>
              </w:rPr>
              <w:t>25-30</w:t>
            </w:r>
          </w:p>
        </w:tc>
        <w:tc>
          <w:tcPr>
            <w:tcW w:w="0" w:type="auto"/>
          </w:tcPr>
          <w:p w14:paraId="3872979F" w14:textId="77777777" w:rsidR="00A938D4" w:rsidRPr="00271FB3" w:rsidRDefault="00A938D4">
            <w:pPr>
              <w:jc w:val="right"/>
              <w:rPr>
                <w:rFonts w:ascii="Calibri" w:hAnsi="Calibri" w:cs="Calibri"/>
              </w:rPr>
            </w:pPr>
            <w:r w:rsidRPr="00271FB3">
              <w:rPr>
                <w:rFonts w:ascii="Calibri" w:hAnsi="Calibri" w:cs="Calibri"/>
              </w:rPr>
              <w:t>32</w:t>
            </w:r>
          </w:p>
        </w:tc>
        <w:tc>
          <w:tcPr>
            <w:tcW w:w="0" w:type="auto"/>
          </w:tcPr>
          <w:p w14:paraId="1F2F7DF7" w14:textId="77777777" w:rsidR="00A938D4" w:rsidRPr="00271FB3" w:rsidRDefault="00A938D4">
            <w:pPr>
              <w:jc w:val="right"/>
              <w:rPr>
                <w:rFonts w:ascii="Calibri" w:hAnsi="Calibri" w:cs="Calibri"/>
              </w:rPr>
            </w:pPr>
            <w:r w:rsidRPr="00271FB3">
              <w:rPr>
                <w:rFonts w:ascii="Calibri" w:hAnsi="Calibri" w:cs="Calibri"/>
              </w:rPr>
              <w:t>32</w:t>
            </w:r>
          </w:p>
        </w:tc>
        <w:tc>
          <w:tcPr>
            <w:tcW w:w="0" w:type="auto"/>
          </w:tcPr>
          <w:p w14:paraId="7C001FFA" w14:textId="77777777" w:rsidR="00A938D4" w:rsidRPr="00271FB3" w:rsidRDefault="00A938D4">
            <w:pPr>
              <w:jc w:val="right"/>
              <w:rPr>
                <w:rFonts w:ascii="Calibri" w:hAnsi="Calibri" w:cs="Calibri"/>
              </w:rPr>
            </w:pPr>
            <w:r w:rsidRPr="00271FB3">
              <w:rPr>
                <w:rFonts w:ascii="Calibri" w:hAnsi="Calibri" w:cs="Calibri"/>
              </w:rPr>
              <w:t>32</w:t>
            </w:r>
          </w:p>
        </w:tc>
      </w:tr>
      <w:tr w:rsidR="00A938D4" w:rsidRPr="00271FB3" w14:paraId="6EECD453" w14:textId="77777777" w:rsidTr="005E58EC">
        <w:tc>
          <w:tcPr>
            <w:tcW w:w="0" w:type="auto"/>
          </w:tcPr>
          <w:p w14:paraId="0F6CB9E5" w14:textId="77777777" w:rsidR="00A938D4" w:rsidRPr="00271FB3" w:rsidRDefault="00A938D4">
            <w:pPr>
              <w:rPr>
                <w:rFonts w:ascii="Calibri" w:hAnsi="Calibri" w:cs="Calibri"/>
              </w:rPr>
            </w:pPr>
            <w:r w:rsidRPr="00271FB3">
              <w:rPr>
                <w:rFonts w:ascii="Calibri" w:hAnsi="Calibri" w:cs="Calibri"/>
              </w:rPr>
              <w:t>31-36</w:t>
            </w:r>
          </w:p>
        </w:tc>
        <w:tc>
          <w:tcPr>
            <w:tcW w:w="0" w:type="auto"/>
          </w:tcPr>
          <w:p w14:paraId="592433E5" w14:textId="77777777" w:rsidR="00A938D4" w:rsidRPr="00271FB3" w:rsidRDefault="00A938D4">
            <w:pPr>
              <w:jc w:val="right"/>
              <w:rPr>
                <w:rFonts w:ascii="Calibri" w:hAnsi="Calibri" w:cs="Calibri"/>
              </w:rPr>
            </w:pPr>
            <w:r w:rsidRPr="00271FB3">
              <w:rPr>
                <w:rFonts w:ascii="Calibri" w:hAnsi="Calibri" w:cs="Calibri"/>
              </w:rPr>
              <w:t>31</w:t>
            </w:r>
          </w:p>
        </w:tc>
        <w:tc>
          <w:tcPr>
            <w:tcW w:w="0" w:type="auto"/>
          </w:tcPr>
          <w:p w14:paraId="5CE7D0C0" w14:textId="77777777" w:rsidR="00A938D4" w:rsidRPr="00271FB3" w:rsidRDefault="00A938D4">
            <w:pPr>
              <w:jc w:val="right"/>
              <w:rPr>
                <w:rFonts w:ascii="Calibri" w:hAnsi="Calibri" w:cs="Calibri"/>
              </w:rPr>
            </w:pPr>
            <w:r w:rsidRPr="00271FB3">
              <w:rPr>
                <w:rFonts w:ascii="Calibri" w:hAnsi="Calibri" w:cs="Calibri"/>
              </w:rPr>
              <w:t>33</w:t>
            </w:r>
          </w:p>
        </w:tc>
        <w:tc>
          <w:tcPr>
            <w:tcW w:w="0" w:type="auto"/>
          </w:tcPr>
          <w:p w14:paraId="4440398E" w14:textId="77777777" w:rsidR="00A938D4" w:rsidRPr="00271FB3" w:rsidRDefault="00A938D4">
            <w:pPr>
              <w:jc w:val="right"/>
              <w:rPr>
                <w:rFonts w:ascii="Calibri" w:hAnsi="Calibri" w:cs="Calibri"/>
              </w:rPr>
            </w:pPr>
            <w:r w:rsidRPr="00271FB3">
              <w:rPr>
                <w:rFonts w:ascii="Calibri" w:hAnsi="Calibri" w:cs="Calibri"/>
              </w:rPr>
              <w:t>32</w:t>
            </w:r>
          </w:p>
        </w:tc>
      </w:tr>
      <w:tr w:rsidR="00A938D4" w:rsidRPr="00271FB3" w14:paraId="0C95C068" w14:textId="77777777" w:rsidTr="005E58EC">
        <w:tc>
          <w:tcPr>
            <w:tcW w:w="0" w:type="auto"/>
          </w:tcPr>
          <w:p w14:paraId="48CA334E" w14:textId="77777777" w:rsidR="00A938D4" w:rsidRPr="00271FB3" w:rsidRDefault="00A938D4">
            <w:pPr>
              <w:rPr>
                <w:rFonts w:ascii="Calibri" w:hAnsi="Calibri" w:cs="Calibri"/>
              </w:rPr>
            </w:pPr>
            <w:r w:rsidRPr="00271FB3">
              <w:rPr>
                <w:rFonts w:ascii="Calibri" w:hAnsi="Calibri" w:cs="Calibri"/>
              </w:rPr>
              <w:t>N</w:t>
            </w:r>
          </w:p>
        </w:tc>
        <w:tc>
          <w:tcPr>
            <w:tcW w:w="0" w:type="auto"/>
          </w:tcPr>
          <w:p w14:paraId="101F0352" w14:textId="77777777" w:rsidR="00A938D4" w:rsidRPr="00271FB3" w:rsidRDefault="00A938D4">
            <w:pPr>
              <w:jc w:val="right"/>
              <w:rPr>
                <w:rFonts w:ascii="Calibri" w:hAnsi="Calibri" w:cs="Calibri"/>
              </w:rPr>
            </w:pPr>
            <w:r w:rsidRPr="00271FB3">
              <w:rPr>
                <w:rFonts w:ascii="Calibri" w:hAnsi="Calibri" w:cs="Calibri"/>
              </w:rPr>
              <w:t>1,668</w:t>
            </w:r>
          </w:p>
        </w:tc>
        <w:tc>
          <w:tcPr>
            <w:tcW w:w="0" w:type="auto"/>
          </w:tcPr>
          <w:p w14:paraId="10CF0BF3" w14:textId="77777777" w:rsidR="00A938D4" w:rsidRPr="00271FB3" w:rsidRDefault="00A938D4">
            <w:pPr>
              <w:jc w:val="right"/>
              <w:rPr>
                <w:rFonts w:ascii="Calibri" w:hAnsi="Calibri" w:cs="Calibri"/>
              </w:rPr>
            </w:pPr>
            <w:r w:rsidRPr="00271FB3">
              <w:rPr>
                <w:rFonts w:ascii="Calibri" w:hAnsi="Calibri" w:cs="Calibri"/>
              </w:rPr>
              <w:t>1,759</w:t>
            </w:r>
          </w:p>
        </w:tc>
        <w:tc>
          <w:tcPr>
            <w:tcW w:w="0" w:type="auto"/>
          </w:tcPr>
          <w:p w14:paraId="720A34BA" w14:textId="77777777" w:rsidR="00A938D4" w:rsidRPr="00271FB3" w:rsidRDefault="00A938D4">
            <w:pPr>
              <w:jc w:val="right"/>
              <w:rPr>
                <w:rFonts w:ascii="Calibri" w:hAnsi="Calibri" w:cs="Calibri"/>
              </w:rPr>
            </w:pPr>
            <w:r w:rsidRPr="00271FB3">
              <w:rPr>
                <w:rFonts w:ascii="Calibri" w:hAnsi="Calibri" w:cs="Calibri"/>
              </w:rPr>
              <w:t>3,427</w:t>
            </w:r>
          </w:p>
        </w:tc>
      </w:tr>
      <w:tr w:rsidR="00AC0C12" w:rsidRPr="00271FB3" w14:paraId="3F44630E" w14:textId="77777777" w:rsidTr="005E58EC">
        <w:tc>
          <w:tcPr>
            <w:tcW w:w="0" w:type="auto"/>
          </w:tcPr>
          <w:p w14:paraId="2D840415" w14:textId="7852CA4B" w:rsidR="00AC0C12" w:rsidRDefault="00AC0C12">
            <w:pPr>
              <w:rPr>
                <w:rFonts w:ascii="Calibri" w:hAnsi="Calibri" w:cs="Calibri"/>
              </w:rPr>
            </w:pPr>
          </w:p>
          <w:p w14:paraId="1B27A658" w14:textId="77777777" w:rsidR="005E58EC" w:rsidRPr="00271FB3" w:rsidRDefault="005E58EC">
            <w:pPr>
              <w:rPr>
                <w:rFonts w:ascii="Calibri" w:hAnsi="Calibri" w:cs="Calibri"/>
              </w:rPr>
            </w:pPr>
          </w:p>
          <w:p w14:paraId="5F2EEBD6" w14:textId="3D98E488" w:rsidR="00AC0C12" w:rsidRPr="00271FB3" w:rsidRDefault="00AC0C12">
            <w:pPr>
              <w:rPr>
                <w:rFonts w:ascii="Calibri" w:hAnsi="Calibri" w:cs="Calibri"/>
              </w:rPr>
            </w:pPr>
          </w:p>
        </w:tc>
        <w:tc>
          <w:tcPr>
            <w:tcW w:w="0" w:type="auto"/>
          </w:tcPr>
          <w:p w14:paraId="261A4E7B" w14:textId="77777777" w:rsidR="00AC0C12" w:rsidRPr="00271FB3" w:rsidRDefault="00AC0C12">
            <w:pPr>
              <w:jc w:val="right"/>
              <w:rPr>
                <w:rFonts w:ascii="Calibri" w:hAnsi="Calibri" w:cs="Calibri"/>
              </w:rPr>
            </w:pPr>
          </w:p>
        </w:tc>
        <w:tc>
          <w:tcPr>
            <w:tcW w:w="0" w:type="auto"/>
          </w:tcPr>
          <w:p w14:paraId="5A418113" w14:textId="77777777" w:rsidR="00AC0C12" w:rsidRPr="00271FB3" w:rsidRDefault="00AC0C12">
            <w:pPr>
              <w:jc w:val="right"/>
              <w:rPr>
                <w:rFonts w:ascii="Calibri" w:hAnsi="Calibri" w:cs="Calibri"/>
              </w:rPr>
            </w:pPr>
          </w:p>
        </w:tc>
        <w:tc>
          <w:tcPr>
            <w:tcW w:w="0" w:type="auto"/>
          </w:tcPr>
          <w:p w14:paraId="1E019F2E" w14:textId="77777777" w:rsidR="00AC0C12" w:rsidRPr="00271FB3" w:rsidRDefault="00AC0C12">
            <w:pPr>
              <w:jc w:val="right"/>
              <w:rPr>
                <w:rFonts w:ascii="Calibri" w:hAnsi="Calibri" w:cs="Calibri"/>
              </w:rPr>
            </w:pPr>
          </w:p>
        </w:tc>
      </w:tr>
    </w:tbl>
    <w:p w14:paraId="7DFE87C2" w14:textId="73038175" w:rsidR="00AC0C12" w:rsidRPr="00271FB3" w:rsidRDefault="00AC0C12" w:rsidP="005E58EC">
      <w:pPr>
        <w:rPr>
          <w:rFonts w:ascii="Calibri" w:hAnsi="Calibri" w:cs="Calibri"/>
          <w:b/>
          <w:sz w:val="24"/>
        </w:rPr>
      </w:pPr>
      <w:r w:rsidRPr="00271FB3">
        <w:rPr>
          <w:rFonts w:ascii="Calibri" w:hAnsi="Calibri" w:cs="Calibri"/>
          <w:b/>
          <w:i/>
          <w:sz w:val="24"/>
        </w:rPr>
        <w:t>RACE/ETHNICIT</w:t>
      </w:r>
      <w:r w:rsidR="0005783B">
        <w:rPr>
          <w:rFonts w:ascii="Calibri" w:hAnsi="Calibri" w:cs="Calibri"/>
          <w:b/>
          <w:i/>
          <w:sz w:val="24"/>
        </w:rPr>
        <w:t>Y</w:t>
      </w:r>
    </w:p>
    <w:tbl>
      <w:tblPr>
        <w:tblStyle w:val="TableGrid"/>
        <w:tblW w:w="500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gridCol w:w="806"/>
        <w:gridCol w:w="672"/>
      </w:tblGrid>
      <w:tr w:rsidR="00AC0C12" w:rsidRPr="00271FB3" w14:paraId="57FE2101" w14:textId="77777777" w:rsidTr="005E58EC">
        <w:tc>
          <w:tcPr>
            <w:tcW w:w="0" w:type="auto"/>
            <w:tcBorders>
              <w:top w:val="thick" w:sz="0" w:space="0" w:color="000000"/>
            </w:tcBorders>
          </w:tcPr>
          <w:p w14:paraId="28AB1D15" w14:textId="77777777" w:rsidR="00AC0C12" w:rsidRPr="00271FB3" w:rsidRDefault="00AC0C12">
            <w:pPr>
              <w:rPr>
                <w:rFonts w:ascii="Calibri" w:hAnsi="Calibri" w:cs="Calibri"/>
              </w:rPr>
            </w:pPr>
          </w:p>
        </w:tc>
        <w:tc>
          <w:tcPr>
            <w:tcW w:w="0" w:type="auto"/>
            <w:gridSpan w:val="3"/>
            <w:tcBorders>
              <w:top w:val="thick" w:sz="0" w:space="0" w:color="000000"/>
              <w:bottom w:val="thick" w:sz="0" w:space="0" w:color="000000"/>
            </w:tcBorders>
          </w:tcPr>
          <w:p w14:paraId="47876EFE" w14:textId="3C9D68D4" w:rsidR="00AC0C12" w:rsidRPr="00271FB3" w:rsidRDefault="00AC0C12">
            <w:pPr>
              <w:jc w:val="center"/>
              <w:rPr>
                <w:rFonts w:ascii="Calibri" w:hAnsi="Calibri" w:cs="Calibri"/>
              </w:rPr>
            </w:pPr>
          </w:p>
        </w:tc>
      </w:tr>
      <w:tr w:rsidR="00AC0C12" w:rsidRPr="00271FB3" w14:paraId="63C3A4A1" w14:textId="77777777" w:rsidTr="005E58EC">
        <w:tc>
          <w:tcPr>
            <w:tcW w:w="0" w:type="auto"/>
          </w:tcPr>
          <w:p w14:paraId="4B44F735" w14:textId="6D70F197" w:rsidR="00AC0C12" w:rsidRPr="00271FB3" w:rsidRDefault="00AC0C12">
            <w:pPr>
              <w:rPr>
                <w:rFonts w:ascii="Calibri" w:hAnsi="Calibri" w:cs="Calibri"/>
              </w:rPr>
            </w:pPr>
          </w:p>
        </w:tc>
        <w:tc>
          <w:tcPr>
            <w:tcW w:w="0" w:type="auto"/>
            <w:tcBorders>
              <w:top w:val="thick" w:sz="0" w:space="0" w:color="000000"/>
              <w:bottom w:val="thick" w:sz="0" w:space="0" w:color="000000"/>
            </w:tcBorders>
          </w:tcPr>
          <w:p w14:paraId="2FCC8FE9" w14:textId="77777777" w:rsidR="00AC0C12" w:rsidRPr="00271FB3" w:rsidRDefault="00AC0C12">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5B9A773" w14:textId="77777777" w:rsidR="00AC0C12" w:rsidRPr="00271FB3" w:rsidRDefault="00AC0C12">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E59BD65" w14:textId="77777777" w:rsidR="00AC0C12" w:rsidRPr="00271FB3" w:rsidRDefault="00AC0C12">
            <w:pPr>
              <w:jc w:val="center"/>
              <w:rPr>
                <w:rFonts w:ascii="Calibri" w:hAnsi="Calibri" w:cs="Calibri"/>
              </w:rPr>
            </w:pPr>
            <w:r w:rsidRPr="00271FB3">
              <w:rPr>
                <w:rFonts w:ascii="Calibri" w:hAnsi="Calibri" w:cs="Calibri"/>
                <w:i/>
              </w:rPr>
              <w:t>Total</w:t>
            </w:r>
          </w:p>
        </w:tc>
      </w:tr>
      <w:tr w:rsidR="00AC0C12" w:rsidRPr="00271FB3" w14:paraId="0CB0F109" w14:textId="77777777" w:rsidTr="005E58EC">
        <w:tc>
          <w:tcPr>
            <w:tcW w:w="0" w:type="auto"/>
            <w:tcBorders>
              <w:bottom w:val="thick" w:sz="0" w:space="0" w:color="000000"/>
            </w:tcBorders>
          </w:tcPr>
          <w:p w14:paraId="638FA5A1" w14:textId="77777777" w:rsidR="00AC0C12" w:rsidRPr="00271FB3" w:rsidRDefault="00AC0C12">
            <w:pPr>
              <w:jc w:val="center"/>
              <w:rPr>
                <w:rFonts w:ascii="Calibri" w:hAnsi="Calibri" w:cs="Calibri"/>
              </w:rPr>
            </w:pPr>
          </w:p>
        </w:tc>
        <w:tc>
          <w:tcPr>
            <w:tcW w:w="0" w:type="auto"/>
            <w:tcBorders>
              <w:top w:val="thick" w:sz="0" w:space="0" w:color="000000"/>
              <w:bottom w:val="thick" w:sz="0" w:space="0" w:color="000000"/>
            </w:tcBorders>
          </w:tcPr>
          <w:p w14:paraId="18D1F5F8" w14:textId="77777777" w:rsidR="00AC0C12" w:rsidRPr="00271FB3" w:rsidRDefault="00AC0C12">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9D5F4D3" w14:textId="77777777" w:rsidR="00AC0C12" w:rsidRPr="00271FB3" w:rsidRDefault="00AC0C12">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01E124D" w14:textId="77777777" w:rsidR="00AC0C12" w:rsidRPr="00271FB3" w:rsidRDefault="00AC0C12">
            <w:pPr>
              <w:jc w:val="center"/>
              <w:rPr>
                <w:rFonts w:ascii="Calibri" w:hAnsi="Calibri" w:cs="Calibri"/>
              </w:rPr>
            </w:pPr>
            <w:r w:rsidRPr="00271FB3">
              <w:rPr>
                <w:rFonts w:ascii="Calibri" w:hAnsi="Calibri" w:cs="Calibri"/>
              </w:rPr>
              <w:t>%</w:t>
            </w:r>
          </w:p>
        </w:tc>
      </w:tr>
      <w:tr w:rsidR="00AC0C12" w:rsidRPr="00271FB3" w14:paraId="285CFB6B" w14:textId="77777777" w:rsidTr="005E58EC">
        <w:tc>
          <w:tcPr>
            <w:tcW w:w="0" w:type="auto"/>
            <w:tcBorders>
              <w:top w:val="thick" w:sz="0" w:space="0" w:color="000000"/>
            </w:tcBorders>
          </w:tcPr>
          <w:p w14:paraId="7B1BB0AC" w14:textId="77777777" w:rsidR="00AC0C12" w:rsidRPr="00271FB3" w:rsidRDefault="00AC0C12">
            <w:pPr>
              <w:rPr>
                <w:rFonts w:ascii="Calibri" w:hAnsi="Calibri" w:cs="Calibri"/>
              </w:rPr>
            </w:pPr>
            <w:r w:rsidRPr="00271FB3">
              <w:rPr>
                <w:rFonts w:ascii="Calibri" w:hAnsi="Calibri" w:cs="Calibri"/>
              </w:rPr>
              <w:t>Black</w:t>
            </w:r>
          </w:p>
        </w:tc>
        <w:tc>
          <w:tcPr>
            <w:tcW w:w="0" w:type="auto"/>
            <w:tcBorders>
              <w:top w:val="thick" w:sz="0" w:space="0" w:color="000000"/>
            </w:tcBorders>
          </w:tcPr>
          <w:p w14:paraId="70559E7B" w14:textId="77777777" w:rsidR="00AC0C12" w:rsidRPr="00271FB3" w:rsidRDefault="00AC0C12">
            <w:pPr>
              <w:jc w:val="right"/>
              <w:rPr>
                <w:rFonts w:ascii="Calibri" w:hAnsi="Calibri" w:cs="Calibri"/>
              </w:rPr>
            </w:pPr>
            <w:r w:rsidRPr="00271FB3">
              <w:rPr>
                <w:rFonts w:ascii="Calibri" w:hAnsi="Calibri" w:cs="Calibri"/>
              </w:rPr>
              <w:t>14</w:t>
            </w:r>
          </w:p>
        </w:tc>
        <w:tc>
          <w:tcPr>
            <w:tcW w:w="0" w:type="auto"/>
            <w:tcBorders>
              <w:top w:val="thick" w:sz="0" w:space="0" w:color="000000"/>
            </w:tcBorders>
          </w:tcPr>
          <w:p w14:paraId="1FADD962" w14:textId="77777777" w:rsidR="00AC0C12" w:rsidRPr="00271FB3" w:rsidRDefault="00AC0C12">
            <w:pPr>
              <w:jc w:val="right"/>
              <w:rPr>
                <w:rFonts w:ascii="Calibri" w:hAnsi="Calibri" w:cs="Calibri"/>
              </w:rPr>
            </w:pPr>
            <w:r w:rsidRPr="00271FB3">
              <w:rPr>
                <w:rFonts w:ascii="Calibri" w:hAnsi="Calibri" w:cs="Calibri"/>
              </w:rPr>
              <w:t>15</w:t>
            </w:r>
          </w:p>
        </w:tc>
        <w:tc>
          <w:tcPr>
            <w:tcW w:w="0" w:type="auto"/>
            <w:tcBorders>
              <w:top w:val="thick" w:sz="0" w:space="0" w:color="000000"/>
            </w:tcBorders>
          </w:tcPr>
          <w:p w14:paraId="6B795273" w14:textId="77777777" w:rsidR="00AC0C12" w:rsidRPr="00271FB3" w:rsidRDefault="00AC0C12">
            <w:pPr>
              <w:jc w:val="right"/>
              <w:rPr>
                <w:rFonts w:ascii="Calibri" w:hAnsi="Calibri" w:cs="Calibri"/>
              </w:rPr>
            </w:pPr>
            <w:r w:rsidRPr="00271FB3">
              <w:rPr>
                <w:rFonts w:ascii="Calibri" w:hAnsi="Calibri" w:cs="Calibri"/>
              </w:rPr>
              <w:t>14</w:t>
            </w:r>
          </w:p>
        </w:tc>
      </w:tr>
      <w:tr w:rsidR="00AC0C12" w:rsidRPr="00271FB3" w14:paraId="0467A74F" w14:textId="77777777" w:rsidTr="005E58EC">
        <w:tc>
          <w:tcPr>
            <w:tcW w:w="0" w:type="auto"/>
          </w:tcPr>
          <w:p w14:paraId="1225F23E" w14:textId="77777777" w:rsidR="00AC0C12" w:rsidRPr="00271FB3" w:rsidRDefault="00AC0C12">
            <w:pPr>
              <w:rPr>
                <w:rFonts w:ascii="Calibri" w:hAnsi="Calibri" w:cs="Calibri"/>
              </w:rPr>
            </w:pPr>
            <w:r w:rsidRPr="00271FB3">
              <w:rPr>
                <w:rFonts w:ascii="Calibri" w:hAnsi="Calibri" w:cs="Calibri"/>
              </w:rPr>
              <w:t>Asian</w:t>
            </w:r>
          </w:p>
        </w:tc>
        <w:tc>
          <w:tcPr>
            <w:tcW w:w="0" w:type="auto"/>
          </w:tcPr>
          <w:p w14:paraId="54CAFB1B" w14:textId="77777777" w:rsidR="00AC0C12" w:rsidRPr="00271FB3" w:rsidRDefault="00AC0C12">
            <w:pPr>
              <w:jc w:val="right"/>
              <w:rPr>
                <w:rFonts w:ascii="Calibri" w:hAnsi="Calibri" w:cs="Calibri"/>
              </w:rPr>
            </w:pPr>
            <w:r w:rsidRPr="00271FB3">
              <w:rPr>
                <w:rFonts w:ascii="Calibri" w:hAnsi="Calibri" w:cs="Calibri"/>
              </w:rPr>
              <w:t>7</w:t>
            </w:r>
          </w:p>
        </w:tc>
        <w:tc>
          <w:tcPr>
            <w:tcW w:w="0" w:type="auto"/>
          </w:tcPr>
          <w:p w14:paraId="0A1018B3" w14:textId="77777777" w:rsidR="00AC0C12" w:rsidRPr="00271FB3" w:rsidRDefault="00AC0C12">
            <w:pPr>
              <w:jc w:val="right"/>
              <w:rPr>
                <w:rFonts w:ascii="Calibri" w:hAnsi="Calibri" w:cs="Calibri"/>
              </w:rPr>
            </w:pPr>
            <w:r w:rsidRPr="00271FB3">
              <w:rPr>
                <w:rFonts w:ascii="Calibri" w:hAnsi="Calibri" w:cs="Calibri"/>
              </w:rPr>
              <w:t>7</w:t>
            </w:r>
          </w:p>
        </w:tc>
        <w:tc>
          <w:tcPr>
            <w:tcW w:w="0" w:type="auto"/>
          </w:tcPr>
          <w:p w14:paraId="26902EFF" w14:textId="77777777" w:rsidR="00AC0C12" w:rsidRPr="00271FB3" w:rsidRDefault="00AC0C12">
            <w:pPr>
              <w:jc w:val="right"/>
              <w:rPr>
                <w:rFonts w:ascii="Calibri" w:hAnsi="Calibri" w:cs="Calibri"/>
              </w:rPr>
            </w:pPr>
            <w:r w:rsidRPr="00271FB3">
              <w:rPr>
                <w:rFonts w:ascii="Calibri" w:hAnsi="Calibri" w:cs="Calibri"/>
              </w:rPr>
              <w:t>7</w:t>
            </w:r>
          </w:p>
        </w:tc>
      </w:tr>
      <w:tr w:rsidR="00AC0C12" w:rsidRPr="00271FB3" w14:paraId="61EF92F2" w14:textId="77777777" w:rsidTr="005E58EC">
        <w:tc>
          <w:tcPr>
            <w:tcW w:w="0" w:type="auto"/>
          </w:tcPr>
          <w:p w14:paraId="178A3DCB" w14:textId="1CB80D2E" w:rsidR="00AC0C12" w:rsidRPr="00271FB3" w:rsidRDefault="00AC0C12">
            <w:pPr>
              <w:rPr>
                <w:rFonts w:ascii="Calibri" w:hAnsi="Calibri" w:cs="Calibri"/>
              </w:rPr>
            </w:pPr>
            <w:r w:rsidRPr="00271FB3">
              <w:rPr>
                <w:rFonts w:ascii="Calibri" w:hAnsi="Calibri" w:cs="Calibri"/>
              </w:rPr>
              <w:t>Latin</w:t>
            </w:r>
            <w:r w:rsidR="0005783B">
              <w:rPr>
                <w:rFonts w:ascii="Calibri" w:hAnsi="Calibri" w:cs="Calibri"/>
              </w:rPr>
              <w:t>x</w:t>
            </w:r>
          </w:p>
        </w:tc>
        <w:tc>
          <w:tcPr>
            <w:tcW w:w="0" w:type="auto"/>
          </w:tcPr>
          <w:p w14:paraId="2D716226" w14:textId="77777777" w:rsidR="00AC0C12" w:rsidRPr="00271FB3" w:rsidRDefault="00AC0C12">
            <w:pPr>
              <w:jc w:val="right"/>
              <w:rPr>
                <w:rFonts w:ascii="Calibri" w:hAnsi="Calibri" w:cs="Calibri"/>
              </w:rPr>
            </w:pPr>
            <w:r w:rsidRPr="00271FB3">
              <w:rPr>
                <w:rFonts w:ascii="Calibri" w:hAnsi="Calibri" w:cs="Calibri"/>
              </w:rPr>
              <w:t>22</w:t>
            </w:r>
          </w:p>
        </w:tc>
        <w:tc>
          <w:tcPr>
            <w:tcW w:w="0" w:type="auto"/>
          </w:tcPr>
          <w:p w14:paraId="71CF17A1" w14:textId="77777777" w:rsidR="00AC0C12" w:rsidRPr="00271FB3" w:rsidRDefault="00AC0C12">
            <w:pPr>
              <w:jc w:val="right"/>
              <w:rPr>
                <w:rFonts w:ascii="Calibri" w:hAnsi="Calibri" w:cs="Calibri"/>
              </w:rPr>
            </w:pPr>
            <w:r w:rsidRPr="00271FB3">
              <w:rPr>
                <w:rFonts w:ascii="Calibri" w:hAnsi="Calibri" w:cs="Calibri"/>
              </w:rPr>
              <w:t>21</w:t>
            </w:r>
          </w:p>
        </w:tc>
        <w:tc>
          <w:tcPr>
            <w:tcW w:w="0" w:type="auto"/>
          </w:tcPr>
          <w:p w14:paraId="30CA74CC" w14:textId="77777777" w:rsidR="00AC0C12" w:rsidRPr="00271FB3" w:rsidRDefault="00AC0C12">
            <w:pPr>
              <w:jc w:val="right"/>
              <w:rPr>
                <w:rFonts w:ascii="Calibri" w:hAnsi="Calibri" w:cs="Calibri"/>
              </w:rPr>
            </w:pPr>
            <w:r w:rsidRPr="00271FB3">
              <w:rPr>
                <w:rFonts w:ascii="Calibri" w:hAnsi="Calibri" w:cs="Calibri"/>
              </w:rPr>
              <w:t>22</w:t>
            </w:r>
          </w:p>
        </w:tc>
      </w:tr>
      <w:tr w:rsidR="00AC0C12" w:rsidRPr="00271FB3" w14:paraId="4FFF214D" w14:textId="77777777" w:rsidTr="005E58EC">
        <w:tc>
          <w:tcPr>
            <w:tcW w:w="0" w:type="auto"/>
          </w:tcPr>
          <w:p w14:paraId="3EE529C7" w14:textId="77777777" w:rsidR="00AC0C12" w:rsidRPr="00271FB3" w:rsidRDefault="00AC0C12">
            <w:pPr>
              <w:rPr>
                <w:rFonts w:ascii="Calibri" w:hAnsi="Calibri" w:cs="Calibri"/>
              </w:rPr>
            </w:pPr>
            <w:r w:rsidRPr="00271FB3">
              <w:rPr>
                <w:rFonts w:ascii="Calibri" w:hAnsi="Calibri" w:cs="Calibri"/>
              </w:rPr>
              <w:t>White</w:t>
            </w:r>
          </w:p>
        </w:tc>
        <w:tc>
          <w:tcPr>
            <w:tcW w:w="0" w:type="auto"/>
          </w:tcPr>
          <w:p w14:paraId="7880854A" w14:textId="77777777" w:rsidR="00AC0C12" w:rsidRPr="00271FB3" w:rsidRDefault="00AC0C12">
            <w:pPr>
              <w:jc w:val="right"/>
              <w:rPr>
                <w:rFonts w:ascii="Calibri" w:hAnsi="Calibri" w:cs="Calibri"/>
              </w:rPr>
            </w:pPr>
            <w:r w:rsidRPr="00271FB3">
              <w:rPr>
                <w:rFonts w:ascii="Calibri" w:hAnsi="Calibri" w:cs="Calibri"/>
              </w:rPr>
              <w:t>55</w:t>
            </w:r>
          </w:p>
        </w:tc>
        <w:tc>
          <w:tcPr>
            <w:tcW w:w="0" w:type="auto"/>
          </w:tcPr>
          <w:p w14:paraId="75866B74" w14:textId="77777777" w:rsidR="00AC0C12" w:rsidRPr="00271FB3" w:rsidRDefault="00AC0C12">
            <w:pPr>
              <w:jc w:val="right"/>
              <w:rPr>
                <w:rFonts w:ascii="Calibri" w:hAnsi="Calibri" w:cs="Calibri"/>
              </w:rPr>
            </w:pPr>
            <w:r w:rsidRPr="00271FB3">
              <w:rPr>
                <w:rFonts w:ascii="Calibri" w:hAnsi="Calibri" w:cs="Calibri"/>
              </w:rPr>
              <w:t>55</w:t>
            </w:r>
          </w:p>
        </w:tc>
        <w:tc>
          <w:tcPr>
            <w:tcW w:w="0" w:type="auto"/>
          </w:tcPr>
          <w:p w14:paraId="40D53FD8" w14:textId="77777777" w:rsidR="00AC0C12" w:rsidRPr="00271FB3" w:rsidRDefault="00AC0C12">
            <w:pPr>
              <w:jc w:val="right"/>
              <w:rPr>
                <w:rFonts w:ascii="Calibri" w:hAnsi="Calibri" w:cs="Calibri"/>
              </w:rPr>
            </w:pPr>
            <w:r w:rsidRPr="00271FB3">
              <w:rPr>
                <w:rFonts w:ascii="Calibri" w:hAnsi="Calibri" w:cs="Calibri"/>
              </w:rPr>
              <w:t>55</w:t>
            </w:r>
          </w:p>
        </w:tc>
      </w:tr>
      <w:tr w:rsidR="00AC0C12" w:rsidRPr="00271FB3" w14:paraId="033D29BC" w14:textId="77777777" w:rsidTr="005E58EC">
        <w:tc>
          <w:tcPr>
            <w:tcW w:w="0" w:type="auto"/>
          </w:tcPr>
          <w:p w14:paraId="09AD6D07" w14:textId="77777777" w:rsidR="00AC0C12" w:rsidRPr="00271FB3" w:rsidRDefault="00AC0C12">
            <w:pPr>
              <w:rPr>
                <w:rFonts w:ascii="Calibri" w:hAnsi="Calibri" w:cs="Calibri"/>
              </w:rPr>
            </w:pPr>
            <w:r w:rsidRPr="00271FB3">
              <w:rPr>
                <w:rFonts w:ascii="Calibri" w:hAnsi="Calibri" w:cs="Calibri"/>
              </w:rPr>
              <w:t>Other</w:t>
            </w:r>
          </w:p>
        </w:tc>
        <w:tc>
          <w:tcPr>
            <w:tcW w:w="0" w:type="auto"/>
          </w:tcPr>
          <w:p w14:paraId="5D3C6827" w14:textId="77777777" w:rsidR="00AC0C12" w:rsidRPr="00271FB3" w:rsidRDefault="00AC0C12">
            <w:pPr>
              <w:jc w:val="right"/>
              <w:rPr>
                <w:rFonts w:ascii="Calibri" w:hAnsi="Calibri" w:cs="Calibri"/>
              </w:rPr>
            </w:pPr>
            <w:r w:rsidRPr="00271FB3">
              <w:rPr>
                <w:rFonts w:ascii="Calibri" w:hAnsi="Calibri" w:cs="Calibri"/>
              </w:rPr>
              <w:t>2</w:t>
            </w:r>
          </w:p>
        </w:tc>
        <w:tc>
          <w:tcPr>
            <w:tcW w:w="0" w:type="auto"/>
          </w:tcPr>
          <w:p w14:paraId="71748C5D" w14:textId="77777777" w:rsidR="00AC0C12" w:rsidRPr="00271FB3" w:rsidRDefault="00AC0C12">
            <w:pPr>
              <w:jc w:val="right"/>
              <w:rPr>
                <w:rFonts w:ascii="Calibri" w:hAnsi="Calibri" w:cs="Calibri"/>
              </w:rPr>
            </w:pPr>
            <w:r w:rsidRPr="00271FB3">
              <w:rPr>
                <w:rFonts w:ascii="Calibri" w:hAnsi="Calibri" w:cs="Calibri"/>
              </w:rPr>
              <w:t>2</w:t>
            </w:r>
          </w:p>
        </w:tc>
        <w:tc>
          <w:tcPr>
            <w:tcW w:w="0" w:type="auto"/>
          </w:tcPr>
          <w:p w14:paraId="1F39B0B7" w14:textId="77777777" w:rsidR="00AC0C12" w:rsidRPr="00271FB3" w:rsidRDefault="00AC0C12">
            <w:pPr>
              <w:jc w:val="right"/>
              <w:rPr>
                <w:rFonts w:ascii="Calibri" w:hAnsi="Calibri" w:cs="Calibri"/>
              </w:rPr>
            </w:pPr>
            <w:r w:rsidRPr="00271FB3">
              <w:rPr>
                <w:rFonts w:ascii="Calibri" w:hAnsi="Calibri" w:cs="Calibri"/>
              </w:rPr>
              <w:t>2</w:t>
            </w:r>
          </w:p>
        </w:tc>
      </w:tr>
      <w:tr w:rsidR="00AC0C12" w:rsidRPr="00271FB3" w14:paraId="49FC8B12" w14:textId="77777777" w:rsidTr="005E58EC">
        <w:tc>
          <w:tcPr>
            <w:tcW w:w="0" w:type="auto"/>
          </w:tcPr>
          <w:p w14:paraId="5C76CF30" w14:textId="77777777" w:rsidR="00AC0C12" w:rsidRPr="00271FB3" w:rsidRDefault="00AC0C12">
            <w:pPr>
              <w:rPr>
                <w:rFonts w:ascii="Calibri" w:hAnsi="Calibri" w:cs="Calibri"/>
              </w:rPr>
            </w:pPr>
            <w:r w:rsidRPr="00271FB3">
              <w:rPr>
                <w:rFonts w:ascii="Calibri" w:hAnsi="Calibri" w:cs="Calibri"/>
              </w:rPr>
              <w:t>Total</w:t>
            </w:r>
          </w:p>
        </w:tc>
        <w:tc>
          <w:tcPr>
            <w:tcW w:w="0" w:type="auto"/>
          </w:tcPr>
          <w:p w14:paraId="54F73FA0" w14:textId="77777777" w:rsidR="00AC0C12" w:rsidRPr="00271FB3" w:rsidRDefault="00AC0C12">
            <w:pPr>
              <w:jc w:val="right"/>
              <w:rPr>
                <w:rFonts w:ascii="Calibri" w:hAnsi="Calibri" w:cs="Calibri"/>
              </w:rPr>
            </w:pPr>
            <w:r w:rsidRPr="00271FB3">
              <w:rPr>
                <w:rFonts w:ascii="Calibri" w:hAnsi="Calibri" w:cs="Calibri"/>
              </w:rPr>
              <w:t>100</w:t>
            </w:r>
          </w:p>
        </w:tc>
        <w:tc>
          <w:tcPr>
            <w:tcW w:w="0" w:type="auto"/>
          </w:tcPr>
          <w:p w14:paraId="2C50D024" w14:textId="77777777" w:rsidR="00AC0C12" w:rsidRPr="00271FB3" w:rsidRDefault="00AC0C12">
            <w:pPr>
              <w:jc w:val="right"/>
              <w:rPr>
                <w:rFonts w:ascii="Calibri" w:hAnsi="Calibri" w:cs="Calibri"/>
              </w:rPr>
            </w:pPr>
            <w:r w:rsidRPr="00271FB3">
              <w:rPr>
                <w:rFonts w:ascii="Calibri" w:hAnsi="Calibri" w:cs="Calibri"/>
              </w:rPr>
              <w:t>100</w:t>
            </w:r>
          </w:p>
        </w:tc>
        <w:tc>
          <w:tcPr>
            <w:tcW w:w="0" w:type="auto"/>
          </w:tcPr>
          <w:p w14:paraId="334DC7F3" w14:textId="77777777" w:rsidR="00AC0C12" w:rsidRPr="00271FB3" w:rsidRDefault="00AC0C12">
            <w:pPr>
              <w:jc w:val="right"/>
              <w:rPr>
                <w:rFonts w:ascii="Calibri" w:hAnsi="Calibri" w:cs="Calibri"/>
              </w:rPr>
            </w:pPr>
            <w:r w:rsidRPr="00271FB3">
              <w:rPr>
                <w:rFonts w:ascii="Calibri" w:hAnsi="Calibri" w:cs="Calibri"/>
              </w:rPr>
              <w:t>100</w:t>
            </w:r>
          </w:p>
        </w:tc>
      </w:tr>
      <w:tr w:rsidR="00AC0C12" w:rsidRPr="00271FB3" w14:paraId="6261A897" w14:textId="77777777" w:rsidTr="005E58EC">
        <w:tc>
          <w:tcPr>
            <w:tcW w:w="0" w:type="auto"/>
          </w:tcPr>
          <w:p w14:paraId="78700A8D" w14:textId="77777777" w:rsidR="00AC0C12" w:rsidRPr="00271FB3" w:rsidRDefault="00AC0C12">
            <w:pPr>
              <w:rPr>
                <w:rFonts w:ascii="Calibri" w:hAnsi="Calibri" w:cs="Calibri"/>
              </w:rPr>
            </w:pPr>
            <w:r w:rsidRPr="00271FB3">
              <w:rPr>
                <w:rFonts w:ascii="Calibri" w:hAnsi="Calibri" w:cs="Calibri"/>
              </w:rPr>
              <w:t>N</w:t>
            </w:r>
          </w:p>
        </w:tc>
        <w:tc>
          <w:tcPr>
            <w:tcW w:w="0" w:type="auto"/>
          </w:tcPr>
          <w:p w14:paraId="7D51BB54" w14:textId="77777777" w:rsidR="00AC0C12" w:rsidRPr="00271FB3" w:rsidRDefault="00AC0C12">
            <w:pPr>
              <w:jc w:val="right"/>
              <w:rPr>
                <w:rFonts w:ascii="Calibri" w:hAnsi="Calibri" w:cs="Calibri"/>
              </w:rPr>
            </w:pPr>
            <w:r w:rsidRPr="00271FB3">
              <w:rPr>
                <w:rFonts w:ascii="Calibri" w:hAnsi="Calibri" w:cs="Calibri"/>
              </w:rPr>
              <w:t>1,668</w:t>
            </w:r>
          </w:p>
        </w:tc>
        <w:tc>
          <w:tcPr>
            <w:tcW w:w="0" w:type="auto"/>
          </w:tcPr>
          <w:p w14:paraId="438C8C50" w14:textId="77777777" w:rsidR="00AC0C12" w:rsidRPr="00271FB3" w:rsidRDefault="00AC0C12">
            <w:pPr>
              <w:jc w:val="right"/>
              <w:rPr>
                <w:rFonts w:ascii="Calibri" w:hAnsi="Calibri" w:cs="Calibri"/>
              </w:rPr>
            </w:pPr>
            <w:r w:rsidRPr="00271FB3">
              <w:rPr>
                <w:rFonts w:ascii="Calibri" w:hAnsi="Calibri" w:cs="Calibri"/>
              </w:rPr>
              <w:t>1,759</w:t>
            </w:r>
          </w:p>
        </w:tc>
        <w:tc>
          <w:tcPr>
            <w:tcW w:w="0" w:type="auto"/>
          </w:tcPr>
          <w:p w14:paraId="01EFAA37" w14:textId="77777777" w:rsidR="00AC0C12" w:rsidRPr="00271FB3" w:rsidRDefault="00AC0C12">
            <w:pPr>
              <w:jc w:val="right"/>
              <w:rPr>
                <w:rFonts w:ascii="Calibri" w:hAnsi="Calibri" w:cs="Calibri"/>
              </w:rPr>
            </w:pPr>
            <w:r w:rsidRPr="00271FB3">
              <w:rPr>
                <w:rFonts w:ascii="Calibri" w:hAnsi="Calibri" w:cs="Calibri"/>
              </w:rPr>
              <w:t>3,427</w:t>
            </w:r>
          </w:p>
        </w:tc>
      </w:tr>
    </w:tbl>
    <w:p w14:paraId="63C5E205" w14:textId="77777777" w:rsidR="00544DF8" w:rsidRPr="00271FB3" w:rsidRDefault="00544DF8" w:rsidP="005E58EC">
      <w:pPr>
        <w:rPr>
          <w:rFonts w:ascii="Calibri" w:hAnsi="Calibri" w:cs="Calibri"/>
          <w:b/>
          <w:sz w:val="24"/>
        </w:rPr>
      </w:pPr>
      <w:r w:rsidRPr="00271FB3">
        <w:rPr>
          <w:rFonts w:ascii="Calibri" w:hAnsi="Calibri" w:cs="Calibri"/>
          <w:b/>
          <w:i/>
          <w:sz w:val="24"/>
        </w:rPr>
        <w:lastRenderedPageBreak/>
        <w:t>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45"/>
        <w:gridCol w:w="672"/>
        <w:gridCol w:w="806"/>
        <w:gridCol w:w="672"/>
      </w:tblGrid>
      <w:tr w:rsidR="00544DF8" w:rsidRPr="00271FB3" w14:paraId="2AEDC134" w14:textId="77777777" w:rsidTr="005E58EC">
        <w:tc>
          <w:tcPr>
            <w:tcW w:w="0" w:type="auto"/>
            <w:tcBorders>
              <w:top w:val="thick" w:sz="0" w:space="0" w:color="000000"/>
            </w:tcBorders>
          </w:tcPr>
          <w:p w14:paraId="397CD333"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04BF2F43"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7DE9E5A2" w14:textId="77777777" w:rsidTr="005E58EC">
        <w:tc>
          <w:tcPr>
            <w:tcW w:w="0" w:type="auto"/>
          </w:tcPr>
          <w:p w14:paraId="7E19AF25"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A6114AE"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96322F7"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B4129B6"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273338EE" w14:textId="77777777" w:rsidTr="005E58EC">
        <w:tc>
          <w:tcPr>
            <w:tcW w:w="0" w:type="auto"/>
            <w:tcBorders>
              <w:bottom w:val="thick" w:sz="0" w:space="0" w:color="000000"/>
            </w:tcBorders>
          </w:tcPr>
          <w:p w14:paraId="111B72BD"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650D6BF0"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EF2C7A1"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2E1457A"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1381618B" w14:textId="77777777" w:rsidTr="005E58EC">
        <w:tc>
          <w:tcPr>
            <w:tcW w:w="0" w:type="auto"/>
            <w:tcBorders>
              <w:top w:val="thick" w:sz="0" w:space="0" w:color="000000"/>
            </w:tcBorders>
          </w:tcPr>
          <w:p w14:paraId="731BD39B" w14:textId="77777777" w:rsidR="00544DF8" w:rsidRPr="00271FB3" w:rsidRDefault="00544DF8">
            <w:pPr>
              <w:rPr>
                <w:rFonts w:ascii="Calibri" w:hAnsi="Calibri" w:cs="Calibri"/>
              </w:rPr>
            </w:pPr>
            <w:r w:rsidRPr="00271FB3">
              <w:rPr>
                <w:rFonts w:ascii="Calibri" w:hAnsi="Calibri" w:cs="Calibri"/>
              </w:rPr>
              <w:t>Married</w:t>
            </w:r>
          </w:p>
        </w:tc>
        <w:tc>
          <w:tcPr>
            <w:tcW w:w="0" w:type="auto"/>
            <w:tcBorders>
              <w:top w:val="thick" w:sz="0" w:space="0" w:color="000000"/>
            </w:tcBorders>
          </w:tcPr>
          <w:p w14:paraId="0D91D6A6" w14:textId="77777777" w:rsidR="00544DF8" w:rsidRPr="00271FB3" w:rsidRDefault="00544DF8">
            <w:pPr>
              <w:jc w:val="right"/>
              <w:rPr>
                <w:rFonts w:ascii="Calibri" w:hAnsi="Calibri" w:cs="Calibri"/>
              </w:rPr>
            </w:pPr>
            <w:r w:rsidRPr="00271FB3">
              <w:rPr>
                <w:rFonts w:ascii="Calibri" w:hAnsi="Calibri" w:cs="Calibri"/>
              </w:rPr>
              <w:t>27</w:t>
            </w:r>
          </w:p>
        </w:tc>
        <w:tc>
          <w:tcPr>
            <w:tcW w:w="0" w:type="auto"/>
            <w:tcBorders>
              <w:top w:val="thick" w:sz="0" w:space="0" w:color="000000"/>
            </w:tcBorders>
          </w:tcPr>
          <w:p w14:paraId="2EE4632A" w14:textId="77777777" w:rsidR="00544DF8" w:rsidRPr="00271FB3" w:rsidRDefault="00544DF8">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0ABD1954" w14:textId="77777777" w:rsidR="00544DF8" w:rsidRPr="00271FB3" w:rsidRDefault="00544DF8">
            <w:pPr>
              <w:jc w:val="right"/>
              <w:rPr>
                <w:rFonts w:ascii="Calibri" w:hAnsi="Calibri" w:cs="Calibri"/>
              </w:rPr>
            </w:pPr>
            <w:r w:rsidRPr="00271FB3">
              <w:rPr>
                <w:rFonts w:ascii="Calibri" w:hAnsi="Calibri" w:cs="Calibri"/>
              </w:rPr>
              <w:t>29</w:t>
            </w:r>
          </w:p>
        </w:tc>
      </w:tr>
      <w:tr w:rsidR="00544DF8" w:rsidRPr="00271FB3" w14:paraId="1A1C510D" w14:textId="77777777" w:rsidTr="005E58EC">
        <w:tc>
          <w:tcPr>
            <w:tcW w:w="0" w:type="auto"/>
          </w:tcPr>
          <w:p w14:paraId="6587C38C" w14:textId="77777777" w:rsidR="00544DF8" w:rsidRPr="00271FB3" w:rsidRDefault="00544DF8">
            <w:pPr>
              <w:rPr>
                <w:rFonts w:ascii="Calibri" w:hAnsi="Calibri" w:cs="Calibri"/>
              </w:rPr>
            </w:pPr>
            <w:r w:rsidRPr="00271FB3">
              <w:rPr>
                <w:rFonts w:ascii="Calibri" w:hAnsi="Calibri" w:cs="Calibri"/>
              </w:rPr>
              <w:t>Widowed</w:t>
            </w:r>
          </w:p>
        </w:tc>
        <w:tc>
          <w:tcPr>
            <w:tcW w:w="0" w:type="auto"/>
          </w:tcPr>
          <w:p w14:paraId="2465B897"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6D672D74"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2A47A89D"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1FEC2FE0" w14:textId="77777777" w:rsidTr="005E58EC">
        <w:tc>
          <w:tcPr>
            <w:tcW w:w="0" w:type="auto"/>
          </w:tcPr>
          <w:p w14:paraId="4B5E142C" w14:textId="77777777" w:rsidR="00544DF8" w:rsidRPr="00271FB3" w:rsidRDefault="00544DF8">
            <w:pPr>
              <w:rPr>
                <w:rFonts w:ascii="Calibri" w:hAnsi="Calibri" w:cs="Calibri"/>
              </w:rPr>
            </w:pPr>
            <w:r w:rsidRPr="00271FB3">
              <w:rPr>
                <w:rFonts w:ascii="Calibri" w:hAnsi="Calibri" w:cs="Calibri"/>
              </w:rPr>
              <w:t>Divorced</w:t>
            </w:r>
          </w:p>
        </w:tc>
        <w:tc>
          <w:tcPr>
            <w:tcW w:w="0" w:type="auto"/>
          </w:tcPr>
          <w:p w14:paraId="7338BB84"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627EA77E"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2FEC8662" w14:textId="77777777" w:rsidR="00544DF8" w:rsidRPr="00271FB3" w:rsidRDefault="00544DF8">
            <w:pPr>
              <w:jc w:val="right"/>
              <w:rPr>
                <w:rFonts w:ascii="Calibri" w:hAnsi="Calibri" w:cs="Calibri"/>
              </w:rPr>
            </w:pPr>
            <w:r w:rsidRPr="00271FB3">
              <w:rPr>
                <w:rFonts w:ascii="Calibri" w:hAnsi="Calibri" w:cs="Calibri"/>
              </w:rPr>
              <w:t>3</w:t>
            </w:r>
          </w:p>
        </w:tc>
      </w:tr>
      <w:tr w:rsidR="00544DF8" w:rsidRPr="00271FB3" w14:paraId="3337DF12" w14:textId="77777777" w:rsidTr="005E58EC">
        <w:tc>
          <w:tcPr>
            <w:tcW w:w="0" w:type="auto"/>
          </w:tcPr>
          <w:p w14:paraId="42F568C9" w14:textId="77777777" w:rsidR="00544DF8" w:rsidRPr="00271FB3" w:rsidRDefault="00544DF8">
            <w:pPr>
              <w:rPr>
                <w:rFonts w:ascii="Calibri" w:hAnsi="Calibri" w:cs="Calibri"/>
              </w:rPr>
            </w:pPr>
            <w:r w:rsidRPr="00271FB3">
              <w:rPr>
                <w:rFonts w:ascii="Calibri" w:hAnsi="Calibri" w:cs="Calibri"/>
              </w:rPr>
              <w:t>Separated</w:t>
            </w:r>
          </w:p>
        </w:tc>
        <w:tc>
          <w:tcPr>
            <w:tcW w:w="0" w:type="auto"/>
          </w:tcPr>
          <w:p w14:paraId="5BC1BAA3"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3221F454"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5BA710AF"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69B569B6" w14:textId="77777777" w:rsidTr="005E58EC">
        <w:tc>
          <w:tcPr>
            <w:tcW w:w="0" w:type="auto"/>
          </w:tcPr>
          <w:p w14:paraId="017572AF" w14:textId="77777777" w:rsidR="00544DF8" w:rsidRPr="00271FB3" w:rsidRDefault="00544DF8">
            <w:pPr>
              <w:rPr>
                <w:rFonts w:ascii="Calibri" w:hAnsi="Calibri" w:cs="Calibri"/>
              </w:rPr>
            </w:pPr>
            <w:r w:rsidRPr="00271FB3">
              <w:rPr>
                <w:rFonts w:ascii="Calibri" w:hAnsi="Calibri" w:cs="Calibri"/>
              </w:rPr>
              <w:t>Never married</w:t>
            </w:r>
          </w:p>
        </w:tc>
        <w:tc>
          <w:tcPr>
            <w:tcW w:w="0" w:type="auto"/>
          </w:tcPr>
          <w:p w14:paraId="11BD5F72" w14:textId="77777777" w:rsidR="00544DF8" w:rsidRPr="00271FB3" w:rsidRDefault="00544DF8">
            <w:pPr>
              <w:jc w:val="right"/>
              <w:rPr>
                <w:rFonts w:ascii="Calibri" w:hAnsi="Calibri" w:cs="Calibri"/>
              </w:rPr>
            </w:pPr>
            <w:r w:rsidRPr="00271FB3">
              <w:rPr>
                <w:rFonts w:ascii="Calibri" w:hAnsi="Calibri" w:cs="Calibri"/>
              </w:rPr>
              <w:t>54</w:t>
            </w:r>
          </w:p>
        </w:tc>
        <w:tc>
          <w:tcPr>
            <w:tcW w:w="0" w:type="auto"/>
          </w:tcPr>
          <w:p w14:paraId="290350EA" w14:textId="77777777" w:rsidR="00544DF8" w:rsidRPr="00271FB3" w:rsidRDefault="00544DF8">
            <w:pPr>
              <w:jc w:val="right"/>
              <w:rPr>
                <w:rFonts w:ascii="Calibri" w:hAnsi="Calibri" w:cs="Calibri"/>
              </w:rPr>
            </w:pPr>
            <w:r w:rsidRPr="00271FB3">
              <w:rPr>
                <w:rFonts w:ascii="Calibri" w:hAnsi="Calibri" w:cs="Calibri"/>
              </w:rPr>
              <w:t>47</w:t>
            </w:r>
          </w:p>
        </w:tc>
        <w:tc>
          <w:tcPr>
            <w:tcW w:w="0" w:type="auto"/>
          </w:tcPr>
          <w:p w14:paraId="7F43DE55" w14:textId="77777777" w:rsidR="00544DF8" w:rsidRPr="00271FB3" w:rsidRDefault="00544DF8">
            <w:pPr>
              <w:jc w:val="right"/>
              <w:rPr>
                <w:rFonts w:ascii="Calibri" w:hAnsi="Calibri" w:cs="Calibri"/>
              </w:rPr>
            </w:pPr>
            <w:r w:rsidRPr="00271FB3">
              <w:rPr>
                <w:rFonts w:ascii="Calibri" w:hAnsi="Calibri" w:cs="Calibri"/>
              </w:rPr>
              <w:t>50</w:t>
            </w:r>
          </w:p>
        </w:tc>
      </w:tr>
      <w:tr w:rsidR="00544DF8" w:rsidRPr="00271FB3" w14:paraId="26FCA85A" w14:textId="77777777" w:rsidTr="005E58EC">
        <w:tc>
          <w:tcPr>
            <w:tcW w:w="0" w:type="auto"/>
          </w:tcPr>
          <w:p w14:paraId="6FA552E4" w14:textId="77777777" w:rsidR="00544DF8" w:rsidRPr="00271FB3" w:rsidRDefault="00544DF8">
            <w:pPr>
              <w:rPr>
                <w:rFonts w:ascii="Calibri" w:hAnsi="Calibri" w:cs="Calibri"/>
              </w:rPr>
            </w:pPr>
            <w:r w:rsidRPr="00271FB3">
              <w:rPr>
                <w:rFonts w:ascii="Calibri" w:hAnsi="Calibri" w:cs="Calibri"/>
              </w:rPr>
              <w:t>Living with partner</w:t>
            </w:r>
          </w:p>
        </w:tc>
        <w:tc>
          <w:tcPr>
            <w:tcW w:w="0" w:type="auto"/>
          </w:tcPr>
          <w:p w14:paraId="3469E49F"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5D7481E6" w14:textId="77777777" w:rsidR="00544DF8" w:rsidRPr="00271FB3" w:rsidRDefault="00544DF8">
            <w:pPr>
              <w:jc w:val="right"/>
              <w:rPr>
                <w:rFonts w:ascii="Calibri" w:hAnsi="Calibri" w:cs="Calibri"/>
              </w:rPr>
            </w:pPr>
            <w:r w:rsidRPr="00271FB3">
              <w:rPr>
                <w:rFonts w:ascii="Calibri" w:hAnsi="Calibri" w:cs="Calibri"/>
              </w:rPr>
              <w:t>16</w:t>
            </w:r>
          </w:p>
        </w:tc>
        <w:tc>
          <w:tcPr>
            <w:tcW w:w="0" w:type="auto"/>
          </w:tcPr>
          <w:p w14:paraId="59A84219" w14:textId="77777777" w:rsidR="00544DF8" w:rsidRPr="00271FB3" w:rsidRDefault="00544DF8">
            <w:pPr>
              <w:jc w:val="right"/>
              <w:rPr>
                <w:rFonts w:ascii="Calibri" w:hAnsi="Calibri" w:cs="Calibri"/>
              </w:rPr>
            </w:pPr>
            <w:r w:rsidRPr="00271FB3">
              <w:rPr>
                <w:rFonts w:ascii="Calibri" w:hAnsi="Calibri" w:cs="Calibri"/>
              </w:rPr>
              <w:t>15</w:t>
            </w:r>
          </w:p>
        </w:tc>
      </w:tr>
      <w:tr w:rsidR="00544DF8" w:rsidRPr="00271FB3" w14:paraId="1BBC08BC" w14:textId="77777777" w:rsidTr="005E58EC">
        <w:tc>
          <w:tcPr>
            <w:tcW w:w="0" w:type="auto"/>
          </w:tcPr>
          <w:p w14:paraId="45D3546B" w14:textId="6E16082C" w:rsidR="00544DF8" w:rsidRPr="00271FB3" w:rsidRDefault="00BA341B">
            <w:pPr>
              <w:rPr>
                <w:rFonts w:ascii="Calibri" w:hAnsi="Calibri" w:cs="Calibri"/>
              </w:rPr>
            </w:pPr>
            <w:r w:rsidRPr="00271FB3">
              <w:rPr>
                <w:rFonts w:ascii="Calibri" w:hAnsi="Calibri" w:cs="Calibri"/>
              </w:rPr>
              <w:t>SKIP/REFUSED</w:t>
            </w:r>
          </w:p>
        </w:tc>
        <w:tc>
          <w:tcPr>
            <w:tcW w:w="0" w:type="auto"/>
          </w:tcPr>
          <w:p w14:paraId="575A70E6" w14:textId="720FCB22" w:rsidR="00544DF8" w:rsidRPr="00271FB3" w:rsidRDefault="00E114A1">
            <w:pPr>
              <w:jc w:val="right"/>
              <w:rPr>
                <w:rFonts w:ascii="Calibri" w:hAnsi="Calibri" w:cs="Calibri"/>
              </w:rPr>
            </w:pPr>
            <w:r w:rsidRPr="00271FB3">
              <w:rPr>
                <w:rFonts w:ascii="Calibri" w:hAnsi="Calibri" w:cs="Calibri"/>
              </w:rPr>
              <w:t>*</w:t>
            </w:r>
          </w:p>
        </w:tc>
        <w:tc>
          <w:tcPr>
            <w:tcW w:w="0" w:type="auto"/>
          </w:tcPr>
          <w:p w14:paraId="43AA1433" w14:textId="4CB83243" w:rsidR="00544DF8" w:rsidRPr="00271FB3" w:rsidRDefault="00E114A1">
            <w:pPr>
              <w:jc w:val="right"/>
              <w:rPr>
                <w:rFonts w:ascii="Calibri" w:hAnsi="Calibri" w:cs="Calibri"/>
              </w:rPr>
            </w:pPr>
            <w:r w:rsidRPr="00271FB3">
              <w:rPr>
                <w:rFonts w:ascii="Calibri" w:hAnsi="Calibri" w:cs="Calibri"/>
              </w:rPr>
              <w:t>*</w:t>
            </w:r>
          </w:p>
        </w:tc>
        <w:tc>
          <w:tcPr>
            <w:tcW w:w="0" w:type="auto"/>
          </w:tcPr>
          <w:p w14:paraId="6ED5D0E6" w14:textId="625DCE82" w:rsidR="00544DF8" w:rsidRPr="00271FB3" w:rsidRDefault="00E114A1">
            <w:pPr>
              <w:jc w:val="right"/>
              <w:rPr>
                <w:rFonts w:ascii="Calibri" w:hAnsi="Calibri" w:cs="Calibri"/>
              </w:rPr>
            </w:pPr>
            <w:r w:rsidRPr="00271FB3">
              <w:rPr>
                <w:rFonts w:ascii="Calibri" w:hAnsi="Calibri" w:cs="Calibri"/>
              </w:rPr>
              <w:t>*</w:t>
            </w:r>
          </w:p>
        </w:tc>
      </w:tr>
      <w:tr w:rsidR="00544DF8" w:rsidRPr="00271FB3" w14:paraId="7EEB248F" w14:textId="77777777" w:rsidTr="005E58EC">
        <w:tc>
          <w:tcPr>
            <w:tcW w:w="0" w:type="auto"/>
          </w:tcPr>
          <w:p w14:paraId="07552C34"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698D7651"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730100CD"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0888B096" w14:textId="77777777" w:rsidR="00544DF8" w:rsidRPr="00271FB3" w:rsidRDefault="00544DF8">
            <w:pPr>
              <w:jc w:val="right"/>
              <w:rPr>
                <w:rFonts w:ascii="Calibri" w:hAnsi="Calibri" w:cs="Calibri"/>
              </w:rPr>
            </w:pPr>
            <w:r w:rsidRPr="00271FB3">
              <w:rPr>
                <w:rFonts w:ascii="Calibri" w:hAnsi="Calibri" w:cs="Calibri"/>
              </w:rPr>
              <w:t>3,427</w:t>
            </w:r>
          </w:p>
        </w:tc>
      </w:tr>
    </w:tbl>
    <w:p w14:paraId="1DE67963" w14:textId="5B2544A0" w:rsidR="00544DF8" w:rsidRDefault="00544DF8">
      <w:pPr>
        <w:rPr>
          <w:rFonts w:ascii="Calibri" w:hAnsi="Calibri" w:cs="Calibri"/>
        </w:rPr>
      </w:pPr>
    </w:p>
    <w:p w14:paraId="3FC692FB" w14:textId="77777777" w:rsidR="005E58EC" w:rsidRPr="00271FB3" w:rsidRDefault="005E58EC">
      <w:pPr>
        <w:rPr>
          <w:rFonts w:ascii="Calibri" w:hAnsi="Calibri" w:cs="Calibri"/>
        </w:rPr>
      </w:pPr>
    </w:p>
    <w:p w14:paraId="34220B79" w14:textId="77777777" w:rsidR="00544DF8" w:rsidRPr="00271FB3" w:rsidRDefault="00544DF8" w:rsidP="005E58EC">
      <w:pPr>
        <w:rPr>
          <w:rFonts w:ascii="Calibri" w:hAnsi="Calibri" w:cs="Calibri"/>
          <w:b/>
          <w:sz w:val="24"/>
        </w:rPr>
      </w:pPr>
      <w:r w:rsidRPr="00271FB3">
        <w:rPr>
          <w:rFonts w:ascii="Calibri" w:hAnsi="Calibri" w:cs="Calibri"/>
          <w:b/>
          <w:i/>
          <w:sz w:val="24"/>
        </w:rPr>
        <w:t>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72"/>
        <w:gridCol w:w="806"/>
        <w:gridCol w:w="672"/>
      </w:tblGrid>
      <w:tr w:rsidR="00544DF8" w:rsidRPr="00271FB3" w14:paraId="0414D8FA" w14:textId="77777777" w:rsidTr="005E58EC">
        <w:tc>
          <w:tcPr>
            <w:tcW w:w="0" w:type="auto"/>
            <w:tcBorders>
              <w:top w:val="thick" w:sz="0" w:space="0" w:color="000000"/>
            </w:tcBorders>
          </w:tcPr>
          <w:p w14:paraId="191EE538"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514C5B07"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4BA5E15E" w14:textId="77777777" w:rsidTr="005E58EC">
        <w:tc>
          <w:tcPr>
            <w:tcW w:w="0" w:type="auto"/>
          </w:tcPr>
          <w:p w14:paraId="2ED4AECF" w14:textId="1D5E9E14"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304319AF"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93D2A4A"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A8C18F2"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4EF5172E" w14:textId="77777777" w:rsidTr="005E58EC">
        <w:tc>
          <w:tcPr>
            <w:tcW w:w="0" w:type="auto"/>
            <w:tcBorders>
              <w:bottom w:val="thick" w:sz="0" w:space="0" w:color="000000"/>
            </w:tcBorders>
          </w:tcPr>
          <w:p w14:paraId="35C3AABE"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2E79FB7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8B0BFCD"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FBADE75"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6B42CDB0" w14:textId="77777777" w:rsidTr="005E58EC">
        <w:tc>
          <w:tcPr>
            <w:tcW w:w="0" w:type="auto"/>
            <w:tcBorders>
              <w:top w:val="thick" w:sz="0" w:space="0" w:color="000000"/>
            </w:tcBorders>
          </w:tcPr>
          <w:p w14:paraId="2B871009" w14:textId="425A4D91" w:rsidR="00544DF8" w:rsidRPr="00271FB3" w:rsidRDefault="00AD15AD">
            <w:pPr>
              <w:rPr>
                <w:rFonts w:ascii="Calibri" w:hAnsi="Calibri" w:cs="Calibri"/>
              </w:rPr>
            </w:pPr>
            <w:r w:rsidRPr="00271FB3">
              <w:rPr>
                <w:rFonts w:ascii="Calibri" w:hAnsi="Calibri" w:cs="Calibri"/>
              </w:rPr>
              <w:t>E</w:t>
            </w:r>
            <w:r w:rsidR="00544DF8" w:rsidRPr="00271FB3">
              <w:rPr>
                <w:rFonts w:ascii="Calibri" w:hAnsi="Calibri" w:cs="Calibri"/>
              </w:rPr>
              <w:t>mployed</w:t>
            </w:r>
          </w:p>
        </w:tc>
        <w:tc>
          <w:tcPr>
            <w:tcW w:w="0" w:type="auto"/>
            <w:tcBorders>
              <w:top w:val="thick" w:sz="0" w:space="0" w:color="000000"/>
            </w:tcBorders>
          </w:tcPr>
          <w:p w14:paraId="777EF851" w14:textId="77777777" w:rsidR="00544DF8" w:rsidRPr="00271FB3" w:rsidRDefault="00544DF8">
            <w:pPr>
              <w:jc w:val="right"/>
              <w:rPr>
                <w:rFonts w:ascii="Calibri" w:hAnsi="Calibri" w:cs="Calibri"/>
              </w:rPr>
            </w:pPr>
            <w:r w:rsidRPr="00271FB3">
              <w:rPr>
                <w:rFonts w:ascii="Calibri" w:hAnsi="Calibri" w:cs="Calibri"/>
              </w:rPr>
              <w:t>75</w:t>
            </w:r>
          </w:p>
        </w:tc>
        <w:tc>
          <w:tcPr>
            <w:tcW w:w="0" w:type="auto"/>
            <w:tcBorders>
              <w:top w:val="thick" w:sz="0" w:space="0" w:color="000000"/>
            </w:tcBorders>
          </w:tcPr>
          <w:p w14:paraId="5D092D77" w14:textId="77777777" w:rsidR="00544DF8" w:rsidRPr="00271FB3" w:rsidRDefault="00544DF8">
            <w:pPr>
              <w:jc w:val="right"/>
              <w:rPr>
                <w:rFonts w:ascii="Calibri" w:hAnsi="Calibri" w:cs="Calibri"/>
              </w:rPr>
            </w:pPr>
            <w:r w:rsidRPr="00271FB3">
              <w:rPr>
                <w:rFonts w:ascii="Calibri" w:hAnsi="Calibri" w:cs="Calibri"/>
              </w:rPr>
              <w:t>67</w:t>
            </w:r>
          </w:p>
        </w:tc>
        <w:tc>
          <w:tcPr>
            <w:tcW w:w="0" w:type="auto"/>
            <w:tcBorders>
              <w:top w:val="thick" w:sz="0" w:space="0" w:color="000000"/>
            </w:tcBorders>
          </w:tcPr>
          <w:p w14:paraId="442219C1" w14:textId="77777777" w:rsidR="00544DF8" w:rsidRPr="00271FB3" w:rsidRDefault="00544DF8">
            <w:pPr>
              <w:jc w:val="right"/>
              <w:rPr>
                <w:rFonts w:ascii="Calibri" w:hAnsi="Calibri" w:cs="Calibri"/>
              </w:rPr>
            </w:pPr>
            <w:r w:rsidRPr="00271FB3">
              <w:rPr>
                <w:rFonts w:ascii="Calibri" w:hAnsi="Calibri" w:cs="Calibri"/>
              </w:rPr>
              <w:t>71</w:t>
            </w:r>
          </w:p>
        </w:tc>
      </w:tr>
      <w:tr w:rsidR="00544DF8" w:rsidRPr="00271FB3" w14:paraId="6BC2508C" w14:textId="77777777" w:rsidTr="005E58EC">
        <w:tc>
          <w:tcPr>
            <w:tcW w:w="0" w:type="auto"/>
          </w:tcPr>
          <w:p w14:paraId="7CD9CB33" w14:textId="77777777" w:rsidR="00544DF8" w:rsidRPr="00271FB3" w:rsidRDefault="00544DF8">
            <w:pPr>
              <w:rPr>
                <w:rFonts w:ascii="Calibri" w:hAnsi="Calibri" w:cs="Calibri"/>
              </w:rPr>
            </w:pPr>
            <w:r w:rsidRPr="00271FB3">
              <w:rPr>
                <w:rFonts w:ascii="Calibri" w:hAnsi="Calibri" w:cs="Calibri"/>
              </w:rPr>
              <w:t>Not employed</w:t>
            </w:r>
          </w:p>
        </w:tc>
        <w:tc>
          <w:tcPr>
            <w:tcW w:w="0" w:type="auto"/>
          </w:tcPr>
          <w:p w14:paraId="4A5563E1" w14:textId="77777777" w:rsidR="00544DF8" w:rsidRPr="00271FB3" w:rsidRDefault="00544DF8">
            <w:pPr>
              <w:jc w:val="right"/>
              <w:rPr>
                <w:rFonts w:ascii="Calibri" w:hAnsi="Calibri" w:cs="Calibri"/>
              </w:rPr>
            </w:pPr>
            <w:r w:rsidRPr="00271FB3">
              <w:rPr>
                <w:rFonts w:ascii="Calibri" w:hAnsi="Calibri" w:cs="Calibri"/>
              </w:rPr>
              <w:t>25</w:t>
            </w:r>
          </w:p>
        </w:tc>
        <w:tc>
          <w:tcPr>
            <w:tcW w:w="0" w:type="auto"/>
          </w:tcPr>
          <w:p w14:paraId="48E58E6C" w14:textId="77777777" w:rsidR="00544DF8" w:rsidRPr="00271FB3" w:rsidRDefault="00544DF8">
            <w:pPr>
              <w:jc w:val="right"/>
              <w:rPr>
                <w:rFonts w:ascii="Calibri" w:hAnsi="Calibri" w:cs="Calibri"/>
              </w:rPr>
            </w:pPr>
            <w:r w:rsidRPr="00271FB3">
              <w:rPr>
                <w:rFonts w:ascii="Calibri" w:hAnsi="Calibri" w:cs="Calibri"/>
              </w:rPr>
              <w:t>33</w:t>
            </w:r>
          </w:p>
        </w:tc>
        <w:tc>
          <w:tcPr>
            <w:tcW w:w="0" w:type="auto"/>
          </w:tcPr>
          <w:p w14:paraId="29959D5A" w14:textId="77777777" w:rsidR="00544DF8" w:rsidRPr="00271FB3" w:rsidRDefault="00544DF8">
            <w:pPr>
              <w:jc w:val="right"/>
              <w:rPr>
                <w:rFonts w:ascii="Calibri" w:hAnsi="Calibri" w:cs="Calibri"/>
              </w:rPr>
            </w:pPr>
            <w:r w:rsidRPr="00271FB3">
              <w:rPr>
                <w:rFonts w:ascii="Calibri" w:hAnsi="Calibri" w:cs="Calibri"/>
              </w:rPr>
              <w:t>29</w:t>
            </w:r>
          </w:p>
        </w:tc>
      </w:tr>
      <w:tr w:rsidR="00544DF8" w:rsidRPr="00271FB3" w14:paraId="48FFC765" w14:textId="77777777" w:rsidTr="005E58EC">
        <w:tc>
          <w:tcPr>
            <w:tcW w:w="0" w:type="auto"/>
          </w:tcPr>
          <w:p w14:paraId="52A63C78"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4E6AB7D6"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6F1B6A53"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09CAED57" w14:textId="77777777" w:rsidR="00544DF8" w:rsidRPr="00271FB3" w:rsidRDefault="00544DF8">
            <w:pPr>
              <w:jc w:val="right"/>
              <w:rPr>
                <w:rFonts w:ascii="Calibri" w:hAnsi="Calibri" w:cs="Calibri"/>
              </w:rPr>
            </w:pPr>
            <w:r w:rsidRPr="00271FB3">
              <w:rPr>
                <w:rFonts w:ascii="Calibri" w:hAnsi="Calibri" w:cs="Calibri"/>
              </w:rPr>
              <w:t>3,427</w:t>
            </w:r>
          </w:p>
        </w:tc>
      </w:tr>
    </w:tbl>
    <w:p w14:paraId="17914EA7" w14:textId="40016D64" w:rsidR="00544DF8" w:rsidRDefault="00544DF8">
      <w:pPr>
        <w:rPr>
          <w:rFonts w:ascii="Calibri" w:hAnsi="Calibri" w:cs="Calibri"/>
        </w:rPr>
      </w:pPr>
    </w:p>
    <w:p w14:paraId="11CE76BD" w14:textId="77777777" w:rsidR="005E58EC" w:rsidRPr="00271FB3" w:rsidRDefault="005E58EC">
      <w:pPr>
        <w:rPr>
          <w:rFonts w:ascii="Calibri" w:hAnsi="Calibri" w:cs="Calibri"/>
        </w:rPr>
      </w:pPr>
    </w:p>
    <w:p w14:paraId="39481C50" w14:textId="77777777" w:rsidR="00544DF8" w:rsidRPr="00271FB3" w:rsidRDefault="00544DF8" w:rsidP="005E58EC">
      <w:pPr>
        <w:rPr>
          <w:rFonts w:ascii="Calibri" w:hAnsi="Calibri" w:cs="Calibri"/>
          <w:b/>
          <w:sz w:val="24"/>
        </w:rPr>
      </w:pPr>
      <w:r w:rsidRPr="00271FB3">
        <w:rPr>
          <w:rFonts w:ascii="Calibri" w:hAnsi="Calibri" w:cs="Calibri"/>
          <w:b/>
          <w:i/>
          <w:sz w:val="24"/>
        </w:rPr>
        <w:t>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72"/>
        <w:gridCol w:w="806"/>
        <w:gridCol w:w="672"/>
      </w:tblGrid>
      <w:tr w:rsidR="00544DF8" w:rsidRPr="00271FB3" w14:paraId="6FA76438" w14:textId="77777777" w:rsidTr="005E58EC">
        <w:tc>
          <w:tcPr>
            <w:tcW w:w="0" w:type="auto"/>
            <w:tcBorders>
              <w:top w:val="thick" w:sz="0" w:space="0" w:color="000000"/>
            </w:tcBorders>
          </w:tcPr>
          <w:p w14:paraId="1E72EC5A"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39E1F085"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C09CC92" w14:textId="77777777" w:rsidTr="005E58EC">
        <w:tc>
          <w:tcPr>
            <w:tcW w:w="0" w:type="auto"/>
          </w:tcPr>
          <w:p w14:paraId="03BC9E07"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6071262"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08594160"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32DB872"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179406BE" w14:textId="77777777" w:rsidTr="005E58EC">
        <w:tc>
          <w:tcPr>
            <w:tcW w:w="0" w:type="auto"/>
            <w:tcBorders>
              <w:bottom w:val="thick" w:sz="0" w:space="0" w:color="000000"/>
            </w:tcBorders>
          </w:tcPr>
          <w:p w14:paraId="4EF9F11A"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65A35A38"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6C90623"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8FD46DB"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31FB4CBC" w14:textId="77777777" w:rsidTr="005E58EC">
        <w:tc>
          <w:tcPr>
            <w:tcW w:w="0" w:type="auto"/>
            <w:tcBorders>
              <w:top w:val="thick" w:sz="0" w:space="0" w:color="000000"/>
            </w:tcBorders>
          </w:tcPr>
          <w:p w14:paraId="24D36FEE" w14:textId="77777777" w:rsidR="00544DF8" w:rsidRPr="00271FB3" w:rsidRDefault="00544DF8">
            <w:pPr>
              <w:rPr>
                <w:rFonts w:ascii="Calibri" w:hAnsi="Calibri" w:cs="Calibri"/>
              </w:rPr>
            </w:pPr>
            <w:r w:rsidRPr="00271FB3">
              <w:rPr>
                <w:rFonts w:ascii="Calibri" w:hAnsi="Calibri" w:cs="Calibri"/>
              </w:rPr>
              <w:t>No HS diploma</w:t>
            </w:r>
          </w:p>
        </w:tc>
        <w:tc>
          <w:tcPr>
            <w:tcW w:w="0" w:type="auto"/>
            <w:tcBorders>
              <w:top w:val="thick" w:sz="0" w:space="0" w:color="000000"/>
            </w:tcBorders>
          </w:tcPr>
          <w:p w14:paraId="5E79CD2F" w14:textId="77777777" w:rsidR="00544DF8" w:rsidRPr="00271FB3" w:rsidRDefault="00544DF8">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01C1681C" w14:textId="77777777" w:rsidR="00544DF8" w:rsidRPr="00271FB3" w:rsidRDefault="00544DF8">
            <w:pPr>
              <w:jc w:val="right"/>
              <w:rPr>
                <w:rFonts w:ascii="Calibri" w:hAnsi="Calibri" w:cs="Calibri"/>
              </w:rPr>
            </w:pPr>
            <w:r w:rsidRPr="00271FB3">
              <w:rPr>
                <w:rFonts w:ascii="Calibri" w:hAnsi="Calibri" w:cs="Calibri"/>
              </w:rPr>
              <w:t>10</w:t>
            </w:r>
          </w:p>
        </w:tc>
        <w:tc>
          <w:tcPr>
            <w:tcW w:w="0" w:type="auto"/>
            <w:tcBorders>
              <w:top w:val="thick" w:sz="0" w:space="0" w:color="000000"/>
            </w:tcBorders>
          </w:tcPr>
          <w:p w14:paraId="73C39A17" w14:textId="77777777" w:rsidR="00544DF8" w:rsidRPr="00271FB3" w:rsidRDefault="00544DF8">
            <w:pPr>
              <w:jc w:val="right"/>
              <w:rPr>
                <w:rFonts w:ascii="Calibri" w:hAnsi="Calibri" w:cs="Calibri"/>
              </w:rPr>
            </w:pPr>
            <w:r w:rsidRPr="00271FB3">
              <w:rPr>
                <w:rFonts w:ascii="Calibri" w:hAnsi="Calibri" w:cs="Calibri"/>
              </w:rPr>
              <w:t>10</w:t>
            </w:r>
          </w:p>
        </w:tc>
      </w:tr>
      <w:tr w:rsidR="00544DF8" w:rsidRPr="00271FB3" w14:paraId="6CFE3B6C" w14:textId="77777777" w:rsidTr="005E58EC">
        <w:tc>
          <w:tcPr>
            <w:tcW w:w="0" w:type="auto"/>
          </w:tcPr>
          <w:p w14:paraId="10BB93C1" w14:textId="77777777" w:rsidR="00544DF8" w:rsidRPr="00271FB3" w:rsidRDefault="00544DF8">
            <w:pPr>
              <w:rPr>
                <w:rFonts w:ascii="Calibri" w:hAnsi="Calibri" w:cs="Calibri"/>
              </w:rPr>
            </w:pPr>
            <w:r w:rsidRPr="00271FB3">
              <w:rPr>
                <w:rFonts w:ascii="Calibri" w:hAnsi="Calibri" w:cs="Calibri"/>
              </w:rPr>
              <w:t>HS graduate or equivalent</w:t>
            </w:r>
          </w:p>
        </w:tc>
        <w:tc>
          <w:tcPr>
            <w:tcW w:w="0" w:type="auto"/>
          </w:tcPr>
          <w:p w14:paraId="07200339" w14:textId="77777777" w:rsidR="00544DF8" w:rsidRPr="00271FB3" w:rsidRDefault="00544DF8">
            <w:pPr>
              <w:jc w:val="right"/>
              <w:rPr>
                <w:rFonts w:ascii="Calibri" w:hAnsi="Calibri" w:cs="Calibri"/>
              </w:rPr>
            </w:pPr>
            <w:r w:rsidRPr="00271FB3">
              <w:rPr>
                <w:rFonts w:ascii="Calibri" w:hAnsi="Calibri" w:cs="Calibri"/>
              </w:rPr>
              <w:t>28</w:t>
            </w:r>
          </w:p>
        </w:tc>
        <w:tc>
          <w:tcPr>
            <w:tcW w:w="0" w:type="auto"/>
          </w:tcPr>
          <w:p w14:paraId="72284658" w14:textId="77777777" w:rsidR="00544DF8" w:rsidRPr="00271FB3" w:rsidRDefault="00544DF8">
            <w:pPr>
              <w:jc w:val="right"/>
              <w:rPr>
                <w:rFonts w:ascii="Calibri" w:hAnsi="Calibri" w:cs="Calibri"/>
              </w:rPr>
            </w:pPr>
            <w:r w:rsidRPr="00271FB3">
              <w:rPr>
                <w:rFonts w:ascii="Calibri" w:hAnsi="Calibri" w:cs="Calibri"/>
              </w:rPr>
              <w:t>26</w:t>
            </w:r>
          </w:p>
        </w:tc>
        <w:tc>
          <w:tcPr>
            <w:tcW w:w="0" w:type="auto"/>
          </w:tcPr>
          <w:p w14:paraId="0E1F975B" w14:textId="77777777" w:rsidR="00544DF8" w:rsidRPr="00271FB3" w:rsidRDefault="00544DF8">
            <w:pPr>
              <w:jc w:val="right"/>
              <w:rPr>
                <w:rFonts w:ascii="Calibri" w:hAnsi="Calibri" w:cs="Calibri"/>
              </w:rPr>
            </w:pPr>
            <w:r w:rsidRPr="00271FB3">
              <w:rPr>
                <w:rFonts w:ascii="Calibri" w:hAnsi="Calibri" w:cs="Calibri"/>
              </w:rPr>
              <w:t>27</w:t>
            </w:r>
          </w:p>
        </w:tc>
      </w:tr>
      <w:tr w:rsidR="00544DF8" w:rsidRPr="00271FB3" w14:paraId="2EC7F6C9" w14:textId="77777777" w:rsidTr="005E58EC">
        <w:tc>
          <w:tcPr>
            <w:tcW w:w="0" w:type="auto"/>
          </w:tcPr>
          <w:p w14:paraId="703A955E" w14:textId="77777777" w:rsidR="00544DF8" w:rsidRPr="00271FB3" w:rsidRDefault="00544DF8">
            <w:pPr>
              <w:rPr>
                <w:rFonts w:ascii="Calibri" w:hAnsi="Calibri" w:cs="Calibri"/>
              </w:rPr>
            </w:pPr>
            <w:r w:rsidRPr="00271FB3">
              <w:rPr>
                <w:rFonts w:ascii="Calibri" w:hAnsi="Calibri" w:cs="Calibri"/>
              </w:rPr>
              <w:t>Some college</w:t>
            </w:r>
          </w:p>
        </w:tc>
        <w:tc>
          <w:tcPr>
            <w:tcW w:w="0" w:type="auto"/>
          </w:tcPr>
          <w:p w14:paraId="12813029"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Pr>
          <w:p w14:paraId="012155DD" w14:textId="77777777" w:rsidR="00544DF8" w:rsidRPr="00271FB3" w:rsidRDefault="00544DF8">
            <w:pPr>
              <w:jc w:val="right"/>
              <w:rPr>
                <w:rFonts w:ascii="Calibri" w:hAnsi="Calibri" w:cs="Calibri"/>
              </w:rPr>
            </w:pPr>
            <w:r w:rsidRPr="00271FB3">
              <w:rPr>
                <w:rFonts w:ascii="Calibri" w:hAnsi="Calibri" w:cs="Calibri"/>
              </w:rPr>
              <w:t>33</w:t>
            </w:r>
          </w:p>
        </w:tc>
        <w:tc>
          <w:tcPr>
            <w:tcW w:w="0" w:type="auto"/>
          </w:tcPr>
          <w:p w14:paraId="76E79EE7" w14:textId="77777777" w:rsidR="00544DF8" w:rsidRPr="00271FB3" w:rsidRDefault="00544DF8">
            <w:pPr>
              <w:jc w:val="right"/>
              <w:rPr>
                <w:rFonts w:ascii="Calibri" w:hAnsi="Calibri" w:cs="Calibri"/>
              </w:rPr>
            </w:pPr>
            <w:r w:rsidRPr="00271FB3">
              <w:rPr>
                <w:rFonts w:ascii="Calibri" w:hAnsi="Calibri" w:cs="Calibri"/>
              </w:rPr>
              <w:t>32</w:t>
            </w:r>
          </w:p>
        </w:tc>
      </w:tr>
      <w:tr w:rsidR="00544DF8" w:rsidRPr="00271FB3" w14:paraId="67E86A8D" w14:textId="77777777" w:rsidTr="005E58EC">
        <w:tc>
          <w:tcPr>
            <w:tcW w:w="0" w:type="auto"/>
          </w:tcPr>
          <w:p w14:paraId="48534D91" w14:textId="77777777" w:rsidR="00544DF8" w:rsidRPr="00271FB3" w:rsidRDefault="00544DF8">
            <w:pPr>
              <w:rPr>
                <w:rFonts w:ascii="Calibri" w:hAnsi="Calibri" w:cs="Calibri"/>
              </w:rPr>
            </w:pPr>
            <w:r w:rsidRPr="00271FB3">
              <w:rPr>
                <w:rFonts w:ascii="Calibri" w:hAnsi="Calibri" w:cs="Calibri"/>
              </w:rPr>
              <w:t>BA or above</w:t>
            </w:r>
          </w:p>
        </w:tc>
        <w:tc>
          <w:tcPr>
            <w:tcW w:w="0" w:type="auto"/>
          </w:tcPr>
          <w:p w14:paraId="3ED397A1" w14:textId="77777777" w:rsidR="00544DF8" w:rsidRPr="00271FB3" w:rsidRDefault="00544DF8">
            <w:pPr>
              <w:jc w:val="right"/>
              <w:rPr>
                <w:rFonts w:ascii="Calibri" w:hAnsi="Calibri" w:cs="Calibri"/>
              </w:rPr>
            </w:pPr>
            <w:r w:rsidRPr="00271FB3">
              <w:rPr>
                <w:rFonts w:ascii="Calibri" w:hAnsi="Calibri" w:cs="Calibri"/>
              </w:rPr>
              <w:t>30</w:t>
            </w:r>
          </w:p>
        </w:tc>
        <w:tc>
          <w:tcPr>
            <w:tcW w:w="0" w:type="auto"/>
          </w:tcPr>
          <w:p w14:paraId="566CE12A"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Pr>
          <w:p w14:paraId="2A06F4C1" w14:textId="77777777" w:rsidR="00544DF8" w:rsidRPr="00271FB3" w:rsidRDefault="00544DF8">
            <w:pPr>
              <w:jc w:val="right"/>
              <w:rPr>
                <w:rFonts w:ascii="Calibri" w:hAnsi="Calibri" w:cs="Calibri"/>
              </w:rPr>
            </w:pPr>
            <w:r w:rsidRPr="00271FB3">
              <w:rPr>
                <w:rFonts w:ascii="Calibri" w:hAnsi="Calibri" w:cs="Calibri"/>
              </w:rPr>
              <w:t>31</w:t>
            </w:r>
          </w:p>
        </w:tc>
      </w:tr>
      <w:tr w:rsidR="00544DF8" w:rsidRPr="00271FB3" w14:paraId="1799BDEE" w14:textId="77777777" w:rsidTr="005E58EC">
        <w:tc>
          <w:tcPr>
            <w:tcW w:w="0" w:type="auto"/>
          </w:tcPr>
          <w:p w14:paraId="7C05A24E"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7F3091E1"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05595536"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4F269E75" w14:textId="77777777" w:rsidR="00544DF8" w:rsidRPr="00271FB3" w:rsidRDefault="00544DF8">
            <w:pPr>
              <w:jc w:val="right"/>
              <w:rPr>
                <w:rFonts w:ascii="Calibri" w:hAnsi="Calibri" w:cs="Calibri"/>
              </w:rPr>
            </w:pPr>
            <w:r w:rsidRPr="00271FB3">
              <w:rPr>
                <w:rFonts w:ascii="Calibri" w:hAnsi="Calibri" w:cs="Calibri"/>
              </w:rPr>
              <w:t>3,427</w:t>
            </w:r>
          </w:p>
        </w:tc>
      </w:tr>
    </w:tbl>
    <w:p w14:paraId="00181B9F" w14:textId="38ADE93B" w:rsidR="00544DF8" w:rsidRDefault="00544DF8">
      <w:pPr>
        <w:rPr>
          <w:rFonts w:ascii="Calibri" w:hAnsi="Calibri" w:cs="Calibri"/>
        </w:rPr>
      </w:pPr>
    </w:p>
    <w:p w14:paraId="02D95B99" w14:textId="679BA3EB" w:rsidR="005E58EC" w:rsidRDefault="005E58EC">
      <w:pPr>
        <w:rPr>
          <w:rFonts w:ascii="Calibri" w:hAnsi="Calibri" w:cs="Calibri"/>
        </w:rPr>
      </w:pPr>
    </w:p>
    <w:p w14:paraId="58EC5613" w14:textId="7DAEF05D" w:rsidR="005E58EC" w:rsidRDefault="005E58EC">
      <w:pPr>
        <w:rPr>
          <w:rFonts w:ascii="Calibri" w:hAnsi="Calibri" w:cs="Calibri"/>
        </w:rPr>
      </w:pPr>
    </w:p>
    <w:p w14:paraId="3B481B58" w14:textId="584DC6AD" w:rsidR="005E58EC" w:rsidRDefault="005E58EC">
      <w:pPr>
        <w:rPr>
          <w:rFonts w:ascii="Calibri" w:hAnsi="Calibri" w:cs="Calibri"/>
        </w:rPr>
      </w:pPr>
    </w:p>
    <w:p w14:paraId="3ACBAE2B" w14:textId="32E580DD" w:rsidR="005E58EC" w:rsidRDefault="005E58EC">
      <w:pPr>
        <w:rPr>
          <w:rFonts w:ascii="Calibri" w:hAnsi="Calibri" w:cs="Calibri"/>
        </w:rPr>
      </w:pPr>
    </w:p>
    <w:p w14:paraId="298D5E93" w14:textId="2F720166" w:rsidR="005E58EC" w:rsidRDefault="005E58EC">
      <w:pPr>
        <w:rPr>
          <w:rFonts w:ascii="Calibri" w:hAnsi="Calibri" w:cs="Calibri"/>
        </w:rPr>
      </w:pPr>
    </w:p>
    <w:p w14:paraId="43AC7148" w14:textId="77777777" w:rsidR="005E58EC" w:rsidRPr="00271FB3" w:rsidRDefault="005E58EC">
      <w:pPr>
        <w:rPr>
          <w:rFonts w:ascii="Calibri" w:hAnsi="Calibri" w:cs="Calibri"/>
        </w:rPr>
      </w:pPr>
    </w:p>
    <w:p w14:paraId="05C5262F" w14:textId="77777777" w:rsidR="00544DF8" w:rsidRPr="00271FB3" w:rsidRDefault="00544DF8" w:rsidP="005E58EC">
      <w:pPr>
        <w:rPr>
          <w:rFonts w:ascii="Calibri" w:hAnsi="Calibri" w:cs="Calibri"/>
          <w:b/>
          <w:sz w:val="24"/>
        </w:rPr>
      </w:pPr>
      <w:r w:rsidRPr="00271FB3">
        <w:rPr>
          <w:rFonts w:ascii="Calibri" w:hAnsi="Calibri" w:cs="Calibri"/>
          <w:b/>
          <w:i/>
          <w:sz w:val="24"/>
        </w:rPr>
        <w:lastRenderedPageBreak/>
        <w:t>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72"/>
        <w:gridCol w:w="806"/>
        <w:gridCol w:w="672"/>
      </w:tblGrid>
      <w:tr w:rsidR="00544DF8" w:rsidRPr="00271FB3" w14:paraId="14B48F71" w14:textId="77777777" w:rsidTr="005E58EC">
        <w:tc>
          <w:tcPr>
            <w:tcW w:w="0" w:type="auto"/>
            <w:tcBorders>
              <w:top w:val="thick" w:sz="0" w:space="0" w:color="000000"/>
            </w:tcBorders>
          </w:tcPr>
          <w:p w14:paraId="77567EAF"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C4706D2"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7F230062" w14:textId="77777777" w:rsidTr="005E58EC">
        <w:tc>
          <w:tcPr>
            <w:tcW w:w="0" w:type="auto"/>
          </w:tcPr>
          <w:p w14:paraId="6DEF960C" w14:textId="43C831BC"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1B5C4CD0"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EFB842E"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20AB087"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8E0CE23" w14:textId="77777777" w:rsidTr="005E58EC">
        <w:tc>
          <w:tcPr>
            <w:tcW w:w="0" w:type="auto"/>
            <w:tcBorders>
              <w:bottom w:val="thick" w:sz="0" w:space="0" w:color="000000"/>
            </w:tcBorders>
          </w:tcPr>
          <w:p w14:paraId="7CD2AB88"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390B6B08"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615D7AB"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EFF72B9"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7F936DAE" w14:textId="77777777" w:rsidTr="005E58EC">
        <w:tc>
          <w:tcPr>
            <w:tcW w:w="0" w:type="auto"/>
            <w:tcBorders>
              <w:top w:val="thick" w:sz="0" w:space="0" w:color="000000"/>
            </w:tcBorders>
          </w:tcPr>
          <w:p w14:paraId="635117FD" w14:textId="22059932" w:rsidR="00544DF8" w:rsidRPr="00271FB3" w:rsidRDefault="00E114A1">
            <w:pPr>
              <w:rPr>
                <w:rFonts w:ascii="Calibri" w:hAnsi="Calibri" w:cs="Calibri"/>
              </w:rPr>
            </w:pPr>
            <w:r w:rsidRPr="00271FB3">
              <w:rPr>
                <w:rFonts w:ascii="Calibri" w:hAnsi="Calibri" w:cs="Calibri"/>
              </w:rPr>
              <w:t>Under $10,000</w:t>
            </w:r>
          </w:p>
        </w:tc>
        <w:tc>
          <w:tcPr>
            <w:tcW w:w="0" w:type="auto"/>
            <w:tcBorders>
              <w:top w:val="thick" w:sz="0" w:space="0" w:color="000000"/>
            </w:tcBorders>
          </w:tcPr>
          <w:p w14:paraId="391227BE" w14:textId="77777777" w:rsidR="00544DF8" w:rsidRPr="00271FB3" w:rsidRDefault="00544DF8">
            <w:pPr>
              <w:jc w:val="right"/>
              <w:rPr>
                <w:rFonts w:ascii="Calibri" w:hAnsi="Calibri" w:cs="Calibri"/>
              </w:rPr>
            </w:pPr>
            <w:r w:rsidRPr="00271FB3">
              <w:rPr>
                <w:rFonts w:ascii="Calibri" w:hAnsi="Calibri" w:cs="Calibri"/>
              </w:rPr>
              <w:t>12</w:t>
            </w:r>
          </w:p>
        </w:tc>
        <w:tc>
          <w:tcPr>
            <w:tcW w:w="0" w:type="auto"/>
            <w:tcBorders>
              <w:top w:val="thick" w:sz="0" w:space="0" w:color="000000"/>
            </w:tcBorders>
          </w:tcPr>
          <w:p w14:paraId="088B6DE8"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68041480" w14:textId="77777777" w:rsidR="00544DF8" w:rsidRPr="00271FB3" w:rsidRDefault="00544DF8">
            <w:pPr>
              <w:jc w:val="right"/>
              <w:rPr>
                <w:rFonts w:ascii="Calibri" w:hAnsi="Calibri" w:cs="Calibri"/>
              </w:rPr>
            </w:pPr>
            <w:r w:rsidRPr="00271FB3">
              <w:rPr>
                <w:rFonts w:ascii="Calibri" w:hAnsi="Calibri" w:cs="Calibri"/>
              </w:rPr>
              <w:t>12</w:t>
            </w:r>
          </w:p>
        </w:tc>
      </w:tr>
      <w:tr w:rsidR="00544DF8" w:rsidRPr="00271FB3" w14:paraId="7BFA231D" w14:textId="77777777" w:rsidTr="005E58EC">
        <w:tc>
          <w:tcPr>
            <w:tcW w:w="0" w:type="auto"/>
          </w:tcPr>
          <w:p w14:paraId="55E39DBA" w14:textId="1C5E2EA9" w:rsidR="00544DF8" w:rsidRPr="00271FB3" w:rsidRDefault="00E114A1">
            <w:pPr>
              <w:rPr>
                <w:rFonts w:ascii="Calibri" w:hAnsi="Calibri" w:cs="Calibri"/>
              </w:rPr>
            </w:pPr>
            <w:r w:rsidRPr="00271FB3">
              <w:rPr>
                <w:rFonts w:ascii="Calibri" w:hAnsi="Calibri" w:cs="Calibri"/>
              </w:rPr>
              <w:t>$10,000 to under $20,000</w:t>
            </w:r>
          </w:p>
        </w:tc>
        <w:tc>
          <w:tcPr>
            <w:tcW w:w="0" w:type="auto"/>
          </w:tcPr>
          <w:p w14:paraId="1826C99B"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2310FB67"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Pr>
          <w:p w14:paraId="5D896BD1" w14:textId="77777777" w:rsidR="00544DF8" w:rsidRPr="00271FB3" w:rsidRDefault="00544DF8">
            <w:pPr>
              <w:jc w:val="right"/>
              <w:rPr>
                <w:rFonts w:ascii="Calibri" w:hAnsi="Calibri" w:cs="Calibri"/>
              </w:rPr>
            </w:pPr>
            <w:r w:rsidRPr="00271FB3">
              <w:rPr>
                <w:rFonts w:ascii="Calibri" w:hAnsi="Calibri" w:cs="Calibri"/>
              </w:rPr>
              <w:t>10</w:t>
            </w:r>
          </w:p>
        </w:tc>
      </w:tr>
      <w:tr w:rsidR="00544DF8" w:rsidRPr="00271FB3" w14:paraId="46171D41" w14:textId="77777777" w:rsidTr="005E58EC">
        <w:tc>
          <w:tcPr>
            <w:tcW w:w="0" w:type="auto"/>
          </w:tcPr>
          <w:p w14:paraId="462208D8" w14:textId="49613284" w:rsidR="00544DF8" w:rsidRPr="00271FB3" w:rsidRDefault="00E114A1">
            <w:pPr>
              <w:rPr>
                <w:rFonts w:ascii="Calibri" w:hAnsi="Calibri" w:cs="Calibri"/>
              </w:rPr>
            </w:pPr>
            <w:r w:rsidRPr="00271FB3">
              <w:rPr>
                <w:rFonts w:ascii="Calibri" w:hAnsi="Calibri" w:cs="Calibri"/>
              </w:rPr>
              <w:t>$20,000 to under $30,000</w:t>
            </w:r>
          </w:p>
        </w:tc>
        <w:tc>
          <w:tcPr>
            <w:tcW w:w="0" w:type="auto"/>
          </w:tcPr>
          <w:p w14:paraId="22BA234F"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Pr>
          <w:p w14:paraId="59E94332"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64C3C987" w14:textId="77777777" w:rsidR="00544DF8" w:rsidRPr="00271FB3" w:rsidRDefault="00544DF8">
            <w:pPr>
              <w:jc w:val="right"/>
              <w:rPr>
                <w:rFonts w:ascii="Calibri" w:hAnsi="Calibri" w:cs="Calibri"/>
              </w:rPr>
            </w:pPr>
            <w:r w:rsidRPr="00271FB3">
              <w:rPr>
                <w:rFonts w:ascii="Calibri" w:hAnsi="Calibri" w:cs="Calibri"/>
              </w:rPr>
              <w:t>12</w:t>
            </w:r>
          </w:p>
        </w:tc>
      </w:tr>
      <w:tr w:rsidR="00544DF8" w:rsidRPr="00271FB3" w14:paraId="47E379CD" w14:textId="77777777" w:rsidTr="005E58EC">
        <w:tc>
          <w:tcPr>
            <w:tcW w:w="0" w:type="auto"/>
          </w:tcPr>
          <w:p w14:paraId="7FCA1EF3" w14:textId="13355857" w:rsidR="00544DF8" w:rsidRPr="00271FB3" w:rsidRDefault="00E114A1">
            <w:pPr>
              <w:rPr>
                <w:rFonts w:ascii="Calibri" w:hAnsi="Calibri" w:cs="Calibri"/>
              </w:rPr>
            </w:pPr>
            <w:r w:rsidRPr="00271FB3">
              <w:rPr>
                <w:rFonts w:ascii="Calibri" w:hAnsi="Calibri" w:cs="Calibri"/>
              </w:rPr>
              <w:t>$30,000 to under $40,000</w:t>
            </w:r>
          </w:p>
        </w:tc>
        <w:tc>
          <w:tcPr>
            <w:tcW w:w="0" w:type="auto"/>
          </w:tcPr>
          <w:p w14:paraId="08125667" w14:textId="77777777" w:rsidR="00544DF8" w:rsidRPr="00271FB3" w:rsidRDefault="00544DF8">
            <w:pPr>
              <w:jc w:val="right"/>
              <w:rPr>
                <w:rFonts w:ascii="Calibri" w:hAnsi="Calibri" w:cs="Calibri"/>
              </w:rPr>
            </w:pPr>
            <w:r w:rsidRPr="00271FB3">
              <w:rPr>
                <w:rFonts w:ascii="Calibri" w:hAnsi="Calibri" w:cs="Calibri"/>
              </w:rPr>
              <w:t>9</w:t>
            </w:r>
          </w:p>
        </w:tc>
        <w:tc>
          <w:tcPr>
            <w:tcW w:w="0" w:type="auto"/>
          </w:tcPr>
          <w:p w14:paraId="4289664A" w14:textId="77777777" w:rsidR="00544DF8" w:rsidRPr="00271FB3" w:rsidRDefault="00544DF8">
            <w:pPr>
              <w:jc w:val="right"/>
              <w:rPr>
                <w:rFonts w:ascii="Calibri" w:hAnsi="Calibri" w:cs="Calibri"/>
              </w:rPr>
            </w:pPr>
            <w:r w:rsidRPr="00271FB3">
              <w:rPr>
                <w:rFonts w:ascii="Calibri" w:hAnsi="Calibri" w:cs="Calibri"/>
              </w:rPr>
              <w:t>12</w:t>
            </w:r>
          </w:p>
        </w:tc>
        <w:tc>
          <w:tcPr>
            <w:tcW w:w="0" w:type="auto"/>
          </w:tcPr>
          <w:p w14:paraId="2C25F98E" w14:textId="77777777" w:rsidR="00544DF8" w:rsidRPr="00271FB3" w:rsidRDefault="00544DF8">
            <w:pPr>
              <w:jc w:val="right"/>
              <w:rPr>
                <w:rFonts w:ascii="Calibri" w:hAnsi="Calibri" w:cs="Calibri"/>
              </w:rPr>
            </w:pPr>
            <w:r w:rsidRPr="00271FB3">
              <w:rPr>
                <w:rFonts w:ascii="Calibri" w:hAnsi="Calibri" w:cs="Calibri"/>
              </w:rPr>
              <w:t>10</w:t>
            </w:r>
          </w:p>
        </w:tc>
      </w:tr>
      <w:tr w:rsidR="00544DF8" w:rsidRPr="00271FB3" w14:paraId="5E4AD78B" w14:textId="77777777" w:rsidTr="005E58EC">
        <w:tc>
          <w:tcPr>
            <w:tcW w:w="0" w:type="auto"/>
          </w:tcPr>
          <w:p w14:paraId="7CC496AB" w14:textId="63D05E1E" w:rsidR="00544DF8" w:rsidRPr="00271FB3" w:rsidRDefault="00E114A1">
            <w:pPr>
              <w:rPr>
                <w:rFonts w:ascii="Calibri" w:hAnsi="Calibri" w:cs="Calibri"/>
              </w:rPr>
            </w:pPr>
            <w:r w:rsidRPr="00271FB3">
              <w:rPr>
                <w:rFonts w:ascii="Calibri" w:hAnsi="Calibri" w:cs="Calibri"/>
              </w:rPr>
              <w:t>$40,000 to under $50,000</w:t>
            </w:r>
          </w:p>
        </w:tc>
        <w:tc>
          <w:tcPr>
            <w:tcW w:w="0" w:type="auto"/>
          </w:tcPr>
          <w:p w14:paraId="1CD51F3A"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371BA659"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3AC9799A" w14:textId="77777777" w:rsidR="00544DF8" w:rsidRPr="00271FB3" w:rsidRDefault="00544DF8">
            <w:pPr>
              <w:jc w:val="right"/>
              <w:rPr>
                <w:rFonts w:ascii="Calibri" w:hAnsi="Calibri" w:cs="Calibri"/>
              </w:rPr>
            </w:pPr>
            <w:r w:rsidRPr="00271FB3">
              <w:rPr>
                <w:rFonts w:ascii="Calibri" w:hAnsi="Calibri" w:cs="Calibri"/>
              </w:rPr>
              <w:t>8</w:t>
            </w:r>
          </w:p>
        </w:tc>
      </w:tr>
      <w:tr w:rsidR="00544DF8" w:rsidRPr="00271FB3" w14:paraId="5734BB03" w14:textId="77777777" w:rsidTr="005E58EC">
        <w:tc>
          <w:tcPr>
            <w:tcW w:w="0" w:type="auto"/>
          </w:tcPr>
          <w:p w14:paraId="783BDE16" w14:textId="52228BED" w:rsidR="00544DF8" w:rsidRPr="00271FB3" w:rsidRDefault="00E114A1">
            <w:pPr>
              <w:rPr>
                <w:rFonts w:ascii="Calibri" w:hAnsi="Calibri" w:cs="Calibri"/>
              </w:rPr>
            </w:pPr>
            <w:r w:rsidRPr="00271FB3">
              <w:rPr>
                <w:rFonts w:ascii="Calibri" w:hAnsi="Calibri" w:cs="Calibri"/>
              </w:rPr>
              <w:t>$50,000 to under $75,000</w:t>
            </w:r>
          </w:p>
        </w:tc>
        <w:tc>
          <w:tcPr>
            <w:tcW w:w="0" w:type="auto"/>
          </w:tcPr>
          <w:p w14:paraId="2BC3F618"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Pr>
          <w:p w14:paraId="17C4B330" w14:textId="77777777" w:rsidR="00544DF8" w:rsidRPr="00271FB3" w:rsidRDefault="00544DF8">
            <w:pPr>
              <w:jc w:val="right"/>
              <w:rPr>
                <w:rFonts w:ascii="Calibri" w:hAnsi="Calibri" w:cs="Calibri"/>
              </w:rPr>
            </w:pPr>
            <w:r w:rsidRPr="00271FB3">
              <w:rPr>
                <w:rFonts w:ascii="Calibri" w:hAnsi="Calibri" w:cs="Calibri"/>
              </w:rPr>
              <w:t>15</w:t>
            </w:r>
          </w:p>
        </w:tc>
        <w:tc>
          <w:tcPr>
            <w:tcW w:w="0" w:type="auto"/>
          </w:tcPr>
          <w:p w14:paraId="701B0250" w14:textId="77777777" w:rsidR="00544DF8" w:rsidRPr="00271FB3" w:rsidRDefault="00544DF8">
            <w:pPr>
              <w:jc w:val="right"/>
              <w:rPr>
                <w:rFonts w:ascii="Calibri" w:hAnsi="Calibri" w:cs="Calibri"/>
              </w:rPr>
            </w:pPr>
            <w:r w:rsidRPr="00271FB3">
              <w:rPr>
                <w:rFonts w:ascii="Calibri" w:hAnsi="Calibri" w:cs="Calibri"/>
              </w:rPr>
              <w:t>16</w:t>
            </w:r>
          </w:p>
        </w:tc>
      </w:tr>
      <w:tr w:rsidR="00544DF8" w:rsidRPr="00271FB3" w14:paraId="4E9177A6" w14:textId="77777777" w:rsidTr="005E58EC">
        <w:tc>
          <w:tcPr>
            <w:tcW w:w="0" w:type="auto"/>
          </w:tcPr>
          <w:p w14:paraId="1CF736FC" w14:textId="593A41AE" w:rsidR="00544DF8" w:rsidRPr="00271FB3" w:rsidRDefault="00E114A1">
            <w:pPr>
              <w:rPr>
                <w:rFonts w:ascii="Calibri" w:hAnsi="Calibri" w:cs="Calibri"/>
              </w:rPr>
            </w:pPr>
            <w:r w:rsidRPr="00271FB3">
              <w:rPr>
                <w:rFonts w:ascii="Calibri" w:hAnsi="Calibri" w:cs="Calibri"/>
              </w:rPr>
              <w:t>$75,000 to under $100,000</w:t>
            </w:r>
          </w:p>
        </w:tc>
        <w:tc>
          <w:tcPr>
            <w:tcW w:w="0" w:type="auto"/>
          </w:tcPr>
          <w:p w14:paraId="530533AB"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099C03F6"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4150A9DE" w14:textId="77777777" w:rsidR="00544DF8" w:rsidRPr="00271FB3" w:rsidRDefault="00544DF8">
            <w:pPr>
              <w:jc w:val="right"/>
              <w:rPr>
                <w:rFonts w:ascii="Calibri" w:hAnsi="Calibri" w:cs="Calibri"/>
              </w:rPr>
            </w:pPr>
            <w:r w:rsidRPr="00271FB3">
              <w:rPr>
                <w:rFonts w:ascii="Calibri" w:hAnsi="Calibri" w:cs="Calibri"/>
              </w:rPr>
              <w:t>13</w:t>
            </w:r>
          </w:p>
        </w:tc>
      </w:tr>
      <w:tr w:rsidR="00544DF8" w:rsidRPr="00271FB3" w14:paraId="6380F040" w14:textId="77777777" w:rsidTr="005E58EC">
        <w:tc>
          <w:tcPr>
            <w:tcW w:w="0" w:type="auto"/>
          </w:tcPr>
          <w:p w14:paraId="3DA7F884" w14:textId="5B1B40C9" w:rsidR="00544DF8" w:rsidRPr="00271FB3" w:rsidRDefault="00E114A1">
            <w:pPr>
              <w:rPr>
                <w:rFonts w:ascii="Calibri" w:hAnsi="Calibri" w:cs="Calibri"/>
              </w:rPr>
            </w:pPr>
            <w:r w:rsidRPr="00271FB3">
              <w:rPr>
                <w:rFonts w:ascii="Calibri" w:hAnsi="Calibri" w:cs="Calibri"/>
              </w:rPr>
              <w:t>$100,000 to under $150,000</w:t>
            </w:r>
          </w:p>
        </w:tc>
        <w:tc>
          <w:tcPr>
            <w:tcW w:w="0" w:type="auto"/>
          </w:tcPr>
          <w:p w14:paraId="6FF5B84A" w14:textId="77777777" w:rsidR="00544DF8" w:rsidRPr="00271FB3" w:rsidRDefault="00544DF8">
            <w:pPr>
              <w:jc w:val="right"/>
              <w:rPr>
                <w:rFonts w:ascii="Calibri" w:hAnsi="Calibri" w:cs="Calibri"/>
              </w:rPr>
            </w:pPr>
            <w:r w:rsidRPr="00271FB3">
              <w:rPr>
                <w:rFonts w:ascii="Calibri" w:hAnsi="Calibri" w:cs="Calibri"/>
              </w:rPr>
              <w:t>12</w:t>
            </w:r>
          </w:p>
        </w:tc>
        <w:tc>
          <w:tcPr>
            <w:tcW w:w="0" w:type="auto"/>
          </w:tcPr>
          <w:p w14:paraId="40ABF501" w14:textId="77777777" w:rsidR="00544DF8" w:rsidRPr="00271FB3" w:rsidRDefault="00544DF8">
            <w:pPr>
              <w:jc w:val="right"/>
              <w:rPr>
                <w:rFonts w:ascii="Calibri" w:hAnsi="Calibri" w:cs="Calibri"/>
              </w:rPr>
            </w:pPr>
            <w:r w:rsidRPr="00271FB3">
              <w:rPr>
                <w:rFonts w:ascii="Calibri" w:hAnsi="Calibri" w:cs="Calibri"/>
              </w:rPr>
              <w:t>10</w:t>
            </w:r>
          </w:p>
        </w:tc>
        <w:tc>
          <w:tcPr>
            <w:tcW w:w="0" w:type="auto"/>
          </w:tcPr>
          <w:p w14:paraId="1FE30699" w14:textId="77777777" w:rsidR="00544DF8" w:rsidRPr="00271FB3" w:rsidRDefault="00544DF8">
            <w:pPr>
              <w:jc w:val="right"/>
              <w:rPr>
                <w:rFonts w:ascii="Calibri" w:hAnsi="Calibri" w:cs="Calibri"/>
              </w:rPr>
            </w:pPr>
            <w:r w:rsidRPr="00271FB3">
              <w:rPr>
                <w:rFonts w:ascii="Calibri" w:hAnsi="Calibri" w:cs="Calibri"/>
              </w:rPr>
              <w:t>11</w:t>
            </w:r>
          </w:p>
        </w:tc>
      </w:tr>
      <w:tr w:rsidR="00544DF8" w:rsidRPr="00271FB3" w14:paraId="67D27198" w14:textId="77777777" w:rsidTr="005E58EC">
        <w:tc>
          <w:tcPr>
            <w:tcW w:w="0" w:type="auto"/>
          </w:tcPr>
          <w:p w14:paraId="648DAAD4" w14:textId="557C0A61" w:rsidR="00544DF8" w:rsidRPr="00271FB3" w:rsidRDefault="00E114A1">
            <w:pPr>
              <w:rPr>
                <w:rFonts w:ascii="Calibri" w:hAnsi="Calibri" w:cs="Calibri"/>
              </w:rPr>
            </w:pPr>
            <w:r w:rsidRPr="00271FB3">
              <w:rPr>
                <w:rFonts w:ascii="Calibri" w:hAnsi="Calibri" w:cs="Calibri"/>
              </w:rPr>
              <w:t>$150,000 or more</w:t>
            </w:r>
          </w:p>
        </w:tc>
        <w:tc>
          <w:tcPr>
            <w:tcW w:w="0" w:type="auto"/>
          </w:tcPr>
          <w:p w14:paraId="29DF7037" w14:textId="77777777" w:rsidR="00544DF8" w:rsidRPr="00271FB3" w:rsidRDefault="00544DF8">
            <w:pPr>
              <w:jc w:val="right"/>
              <w:rPr>
                <w:rFonts w:ascii="Calibri" w:hAnsi="Calibri" w:cs="Calibri"/>
              </w:rPr>
            </w:pPr>
            <w:r w:rsidRPr="00271FB3">
              <w:rPr>
                <w:rFonts w:ascii="Calibri" w:hAnsi="Calibri" w:cs="Calibri"/>
              </w:rPr>
              <w:t>9</w:t>
            </w:r>
          </w:p>
        </w:tc>
        <w:tc>
          <w:tcPr>
            <w:tcW w:w="0" w:type="auto"/>
          </w:tcPr>
          <w:p w14:paraId="7BE0C8B7"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79811368" w14:textId="77777777" w:rsidR="00544DF8" w:rsidRPr="00271FB3" w:rsidRDefault="00544DF8">
            <w:pPr>
              <w:jc w:val="right"/>
              <w:rPr>
                <w:rFonts w:ascii="Calibri" w:hAnsi="Calibri" w:cs="Calibri"/>
              </w:rPr>
            </w:pPr>
            <w:r w:rsidRPr="00271FB3">
              <w:rPr>
                <w:rFonts w:ascii="Calibri" w:hAnsi="Calibri" w:cs="Calibri"/>
              </w:rPr>
              <w:t>7</w:t>
            </w:r>
          </w:p>
        </w:tc>
      </w:tr>
      <w:tr w:rsidR="00544DF8" w:rsidRPr="00271FB3" w14:paraId="70AF75E4" w14:textId="77777777" w:rsidTr="005E58EC">
        <w:tc>
          <w:tcPr>
            <w:tcW w:w="0" w:type="auto"/>
          </w:tcPr>
          <w:p w14:paraId="3634922D"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9D89620"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250411EF"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2830BC2B" w14:textId="77777777" w:rsidR="00544DF8" w:rsidRPr="00271FB3" w:rsidRDefault="00544DF8">
            <w:pPr>
              <w:jc w:val="right"/>
              <w:rPr>
                <w:rFonts w:ascii="Calibri" w:hAnsi="Calibri" w:cs="Calibri"/>
              </w:rPr>
            </w:pPr>
            <w:r w:rsidRPr="00271FB3">
              <w:rPr>
                <w:rFonts w:ascii="Calibri" w:hAnsi="Calibri" w:cs="Calibri"/>
              </w:rPr>
              <w:t>3,427</w:t>
            </w:r>
          </w:p>
        </w:tc>
      </w:tr>
    </w:tbl>
    <w:p w14:paraId="164A957B" w14:textId="4982BF15" w:rsidR="00544DF8" w:rsidRDefault="00544DF8">
      <w:pPr>
        <w:rPr>
          <w:rFonts w:ascii="Calibri" w:hAnsi="Calibri" w:cs="Calibri"/>
        </w:rPr>
      </w:pPr>
    </w:p>
    <w:p w14:paraId="37E95FFF" w14:textId="77777777" w:rsidR="005E58EC" w:rsidRPr="00271FB3" w:rsidRDefault="005E58EC">
      <w:pPr>
        <w:rPr>
          <w:rFonts w:ascii="Calibri" w:hAnsi="Calibri" w:cs="Calibri"/>
        </w:rPr>
      </w:pPr>
    </w:p>
    <w:p w14:paraId="5D17952F" w14:textId="77777777" w:rsidR="00544DF8" w:rsidRPr="00271FB3" w:rsidRDefault="00544DF8" w:rsidP="005E58EC">
      <w:pPr>
        <w:rPr>
          <w:rFonts w:ascii="Calibri" w:hAnsi="Calibri" w:cs="Calibri"/>
          <w:b/>
          <w:sz w:val="24"/>
        </w:rPr>
      </w:pPr>
      <w:r w:rsidRPr="00271FB3">
        <w:rPr>
          <w:rFonts w:ascii="Calibri" w:hAnsi="Calibri" w:cs="Calibri"/>
          <w:b/>
          <w:i/>
          <w:sz w:val="24"/>
        </w:rPr>
        <w:t>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32"/>
        <w:gridCol w:w="806"/>
        <w:gridCol w:w="672"/>
      </w:tblGrid>
      <w:tr w:rsidR="00544DF8" w:rsidRPr="00271FB3" w14:paraId="46D0FCA7" w14:textId="77777777" w:rsidTr="005E58EC">
        <w:tc>
          <w:tcPr>
            <w:tcW w:w="0" w:type="auto"/>
            <w:tcBorders>
              <w:top w:val="thick" w:sz="0" w:space="0" w:color="000000"/>
            </w:tcBorders>
          </w:tcPr>
          <w:p w14:paraId="6CC316C5"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134D7696"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EAD4B91" w14:textId="77777777" w:rsidTr="005E58EC">
        <w:tc>
          <w:tcPr>
            <w:tcW w:w="0" w:type="auto"/>
          </w:tcPr>
          <w:p w14:paraId="5A7964CA"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E1C7637"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4F01E35"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AC3A568"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9A5BB7E" w14:textId="77777777" w:rsidTr="005E58EC">
        <w:tc>
          <w:tcPr>
            <w:tcW w:w="0" w:type="auto"/>
            <w:tcBorders>
              <w:bottom w:val="thick" w:sz="0" w:space="0" w:color="000000"/>
            </w:tcBorders>
          </w:tcPr>
          <w:p w14:paraId="4938C9C6"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22A19170"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B554DBB"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293C2D3"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0C52A4C8" w14:textId="77777777" w:rsidTr="005E58EC">
        <w:tc>
          <w:tcPr>
            <w:tcW w:w="0" w:type="auto"/>
            <w:tcBorders>
              <w:top w:val="thick" w:sz="0" w:space="0" w:color="000000"/>
            </w:tcBorders>
          </w:tcPr>
          <w:p w14:paraId="6616BC5F" w14:textId="49AEE746" w:rsidR="00544DF8" w:rsidRPr="00271FB3" w:rsidRDefault="00544DF8">
            <w:pPr>
              <w:rPr>
                <w:rFonts w:ascii="Calibri" w:hAnsi="Calibri" w:cs="Calibri"/>
              </w:rPr>
            </w:pPr>
            <w:r w:rsidRPr="00271FB3">
              <w:rPr>
                <w:rFonts w:ascii="Calibri" w:hAnsi="Calibri" w:cs="Calibri"/>
              </w:rPr>
              <w:t xml:space="preserve"> Protestant</w:t>
            </w:r>
          </w:p>
        </w:tc>
        <w:tc>
          <w:tcPr>
            <w:tcW w:w="0" w:type="auto"/>
            <w:tcBorders>
              <w:top w:val="thick" w:sz="0" w:space="0" w:color="000000"/>
            </w:tcBorders>
          </w:tcPr>
          <w:p w14:paraId="11457323" w14:textId="77777777" w:rsidR="00544DF8" w:rsidRPr="00271FB3" w:rsidRDefault="00544DF8">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305ECB66" w14:textId="77777777" w:rsidR="00544DF8" w:rsidRPr="00271FB3" w:rsidRDefault="00544DF8">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3FADDF0C" w14:textId="77777777" w:rsidR="00544DF8" w:rsidRPr="00271FB3" w:rsidRDefault="00544DF8">
            <w:pPr>
              <w:jc w:val="right"/>
              <w:rPr>
                <w:rFonts w:ascii="Calibri" w:hAnsi="Calibri" w:cs="Calibri"/>
              </w:rPr>
            </w:pPr>
            <w:r w:rsidRPr="00271FB3">
              <w:rPr>
                <w:rFonts w:ascii="Calibri" w:hAnsi="Calibri" w:cs="Calibri"/>
              </w:rPr>
              <w:t>20</w:t>
            </w:r>
          </w:p>
        </w:tc>
      </w:tr>
      <w:tr w:rsidR="00544DF8" w:rsidRPr="00271FB3" w14:paraId="3E3CA1BD" w14:textId="77777777" w:rsidTr="005E58EC">
        <w:tc>
          <w:tcPr>
            <w:tcW w:w="0" w:type="auto"/>
          </w:tcPr>
          <w:p w14:paraId="598842D4" w14:textId="24865B01" w:rsidR="00544DF8" w:rsidRPr="00271FB3" w:rsidRDefault="00544DF8">
            <w:pPr>
              <w:rPr>
                <w:rFonts w:ascii="Calibri" w:hAnsi="Calibri" w:cs="Calibri"/>
              </w:rPr>
            </w:pPr>
            <w:r w:rsidRPr="00271FB3">
              <w:rPr>
                <w:rFonts w:ascii="Calibri" w:hAnsi="Calibri" w:cs="Calibri"/>
              </w:rPr>
              <w:t xml:space="preserve"> Roman Catholic</w:t>
            </w:r>
          </w:p>
        </w:tc>
        <w:tc>
          <w:tcPr>
            <w:tcW w:w="0" w:type="auto"/>
          </w:tcPr>
          <w:p w14:paraId="5B78A55E" w14:textId="77777777" w:rsidR="00544DF8" w:rsidRPr="00271FB3" w:rsidRDefault="00544DF8">
            <w:pPr>
              <w:jc w:val="right"/>
              <w:rPr>
                <w:rFonts w:ascii="Calibri" w:hAnsi="Calibri" w:cs="Calibri"/>
              </w:rPr>
            </w:pPr>
            <w:r w:rsidRPr="00271FB3">
              <w:rPr>
                <w:rFonts w:ascii="Calibri" w:hAnsi="Calibri" w:cs="Calibri"/>
              </w:rPr>
              <w:t>16</w:t>
            </w:r>
          </w:p>
        </w:tc>
        <w:tc>
          <w:tcPr>
            <w:tcW w:w="0" w:type="auto"/>
          </w:tcPr>
          <w:p w14:paraId="3E6CE5A2"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Pr>
          <w:p w14:paraId="72B25390" w14:textId="77777777" w:rsidR="00544DF8" w:rsidRPr="00271FB3" w:rsidRDefault="00544DF8">
            <w:pPr>
              <w:jc w:val="right"/>
              <w:rPr>
                <w:rFonts w:ascii="Calibri" w:hAnsi="Calibri" w:cs="Calibri"/>
              </w:rPr>
            </w:pPr>
            <w:r w:rsidRPr="00271FB3">
              <w:rPr>
                <w:rFonts w:ascii="Calibri" w:hAnsi="Calibri" w:cs="Calibri"/>
              </w:rPr>
              <w:t>17</w:t>
            </w:r>
          </w:p>
        </w:tc>
      </w:tr>
      <w:tr w:rsidR="00544DF8" w:rsidRPr="00271FB3" w14:paraId="4A396DC3" w14:textId="77777777" w:rsidTr="005E58EC">
        <w:tc>
          <w:tcPr>
            <w:tcW w:w="0" w:type="auto"/>
          </w:tcPr>
          <w:p w14:paraId="3715B530" w14:textId="19EFEC6A" w:rsidR="00544DF8" w:rsidRPr="00271FB3" w:rsidRDefault="00544DF8">
            <w:pPr>
              <w:rPr>
                <w:rFonts w:ascii="Calibri" w:hAnsi="Calibri" w:cs="Calibri"/>
              </w:rPr>
            </w:pPr>
            <w:r w:rsidRPr="00271FB3">
              <w:rPr>
                <w:rFonts w:ascii="Calibri" w:hAnsi="Calibri" w:cs="Calibri"/>
              </w:rPr>
              <w:t xml:space="preserve"> Mormon</w:t>
            </w:r>
          </w:p>
        </w:tc>
        <w:tc>
          <w:tcPr>
            <w:tcW w:w="0" w:type="auto"/>
          </w:tcPr>
          <w:p w14:paraId="56D4D0FF"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3D62A951"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D066ABC"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32C6B257" w14:textId="77777777" w:rsidTr="005E58EC">
        <w:tc>
          <w:tcPr>
            <w:tcW w:w="0" w:type="auto"/>
          </w:tcPr>
          <w:p w14:paraId="1834A5EA" w14:textId="4A1A6D47" w:rsidR="00544DF8" w:rsidRPr="00271FB3" w:rsidRDefault="00544DF8">
            <w:pPr>
              <w:rPr>
                <w:rFonts w:ascii="Calibri" w:hAnsi="Calibri" w:cs="Calibri"/>
              </w:rPr>
            </w:pPr>
            <w:r w:rsidRPr="00271FB3">
              <w:rPr>
                <w:rFonts w:ascii="Calibri" w:hAnsi="Calibri" w:cs="Calibri"/>
              </w:rPr>
              <w:t xml:space="preserve"> Orthodox</w:t>
            </w:r>
          </w:p>
        </w:tc>
        <w:tc>
          <w:tcPr>
            <w:tcW w:w="0" w:type="auto"/>
          </w:tcPr>
          <w:p w14:paraId="36CDADD7"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B92F4EA" w14:textId="0FD1875B" w:rsidR="00544DF8" w:rsidRPr="00271FB3" w:rsidRDefault="00AD15AD">
            <w:pPr>
              <w:jc w:val="right"/>
              <w:rPr>
                <w:rFonts w:ascii="Calibri" w:hAnsi="Calibri" w:cs="Calibri"/>
              </w:rPr>
            </w:pPr>
            <w:r w:rsidRPr="00271FB3">
              <w:rPr>
                <w:rFonts w:ascii="Calibri" w:hAnsi="Calibri" w:cs="Calibri"/>
              </w:rPr>
              <w:t>*</w:t>
            </w:r>
          </w:p>
        </w:tc>
        <w:tc>
          <w:tcPr>
            <w:tcW w:w="0" w:type="auto"/>
          </w:tcPr>
          <w:p w14:paraId="1FCA6663" w14:textId="30CFE003" w:rsidR="00544DF8" w:rsidRPr="00271FB3" w:rsidRDefault="00AD15AD">
            <w:pPr>
              <w:jc w:val="right"/>
              <w:rPr>
                <w:rFonts w:ascii="Calibri" w:hAnsi="Calibri" w:cs="Calibri"/>
              </w:rPr>
            </w:pPr>
            <w:r w:rsidRPr="00271FB3">
              <w:rPr>
                <w:rFonts w:ascii="Calibri" w:hAnsi="Calibri" w:cs="Calibri"/>
              </w:rPr>
              <w:t>*</w:t>
            </w:r>
          </w:p>
        </w:tc>
      </w:tr>
      <w:tr w:rsidR="00544DF8" w:rsidRPr="00271FB3" w14:paraId="5DA2F807" w14:textId="77777777" w:rsidTr="005E58EC">
        <w:tc>
          <w:tcPr>
            <w:tcW w:w="0" w:type="auto"/>
          </w:tcPr>
          <w:p w14:paraId="0BB48D4C" w14:textId="739694F8" w:rsidR="00544DF8" w:rsidRPr="00271FB3" w:rsidRDefault="00544DF8">
            <w:pPr>
              <w:rPr>
                <w:rFonts w:ascii="Calibri" w:hAnsi="Calibri" w:cs="Calibri"/>
              </w:rPr>
            </w:pPr>
            <w:r w:rsidRPr="00271FB3">
              <w:rPr>
                <w:rFonts w:ascii="Calibri" w:hAnsi="Calibri" w:cs="Calibri"/>
              </w:rPr>
              <w:t xml:space="preserve"> Jewish</w:t>
            </w:r>
          </w:p>
        </w:tc>
        <w:tc>
          <w:tcPr>
            <w:tcW w:w="0" w:type="auto"/>
          </w:tcPr>
          <w:p w14:paraId="289D6059"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3885F19A"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5926E6D"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5CF17C76" w14:textId="77777777" w:rsidTr="005E58EC">
        <w:tc>
          <w:tcPr>
            <w:tcW w:w="0" w:type="auto"/>
          </w:tcPr>
          <w:p w14:paraId="501219BB" w14:textId="72DDE2E7" w:rsidR="00544DF8" w:rsidRPr="00271FB3" w:rsidRDefault="00544DF8">
            <w:pPr>
              <w:rPr>
                <w:rFonts w:ascii="Calibri" w:hAnsi="Calibri" w:cs="Calibri"/>
              </w:rPr>
            </w:pPr>
            <w:r w:rsidRPr="00271FB3">
              <w:rPr>
                <w:rFonts w:ascii="Calibri" w:hAnsi="Calibri" w:cs="Calibri"/>
              </w:rPr>
              <w:t xml:space="preserve"> Muslim</w:t>
            </w:r>
          </w:p>
        </w:tc>
        <w:tc>
          <w:tcPr>
            <w:tcW w:w="0" w:type="auto"/>
          </w:tcPr>
          <w:p w14:paraId="6171F811"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6C469BE9"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6BD81D86"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6F115E53" w14:textId="77777777" w:rsidTr="005E58EC">
        <w:tc>
          <w:tcPr>
            <w:tcW w:w="0" w:type="auto"/>
          </w:tcPr>
          <w:p w14:paraId="3740B287" w14:textId="77777777" w:rsidR="00544DF8" w:rsidRPr="00271FB3" w:rsidRDefault="00544DF8">
            <w:pPr>
              <w:rPr>
                <w:rFonts w:ascii="Calibri" w:hAnsi="Calibri" w:cs="Calibri"/>
              </w:rPr>
            </w:pPr>
            <w:r w:rsidRPr="00271FB3">
              <w:rPr>
                <w:rFonts w:ascii="Calibri" w:hAnsi="Calibri" w:cs="Calibri"/>
              </w:rPr>
              <w:t xml:space="preserve"> Buddhist</w:t>
            </w:r>
          </w:p>
        </w:tc>
        <w:tc>
          <w:tcPr>
            <w:tcW w:w="0" w:type="auto"/>
          </w:tcPr>
          <w:p w14:paraId="480DC1F4"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52D69078" w14:textId="5387FC45" w:rsidR="00544DF8" w:rsidRPr="00271FB3" w:rsidRDefault="00AD15AD">
            <w:pPr>
              <w:jc w:val="right"/>
              <w:rPr>
                <w:rFonts w:ascii="Calibri" w:hAnsi="Calibri" w:cs="Calibri"/>
              </w:rPr>
            </w:pPr>
            <w:r w:rsidRPr="00271FB3">
              <w:rPr>
                <w:rFonts w:ascii="Calibri" w:hAnsi="Calibri" w:cs="Calibri"/>
              </w:rPr>
              <w:t>*</w:t>
            </w:r>
          </w:p>
        </w:tc>
        <w:tc>
          <w:tcPr>
            <w:tcW w:w="0" w:type="auto"/>
          </w:tcPr>
          <w:p w14:paraId="0C713BD7"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79314E44" w14:textId="77777777" w:rsidTr="005E58EC">
        <w:tc>
          <w:tcPr>
            <w:tcW w:w="0" w:type="auto"/>
          </w:tcPr>
          <w:p w14:paraId="085C9157" w14:textId="77777777" w:rsidR="00544DF8" w:rsidRPr="00271FB3" w:rsidRDefault="00544DF8">
            <w:pPr>
              <w:rPr>
                <w:rFonts w:ascii="Calibri" w:hAnsi="Calibri" w:cs="Calibri"/>
              </w:rPr>
            </w:pPr>
            <w:r w:rsidRPr="00271FB3">
              <w:rPr>
                <w:rFonts w:ascii="Calibri" w:hAnsi="Calibri" w:cs="Calibri"/>
              </w:rPr>
              <w:t xml:space="preserve"> Hindu</w:t>
            </w:r>
          </w:p>
        </w:tc>
        <w:tc>
          <w:tcPr>
            <w:tcW w:w="0" w:type="auto"/>
          </w:tcPr>
          <w:p w14:paraId="62405B65"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59FF12A6"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297B45CB"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48CEFD5A" w14:textId="77777777" w:rsidTr="005E58EC">
        <w:tc>
          <w:tcPr>
            <w:tcW w:w="0" w:type="auto"/>
          </w:tcPr>
          <w:p w14:paraId="73947884" w14:textId="684BEE06" w:rsidR="00544DF8" w:rsidRPr="00271FB3" w:rsidRDefault="00544DF8">
            <w:pPr>
              <w:rPr>
                <w:rFonts w:ascii="Calibri" w:hAnsi="Calibri" w:cs="Calibri"/>
              </w:rPr>
            </w:pPr>
            <w:r w:rsidRPr="00271FB3">
              <w:rPr>
                <w:rFonts w:ascii="Calibri" w:hAnsi="Calibri" w:cs="Calibri"/>
              </w:rPr>
              <w:t xml:space="preserve"> Atheist</w:t>
            </w:r>
          </w:p>
        </w:tc>
        <w:tc>
          <w:tcPr>
            <w:tcW w:w="0" w:type="auto"/>
          </w:tcPr>
          <w:p w14:paraId="21E05CDC"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375735F8"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27BE40F7" w14:textId="77777777" w:rsidR="00544DF8" w:rsidRPr="00271FB3" w:rsidRDefault="00544DF8">
            <w:pPr>
              <w:jc w:val="right"/>
              <w:rPr>
                <w:rFonts w:ascii="Calibri" w:hAnsi="Calibri" w:cs="Calibri"/>
              </w:rPr>
            </w:pPr>
            <w:r w:rsidRPr="00271FB3">
              <w:rPr>
                <w:rFonts w:ascii="Calibri" w:hAnsi="Calibri" w:cs="Calibri"/>
              </w:rPr>
              <w:t>3</w:t>
            </w:r>
          </w:p>
        </w:tc>
      </w:tr>
      <w:tr w:rsidR="00544DF8" w:rsidRPr="00271FB3" w14:paraId="6E492B66" w14:textId="77777777" w:rsidTr="005E58EC">
        <w:tc>
          <w:tcPr>
            <w:tcW w:w="0" w:type="auto"/>
          </w:tcPr>
          <w:p w14:paraId="47DA3352" w14:textId="4D4E1077" w:rsidR="00544DF8" w:rsidRPr="00271FB3" w:rsidRDefault="00544DF8">
            <w:pPr>
              <w:rPr>
                <w:rFonts w:ascii="Calibri" w:hAnsi="Calibri" w:cs="Calibri"/>
              </w:rPr>
            </w:pPr>
            <w:r w:rsidRPr="00271FB3">
              <w:rPr>
                <w:rFonts w:ascii="Calibri" w:hAnsi="Calibri" w:cs="Calibri"/>
              </w:rPr>
              <w:t xml:space="preserve"> Agnostic</w:t>
            </w:r>
          </w:p>
        </w:tc>
        <w:tc>
          <w:tcPr>
            <w:tcW w:w="0" w:type="auto"/>
          </w:tcPr>
          <w:p w14:paraId="18EFB186" w14:textId="77777777" w:rsidR="00544DF8" w:rsidRPr="00271FB3" w:rsidRDefault="00544DF8">
            <w:pPr>
              <w:jc w:val="right"/>
              <w:rPr>
                <w:rFonts w:ascii="Calibri" w:hAnsi="Calibri" w:cs="Calibri"/>
              </w:rPr>
            </w:pPr>
            <w:r w:rsidRPr="00271FB3">
              <w:rPr>
                <w:rFonts w:ascii="Calibri" w:hAnsi="Calibri" w:cs="Calibri"/>
              </w:rPr>
              <w:t>6</w:t>
            </w:r>
          </w:p>
        </w:tc>
        <w:tc>
          <w:tcPr>
            <w:tcW w:w="0" w:type="auto"/>
          </w:tcPr>
          <w:p w14:paraId="3E7A2843" w14:textId="77777777" w:rsidR="00544DF8" w:rsidRPr="00271FB3" w:rsidRDefault="00544DF8">
            <w:pPr>
              <w:jc w:val="right"/>
              <w:rPr>
                <w:rFonts w:ascii="Calibri" w:hAnsi="Calibri" w:cs="Calibri"/>
              </w:rPr>
            </w:pPr>
            <w:r w:rsidRPr="00271FB3">
              <w:rPr>
                <w:rFonts w:ascii="Calibri" w:hAnsi="Calibri" w:cs="Calibri"/>
              </w:rPr>
              <w:t>6</w:t>
            </w:r>
          </w:p>
        </w:tc>
        <w:tc>
          <w:tcPr>
            <w:tcW w:w="0" w:type="auto"/>
          </w:tcPr>
          <w:p w14:paraId="6F677039" w14:textId="77777777" w:rsidR="00544DF8" w:rsidRPr="00271FB3" w:rsidRDefault="00544DF8">
            <w:pPr>
              <w:jc w:val="right"/>
              <w:rPr>
                <w:rFonts w:ascii="Calibri" w:hAnsi="Calibri" w:cs="Calibri"/>
              </w:rPr>
            </w:pPr>
            <w:r w:rsidRPr="00271FB3">
              <w:rPr>
                <w:rFonts w:ascii="Calibri" w:hAnsi="Calibri" w:cs="Calibri"/>
              </w:rPr>
              <w:t>6</w:t>
            </w:r>
          </w:p>
        </w:tc>
      </w:tr>
      <w:tr w:rsidR="00544DF8" w:rsidRPr="00271FB3" w14:paraId="6A64D148" w14:textId="77777777" w:rsidTr="005E58EC">
        <w:tc>
          <w:tcPr>
            <w:tcW w:w="0" w:type="auto"/>
          </w:tcPr>
          <w:p w14:paraId="0812C917" w14:textId="77777777" w:rsidR="00544DF8" w:rsidRPr="00271FB3" w:rsidRDefault="00544DF8">
            <w:pPr>
              <w:rPr>
                <w:rFonts w:ascii="Calibri" w:hAnsi="Calibri" w:cs="Calibri"/>
              </w:rPr>
            </w:pPr>
            <w:r w:rsidRPr="00271FB3">
              <w:rPr>
                <w:rFonts w:ascii="Calibri" w:hAnsi="Calibri" w:cs="Calibri"/>
              </w:rPr>
              <w:t xml:space="preserve"> Nothing in particular</w:t>
            </w:r>
          </w:p>
        </w:tc>
        <w:tc>
          <w:tcPr>
            <w:tcW w:w="0" w:type="auto"/>
          </w:tcPr>
          <w:p w14:paraId="53B93386" w14:textId="77777777" w:rsidR="00544DF8" w:rsidRPr="00271FB3" w:rsidRDefault="00544DF8">
            <w:pPr>
              <w:jc w:val="right"/>
              <w:rPr>
                <w:rFonts w:ascii="Calibri" w:hAnsi="Calibri" w:cs="Calibri"/>
              </w:rPr>
            </w:pPr>
            <w:r w:rsidRPr="00271FB3">
              <w:rPr>
                <w:rFonts w:ascii="Calibri" w:hAnsi="Calibri" w:cs="Calibri"/>
              </w:rPr>
              <w:t>29</w:t>
            </w:r>
          </w:p>
        </w:tc>
        <w:tc>
          <w:tcPr>
            <w:tcW w:w="0" w:type="auto"/>
          </w:tcPr>
          <w:p w14:paraId="02FA700E" w14:textId="77777777" w:rsidR="00544DF8" w:rsidRPr="00271FB3" w:rsidRDefault="00544DF8">
            <w:pPr>
              <w:jc w:val="right"/>
              <w:rPr>
                <w:rFonts w:ascii="Calibri" w:hAnsi="Calibri" w:cs="Calibri"/>
              </w:rPr>
            </w:pPr>
            <w:r w:rsidRPr="00271FB3">
              <w:rPr>
                <w:rFonts w:ascii="Calibri" w:hAnsi="Calibri" w:cs="Calibri"/>
              </w:rPr>
              <w:t>27</w:t>
            </w:r>
          </w:p>
        </w:tc>
        <w:tc>
          <w:tcPr>
            <w:tcW w:w="0" w:type="auto"/>
          </w:tcPr>
          <w:p w14:paraId="5CA96A6D" w14:textId="77777777" w:rsidR="00544DF8" w:rsidRPr="00271FB3" w:rsidRDefault="00544DF8">
            <w:pPr>
              <w:jc w:val="right"/>
              <w:rPr>
                <w:rFonts w:ascii="Calibri" w:hAnsi="Calibri" w:cs="Calibri"/>
              </w:rPr>
            </w:pPr>
            <w:r w:rsidRPr="00271FB3">
              <w:rPr>
                <w:rFonts w:ascii="Calibri" w:hAnsi="Calibri" w:cs="Calibri"/>
              </w:rPr>
              <w:t>28</w:t>
            </w:r>
          </w:p>
        </w:tc>
      </w:tr>
      <w:tr w:rsidR="00544DF8" w:rsidRPr="00271FB3" w14:paraId="7DA9D335" w14:textId="77777777" w:rsidTr="005E58EC">
        <w:tc>
          <w:tcPr>
            <w:tcW w:w="0" w:type="auto"/>
          </w:tcPr>
          <w:p w14:paraId="38BDA766" w14:textId="77777777" w:rsidR="00544DF8" w:rsidRPr="00271FB3" w:rsidRDefault="00544DF8">
            <w:pPr>
              <w:rPr>
                <w:rFonts w:ascii="Calibri" w:hAnsi="Calibri" w:cs="Calibri"/>
              </w:rPr>
            </w:pPr>
            <w:r w:rsidRPr="00271FB3">
              <w:rPr>
                <w:rFonts w:ascii="Calibri" w:hAnsi="Calibri" w:cs="Calibri"/>
              </w:rPr>
              <w:t xml:space="preserve"> Just Christian</w:t>
            </w:r>
          </w:p>
        </w:tc>
        <w:tc>
          <w:tcPr>
            <w:tcW w:w="0" w:type="auto"/>
          </w:tcPr>
          <w:p w14:paraId="5ECBD1A3"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4C365566" w14:textId="77777777" w:rsidR="00544DF8" w:rsidRPr="00271FB3" w:rsidRDefault="00544DF8">
            <w:pPr>
              <w:jc w:val="right"/>
              <w:rPr>
                <w:rFonts w:ascii="Calibri" w:hAnsi="Calibri" w:cs="Calibri"/>
              </w:rPr>
            </w:pPr>
            <w:r w:rsidRPr="00271FB3">
              <w:rPr>
                <w:rFonts w:ascii="Calibri" w:hAnsi="Calibri" w:cs="Calibri"/>
              </w:rPr>
              <w:t>20</w:t>
            </w:r>
          </w:p>
        </w:tc>
        <w:tc>
          <w:tcPr>
            <w:tcW w:w="0" w:type="auto"/>
          </w:tcPr>
          <w:p w14:paraId="5B76F535" w14:textId="77777777" w:rsidR="00544DF8" w:rsidRPr="00271FB3" w:rsidRDefault="00544DF8">
            <w:pPr>
              <w:jc w:val="right"/>
              <w:rPr>
                <w:rFonts w:ascii="Calibri" w:hAnsi="Calibri" w:cs="Calibri"/>
              </w:rPr>
            </w:pPr>
            <w:r w:rsidRPr="00271FB3">
              <w:rPr>
                <w:rFonts w:ascii="Calibri" w:hAnsi="Calibri" w:cs="Calibri"/>
              </w:rPr>
              <w:t>17</w:t>
            </w:r>
          </w:p>
        </w:tc>
      </w:tr>
      <w:tr w:rsidR="00544DF8" w:rsidRPr="00271FB3" w14:paraId="0545156F" w14:textId="77777777" w:rsidTr="005E58EC">
        <w:tc>
          <w:tcPr>
            <w:tcW w:w="0" w:type="auto"/>
          </w:tcPr>
          <w:p w14:paraId="77189A1A" w14:textId="06DFC676" w:rsidR="00544DF8" w:rsidRPr="00271FB3" w:rsidRDefault="00544DF8">
            <w:pPr>
              <w:rPr>
                <w:rFonts w:ascii="Calibri" w:hAnsi="Calibri" w:cs="Calibri"/>
              </w:rPr>
            </w:pPr>
            <w:r w:rsidRPr="00271FB3">
              <w:rPr>
                <w:rFonts w:ascii="Calibri" w:hAnsi="Calibri" w:cs="Calibri"/>
              </w:rPr>
              <w:t xml:space="preserve"> Unitarian</w:t>
            </w:r>
          </w:p>
        </w:tc>
        <w:tc>
          <w:tcPr>
            <w:tcW w:w="0" w:type="auto"/>
          </w:tcPr>
          <w:p w14:paraId="05DCCF69"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30D9B48" w14:textId="64FF85C2" w:rsidR="00544DF8" w:rsidRPr="00271FB3" w:rsidRDefault="00AD15AD">
            <w:pPr>
              <w:jc w:val="right"/>
              <w:rPr>
                <w:rFonts w:ascii="Calibri" w:hAnsi="Calibri" w:cs="Calibri"/>
              </w:rPr>
            </w:pPr>
            <w:r w:rsidRPr="00271FB3">
              <w:rPr>
                <w:rFonts w:ascii="Calibri" w:hAnsi="Calibri" w:cs="Calibri"/>
              </w:rPr>
              <w:t>*</w:t>
            </w:r>
          </w:p>
        </w:tc>
        <w:tc>
          <w:tcPr>
            <w:tcW w:w="0" w:type="auto"/>
          </w:tcPr>
          <w:p w14:paraId="3C0ACC1C" w14:textId="62737855" w:rsidR="00544DF8" w:rsidRPr="00271FB3" w:rsidRDefault="00AD15AD">
            <w:pPr>
              <w:jc w:val="right"/>
              <w:rPr>
                <w:rFonts w:ascii="Calibri" w:hAnsi="Calibri" w:cs="Calibri"/>
              </w:rPr>
            </w:pPr>
            <w:r w:rsidRPr="00271FB3">
              <w:rPr>
                <w:rFonts w:ascii="Calibri" w:hAnsi="Calibri" w:cs="Calibri"/>
              </w:rPr>
              <w:t>*</w:t>
            </w:r>
          </w:p>
        </w:tc>
      </w:tr>
      <w:tr w:rsidR="00544DF8" w:rsidRPr="00271FB3" w14:paraId="4C9FA944" w14:textId="77777777" w:rsidTr="005E58EC">
        <w:tc>
          <w:tcPr>
            <w:tcW w:w="0" w:type="auto"/>
          </w:tcPr>
          <w:p w14:paraId="465403D6" w14:textId="0233E66C" w:rsidR="00544DF8" w:rsidRPr="00271FB3" w:rsidRDefault="00544DF8">
            <w:pPr>
              <w:rPr>
                <w:rFonts w:ascii="Calibri" w:hAnsi="Calibri" w:cs="Calibri"/>
              </w:rPr>
            </w:pPr>
            <w:r w:rsidRPr="00271FB3">
              <w:rPr>
                <w:rFonts w:ascii="Calibri" w:hAnsi="Calibri" w:cs="Calibri"/>
              </w:rPr>
              <w:t xml:space="preserve"> Something </w:t>
            </w:r>
            <w:r w:rsidR="00AD15AD" w:rsidRPr="00271FB3">
              <w:rPr>
                <w:rFonts w:ascii="Calibri" w:hAnsi="Calibri" w:cs="Calibri"/>
              </w:rPr>
              <w:t>else</w:t>
            </w:r>
          </w:p>
        </w:tc>
        <w:tc>
          <w:tcPr>
            <w:tcW w:w="0" w:type="auto"/>
          </w:tcPr>
          <w:p w14:paraId="202411A5"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22C5A5CF"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1376B8E3" w14:textId="77777777" w:rsidR="00544DF8" w:rsidRPr="00271FB3" w:rsidRDefault="00544DF8">
            <w:pPr>
              <w:jc w:val="right"/>
              <w:rPr>
                <w:rFonts w:ascii="Calibri" w:hAnsi="Calibri" w:cs="Calibri"/>
              </w:rPr>
            </w:pPr>
            <w:r w:rsidRPr="00271FB3">
              <w:rPr>
                <w:rFonts w:ascii="Calibri" w:hAnsi="Calibri" w:cs="Calibri"/>
              </w:rPr>
              <w:t>3</w:t>
            </w:r>
          </w:p>
        </w:tc>
      </w:tr>
      <w:tr w:rsidR="00544DF8" w:rsidRPr="00271FB3" w14:paraId="35C41C12" w14:textId="77777777" w:rsidTr="005E58EC">
        <w:tc>
          <w:tcPr>
            <w:tcW w:w="0" w:type="auto"/>
          </w:tcPr>
          <w:p w14:paraId="7E836EC4"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33D4B98" w14:textId="77777777" w:rsidR="00544DF8" w:rsidRPr="00271FB3" w:rsidRDefault="00544DF8">
            <w:pPr>
              <w:jc w:val="right"/>
              <w:rPr>
                <w:rFonts w:ascii="Calibri" w:hAnsi="Calibri" w:cs="Calibri"/>
              </w:rPr>
            </w:pPr>
            <w:r w:rsidRPr="00271FB3">
              <w:rPr>
                <w:rFonts w:ascii="Calibri" w:hAnsi="Calibri" w:cs="Calibri"/>
              </w:rPr>
              <w:t>771</w:t>
            </w:r>
          </w:p>
        </w:tc>
        <w:tc>
          <w:tcPr>
            <w:tcW w:w="0" w:type="auto"/>
          </w:tcPr>
          <w:p w14:paraId="3189B965" w14:textId="77777777" w:rsidR="00544DF8" w:rsidRPr="00271FB3" w:rsidRDefault="00544DF8">
            <w:pPr>
              <w:jc w:val="right"/>
              <w:rPr>
                <w:rFonts w:ascii="Calibri" w:hAnsi="Calibri" w:cs="Calibri"/>
              </w:rPr>
            </w:pPr>
            <w:r w:rsidRPr="00271FB3">
              <w:rPr>
                <w:rFonts w:ascii="Calibri" w:hAnsi="Calibri" w:cs="Calibri"/>
              </w:rPr>
              <w:t>936</w:t>
            </w:r>
          </w:p>
        </w:tc>
        <w:tc>
          <w:tcPr>
            <w:tcW w:w="0" w:type="auto"/>
          </w:tcPr>
          <w:p w14:paraId="0B9A33DB" w14:textId="77777777" w:rsidR="00544DF8" w:rsidRPr="00271FB3" w:rsidRDefault="00544DF8">
            <w:pPr>
              <w:jc w:val="right"/>
              <w:rPr>
                <w:rFonts w:ascii="Calibri" w:hAnsi="Calibri" w:cs="Calibri"/>
              </w:rPr>
            </w:pPr>
            <w:r w:rsidRPr="00271FB3">
              <w:rPr>
                <w:rFonts w:ascii="Calibri" w:hAnsi="Calibri" w:cs="Calibri"/>
              </w:rPr>
              <w:t>1,707</w:t>
            </w:r>
          </w:p>
        </w:tc>
      </w:tr>
    </w:tbl>
    <w:p w14:paraId="3F75AB44" w14:textId="77777777" w:rsidR="00544DF8" w:rsidRPr="00271FB3" w:rsidRDefault="00544DF8">
      <w:pPr>
        <w:rPr>
          <w:rFonts w:ascii="Calibri" w:hAnsi="Calibri" w:cs="Calibri"/>
        </w:rPr>
      </w:pPr>
    </w:p>
    <w:p w14:paraId="44693D2F" w14:textId="77777777" w:rsidR="00BF4027" w:rsidRDefault="00BF4027">
      <w:pPr>
        <w:jc w:val="center"/>
        <w:rPr>
          <w:rFonts w:ascii="Calibri" w:hAnsi="Calibri" w:cs="Calibri"/>
          <w:b/>
          <w:i/>
          <w:sz w:val="24"/>
        </w:rPr>
      </w:pPr>
    </w:p>
    <w:p w14:paraId="34E0D43B" w14:textId="27355777" w:rsidR="00544DF8" w:rsidRPr="00271FB3" w:rsidRDefault="00544DF8" w:rsidP="005E58EC">
      <w:pPr>
        <w:rPr>
          <w:rFonts w:ascii="Calibri" w:hAnsi="Calibri" w:cs="Calibri"/>
          <w:b/>
          <w:sz w:val="24"/>
        </w:rPr>
      </w:pPr>
      <w:r w:rsidRPr="00271FB3">
        <w:rPr>
          <w:rFonts w:ascii="Calibri" w:hAnsi="Calibri" w:cs="Calibri"/>
          <w:b/>
          <w:i/>
          <w:sz w:val="24"/>
        </w:rPr>
        <w:t>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32"/>
        <w:gridCol w:w="806"/>
        <w:gridCol w:w="672"/>
      </w:tblGrid>
      <w:tr w:rsidR="00544DF8" w:rsidRPr="00271FB3" w14:paraId="3AB91125" w14:textId="77777777" w:rsidTr="005E58EC">
        <w:tc>
          <w:tcPr>
            <w:tcW w:w="0" w:type="auto"/>
            <w:tcBorders>
              <w:top w:val="thick" w:sz="0" w:space="0" w:color="000000"/>
            </w:tcBorders>
          </w:tcPr>
          <w:p w14:paraId="303AB31A"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56F5B3DA"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847ECCE" w14:textId="77777777" w:rsidTr="005E58EC">
        <w:tc>
          <w:tcPr>
            <w:tcW w:w="0" w:type="auto"/>
          </w:tcPr>
          <w:p w14:paraId="68D39AAC"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18E19759"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2177E329"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F526DB8"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3388F714" w14:textId="77777777" w:rsidTr="005E58EC">
        <w:tc>
          <w:tcPr>
            <w:tcW w:w="0" w:type="auto"/>
            <w:tcBorders>
              <w:bottom w:val="thick" w:sz="0" w:space="0" w:color="000000"/>
            </w:tcBorders>
          </w:tcPr>
          <w:p w14:paraId="2A54872F"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07D2E294"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04B0CB3"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A330D11"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21E34E94" w14:textId="77777777" w:rsidTr="005E58EC">
        <w:tc>
          <w:tcPr>
            <w:tcW w:w="0" w:type="auto"/>
            <w:tcBorders>
              <w:top w:val="thick" w:sz="0" w:space="0" w:color="000000"/>
            </w:tcBorders>
          </w:tcPr>
          <w:p w14:paraId="287B930F" w14:textId="77777777" w:rsidR="00544DF8" w:rsidRPr="00271FB3" w:rsidRDefault="00544DF8">
            <w:pPr>
              <w:rPr>
                <w:rFonts w:ascii="Calibri" w:hAnsi="Calibri" w:cs="Calibri"/>
              </w:rPr>
            </w:pPr>
            <w:r w:rsidRPr="00271FB3">
              <w:rPr>
                <w:rFonts w:ascii="Calibri" w:hAnsi="Calibri" w:cs="Calibri"/>
              </w:rPr>
              <w:t xml:space="preserve"> Yes</w:t>
            </w:r>
          </w:p>
        </w:tc>
        <w:tc>
          <w:tcPr>
            <w:tcW w:w="0" w:type="auto"/>
            <w:tcBorders>
              <w:top w:val="thick" w:sz="0" w:space="0" w:color="000000"/>
            </w:tcBorders>
          </w:tcPr>
          <w:p w14:paraId="27C5634B"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Borders>
              <w:top w:val="thick" w:sz="0" w:space="0" w:color="000000"/>
            </w:tcBorders>
          </w:tcPr>
          <w:p w14:paraId="5A7EFA9A" w14:textId="77777777" w:rsidR="00544DF8" w:rsidRPr="00271FB3" w:rsidRDefault="00544DF8">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5460D54A" w14:textId="77777777" w:rsidR="00544DF8" w:rsidRPr="00271FB3" w:rsidRDefault="00544DF8">
            <w:pPr>
              <w:jc w:val="right"/>
              <w:rPr>
                <w:rFonts w:ascii="Calibri" w:hAnsi="Calibri" w:cs="Calibri"/>
              </w:rPr>
            </w:pPr>
            <w:r w:rsidRPr="00271FB3">
              <w:rPr>
                <w:rFonts w:ascii="Calibri" w:hAnsi="Calibri" w:cs="Calibri"/>
              </w:rPr>
              <w:t>29</w:t>
            </w:r>
          </w:p>
        </w:tc>
      </w:tr>
      <w:tr w:rsidR="00544DF8" w:rsidRPr="00271FB3" w14:paraId="50C97F34" w14:textId="77777777" w:rsidTr="005E58EC">
        <w:tc>
          <w:tcPr>
            <w:tcW w:w="0" w:type="auto"/>
          </w:tcPr>
          <w:p w14:paraId="284A3D50" w14:textId="77777777" w:rsidR="00544DF8" w:rsidRPr="00271FB3" w:rsidRDefault="00544DF8">
            <w:pPr>
              <w:rPr>
                <w:rFonts w:ascii="Calibri" w:hAnsi="Calibri" w:cs="Calibri"/>
              </w:rPr>
            </w:pPr>
            <w:r w:rsidRPr="00271FB3">
              <w:rPr>
                <w:rFonts w:ascii="Calibri" w:hAnsi="Calibri" w:cs="Calibri"/>
              </w:rPr>
              <w:t xml:space="preserve"> No</w:t>
            </w:r>
          </w:p>
        </w:tc>
        <w:tc>
          <w:tcPr>
            <w:tcW w:w="0" w:type="auto"/>
          </w:tcPr>
          <w:p w14:paraId="431EECB8" w14:textId="77777777" w:rsidR="00544DF8" w:rsidRPr="00271FB3" w:rsidRDefault="00544DF8">
            <w:pPr>
              <w:jc w:val="right"/>
              <w:rPr>
                <w:rFonts w:ascii="Calibri" w:hAnsi="Calibri" w:cs="Calibri"/>
              </w:rPr>
            </w:pPr>
            <w:r w:rsidRPr="00271FB3">
              <w:rPr>
                <w:rFonts w:ascii="Calibri" w:hAnsi="Calibri" w:cs="Calibri"/>
              </w:rPr>
              <w:t>69</w:t>
            </w:r>
          </w:p>
        </w:tc>
        <w:tc>
          <w:tcPr>
            <w:tcW w:w="0" w:type="auto"/>
          </w:tcPr>
          <w:p w14:paraId="146C33B3" w14:textId="77777777" w:rsidR="00544DF8" w:rsidRPr="00271FB3" w:rsidRDefault="00544DF8">
            <w:pPr>
              <w:jc w:val="right"/>
              <w:rPr>
                <w:rFonts w:ascii="Calibri" w:hAnsi="Calibri" w:cs="Calibri"/>
              </w:rPr>
            </w:pPr>
            <w:r w:rsidRPr="00271FB3">
              <w:rPr>
                <w:rFonts w:ascii="Calibri" w:hAnsi="Calibri" w:cs="Calibri"/>
              </w:rPr>
              <w:t>72</w:t>
            </w:r>
          </w:p>
        </w:tc>
        <w:tc>
          <w:tcPr>
            <w:tcW w:w="0" w:type="auto"/>
          </w:tcPr>
          <w:p w14:paraId="1608203D" w14:textId="77777777" w:rsidR="00544DF8" w:rsidRPr="00271FB3" w:rsidRDefault="00544DF8">
            <w:pPr>
              <w:jc w:val="right"/>
              <w:rPr>
                <w:rFonts w:ascii="Calibri" w:hAnsi="Calibri" w:cs="Calibri"/>
              </w:rPr>
            </w:pPr>
            <w:r w:rsidRPr="00271FB3">
              <w:rPr>
                <w:rFonts w:ascii="Calibri" w:hAnsi="Calibri" w:cs="Calibri"/>
              </w:rPr>
              <w:t>71</w:t>
            </w:r>
          </w:p>
        </w:tc>
      </w:tr>
      <w:tr w:rsidR="00544DF8" w:rsidRPr="00271FB3" w14:paraId="3BF3F378" w14:textId="77777777" w:rsidTr="005E58EC">
        <w:tc>
          <w:tcPr>
            <w:tcW w:w="0" w:type="auto"/>
          </w:tcPr>
          <w:p w14:paraId="49D960A7"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335DD437" w14:textId="77777777" w:rsidR="00544DF8" w:rsidRPr="00271FB3" w:rsidRDefault="00544DF8">
            <w:pPr>
              <w:jc w:val="right"/>
              <w:rPr>
                <w:rFonts w:ascii="Calibri" w:hAnsi="Calibri" w:cs="Calibri"/>
              </w:rPr>
            </w:pPr>
            <w:r w:rsidRPr="00271FB3">
              <w:rPr>
                <w:rFonts w:ascii="Calibri" w:hAnsi="Calibri" w:cs="Calibri"/>
              </w:rPr>
              <w:t>463</w:t>
            </w:r>
          </w:p>
        </w:tc>
        <w:tc>
          <w:tcPr>
            <w:tcW w:w="0" w:type="auto"/>
          </w:tcPr>
          <w:p w14:paraId="31A30AE3" w14:textId="77777777" w:rsidR="00544DF8" w:rsidRPr="00271FB3" w:rsidRDefault="00544DF8">
            <w:pPr>
              <w:jc w:val="right"/>
              <w:rPr>
                <w:rFonts w:ascii="Calibri" w:hAnsi="Calibri" w:cs="Calibri"/>
              </w:rPr>
            </w:pPr>
            <w:r w:rsidRPr="00271FB3">
              <w:rPr>
                <w:rFonts w:ascii="Calibri" w:hAnsi="Calibri" w:cs="Calibri"/>
              </w:rPr>
              <w:t>625</w:t>
            </w:r>
          </w:p>
        </w:tc>
        <w:tc>
          <w:tcPr>
            <w:tcW w:w="0" w:type="auto"/>
          </w:tcPr>
          <w:p w14:paraId="56E57630" w14:textId="77777777" w:rsidR="00544DF8" w:rsidRPr="00271FB3" w:rsidRDefault="00544DF8">
            <w:pPr>
              <w:jc w:val="right"/>
              <w:rPr>
                <w:rFonts w:ascii="Calibri" w:hAnsi="Calibri" w:cs="Calibri"/>
              </w:rPr>
            </w:pPr>
            <w:r w:rsidRPr="00271FB3">
              <w:rPr>
                <w:rFonts w:ascii="Calibri" w:hAnsi="Calibri" w:cs="Calibri"/>
              </w:rPr>
              <w:t>1,088</w:t>
            </w:r>
          </w:p>
        </w:tc>
      </w:tr>
    </w:tbl>
    <w:p w14:paraId="18D008E1" w14:textId="77777777" w:rsidR="00544DF8" w:rsidRPr="00271FB3" w:rsidRDefault="00544DF8">
      <w:pPr>
        <w:rPr>
          <w:rFonts w:ascii="Calibri" w:hAnsi="Calibri" w:cs="Calibri"/>
        </w:rPr>
      </w:pPr>
    </w:p>
    <w:p w14:paraId="0ACEB8CF" w14:textId="77777777" w:rsidR="00544DF8" w:rsidRPr="00271FB3" w:rsidRDefault="00544DF8" w:rsidP="005E58EC">
      <w:pPr>
        <w:rPr>
          <w:rFonts w:ascii="Calibri" w:hAnsi="Calibri" w:cs="Calibri"/>
          <w:b/>
          <w:sz w:val="24"/>
        </w:rPr>
      </w:pPr>
      <w:r w:rsidRPr="00271FB3">
        <w:rPr>
          <w:rFonts w:ascii="Calibri" w:hAnsi="Calibri" w:cs="Calibri"/>
          <w:b/>
          <w:i/>
          <w:sz w:val="24"/>
        </w:rPr>
        <w:lastRenderedPageBreak/>
        <w:t>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32"/>
        <w:gridCol w:w="806"/>
        <w:gridCol w:w="672"/>
      </w:tblGrid>
      <w:tr w:rsidR="00544DF8" w:rsidRPr="00271FB3" w14:paraId="7F475871" w14:textId="77777777" w:rsidTr="005E58EC">
        <w:tc>
          <w:tcPr>
            <w:tcW w:w="0" w:type="auto"/>
            <w:tcBorders>
              <w:top w:val="thick" w:sz="0" w:space="0" w:color="000000"/>
            </w:tcBorders>
          </w:tcPr>
          <w:p w14:paraId="3794953F"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5A2E66A1"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42B1243E" w14:textId="77777777" w:rsidTr="005E58EC">
        <w:tc>
          <w:tcPr>
            <w:tcW w:w="0" w:type="auto"/>
          </w:tcPr>
          <w:p w14:paraId="6F18E275"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28B482A3"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00482DA"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81CC4A8"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C9A4BB5" w14:textId="77777777" w:rsidTr="005E58EC">
        <w:tc>
          <w:tcPr>
            <w:tcW w:w="0" w:type="auto"/>
            <w:tcBorders>
              <w:bottom w:val="thick" w:sz="0" w:space="0" w:color="000000"/>
            </w:tcBorders>
          </w:tcPr>
          <w:p w14:paraId="20C835BE"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3BC27DFC"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F67FCB9"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3570652"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14576DA7" w14:textId="77777777" w:rsidTr="005E58EC">
        <w:tc>
          <w:tcPr>
            <w:tcW w:w="0" w:type="auto"/>
            <w:tcBorders>
              <w:top w:val="thick" w:sz="0" w:space="0" w:color="000000"/>
            </w:tcBorders>
          </w:tcPr>
          <w:p w14:paraId="46574960" w14:textId="77777777" w:rsidR="00544DF8" w:rsidRPr="00271FB3" w:rsidRDefault="00544DF8">
            <w:pPr>
              <w:rPr>
                <w:rFonts w:ascii="Calibri" w:hAnsi="Calibri" w:cs="Calibri"/>
              </w:rPr>
            </w:pPr>
            <w:r w:rsidRPr="00271FB3">
              <w:rPr>
                <w:rFonts w:ascii="Calibri" w:hAnsi="Calibri" w:cs="Calibri"/>
              </w:rPr>
              <w:t xml:space="preserve"> Never</w:t>
            </w:r>
          </w:p>
        </w:tc>
        <w:tc>
          <w:tcPr>
            <w:tcW w:w="0" w:type="auto"/>
            <w:tcBorders>
              <w:top w:val="thick" w:sz="0" w:space="0" w:color="000000"/>
            </w:tcBorders>
          </w:tcPr>
          <w:p w14:paraId="1DA6D400" w14:textId="77777777" w:rsidR="00544DF8" w:rsidRPr="00271FB3" w:rsidRDefault="00544DF8">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241FBB99" w14:textId="77777777" w:rsidR="00544DF8" w:rsidRPr="00271FB3" w:rsidRDefault="00544DF8">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706CADE0" w14:textId="77777777" w:rsidR="00544DF8" w:rsidRPr="00271FB3" w:rsidRDefault="00544DF8">
            <w:pPr>
              <w:jc w:val="right"/>
              <w:rPr>
                <w:rFonts w:ascii="Calibri" w:hAnsi="Calibri" w:cs="Calibri"/>
              </w:rPr>
            </w:pPr>
            <w:r w:rsidRPr="00271FB3">
              <w:rPr>
                <w:rFonts w:ascii="Calibri" w:hAnsi="Calibri" w:cs="Calibri"/>
              </w:rPr>
              <w:t>34</w:t>
            </w:r>
          </w:p>
        </w:tc>
      </w:tr>
      <w:tr w:rsidR="00544DF8" w:rsidRPr="00271FB3" w14:paraId="5E13DAF7" w14:textId="77777777" w:rsidTr="005E58EC">
        <w:tc>
          <w:tcPr>
            <w:tcW w:w="0" w:type="auto"/>
          </w:tcPr>
          <w:p w14:paraId="79165C22" w14:textId="77777777" w:rsidR="00544DF8" w:rsidRPr="00271FB3" w:rsidRDefault="00544DF8">
            <w:pPr>
              <w:rPr>
                <w:rFonts w:ascii="Calibri" w:hAnsi="Calibri" w:cs="Calibri"/>
              </w:rPr>
            </w:pPr>
            <w:r w:rsidRPr="00271FB3">
              <w:rPr>
                <w:rFonts w:ascii="Calibri" w:hAnsi="Calibri" w:cs="Calibri"/>
              </w:rPr>
              <w:t xml:space="preserve"> Less than once per year</w:t>
            </w:r>
          </w:p>
        </w:tc>
        <w:tc>
          <w:tcPr>
            <w:tcW w:w="0" w:type="auto"/>
          </w:tcPr>
          <w:p w14:paraId="69D97498"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565AC8F4"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73DC1B65"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2681F002" w14:textId="77777777" w:rsidTr="005E58EC">
        <w:tc>
          <w:tcPr>
            <w:tcW w:w="0" w:type="auto"/>
          </w:tcPr>
          <w:p w14:paraId="3AC41783" w14:textId="77777777" w:rsidR="00544DF8" w:rsidRPr="00271FB3" w:rsidRDefault="00544DF8">
            <w:pPr>
              <w:rPr>
                <w:rFonts w:ascii="Calibri" w:hAnsi="Calibri" w:cs="Calibri"/>
              </w:rPr>
            </w:pPr>
            <w:r w:rsidRPr="00271FB3">
              <w:rPr>
                <w:rFonts w:ascii="Calibri" w:hAnsi="Calibri" w:cs="Calibri"/>
              </w:rPr>
              <w:t xml:space="preserve"> About once or twice a year</w:t>
            </w:r>
          </w:p>
        </w:tc>
        <w:tc>
          <w:tcPr>
            <w:tcW w:w="0" w:type="auto"/>
          </w:tcPr>
          <w:p w14:paraId="0FC6D801" w14:textId="77777777" w:rsidR="00544DF8" w:rsidRPr="00271FB3" w:rsidRDefault="00544DF8">
            <w:pPr>
              <w:jc w:val="right"/>
              <w:rPr>
                <w:rFonts w:ascii="Calibri" w:hAnsi="Calibri" w:cs="Calibri"/>
              </w:rPr>
            </w:pPr>
            <w:r w:rsidRPr="00271FB3">
              <w:rPr>
                <w:rFonts w:ascii="Calibri" w:hAnsi="Calibri" w:cs="Calibri"/>
              </w:rPr>
              <w:t>15</w:t>
            </w:r>
          </w:p>
        </w:tc>
        <w:tc>
          <w:tcPr>
            <w:tcW w:w="0" w:type="auto"/>
          </w:tcPr>
          <w:p w14:paraId="5A5968EA"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331ACEF2"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7CE1496E" w14:textId="77777777" w:rsidTr="005E58EC">
        <w:tc>
          <w:tcPr>
            <w:tcW w:w="0" w:type="auto"/>
          </w:tcPr>
          <w:p w14:paraId="61E14B40" w14:textId="77777777" w:rsidR="00544DF8" w:rsidRPr="00271FB3" w:rsidRDefault="00544DF8">
            <w:pPr>
              <w:rPr>
                <w:rFonts w:ascii="Calibri" w:hAnsi="Calibri" w:cs="Calibri"/>
              </w:rPr>
            </w:pPr>
            <w:r w:rsidRPr="00271FB3">
              <w:rPr>
                <w:rFonts w:ascii="Calibri" w:hAnsi="Calibri" w:cs="Calibri"/>
              </w:rPr>
              <w:t xml:space="preserve"> Several times a year</w:t>
            </w:r>
          </w:p>
        </w:tc>
        <w:tc>
          <w:tcPr>
            <w:tcW w:w="0" w:type="auto"/>
          </w:tcPr>
          <w:p w14:paraId="1B10BDE1" w14:textId="77777777" w:rsidR="00544DF8" w:rsidRPr="00271FB3" w:rsidRDefault="00544DF8">
            <w:pPr>
              <w:jc w:val="right"/>
              <w:rPr>
                <w:rFonts w:ascii="Calibri" w:hAnsi="Calibri" w:cs="Calibri"/>
              </w:rPr>
            </w:pPr>
            <w:r w:rsidRPr="00271FB3">
              <w:rPr>
                <w:rFonts w:ascii="Calibri" w:hAnsi="Calibri" w:cs="Calibri"/>
              </w:rPr>
              <w:t>12</w:t>
            </w:r>
          </w:p>
        </w:tc>
        <w:tc>
          <w:tcPr>
            <w:tcW w:w="0" w:type="auto"/>
          </w:tcPr>
          <w:p w14:paraId="6C511C3B"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Pr>
          <w:p w14:paraId="7EB4E5D0" w14:textId="77777777" w:rsidR="00544DF8" w:rsidRPr="00271FB3" w:rsidRDefault="00544DF8">
            <w:pPr>
              <w:jc w:val="right"/>
              <w:rPr>
                <w:rFonts w:ascii="Calibri" w:hAnsi="Calibri" w:cs="Calibri"/>
              </w:rPr>
            </w:pPr>
            <w:r w:rsidRPr="00271FB3">
              <w:rPr>
                <w:rFonts w:ascii="Calibri" w:hAnsi="Calibri" w:cs="Calibri"/>
              </w:rPr>
              <w:t>11</w:t>
            </w:r>
          </w:p>
        </w:tc>
      </w:tr>
      <w:tr w:rsidR="00544DF8" w:rsidRPr="00271FB3" w14:paraId="5E34802B" w14:textId="77777777" w:rsidTr="005E58EC">
        <w:tc>
          <w:tcPr>
            <w:tcW w:w="0" w:type="auto"/>
          </w:tcPr>
          <w:p w14:paraId="69CAFE50" w14:textId="77777777" w:rsidR="00544DF8" w:rsidRPr="00271FB3" w:rsidRDefault="00544DF8">
            <w:pPr>
              <w:rPr>
                <w:rFonts w:ascii="Calibri" w:hAnsi="Calibri" w:cs="Calibri"/>
              </w:rPr>
            </w:pPr>
            <w:r w:rsidRPr="00271FB3">
              <w:rPr>
                <w:rFonts w:ascii="Calibri" w:hAnsi="Calibri" w:cs="Calibri"/>
              </w:rPr>
              <w:t xml:space="preserve"> About once a month</w:t>
            </w:r>
          </w:p>
        </w:tc>
        <w:tc>
          <w:tcPr>
            <w:tcW w:w="0" w:type="auto"/>
          </w:tcPr>
          <w:p w14:paraId="2B8B3EEC"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17F9A0E1" w14:textId="77777777" w:rsidR="00544DF8" w:rsidRPr="00271FB3" w:rsidRDefault="00544DF8">
            <w:pPr>
              <w:jc w:val="right"/>
              <w:rPr>
                <w:rFonts w:ascii="Calibri" w:hAnsi="Calibri" w:cs="Calibri"/>
              </w:rPr>
            </w:pPr>
            <w:r w:rsidRPr="00271FB3">
              <w:rPr>
                <w:rFonts w:ascii="Calibri" w:hAnsi="Calibri" w:cs="Calibri"/>
              </w:rPr>
              <w:t>5</w:t>
            </w:r>
          </w:p>
        </w:tc>
        <w:tc>
          <w:tcPr>
            <w:tcW w:w="0" w:type="auto"/>
          </w:tcPr>
          <w:p w14:paraId="5E9D939B" w14:textId="77777777" w:rsidR="00544DF8" w:rsidRPr="00271FB3" w:rsidRDefault="00544DF8">
            <w:pPr>
              <w:jc w:val="right"/>
              <w:rPr>
                <w:rFonts w:ascii="Calibri" w:hAnsi="Calibri" w:cs="Calibri"/>
              </w:rPr>
            </w:pPr>
            <w:r w:rsidRPr="00271FB3">
              <w:rPr>
                <w:rFonts w:ascii="Calibri" w:hAnsi="Calibri" w:cs="Calibri"/>
              </w:rPr>
              <w:t>6</w:t>
            </w:r>
          </w:p>
        </w:tc>
      </w:tr>
      <w:tr w:rsidR="00544DF8" w:rsidRPr="00271FB3" w14:paraId="6AF961EA" w14:textId="77777777" w:rsidTr="005E58EC">
        <w:tc>
          <w:tcPr>
            <w:tcW w:w="0" w:type="auto"/>
          </w:tcPr>
          <w:p w14:paraId="1F25C9D0" w14:textId="77777777" w:rsidR="00544DF8" w:rsidRPr="00271FB3" w:rsidRDefault="00544DF8">
            <w:pPr>
              <w:rPr>
                <w:rFonts w:ascii="Calibri" w:hAnsi="Calibri" w:cs="Calibri"/>
              </w:rPr>
            </w:pPr>
            <w:r w:rsidRPr="00271FB3">
              <w:rPr>
                <w:rFonts w:ascii="Calibri" w:hAnsi="Calibri" w:cs="Calibri"/>
              </w:rPr>
              <w:t xml:space="preserve"> 2-3 times a month</w:t>
            </w:r>
          </w:p>
        </w:tc>
        <w:tc>
          <w:tcPr>
            <w:tcW w:w="0" w:type="auto"/>
          </w:tcPr>
          <w:p w14:paraId="07BC0263"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52B450ED" w14:textId="77777777" w:rsidR="00544DF8" w:rsidRPr="00271FB3" w:rsidRDefault="00544DF8">
            <w:pPr>
              <w:jc w:val="right"/>
              <w:rPr>
                <w:rFonts w:ascii="Calibri" w:hAnsi="Calibri" w:cs="Calibri"/>
              </w:rPr>
            </w:pPr>
            <w:r w:rsidRPr="00271FB3">
              <w:rPr>
                <w:rFonts w:ascii="Calibri" w:hAnsi="Calibri" w:cs="Calibri"/>
              </w:rPr>
              <w:t>6</w:t>
            </w:r>
          </w:p>
        </w:tc>
        <w:tc>
          <w:tcPr>
            <w:tcW w:w="0" w:type="auto"/>
          </w:tcPr>
          <w:p w14:paraId="6A918071" w14:textId="77777777" w:rsidR="00544DF8" w:rsidRPr="00271FB3" w:rsidRDefault="00544DF8">
            <w:pPr>
              <w:jc w:val="right"/>
              <w:rPr>
                <w:rFonts w:ascii="Calibri" w:hAnsi="Calibri" w:cs="Calibri"/>
              </w:rPr>
            </w:pPr>
            <w:r w:rsidRPr="00271FB3">
              <w:rPr>
                <w:rFonts w:ascii="Calibri" w:hAnsi="Calibri" w:cs="Calibri"/>
              </w:rPr>
              <w:t>5</w:t>
            </w:r>
          </w:p>
        </w:tc>
      </w:tr>
      <w:tr w:rsidR="00544DF8" w:rsidRPr="00271FB3" w14:paraId="4A5594B9" w14:textId="77777777" w:rsidTr="005E58EC">
        <w:tc>
          <w:tcPr>
            <w:tcW w:w="0" w:type="auto"/>
          </w:tcPr>
          <w:p w14:paraId="7C2E394D" w14:textId="7DCB66A0" w:rsidR="00544DF8" w:rsidRPr="00271FB3" w:rsidRDefault="00544DF8">
            <w:pPr>
              <w:rPr>
                <w:rFonts w:ascii="Calibri" w:hAnsi="Calibri" w:cs="Calibri"/>
              </w:rPr>
            </w:pPr>
            <w:r w:rsidRPr="00271FB3">
              <w:rPr>
                <w:rFonts w:ascii="Calibri" w:hAnsi="Calibri" w:cs="Calibri"/>
              </w:rPr>
              <w:t xml:space="preserve"> Nearly ever</w:t>
            </w:r>
            <w:r w:rsidR="00AC0C12" w:rsidRPr="00271FB3">
              <w:rPr>
                <w:rFonts w:ascii="Calibri" w:hAnsi="Calibri" w:cs="Calibri"/>
              </w:rPr>
              <w:t>y</w:t>
            </w:r>
            <w:r w:rsidRPr="00271FB3">
              <w:rPr>
                <w:rFonts w:ascii="Calibri" w:hAnsi="Calibri" w:cs="Calibri"/>
              </w:rPr>
              <w:t xml:space="preserve"> week</w:t>
            </w:r>
          </w:p>
        </w:tc>
        <w:tc>
          <w:tcPr>
            <w:tcW w:w="0" w:type="auto"/>
          </w:tcPr>
          <w:p w14:paraId="14594360" w14:textId="77777777" w:rsidR="00544DF8" w:rsidRPr="00271FB3" w:rsidRDefault="00544DF8">
            <w:pPr>
              <w:jc w:val="right"/>
              <w:rPr>
                <w:rFonts w:ascii="Calibri" w:hAnsi="Calibri" w:cs="Calibri"/>
              </w:rPr>
            </w:pPr>
            <w:r w:rsidRPr="00271FB3">
              <w:rPr>
                <w:rFonts w:ascii="Calibri" w:hAnsi="Calibri" w:cs="Calibri"/>
              </w:rPr>
              <w:t>5</w:t>
            </w:r>
          </w:p>
        </w:tc>
        <w:tc>
          <w:tcPr>
            <w:tcW w:w="0" w:type="auto"/>
          </w:tcPr>
          <w:p w14:paraId="3F7A6BDA"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568869F4" w14:textId="77777777" w:rsidR="00544DF8" w:rsidRPr="00271FB3" w:rsidRDefault="00544DF8">
            <w:pPr>
              <w:jc w:val="right"/>
              <w:rPr>
                <w:rFonts w:ascii="Calibri" w:hAnsi="Calibri" w:cs="Calibri"/>
              </w:rPr>
            </w:pPr>
            <w:r w:rsidRPr="00271FB3">
              <w:rPr>
                <w:rFonts w:ascii="Calibri" w:hAnsi="Calibri" w:cs="Calibri"/>
              </w:rPr>
              <w:t>5</w:t>
            </w:r>
          </w:p>
        </w:tc>
      </w:tr>
      <w:tr w:rsidR="00544DF8" w:rsidRPr="00271FB3" w14:paraId="10862912" w14:textId="77777777" w:rsidTr="005E58EC">
        <w:tc>
          <w:tcPr>
            <w:tcW w:w="0" w:type="auto"/>
          </w:tcPr>
          <w:p w14:paraId="50376A4D" w14:textId="77777777" w:rsidR="00544DF8" w:rsidRPr="00271FB3" w:rsidRDefault="00544DF8">
            <w:pPr>
              <w:rPr>
                <w:rFonts w:ascii="Calibri" w:hAnsi="Calibri" w:cs="Calibri"/>
              </w:rPr>
            </w:pPr>
            <w:r w:rsidRPr="00271FB3">
              <w:rPr>
                <w:rFonts w:ascii="Calibri" w:hAnsi="Calibri" w:cs="Calibri"/>
              </w:rPr>
              <w:t xml:space="preserve"> Every week</w:t>
            </w:r>
          </w:p>
        </w:tc>
        <w:tc>
          <w:tcPr>
            <w:tcW w:w="0" w:type="auto"/>
          </w:tcPr>
          <w:p w14:paraId="78F5F7CB" w14:textId="77777777" w:rsidR="00544DF8" w:rsidRPr="00271FB3" w:rsidRDefault="00544DF8">
            <w:pPr>
              <w:jc w:val="right"/>
              <w:rPr>
                <w:rFonts w:ascii="Calibri" w:hAnsi="Calibri" w:cs="Calibri"/>
              </w:rPr>
            </w:pPr>
            <w:r w:rsidRPr="00271FB3">
              <w:rPr>
                <w:rFonts w:ascii="Calibri" w:hAnsi="Calibri" w:cs="Calibri"/>
              </w:rPr>
              <w:t>7</w:t>
            </w:r>
          </w:p>
        </w:tc>
        <w:tc>
          <w:tcPr>
            <w:tcW w:w="0" w:type="auto"/>
          </w:tcPr>
          <w:p w14:paraId="0F300F33"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41C3D318" w14:textId="77777777" w:rsidR="00544DF8" w:rsidRPr="00271FB3" w:rsidRDefault="00544DF8">
            <w:pPr>
              <w:jc w:val="right"/>
              <w:rPr>
                <w:rFonts w:ascii="Calibri" w:hAnsi="Calibri" w:cs="Calibri"/>
              </w:rPr>
            </w:pPr>
            <w:r w:rsidRPr="00271FB3">
              <w:rPr>
                <w:rFonts w:ascii="Calibri" w:hAnsi="Calibri" w:cs="Calibri"/>
              </w:rPr>
              <w:t>8</w:t>
            </w:r>
          </w:p>
        </w:tc>
      </w:tr>
      <w:tr w:rsidR="00544DF8" w:rsidRPr="00271FB3" w14:paraId="5D28BC06" w14:textId="77777777" w:rsidTr="005E58EC">
        <w:tc>
          <w:tcPr>
            <w:tcW w:w="0" w:type="auto"/>
          </w:tcPr>
          <w:p w14:paraId="05E259DB" w14:textId="77777777" w:rsidR="00544DF8" w:rsidRPr="00271FB3" w:rsidRDefault="00544DF8">
            <w:pPr>
              <w:rPr>
                <w:rFonts w:ascii="Calibri" w:hAnsi="Calibri" w:cs="Calibri"/>
              </w:rPr>
            </w:pPr>
            <w:r w:rsidRPr="00271FB3">
              <w:rPr>
                <w:rFonts w:ascii="Calibri" w:hAnsi="Calibri" w:cs="Calibri"/>
              </w:rPr>
              <w:t xml:space="preserve"> Several times a week</w:t>
            </w:r>
          </w:p>
        </w:tc>
        <w:tc>
          <w:tcPr>
            <w:tcW w:w="0" w:type="auto"/>
          </w:tcPr>
          <w:p w14:paraId="579DD084"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5C554D5D"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4F85DAD3" w14:textId="77777777" w:rsidR="00544DF8" w:rsidRPr="00271FB3" w:rsidRDefault="00544DF8">
            <w:pPr>
              <w:jc w:val="right"/>
              <w:rPr>
                <w:rFonts w:ascii="Calibri" w:hAnsi="Calibri" w:cs="Calibri"/>
              </w:rPr>
            </w:pPr>
            <w:r w:rsidRPr="00271FB3">
              <w:rPr>
                <w:rFonts w:ascii="Calibri" w:hAnsi="Calibri" w:cs="Calibri"/>
              </w:rPr>
              <w:t>4</w:t>
            </w:r>
          </w:p>
        </w:tc>
      </w:tr>
      <w:tr w:rsidR="00544DF8" w:rsidRPr="00271FB3" w14:paraId="249899F9" w14:textId="77777777" w:rsidTr="005E58EC">
        <w:tc>
          <w:tcPr>
            <w:tcW w:w="0" w:type="auto"/>
          </w:tcPr>
          <w:p w14:paraId="3D526CF0"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E2A0323" w14:textId="77777777" w:rsidR="00544DF8" w:rsidRPr="00271FB3" w:rsidRDefault="00544DF8">
            <w:pPr>
              <w:jc w:val="right"/>
              <w:rPr>
                <w:rFonts w:ascii="Calibri" w:hAnsi="Calibri" w:cs="Calibri"/>
              </w:rPr>
            </w:pPr>
            <w:r w:rsidRPr="00271FB3">
              <w:rPr>
                <w:rFonts w:ascii="Calibri" w:hAnsi="Calibri" w:cs="Calibri"/>
              </w:rPr>
              <w:t>788</w:t>
            </w:r>
          </w:p>
        </w:tc>
        <w:tc>
          <w:tcPr>
            <w:tcW w:w="0" w:type="auto"/>
          </w:tcPr>
          <w:p w14:paraId="4CC72849" w14:textId="77777777" w:rsidR="00544DF8" w:rsidRPr="00271FB3" w:rsidRDefault="00544DF8">
            <w:pPr>
              <w:jc w:val="right"/>
              <w:rPr>
                <w:rFonts w:ascii="Calibri" w:hAnsi="Calibri" w:cs="Calibri"/>
              </w:rPr>
            </w:pPr>
            <w:r w:rsidRPr="00271FB3">
              <w:rPr>
                <w:rFonts w:ascii="Calibri" w:hAnsi="Calibri" w:cs="Calibri"/>
              </w:rPr>
              <w:t>962</w:t>
            </w:r>
          </w:p>
        </w:tc>
        <w:tc>
          <w:tcPr>
            <w:tcW w:w="0" w:type="auto"/>
          </w:tcPr>
          <w:p w14:paraId="0F6158CE" w14:textId="77777777" w:rsidR="00544DF8" w:rsidRPr="00271FB3" w:rsidRDefault="00544DF8">
            <w:pPr>
              <w:jc w:val="right"/>
              <w:rPr>
                <w:rFonts w:ascii="Calibri" w:hAnsi="Calibri" w:cs="Calibri"/>
              </w:rPr>
            </w:pPr>
            <w:r w:rsidRPr="00271FB3">
              <w:rPr>
                <w:rFonts w:ascii="Calibri" w:hAnsi="Calibri" w:cs="Calibri"/>
              </w:rPr>
              <w:t>1,750</w:t>
            </w:r>
          </w:p>
        </w:tc>
      </w:tr>
    </w:tbl>
    <w:p w14:paraId="0D57B5B5" w14:textId="02DC468D" w:rsidR="00544DF8" w:rsidRPr="00271FB3" w:rsidRDefault="00544DF8">
      <w:pPr>
        <w:rPr>
          <w:rFonts w:ascii="Calibri" w:hAnsi="Calibri" w:cs="Calibri"/>
        </w:rPr>
      </w:pPr>
    </w:p>
    <w:p w14:paraId="578B3164" w14:textId="4A2901A3" w:rsidR="00AD15AD" w:rsidRPr="00271FB3" w:rsidRDefault="00AD15AD" w:rsidP="00AD15AD">
      <w:pPr>
        <w:jc w:val="center"/>
        <w:rPr>
          <w:rFonts w:ascii="Calibri" w:hAnsi="Calibri" w:cs="Calibri"/>
          <w:b/>
          <w:bCs/>
          <w:sz w:val="28"/>
          <w:szCs w:val="24"/>
        </w:rPr>
      </w:pPr>
      <w:r w:rsidRPr="00271FB3">
        <w:rPr>
          <w:rFonts w:ascii="Calibri" w:hAnsi="Calibri" w:cs="Calibri"/>
          <w:b/>
          <w:bCs/>
          <w:sz w:val="28"/>
          <w:szCs w:val="24"/>
        </w:rPr>
        <w:t>UNWEIGHTED DEMOGRAPHICS</w:t>
      </w:r>
    </w:p>
    <w:p w14:paraId="6AAA083F" w14:textId="77777777" w:rsidR="00544DF8" w:rsidRPr="00271FB3" w:rsidRDefault="00544DF8" w:rsidP="005E58EC">
      <w:pPr>
        <w:rPr>
          <w:rFonts w:ascii="Calibri" w:hAnsi="Calibri" w:cs="Calibri"/>
          <w:b/>
          <w:sz w:val="24"/>
        </w:rPr>
      </w:pPr>
      <w:r w:rsidRPr="00271FB3">
        <w:rPr>
          <w:rFonts w:ascii="Calibri" w:hAnsi="Calibri" w:cs="Calibri"/>
          <w:b/>
          <w:i/>
          <w:sz w:val="24"/>
        </w:rPr>
        <w:t>UNWEIGHTED Generally speaking, do you think of yourself as a Republican, a Democrat, an independent, or what?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459"/>
        <w:gridCol w:w="672"/>
        <w:gridCol w:w="806"/>
        <w:gridCol w:w="672"/>
      </w:tblGrid>
      <w:tr w:rsidR="00544DF8" w:rsidRPr="00271FB3" w14:paraId="70672A54" w14:textId="77777777" w:rsidTr="005E58EC">
        <w:tc>
          <w:tcPr>
            <w:tcW w:w="0" w:type="auto"/>
            <w:tcBorders>
              <w:top w:val="thick" w:sz="0" w:space="0" w:color="000000"/>
            </w:tcBorders>
          </w:tcPr>
          <w:p w14:paraId="180B4CE1"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04910E1D"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1B2A5B5C" w14:textId="77777777" w:rsidTr="005E58EC">
        <w:tc>
          <w:tcPr>
            <w:tcW w:w="0" w:type="auto"/>
          </w:tcPr>
          <w:p w14:paraId="40CFB98C"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C0E1263"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2E45AB3"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4D784CE2"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578A86DB" w14:textId="77777777" w:rsidTr="005E58EC">
        <w:tc>
          <w:tcPr>
            <w:tcW w:w="0" w:type="auto"/>
            <w:tcBorders>
              <w:bottom w:val="thick" w:sz="0" w:space="0" w:color="000000"/>
            </w:tcBorders>
          </w:tcPr>
          <w:p w14:paraId="42FFA96B"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65135545"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1BB2B62"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47C16FB"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7C41BECF" w14:textId="77777777" w:rsidTr="005E58EC">
        <w:tc>
          <w:tcPr>
            <w:tcW w:w="0" w:type="auto"/>
            <w:tcBorders>
              <w:top w:val="thick" w:sz="0" w:space="0" w:color="000000"/>
            </w:tcBorders>
          </w:tcPr>
          <w:p w14:paraId="78645A25" w14:textId="77777777" w:rsidR="00544DF8" w:rsidRPr="00271FB3" w:rsidRDefault="00544DF8">
            <w:pPr>
              <w:rPr>
                <w:rFonts w:ascii="Calibri" w:hAnsi="Calibri" w:cs="Calibri"/>
              </w:rPr>
            </w:pPr>
            <w:r w:rsidRPr="00271FB3">
              <w:rPr>
                <w:rFonts w:ascii="Calibri" w:hAnsi="Calibri" w:cs="Calibri"/>
              </w:rPr>
              <w:t>Democrat</w:t>
            </w:r>
          </w:p>
        </w:tc>
        <w:tc>
          <w:tcPr>
            <w:tcW w:w="0" w:type="auto"/>
            <w:tcBorders>
              <w:top w:val="thick" w:sz="0" w:space="0" w:color="000000"/>
            </w:tcBorders>
          </w:tcPr>
          <w:p w14:paraId="3CE32E6F" w14:textId="77777777" w:rsidR="00544DF8" w:rsidRPr="00271FB3" w:rsidRDefault="00544DF8">
            <w:pPr>
              <w:jc w:val="right"/>
              <w:rPr>
                <w:rFonts w:ascii="Calibri" w:hAnsi="Calibri" w:cs="Calibri"/>
              </w:rPr>
            </w:pPr>
            <w:r w:rsidRPr="00271FB3">
              <w:rPr>
                <w:rFonts w:ascii="Calibri" w:hAnsi="Calibri" w:cs="Calibri"/>
              </w:rPr>
              <w:t>37</w:t>
            </w:r>
          </w:p>
        </w:tc>
        <w:tc>
          <w:tcPr>
            <w:tcW w:w="0" w:type="auto"/>
            <w:tcBorders>
              <w:top w:val="thick" w:sz="0" w:space="0" w:color="000000"/>
            </w:tcBorders>
          </w:tcPr>
          <w:p w14:paraId="72792EDD" w14:textId="77777777" w:rsidR="00544DF8" w:rsidRPr="00271FB3" w:rsidRDefault="00544DF8">
            <w:pPr>
              <w:jc w:val="right"/>
              <w:rPr>
                <w:rFonts w:ascii="Calibri" w:hAnsi="Calibri" w:cs="Calibri"/>
              </w:rPr>
            </w:pPr>
            <w:r w:rsidRPr="00271FB3">
              <w:rPr>
                <w:rFonts w:ascii="Calibri" w:hAnsi="Calibri" w:cs="Calibri"/>
              </w:rPr>
              <w:t>46</w:t>
            </w:r>
          </w:p>
        </w:tc>
        <w:tc>
          <w:tcPr>
            <w:tcW w:w="0" w:type="auto"/>
            <w:tcBorders>
              <w:top w:val="thick" w:sz="0" w:space="0" w:color="000000"/>
            </w:tcBorders>
          </w:tcPr>
          <w:p w14:paraId="2E07CC9F" w14:textId="77777777" w:rsidR="00544DF8" w:rsidRPr="00271FB3" w:rsidRDefault="00544DF8">
            <w:pPr>
              <w:jc w:val="right"/>
              <w:rPr>
                <w:rFonts w:ascii="Calibri" w:hAnsi="Calibri" w:cs="Calibri"/>
              </w:rPr>
            </w:pPr>
            <w:r w:rsidRPr="00271FB3">
              <w:rPr>
                <w:rFonts w:ascii="Calibri" w:hAnsi="Calibri" w:cs="Calibri"/>
              </w:rPr>
              <w:t>42</w:t>
            </w:r>
          </w:p>
        </w:tc>
      </w:tr>
      <w:tr w:rsidR="00544DF8" w:rsidRPr="00271FB3" w14:paraId="25C77AAB" w14:textId="77777777" w:rsidTr="005E58EC">
        <w:tc>
          <w:tcPr>
            <w:tcW w:w="0" w:type="auto"/>
          </w:tcPr>
          <w:p w14:paraId="0141FD3F" w14:textId="77777777" w:rsidR="00544DF8" w:rsidRPr="00271FB3" w:rsidRDefault="00544DF8">
            <w:pPr>
              <w:rPr>
                <w:rFonts w:ascii="Calibri" w:hAnsi="Calibri" w:cs="Calibri"/>
              </w:rPr>
            </w:pPr>
            <w:r w:rsidRPr="00271FB3">
              <w:rPr>
                <w:rFonts w:ascii="Calibri" w:hAnsi="Calibri" w:cs="Calibri"/>
              </w:rPr>
              <w:t>Republican</w:t>
            </w:r>
          </w:p>
        </w:tc>
        <w:tc>
          <w:tcPr>
            <w:tcW w:w="0" w:type="auto"/>
          </w:tcPr>
          <w:p w14:paraId="5B9CF8AE" w14:textId="77777777" w:rsidR="00544DF8" w:rsidRPr="00271FB3" w:rsidRDefault="00544DF8">
            <w:pPr>
              <w:jc w:val="right"/>
              <w:rPr>
                <w:rFonts w:ascii="Calibri" w:hAnsi="Calibri" w:cs="Calibri"/>
              </w:rPr>
            </w:pPr>
            <w:r w:rsidRPr="00271FB3">
              <w:rPr>
                <w:rFonts w:ascii="Calibri" w:hAnsi="Calibri" w:cs="Calibri"/>
              </w:rPr>
              <w:t>21</w:t>
            </w:r>
          </w:p>
        </w:tc>
        <w:tc>
          <w:tcPr>
            <w:tcW w:w="0" w:type="auto"/>
          </w:tcPr>
          <w:p w14:paraId="2FFD1E27" w14:textId="77777777" w:rsidR="00544DF8" w:rsidRPr="00271FB3" w:rsidRDefault="00544DF8">
            <w:pPr>
              <w:jc w:val="right"/>
              <w:rPr>
                <w:rFonts w:ascii="Calibri" w:hAnsi="Calibri" w:cs="Calibri"/>
              </w:rPr>
            </w:pPr>
            <w:r w:rsidRPr="00271FB3">
              <w:rPr>
                <w:rFonts w:ascii="Calibri" w:hAnsi="Calibri" w:cs="Calibri"/>
              </w:rPr>
              <w:t>17</w:t>
            </w:r>
          </w:p>
        </w:tc>
        <w:tc>
          <w:tcPr>
            <w:tcW w:w="0" w:type="auto"/>
          </w:tcPr>
          <w:p w14:paraId="1C7A9589" w14:textId="77777777" w:rsidR="00544DF8" w:rsidRPr="00271FB3" w:rsidRDefault="00544DF8">
            <w:pPr>
              <w:jc w:val="right"/>
              <w:rPr>
                <w:rFonts w:ascii="Calibri" w:hAnsi="Calibri" w:cs="Calibri"/>
              </w:rPr>
            </w:pPr>
            <w:r w:rsidRPr="00271FB3">
              <w:rPr>
                <w:rFonts w:ascii="Calibri" w:hAnsi="Calibri" w:cs="Calibri"/>
              </w:rPr>
              <w:t>19</w:t>
            </w:r>
          </w:p>
        </w:tc>
      </w:tr>
      <w:tr w:rsidR="00544DF8" w:rsidRPr="00271FB3" w14:paraId="30F1253C" w14:textId="77777777" w:rsidTr="005E58EC">
        <w:tc>
          <w:tcPr>
            <w:tcW w:w="0" w:type="auto"/>
          </w:tcPr>
          <w:p w14:paraId="70B9BA0D" w14:textId="77777777" w:rsidR="00544DF8" w:rsidRPr="00271FB3" w:rsidRDefault="00544DF8">
            <w:pPr>
              <w:rPr>
                <w:rFonts w:ascii="Calibri" w:hAnsi="Calibri" w:cs="Calibri"/>
              </w:rPr>
            </w:pPr>
            <w:r w:rsidRPr="00271FB3">
              <w:rPr>
                <w:rFonts w:ascii="Calibri" w:hAnsi="Calibri" w:cs="Calibri"/>
              </w:rPr>
              <w:t>Independent</w:t>
            </w:r>
          </w:p>
        </w:tc>
        <w:tc>
          <w:tcPr>
            <w:tcW w:w="0" w:type="auto"/>
          </w:tcPr>
          <w:p w14:paraId="20236CF3" w14:textId="77777777" w:rsidR="00544DF8" w:rsidRPr="00271FB3" w:rsidRDefault="00544DF8">
            <w:pPr>
              <w:jc w:val="right"/>
              <w:rPr>
                <w:rFonts w:ascii="Calibri" w:hAnsi="Calibri" w:cs="Calibri"/>
              </w:rPr>
            </w:pPr>
            <w:r w:rsidRPr="00271FB3">
              <w:rPr>
                <w:rFonts w:ascii="Calibri" w:hAnsi="Calibri" w:cs="Calibri"/>
              </w:rPr>
              <w:t>30</w:t>
            </w:r>
          </w:p>
        </w:tc>
        <w:tc>
          <w:tcPr>
            <w:tcW w:w="0" w:type="auto"/>
          </w:tcPr>
          <w:p w14:paraId="0A17733B" w14:textId="77777777" w:rsidR="00544DF8" w:rsidRPr="00271FB3" w:rsidRDefault="00544DF8">
            <w:pPr>
              <w:jc w:val="right"/>
              <w:rPr>
                <w:rFonts w:ascii="Calibri" w:hAnsi="Calibri" w:cs="Calibri"/>
              </w:rPr>
            </w:pPr>
            <w:r w:rsidRPr="00271FB3">
              <w:rPr>
                <w:rFonts w:ascii="Calibri" w:hAnsi="Calibri" w:cs="Calibri"/>
              </w:rPr>
              <w:t>23</w:t>
            </w:r>
          </w:p>
        </w:tc>
        <w:tc>
          <w:tcPr>
            <w:tcW w:w="0" w:type="auto"/>
          </w:tcPr>
          <w:p w14:paraId="40AC66D1" w14:textId="77777777" w:rsidR="00544DF8" w:rsidRPr="00271FB3" w:rsidRDefault="00544DF8">
            <w:pPr>
              <w:jc w:val="right"/>
              <w:rPr>
                <w:rFonts w:ascii="Calibri" w:hAnsi="Calibri" w:cs="Calibri"/>
              </w:rPr>
            </w:pPr>
            <w:r w:rsidRPr="00271FB3">
              <w:rPr>
                <w:rFonts w:ascii="Calibri" w:hAnsi="Calibri" w:cs="Calibri"/>
              </w:rPr>
              <w:t>26</w:t>
            </w:r>
          </w:p>
        </w:tc>
      </w:tr>
      <w:tr w:rsidR="00544DF8" w:rsidRPr="00271FB3" w14:paraId="5CDEC317" w14:textId="77777777" w:rsidTr="005E58EC">
        <w:tc>
          <w:tcPr>
            <w:tcW w:w="0" w:type="auto"/>
          </w:tcPr>
          <w:p w14:paraId="2E2E4950" w14:textId="77777777" w:rsidR="00544DF8" w:rsidRPr="00271FB3" w:rsidRDefault="00544DF8">
            <w:pPr>
              <w:rPr>
                <w:rFonts w:ascii="Calibri" w:hAnsi="Calibri" w:cs="Calibri"/>
              </w:rPr>
            </w:pPr>
            <w:r w:rsidRPr="00271FB3">
              <w:rPr>
                <w:rFonts w:ascii="Calibri" w:hAnsi="Calibri" w:cs="Calibri"/>
              </w:rPr>
              <w:t>Something else</w:t>
            </w:r>
          </w:p>
        </w:tc>
        <w:tc>
          <w:tcPr>
            <w:tcW w:w="0" w:type="auto"/>
          </w:tcPr>
          <w:p w14:paraId="40BF45B9"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Pr>
          <w:p w14:paraId="04E2A4E0"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05DBD09D" w14:textId="77777777" w:rsidR="00544DF8" w:rsidRPr="00271FB3" w:rsidRDefault="00544DF8">
            <w:pPr>
              <w:jc w:val="right"/>
              <w:rPr>
                <w:rFonts w:ascii="Calibri" w:hAnsi="Calibri" w:cs="Calibri"/>
              </w:rPr>
            </w:pPr>
            <w:r w:rsidRPr="00271FB3">
              <w:rPr>
                <w:rFonts w:ascii="Calibri" w:hAnsi="Calibri" w:cs="Calibri"/>
              </w:rPr>
              <w:t>12</w:t>
            </w:r>
          </w:p>
        </w:tc>
      </w:tr>
      <w:tr w:rsidR="00544DF8" w:rsidRPr="00271FB3" w14:paraId="5CD3C48B" w14:textId="77777777" w:rsidTr="005E58EC">
        <w:tc>
          <w:tcPr>
            <w:tcW w:w="0" w:type="auto"/>
          </w:tcPr>
          <w:p w14:paraId="68EF4210" w14:textId="5CBD9F19" w:rsidR="00544DF8" w:rsidRPr="00271FB3" w:rsidRDefault="00544DF8">
            <w:pPr>
              <w:rPr>
                <w:rFonts w:ascii="Calibri" w:hAnsi="Calibri" w:cs="Calibri"/>
              </w:rPr>
            </w:pPr>
            <w:r w:rsidRPr="00271FB3">
              <w:rPr>
                <w:rFonts w:ascii="Calibri" w:hAnsi="Calibri" w:cs="Calibri"/>
              </w:rPr>
              <w:t>DON</w:t>
            </w:r>
            <w:r w:rsidR="00AD15AD" w:rsidRPr="00271FB3">
              <w:rPr>
                <w:rFonts w:ascii="Calibri" w:hAnsi="Calibri" w:cs="Calibri"/>
              </w:rPr>
              <w:t>’</w:t>
            </w:r>
            <w:r w:rsidRPr="00271FB3">
              <w:rPr>
                <w:rFonts w:ascii="Calibri" w:hAnsi="Calibri" w:cs="Calibri"/>
              </w:rPr>
              <w:t>T KNOW</w:t>
            </w:r>
          </w:p>
        </w:tc>
        <w:tc>
          <w:tcPr>
            <w:tcW w:w="0" w:type="auto"/>
          </w:tcPr>
          <w:p w14:paraId="3DC6518E" w14:textId="59E65D8E" w:rsidR="00544DF8" w:rsidRPr="00271FB3" w:rsidRDefault="00AD15AD">
            <w:pPr>
              <w:jc w:val="right"/>
              <w:rPr>
                <w:rFonts w:ascii="Calibri" w:hAnsi="Calibri" w:cs="Calibri"/>
              </w:rPr>
            </w:pPr>
            <w:r w:rsidRPr="00271FB3">
              <w:rPr>
                <w:rFonts w:ascii="Calibri" w:hAnsi="Calibri" w:cs="Calibri"/>
              </w:rPr>
              <w:t>-</w:t>
            </w:r>
          </w:p>
        </w:tc>
        <w:tc>
          <w:tcPr>
            <w:tcW w:w="0" w:type="auto"/>
          </w:tcPr>
          <w:p w14:paraId="7C338415" w14:textId="16FBFAB7" w:rsidR="00544DF8" w:rsidRPr="00271FB3" w:rsidRDefault="00AD15AD">
            <w:pPr>
              <w:jc w:val="right"/>
              <w:rPr>
                <w:rFonts w:ascii="Calibri" w:hAnsi="Calibri" w:cs="Calibri"/>
              </w:rPr>
            </w:pPr>
            <w:r w:rsidRPr="00271FB3">
              <w:rPr>
                <w:rFonts w:ascii="Calibri" w:hAnsi="Calibri" w:cs="Calibri"/>
              </w:rPr>
              <w:t>*</w:t>
            </w:r>
          </w:p>
        </w:tc>
        <w:tc>
          <w:tcPr>
            <w:tcW w:w="0" w:type="auto"/>
          </w:tcPr>
          <w:p w14:paraId="5F5F0F1D" w14:textId="089F8078" w:rsidR="00544DF8" w:rsidRPr="00271FB3" w:rsidRDefault="00AD15AD">
            <w:pPr>
              <w:jc w:val="right"/>
              <w:rPr>
                <w:rFonts w:ascii="Calibri" w:hAnsi="Calibri" w:cs="Calibri"/>
              </w:rPr>
            </w:pPr>
            <w:r w:rsidRPr="00271FB3">
              <w:rPr>
                <w:rFonts w:ascii="Calibri" w:hAnsi="Calibri" w:cs="Calibri"/>
              </w:rPr>
              <w:t>*</w:t>
            </w:r>
          </w:p>
        </w:tc>
      </w:tr>
      <w:tr w:rsidR="00544DF8" w:rsidRPr="00271FB3" w14:paraId="282B47F6" w14:textId="77777777" w:rsidTr="005E58EC">
        <w:tc>
          <w:tcPr>
            <w:tcW w:w="0" w:type="auto"/>
          </w:tcPr>
          <w:p w14:paraId="4327EFBF" w14:textId="018F8A4D" w:rsidR="00544DF8" w:rsidRPr="00271FB3" w:rsidRDefault="00BA341B">
            <w:pPr>
              <w:rPr>
                <w:rFonts w:ascii="Calibri" w:hAnsi="Calibri" w:cs="Calibri"/>
              </w:rPr>
            </w:pPr>
            <w:r w:rsidRPr="00271FB3">
              <w:rPr>
                <w:rFonts w:ascii="Calibri" w:hAnsi="Calibri" w:cs="Calibri"/>
              </w:rPr>
              <w:t>SKIP/REFUSED</w:t>
            </w:r>
          </w:p>
        </w:tc>
        <w:tc>
          <w:tcPr>
            <w:tcW w:w="0" w:type="auto"/>
          </w:tcPr>
          <w:p w14:paraId="6E2557C3"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29A4CAD4"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3205EB94"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27752545" w14:textId="77777777" w:rsidTr="005E58EC">
        <w:tc>
          <w:tcPr>
            <w:tcW w:w="0" w:type="auto"/>
          </w:tcPr>
          <w:p w14:paraId="09CDFE4A"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3EA10771"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42A75A7C"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2947181F" w14:textId="77777777" w:rsidR="00544DF8" w:rsidRPr="00271FB3" w:rsidRDefault="00544DF8">
            <w:pPr>
              <w:jc w:val="right"/>
              <w:rPr>
                <w:rFonts w:ascii="Calibri" w:hAnsi="Calibri" w:cs="Calibri"/>
              </w:rPr>
            </w:pPr>
            <w:r w:rsidRPr="00271FB3">
              <w:rPr>
                <w:rFonts w:ascii="Calibri" w:hAnsi="Calibri" w:cs="Calibri"/>
              </w:rPr>
              <w:t>3,427</w:t>
            </w:r>
          </w:p>
        </w:tc>
      </w:tr>
    </w:tbl>
    <w:p w14:paraId="542390E5" w14:textId="77777777" w:rsidR="00544DF8" w:rsidRPr="00271FB3" w:rsidRDefault="00544DF8">
      <w:pPr>
        <w:rPr>
          <w:rFonts w:ascii="Calibri" w:hAnsi="Calibri" w:cs="Calibri"/>
        </w:rPr>
      </w:pPr>
    </w:p>
    <w:p w14:paraId="07B2C971" w14:textId="77777777" w:rsidR="00BF4027" w:rsidRDefault="00BF4027" w:rsidP="005E58EC">
      <w:pPr>
        <w:rPr>
          <w:rFonts w:ascii="Calibri" w:hAnsi="Calibri" w:cs="Calibri"/>
          <w:b/>
          <w:i/>
          <w:sz w:val="24"/>
        </w:rPr>
      </w:pPr>
    </w:p>
    <w:p w14:paraId="4389BE48" w14:textId="4AC1CBC3" w:rsidR="00544DF8" w:rsidRPr="00271FB3" w:rsidRDefault="00544DF8" w:rsidP="005E58EC">
      <w:pPr>
        <w:rPr>
          <w:rFonts w:ascii="Calibri" w:hAnsi="Calibri" w:cs="Calibri"/>
          <w:b/>
          <w:sz w:val="24"/>
        </w:rPr>
      </w:pPr>
      <w:r w:rsidRPr="00271FB3">
        <w:rPr>
          <w:rFonts w:ascii="Calibri" w:hAnsi="Calibri" w:cs="Calibri"/>
          <w:b/>
          <w:i/>
          <w:sz w:val="24"/>
        </w:rPr>
        <w:t>UNWEIGHTED Do you think of yourself as closer to the Republican Party or to the Democratic Party?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709"/>
        <w:gridCol w:w="632"/>
        <w:gridCol w:w="806"/>
        <w:gridCol w:w="672"/>
      </w:tblGrid>
      <w:tr w:rsidR="00544DF8" w:rsidRPr="00271FB3" w14:paraId="084E3F7E" w14:textId="77777777" w:rsidTr="005E58EC">
        <w:tc>
          <w:tcPr>
            <w:tcW w:w="0" w:type="auto"/>
            <w:tcBorders>
              <w:top w:val="thick" w:sz="0" w:space="0" w:color="000000"/>
            </w:tcBorders>
          </w:tcPr>
          <w:p w14:paraId="1655AA26"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6F6D2D0C"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49E5F72A" w14:textId="77777777" w:rsidTr="005E58EC">
        <w:tc>
          <w:tcPr>
            <w:tcW w:w="0" w:type="auto"/>
          </w:tcPr>
          <w:p w14:paraId="3CE689C8"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7340A2A8"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1AD018B"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520E460"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1ECAB37B" w14:textId="77777777" w:rsidTr="005E58EC">
        <w:tc>
          <w:tcPr>
            <w:tcW w:w="0" w:type="auto"/>
            <w:tcBorders>
              <w:bottom w:val="thick" w:sz="0" w:space="0" w:color="000000"/>
            </w:tcBorders>
          </w:tcPr>
          <w:p w14:paraId="1647DA41"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5D8CBAD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AE8B20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C02B446"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24ECD19E" w14:textId="77777777" w:rsidTr="005E58EC">
        <w:tc>
          <w:tcPr>
            <w:tcW w:w="0" w:type="auto"/>
            <w:tcBorders>
              <w:top w:val="thick" w:sz="0" w:space="0" w:color="000000"/>
            </w:tcBorders>
          </w:tcPr>
          <w:p w14:paraId="61542530" w14:textId="77777777" w:rsidR="00544DF8" w:rsidRPr="00271FB3" w:rsidRDefault="00544DF8">
            <w:pPr>
              <w:rPr>
                <w:rFonts w:ascii="Calibri" w:hAnsi="Calibri" w:cs="Calibri"/>
              </w:rPr>
            </w:pPr>
            <w:r w:rsidRPr="00271FB3">
              <w:rPr>
                <w:rFonts w:ascii="Calibri" w:hAnsi="Calibri" w:cs="Calibri"/>
              </w:rPr>
              <w:t>Closer to the Republican Party</w:t>
            </w:r>
          </w:p>
        </w:tc>
        <w:tc>
          <w:tcPr>
            <w:tcW w:w="0" w:type="auto"/>
            <w:tcBorders>
              <w:top w:val="thick" w:sz="0" w:space="0" w:color="000000"/>
            </w:tcBorders>
          </w:tcPr>
          <w:p w14:paraId="7423826B"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Borders>
              <w:top w:val="thick" w:sz="0" w:space="0" w:color="000000"/>
            </w:tcBorders>
          </w:tcPr>
          <w:p w14:paraId="114F36DD"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Borders>
              <w:top w:val="thick" w:sz="0" w:space="0" w:color="000000"/>
            </w:tcBorders>
          </w:tcPr>
          <w:p w14:paraId="26F876A8" w14:textId="77777777" w:rsidR="00544DF8" w:rsidRPr="00271FB3" w:rsidRDefault="00544DF8">
            <w:pPr>
              <w:jc w:val="right"/>
              <w:rPr>
                <w:rFonts w:ascii="Calibri" w:hAnsi="Calibri" w:cs="Calibri"/>
              </w:rPr>
            </w:pPr>
            <w:r w:rsidRPr="00271FB3">
              <w:rPr>
                <w:rFonts w:ascii="Calibri" w:hAnsi="Calibri" w:cs="Calibri"/>
              </w:rPr>
              <w:t>15</w:t>
            </w:r>
          </w:p>
        </w:tc>
      </w:tr>
      <w:tr w:rsidR="00544DF8" w:rsidRPr="00271FB3" w14:paraId="04A87081" w14:textId="77777777" w:rsidTr="005E58EC">
        <w:tc>
          <w:tcPr>
            <w:tcW w:w="0" w:type="auto"/>
          </w:tcPr>
          <w:p w14:paraId="2C3251EC" w14:textId="77777777" w:rsidR="00544DF8" w:rsidRPr="00271FB3" w:rsidRDefault="00544DF8">
            <w:pPr>
              <w:rPr>
                <w:rFonts w:ascii="Calibri" w:hAnsi="Calibri" w:cs="Calibri"/>
              </w:rPr>
            </w:pPr>
            <w:r w:rsidRPr="00271FB3">
              <w:rPr>
                <w:rFonts w:ascii="Calibri" w:hAnsi="Calibri" w:cs="Calibri"/>
              </w:rPr>
              <w:t>Closer to the Democratic Party</w:t>
            </w:r>
          </w:p>
        </w:tc>
        <w:tc>
          <w:tcPr>
            <w:tcW w:w="0" w:type="auto"/>
          </w:tcPr>
          <w:p w14:paraId="217D9511" w14:textId="77777777" w:rsidR="00544DF8" w:rsidRPr="00271FB3" w:rsidRDefault="00544DF8">
            <w:pPr>
              <w:jc w:val="right"/>
              <w:rPr>
                <w:rFonts w:ascii="Calibri" w:hAnsi="Calibri" w:cs="Calibri"/>
              </w:rPr>
            </w:pPr>
            <w:r w:rsidRPr="00271FB3">
              <w:rPr>
                <w:rFonts w:ascii="Calibri" w:hAnsi="Calibri" w:cs="Calibri"/>
              </w:rPr>
              <w:t>38</w:t>
            </w:r>
          </w:p>
        </w:tc>
        <w:tc>
          <w:tcPr>
            <w:tcW w:w="0" w:type="auto"/>
          </w:tcPr>
          <w:p w14:paraId="69CC67D8" w14:textId="77777777" w:rsidR="00544DF8" w:rsidRPr="00271FB3" w:rsidRDefault="00544DF8">
            <w:pPr>
              <w:jc w:val="right"/>
              <w:rPr>
                <w:rFonts w:ascii="Calibri" w:hAnsi="Calibri" w:cs="Calibri"/>
              </w:rPr>
            </w:pPr>
            <w:r w:rsidRPr="00271FB3">
              <w:rPr>
                <w:rFonts w:ascii="Calibri" w:hAnsi="Calibri" w:cs="Calibri"/>
              </w:rPr>
              <w:t>39</w:t>
            </w:r>
          </w:p>
        </w:tc>
        <w:tc>
          <w:tcPr>
            <w:tcW w:w="0" w:type="auto"/>
          </w:tcPr>
          <w:p w14:paraId="61B8ABEC" w14:textId="77777777" w:rsidR="00544DF8" w:rsidRPr="00271FB3" w:rsidRDefault="00544DF8">
            <w:pPr>
              <w:jc w:val="right"/>
              <w:rPr>
                <w:rFonts w:ascii="Calibri" w:hAnsi="Calibri" w:cs="Calibri"/>
              </w:rPr>
            </w:pPr>
            <w:r w:rsidRPr="00271FB3">
              <w:rPr>
                <w:rFonts w:ascii="Calibri" w:hAnsi="Calibri" w:cs="Calibri"/>
              </w:rPr>
              <w:t>38</w:t>
            </w:r>
          </w:p>
        </w:tc>
      </w:tr>
      <w:tr w:rsidR="00544DF8" w:rsidRPr="00271FB3" w14:paraId="51E87CB9" w14:textId="77777777" w:rsidTr="005E58EC">
        <w:tc>
          <w:tcPr>
            <w:tcW w:w="0" w:type="auto"/>
          </w:tcPr>
          <w:p w14:paraId="4CF0AA54" w14:textId="77777777" w:rsidR="00544DF8" w:rsidRPr="00271FB3" w:rsidRDefault="00544DF8">
            <w:pPr>
              <w:rPr>
                <w:rFonts w:ascii="Calibri" w:hAnsi="Calibri" w:cs="Calibri"/>
              </w:rPr>
            </w:pPr>
            <w:r w:rsidRPr="00271FB3">
              <w:rPr>
                <w:rFonts w:ascii="Calibri" w:hAnsi="Calibri" w:cs="Calibri"/>
              </w:rPr>
              <w:t>Neither</w:t>
            </w:r>
          </w:p>
        </w:tc>
        <w:tc>
          <w:tcPr>
            <w:tcW w:w="0" w:type="auto"/>
          </w:tcPr>
          <w:p w14:paraId="47C32B76" w14:textId="77777777" w:rsidR="00544DF8" w:rsidRPr="00271FB3" w:rsidRDefault="00544DF8">
            <w:pPr>
              <w:jc w:val="right"/>
              <w:rPr>
                <w:rFonts w:ascii="Calibri" w:hAnsi="Calibri" w:cs="Calibri"/>
              </w:rPr>
            </w:pPr>
            <w:r w:rsidRPr="00271FB3">
              <w:rPr>
                <w:rFonts w:ascii="Calibri" w:hAnsi="Calibri" w:cs="Calibri"/>
              </w:rPr>
              <w:t>42</w:t>
            </w:r>
          </w:p>
        </w:tc>
        <w:tc>
          <w:tcPr>
            <w:tcW w:w="0" w:type="auto"/>
          </w:tcPr>
          <w:p w14:paraId="25672AA1" w14:textId="77777777" w:rsidR="00544DF8" w:rsidRPr="00271FB3" w:rsidRDefault="00544DF8">
            <w:pPr>
              <w:jc w:val="right"/>
              <w:rPr>
                <w:rFonts w:ascii="Calibri" w:hAnsi="Calibri" w:cs="Calibri"/>
              </w:rPr>
            </w:pPr>
            <w:r w:rsidRPr="00271FB3">
              <w:rPr>
                <w:rFonts w:ascii="Calibri" w:hAnsi="Calibri" w:cs="Calibri"/>
              </w:rPr>
              <w:t>48</w:t>
            </w:r>
          </w:p>
        </w:tc>
        <w:tc>
          <w:tcPr>
            <w:tcW w:w="0" w:type="auto"/>
          </w:tcPr>
          <w:p w14:paraId="01DB3763" w14:textId="77777777" w:rsidR="00544DF8" w:rsidRPr="00271FB3" w:rsidRDefault="00544DF8">
            <w:pPr>
              <w:jc w:val="right"/>
              <w:rPr>
                <w:rFonts w:ascii="Calibri" w:hAnsi="Calibri" w:cs="Calibri"/>
              </w:rPr>
            </w:pPr>
            <w:r w:rsidRPr="00271FB3">
              <w:rPr>
                <w:rFonts w:ascii="Calibri" w:hAnsi="Calibri" w:cs="Calibri"/>
              </w:rPr>
              <w:t>45</w:t>
            </w:r>
          </w:p>
        </w:tc>
      </w:tr>
      <w:tr w:rsidR="00544DF8" w:rsidRPr="00271FB3" w14:paraId="7C0ED080" w14:textId="77777777" w:rsidTr="005E58EC">
        <w:tc>
          <w:tcPr>
            <w:tcW w:w="0" w:type="auto"/>
          </w:tcPr>
          <w:p w14:paraId="5F05A20B" w14:textId="23BDBD7B" w:rsidR="00544DF8" w:rsidRPr="00271FB3" w:rsidRDefault="00544DF8">
            <w:pPr>
              <w:rPr>
                <w:rFonts w:ascii="Calibri" w:hAnsi="Calibri" w:cs="Calibri"/>
              </w:rPr>
            </w:pPr>
            <w:r w:rsidRPr="00271FB3">
              <w:rPr>
                <w:rFonts w:ascii="Calibri" w:hAnsi="Calibri" w:cs="Calibri"/>
              </w:rPr>
              <w:t>DON</w:t>
            </w:r>
            <w:r w:rsidR="00AD15AD" w:rsidRPr="00271FB3">
              <w:rPr>
                <w:rFonts w:ascii="Calibri" w:hAnsi="Calibri" w:cs="Calibri"/>
              </w:rPr>
              <w:t>’</w:t>
            </w:r>
            <w:r w:rsidRPr="00271FB3">
              <w:rPr>
                <w:rFonts w:ascii="Calibri" w:hAnsi="Calibri" w:cs="Calibri"/>
              </w:rPr>
              <w:t>T KNOW</w:t>
            </w:r>
          </w:p>
        </w:tc>
        <w:tc>
          <w:tcPr>
            <w:tcW w:w="0" w:type="auto"/>
          </w:tcPr>
          <w:p w14:paraId="762672DC" w14:textId="3D0A68E5" w:rsidR="00544DF8" w:rsidRPr="00271FB3" w:rsidRDefault="00AD15AD">
            <w:pPr>
              <w:jc w:val="right"/>
              <w:rPr>
                <w:rFonts w:ascii="Calibri" w:hAnsi="Calibri" w:cs="Calibri"/>
              </w:rPr>
            </w:pPr>
            <w:r w:rsidRPr="00271FB3">
              <w:rPr>
                <w:rFonts w:ascii="Calibri" w:hAnsi="Calibri" w:cs="Calibri"/>
              </w:rPr>
              <w:t>-</w:t>
            </w:r>
          </w:p>
        </w:tc>
        <w:tc>
          <w:tcPr>
            <w:tcW w:w="0" w:type="auto"/>
          </w:tcPr>
          <w:p w14:paraId="3C114D38" w14:textId="2C6CEF46" w:rsidR="00544DF8" w:rsidRPr="00271FB3" w:rsidRDefault="00AD15AD">
            <w:pPr>
              <w:jc w:val="right"/>
              <w:rPr>
                <w:rFonts w:ascii="Calibri" w:hAnsi="Calibri" w:cs="Calibri"/>
              </w:rPr>
            </w:pPr>
            <w:r w:rsidRPr="00271FB3">
              <w:rPr>
                <w:rFonts w:ascii="Calibri" w:hAnsi="Calibri" w:cs="Calibri"/>
              </w:rPr>
              <w:t>*</w:t>
            </w:r>
          </w:p>
        </w:tc>
        <w:tc>
          <w:tcPr>
            <w:tcW w:w="0" w:type="auto"/>
          </w:tcPr>
          <w:p w14:paraId="7ECC3B60" w14:textId="065FC2CC" w:rsidR="00544DF8" w:rsidRPr="00271FB3" w:rsidRDefault="00AD15AD">
            <w:pPr>
              <w:jc w:val="right"/>
              <w:rPr>
                <w:rFonts w:ascii="Calibri" w:hAnsi="Calibri" w:cs="Calibri"/>
              </w:rPr>
            </w:pPr>
            <w:r w:rsidRPr="00271FB3">
              <w:rPr>
                <w:rFonts w:ascii="Calibri" w:hAnsi="Calibri" w:cs="Calibri"/>
              </w:rPr>
              <w:t>*</w:t>
            </w:r>
          </w:p>
        </w:tc>
      </w:tr>
      <w:tr w:rsidR="00544DF8" w:rsidRPr="00271FB3" w14:paraId="171DA36E" w14:textId="77777777" w:rsidTr="005E58EC">
        <w:tc>
          <w:tcPr>
            <w:tcW w:w="0" w:type="auto"/>
          </w:tcPr>
          <w:p w14:paraId="5F61BDCD" w14:textId="31E64F1A" w:rsidR="00544DF8" w:rsidRPr="00271FB3" w:rsidRDefault="00BA341B">
            <w:pPr>
              <w:rPr>
                <w:rFonts w:ascii="Calibri" w:hAnsi="Calibri" w:cs="Calibri"/>
              </w:rPr>
            </w:pPr>
            <w:r w:rsidRPr="00271FB3">
              <w:rPr>
                <w:rFonts w:ascii="Calibri" w:hAnsi="Calibri" w:cs="Calibri"/>
              </w:rPr>
              <w:t>SKIP/REFUSED</w:t>
            </w:r>
          </w:p>
        </w:tc>
        <w:tc>
          <w:tcPr>
            <w:tcW w:w="0" w:type="auto"/>
          </w:tcPr>
          <w:p w14:paraId="43BB52B0"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04601563"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75213C92" w14:textId="77777777" w:rsidR="00544DF8" w:rsidRPr="00271FB3" w:rsidRDefault="00544DF8">
            <w:pPr>
              <w:jc w:val="right"/>
              <w:rPr>
                <w:rFonts w:ascii="Calibri" w:hAnsi="Calibri" w:cs="Calibri"/>
              </w:rPr>
            </w:pPr>
            <w:r w:rsidRPr="00271FB3">
              <w:rPr>
                <w:rFonts w:ascii="Calibri" w:hAnsi="Calibri" w:cs="Calibri"/>
              </w:rPr>
              <w:t>2</w:t>
            </w:r>
          </w:p>
        </w:tc>
      </w:tr>
      <w:tr w:rsidR="00544DF8" w:rsidRPr="00271FB3" w14:paraId="4E5DD3AA" w14:textId="77777777" w:rsidTr="005E58EC">
        <w:tc>
          <w:tcPr>
            <w:tcW w:w="0" w:type="auto"/>
          </w:tcPr>
          <w:p w14:paraId="665C48D3"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7D62C2A8" w14:textId="77777777" w:rsidR="00544DF8" w:rsidRPr="00271FB3" w:rsidRDefault="00544DF8">
            <w:pPr>
              <w:jc w:val="right"/>
              <w:rPr>
                <w:rFonts w:ascii="Calibri" w:hAnsi="Calibri" w:cs="Calibri"/>
              </w:rPr>
            </w:pPr>
            <w:r w:rsidRPr="00271FB3">
              <w:rPr>
                <w:rFonts w:ascii="Calibri" w:hAnsi="Calibri" w:cs="Calibri"/>
              </w:rPr>
              <w:t>706</w:t>
            </w:r>
          </w:p>
        </w:tc>
        <w:tc>
          <w:tcPr>
            <w:tcW w:w="0" w:type="auto"/>
          </w:tcPr>
          <w:p w14:paraId="50D2A3F0" w14:textId="77777777" w:rsidR="00544DF8" w:rsidRPr="00271FB3" w:rsidRDefault="00544DF8">
            <w:pPr>
              <w:jc w:val="right"/>
              <w:rPr>
                <w:rFonts w:ascii="Calibri" w:hAnsi="Calibri" w:cs="Calibri"/>
              </w:rPr>
            </w:pPr>
            <w:r w:rsidRPr="00271FB3">
              <w:rPr>
                <w:rFonts w:ascii="Calibri" w:hAnsi="Calibri" w:cs="Calibri"/>
              </w:rPr>
              <w:t>659</w:t>
            </w:r>
          </w:p>
        </w:tc>
        <w:tc>
          <w:tcPr>
            <w:tcW w:w="0" w:type="auto"/>
          </w:tcPr>
          <w:p w14:paraId="3BE8003C" w14:textId="77777777" w:rsidR="00544DF8" w:rsidRPr="00271FB3" w:rsidRDefault="00544DF8">
            <w:pPr>
              <w:jc w:val="right"/>
              <w:rPr>
                <w:rFonts w:ascii="Calibri" w:hAnsi="Calibri" w:cs="Calibri"/>
              </w:rPr>
            </w:pPr>
            <w:r w:rsidRPr="00271FB3">
              <w:rPr>
                <w:rFonts w:ascii="Calibri" w:hAnsi="Calibri" w:cs="Calibri"/>
              </w:rPr>
              <w:t>1,365</w:t>
            </w:r>
          </w:p>
        </w:tc>
      </w:tr>
    </w:tbl>
    <w:p w14:paraId="008E00BF" w14:textId="77777777" w:rsidR="00544DF8" w:rsidRPr="00271FB3" w:rsidRDefault="00544DF8">
      <w:pPr>
        <w:rPr>
          <w:rFonts w:ascii="Calibri" w:hAnsi="Calibri" w:cs="Calibri"/>
        </w:rPr>
      </w:pPr>
    </w:p>
    <w:p w14:paraId="0E2129BB" w14:textId="77777777" w:rsidR="00544DF8" w:rsidRPr="00271FB3" w:rsidRDefault="00544DF8" w:rsidP="005E58EC">
      <w:pPr>
        <w:rPr>
          <w:rFonts w:ascii="Calibri" w:hAnsi="Calibri" w:cs="Calibri"/>
          <w:b/>
          <w:sz w:val="24"/>
        </w:rPr>
      </w:pPr>
      <w:r w:rsidRPr="00271FB3">
        <w:rPr>
          <w:rFonts w:ascii="Calibri" w:hAnsi="Calibri" w:cs="Calibri"/>
          <w:b/>
          <w:i/>
          <w:sz w:val="24"/>
        </w:rPr>
        <w:lastRenderedPageBreak/>
        <w:t>UNWEIGHTED Would you call yourself a strong Democrat or a not very strong Democrat?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28"/>
        <w:gridCol w:w="632"/>
        <w:gridCol w:w="806"/>
        <w:gridCol w:w="672"/>
      </w:tblGrid>
      <w:tr w:rsidR="00544DF8" w:rsidRPr="00271FB3" w14:paraId="68929862" w14:textId="77777777" w:rsidTr="005E58EC">
        <w:tc>
          <w:tcPr>
            <w:tcW w:w="0" w:type="auto"/>
            <w:tcBorders>
              <w:top w:val="thick" w:sz="0" w:space="0" w:color="000000"/>
            </w:tcBorders>
          </w:tcPr>
          <w:p w14:paraId="294AA06F"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2EF99053"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C0D96C7" w14:textId="77777777" w:rsidTr="005E58EC">
        <w:tc>
          <w:tcPr>
            <w:tcW w:w="0" w:type="auto"/>
          </w:tcPr>
          <w:p w14:paraId="5AECC6AF"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88F14AB"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418CFF2"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36EE3900"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0248CA22" w14:textId="77777777" w:rsidTr="005E58EC">
        <w:tc>
          <w:tcPr>
            <w:tcW w:w="0" w:type="auto"/>
            <w:tcBorders>
              <w:bottom w:val="thick" w:sz="0" w:space="0" w:color="000000"/>
            </w:tcBorders>
          </w:tcPr>
          <w:p w14:paraId="605E5211"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1D7F4718"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6D7334B"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8D79A56"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0724CD1C" w14:textId="77777777" w:rsidTr="005E58EC">
        <w:tc>
          <w:tcPr>
            <w:tcW w:w="0" w:type="auto"/>
            <w:tcBorders>
              <w:top w:val="thick" w:sz="0" w:space="0" w:color="000000"/>
            </w:tcBorders>
          </w:tcPr>
          <w:p w14:paraId="3D7F3B9D" w14:textId="77777777" w:rsidR="00544DF8" w:rsidRPr="00271FB3" w:rsidRDefault="00544DF8">
            <w:pPr>
              <w:rPr>
                <w:rFonts w:ascii="Calibri" w:hAnsi="Calibri" w:cs="Calibri"/>
              </w:rPr>
            </w:pPr>
            <w:r w:rsidRPr="00271FB3">
              <w:rPr>
                <w:rFonts w:ascii="Calibri" w:hAnsi="Calibri" w:cs="Calibri"/>
              </w:rPr>
              <w:t>Strong Democrat</w:t>
            </w:r>
          </w:p>
        </w:tc>
        <w:tc>
          <w:tcPr>
            <w:tcW w:w="0" w:type="auto"/>
            <w:tcBorders>
              <w:top w:val="thick" w:sz="0" w:space="0" w:color="000000"/>
            </w:tcBorders>
          </w:tcPr>
          <w:p w14:paraId="551ED7E5" w14:textId="77777777" w:rsidR="00544DF8" w:rsidRPr="00271FB3" w:rsidRDefault="00544DF8">
            <w:pPr>
              <w:jc w:val="right"/>
              <w:rPr>
                <w:rFonts w:ascii="Calibri" w:hAnsi="Calibri" w:cs="Calibri"/>
              </w:rPr>
            </w:pPr>
            <w:r w:rsidRPr="00271FB3">
              <w:rPr>
                <w:rFonts w:ascii="Calibri" w:hAnsi="Calibri" w:cs="Calibri"/>
              </w:rPr>
              <w:t>57</w:t>
            </w:r>
          </w:p>
        </w:tc>
        <w:tc>
          <w:tcPr>
            <w:tcW w:w="0" w:type="auto"/>
            <w:tcBorders>
              <w:top w:val="thick" w:sz="0" w:space="0" w:color="000000"/>
            </w:tcBorders>
          </w:tcPr>
          <w:p w14:paraId="1B4D3F37" w14:textId="77777777" w:rsidR="00544DF8" w:rsidRPr="00271FB3" w:rsidRDefault="00544DF8">
            <w:pPr>
              <w:jc w:val="right"/>
              <w:rPr>
                <w:rFonts w:ascii="Calibri" w:hAnsi="Calibri" w:cs="Calibri"/>
              </w:rPr>
            </w:pPr>
            <w:r w:rsidRPr="00271FB3">
              <w:rPr>
                <w:rFonts w:ascii="Calibri" w:hAnsi="Calibri" w:cs="Calibri"/>
              </w:rPr>
              <w:t>56</w:t>
            </w:r>
          </w:p>
        </w:tc>
        <w:tc>
          <w:tcPr>
            <w:tcW w:w="0" w:type="auto"/>
            <w:tcBorders>
              <w:top w:val="thick" w:sz="0" w:space="0" w:color="000000"/>
            </w:tcBorders>
          </w:tcPr>
          <w:p w14:paraId="7D7EDE58" w14:textId="77777777" w:rsidR="00544DF8" w:rsidRPr="00271FB3" w:rsidRDefault="00544DF8">
            <w:pPr>
              <w:jc w:val="right"/>
              <w:rPr>
                <w:rFonts w:ascii="Calibri" w:hAnsi="Calibri" w:cs="Calibri"/>
              </w:rPr>
            </w:pPr>
            <w:r w:rsidRPr="00271FB3">
              <w:rPr>
                <w:rFonts w:ascii="Calibri" w:hAnsi="Calibri" w:cs="Calibri"/>
              </w:rPr>
              <w:t>57</w:t>
            </w:r>
          </w:p>
        </w:tc>
      </w:tr>
      <w:tr w:rsidR="00544DF8" w:rsidRPr="00271FB3" w14:paraId="1A929ACD" w14:textId="77777777" w:rsidTr="005E58EC">
        <w:tc>
          <w:tcPr>
            <w:tcW w:w="0" w:type="auto"/>
          </w:tcPr>
          <w:p w14:paraId="29DD5775" w14:textId="77777777" w:rsidR="00544DF8" w:rsidRPr="00271FB3" w:rsidRDefault="00544DF8">
            <w:pPr>
              <w:rPr>
                <w:rFonts w:ascii="Calibri" w:hAnsi="Calibri" w:cs="Calibri"/>
              </w:rPr>
            </w:pPr>
            <w:r w:rsidRPr="00271FB3">
              <w:rPr>
                <w:rFonts w:ascii="Calibri" w:hAnsi="Calibri" w:cs="Calibri"/>
              </w:rPr>
              <w:t>Not very strong Democrat</w:t>
            </w:r>
          </w:p>
        </w:tc>
        <w:tc>
          <w:tcPr>
            <w:tcW w:w="0" w:type="auto"/>
          </w:tcPr>
          <w:p w14:paraId="2B70E465" w14:textId="77777777" w:rsidR="00544DF8" w:rsidRPr="00271FB3" w:rsidRDefault="00544DF8">
            <w:pPr>
              <w:jc w:val="right"/>
              <w:rPr>
                <w:rFonts w:ascii="Calibri" w:hAnsi="Calibri" w:cs="Calibri"/>
              </w:rPr>
            </w:pPr>
            <w:r w:rsidRPr="00271FB3">
              <w:rPr>
                <w:rFonts w:ascii="Calibri" w:hAnsi="Calibri" w:cs="Calibri"/>
              </w:rPr>
              <w:t>42</w:t>
            </w:r>
          </w:p>
        </w:tc>
        <w:tc>
          <w:tcPr>
            <w:tcW w:w="0" w:type="auto"/>
          </w:tcPr>
          <w:p w14:paraId="24F6B5B5" w14:textId="77777777" w:rsidR="00544DF8" w:rsidRPr="00271FB3" w:rsidRDefault="00544DF8">
            <w:pPr>
              <w:jc w:val="right"/>
              <w:rPr>
                <w:rFonts w:ascii="Calibri" w:hAnsi="Calibri" w:cs="Calibri"/>
              </w:rPr>
            </w:pPr>
            <w:r w:rsidRPr="00271FB3">
              <w:rPr>
                <w:rFonts w:ascii="Calibri" w:hAnsi="Calibri" w:cs="Calibri"/>
              </w:rPr>
              <w:t>44</w:t>
            </w:r>
          </w:p>
        </w:tc>
        <w:tc>
          <w:tcPr>
            <w:tcW w:w="0" w:type="auto"/>
          </w:tcPr>
          <w:p w14:paraId="27A5B161" w14:textId="77777777" w:rsidR="00544DF8" w:rsidRPr="00271FB3" w:rsidRDefault="00544DF8">
            <w:pPr>
              <w:jc w:val="right"/>
              <w:rPr>
                <w:rFonts w:ascii="Calibri" w:hAnsi="Calibri" w:cs="Calibri"/>
              </w:rPr>
            </w:pPr>
            <w:r w:rsidRPr="00271FB3">
              <w:rPr>
                <w:rFonts w:ascii="Calibri" w:hAnsi="Calibri" w:cs="Calibri"/>
              </w:rPr>
              <w:t>43</w:t>
            </w:r>
          </w:p>
        </w:tc>
      </w:tr>
      <w:tr w:rsidR="00544DF8" w:rsidRPr="00271FB3" w14:paraId="209D6E18" w14:textId="77777777" w:rsidTr="005E58EC">
        <w:tc>
          <w:tcPr>
            <w:tcW w:w="0" w:type="auto"/>
          </w:tcPr>
          <w:p w14:paraId="054965AB" w14:textId="123E3CC0" w:rsidR="00544DF8" w:rsidRPr="00271FB3" w:rsidRDefault="00BA341B">
            <w:pPr>
              <w:rPr>
                <w:rFonts w:ascii="Calibri" w:hAnsi="Calibri" w:cs="Calibri"/>
              </w:rPr>
            </w:pPr>
            <w:r w:rsidRPr="00271FB3">
              <w:rPr>
                <w:rFonts w:ascii="Calibri" w:hAnsi="Calibri" w:cs="Calibri"/>
              </w:rPr>
              <w:t>SKIP/REFUSED</w:t>
            </w:r>
          </w:p>
        </w:tc>
        <w:tc>
          <w:tcPr>
            <w:tcW w:w="0" w:type="auto"/>
          </w:tcPr>
          <w:p w14:paraId="6BCE17A0" w14:textId="5754B13B" w:rsidR="00544DF8" w:rsidRPr="00271FB3" w:rsidRDefault="00AD15AD">
            <w:pPr>
              <w:jc w:val="right"/>
              <w:rPr>
                <w:rFonts w:ascii="Calibri" w:hAnsi="Calibri" w:cs="Calibri"/>
              </w:rPr>
            </w:pPr>
            <w:r w:rsidRPr="00271FB3">
              <w:rPr>
                <w:rFonts w:ascii="Calibri" w:hAnsi="Calibri" w:cs="Calibri"/>
              </w:rPr>
              <w:t>*</w:t>
            </w:r>
          </w:p>
        </w:tc>
        <w:tc>
          <w:tcPr>
            <w:tcW w:w="0" w:type="auto"/>
          </w:tcPr>
          <w:p w14:paraId="5C6D5267" w14:textId="557B2649" w:rsidR="00544DF8" w:rsidRPr="00271FB3" w:rsidRDefault="00AD15AD">
            <w:pPr>
              <w:jc w:val="right"/>
              <w:rPr>
                <w:rFonts w:ascii="Calibri" w:hAnsi="Calibri" w:cs="Calibri"/>
              </w:rPr>
            </w:pPr>
            <w:r w:rsidRPr="00271FB3">
              <w:rPr>
                <w:rFonts w:ascii="Calibri" w:hAnsi="Calibri" w:cs="Calibri"/>
              </w:rPr>
              <w:t>*</w:t>
            </w:r>
          </w:p>
        </w:tc>
        <w:tc>
          <w:tcPr>
            <w:tcW w:w="0" w:type="auto"/>
          </w:tcPr>
          <w:p w14:paraId="68FF2E3B" w14:textId="5E0F4C5E" w:rsidR="00544DF8" w:rsidRPr="00271FB3" w:rsidRDefault="00AD15AD">
            <w:pPr>
              <w:jc w:val="right"/>
              <w:rPr>
                <w:rFonts w:ascii="Calibri" w:hAnsi="Calibri" w:cs="Calibri"/>
              </w:rPr>
            </w:pPr>
            <w:r w:rsidRPr="00271FB3">
              <w:rPr>
                <w:rFonts w:ascii="Calibri" w:hAnsi="Calibri" w:cs="Calibri"/>
              </w:rPr>
              <w:t>*</w:t>
            </w:r>
          </w:p>
        </w:tc>
      </w:tr>
      <w:tr w:rsidR="00544DF8" w:rsidRPr="00271FB3" w14:paraId="5F5125FF" w14:textId="77777777" w:rsidTr="005E58EC">
        <w:tc>
          <w:tcPr>
            <w:tcW w:w="0" w:type="auto"/>
          </w:tcPr>
          <w:p w14:paraId="6ED94C22"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214AB827" w14:textId="77777777" w:rsidR="00544DF8" w:rsidRPr="00271FB3" w:rsidRDefault="00544DF8">
            <w:pPr>
              <w:jc w:val="right"/>
              <w:rPr>
                <w:rFonts w:ascii="Calibri" w:hAnsi="Calibri" w:cs="Calibri"/>
              </w:rPr>
            </w:pPr>
            <w:r w:rsidRPr="00271FB3">
              <w:rPr>
                <w:rFonts w:ascii="Calibri" w:hAnsi="Calibri" w:cs="Calibri"/>
              </w:rPr>
              <w:t>615</w:t>
            </w:r>
          </w:p>
        </w:tc>
        <w:tc>
          <w:tcPr>
            <w:tcW w:w="0" w:type="auto"/>
          </w:tcPr>
          <w:p w14:paraId="4A877720" w14:textId="77777777" w:rsidR="00544DF8" w:rsidRPr="00271FB3" w:rsidRDefault="00544DF8">
            <w:pPr>
              <w:jc w:val="right"/>
              <w:rPr>
                <w:rFonts w:ascii="Calibri" w:hAnsi="Calibri" w:cs="Calibri"/>
              </w:rPr>
            </w:pPr>
            <w:r w:rsidRPr="00271FB3">
              <w:rPr>
                <w:rFonts w:ascii="Calibri" w:hAnsi="Calibri" w:cs="Calibri"/>
              </w:rPr>
              <w:t>809</w:t>
            </w:r>
          </w:p>
        </w:tc>
        <w:tc>
          <w:tcPr>
            <w:tcW w:w="0" w:type="auto"/>
          </w:tcPr>
          <w:p w14:paraId="49F1E0FD" w14:textId="77777777" w:rsidR="00544DF8" w:rsidRPr="00271FB3" w:rsidRDefault="00544DF8">
            <w:pPr>
              <w:jc w:val="right"/>
              <w:rPr>
                <w:rFonts w:ascii="Calibri" w:hAnsi="Calibri" w:cs="Calibri"/>
              </w:rPr>
            </w:pPr>
            <w:r w:rsidRPr="00271FB3">
              <w:rPr>
                <w:rFonts w:ascii="Calibri" w:hAnsi="Calibri" w:cs="Calibri"/>
              </w:rPr>
              <w:t>1,424</w:t>
            </w:r>
          </w:p>
        </w:tc>
      </w:tr>
    </w:tbl>
    <w:p w14:paraId="472B8A8B" w14:textId="0F148B89" w:rsidR="00544DF8" w:rsidRDefault="00544DF8">
      <w:pPr>
        <w:rPr>
          <w:rFonts w:ascii="Calibri" w:hAnsi="Calibri" w:cs="Calibri"/>
        </w:rPr>
      </w:pPr>
    </w:p>
    <w:p w14:paraId="2239CEB4" w14:textId="77777777" w:rsidR="005E58EC" w:rsidRPr="00271FB3" w:rsidRDefault="005E58EC">
      <w:pPr>
        <w:rPr>
          <w:rFonts w:ascii="Calibri" w:hAnsi="Calibri" w:cs="Calibri"/>
        </w:rPr>
      </w:pPr>
    </w:p>
    <w:p w14:paraId="0B113890" w14:textId="77777777" w:rsidR="00544DF8" w:rsidRPr="00271FB3" w:rsidRDefault="00544DF8" w:rsidP="005E58EC">
      <w:pPr>
        <w:rPr>
          <w:rFonts w:ascii="Calibri" w:hAnsi="Calibri" w:cs="Calibri"/>
          <w:b/>
          <w:sz w:val="24"/>
        </w:rPr>
      </w:pPr>
      <w:r w:rsidRPr="00271FB3">
        <w:rPr>
          <w:rFonts w:ascii="Calibri" w:hAnsi="Calibri" w:cs="Calibri"/>
          <w:b/>
          <w:i/>
          <w:sz w:val="24"/>
        </w:rPr>
        <w:t>UNWEIGHTED Would you call yourself a strong Republican or a not very strong Republican?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24"/>
        <w:gridCol w:w="632"/>
        <w:gridCol w:w="806"/>
        <w:gridCol w:w="632"/>
      </w:tblGrid>
      <w:tr w:rsidR="00544DF8" w:rsidRPr="00271FB3" w14:paraId="4EA0D307" w14:textId="77777777" w:rsidTr="005E58EC">
        <w:tc>
          <w:tcPr>
            <w:tcW w:w="0" w:type="auto"/>
            <w:tcBorders>
              <w:top w:val="thick" w:sz="0" w:space="0" w:color="000000"/>
            </w:tcBorders>
          </w:tcPr>
          <w:p w14:paraId="2EB39141"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39D83325"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5505628" w14:textId="77777777" w:rsidTr="005E58EC">
        <w:tc>
          <w:tcPr>
            <w:tcW w:w="0" w:type="auto"/>
          </w:tcPr>
          <w:p w14:paraId="0ACC872B"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36A2501"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A1A93E4"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8A88DAF"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ED044CA" w14:textId="77777777" w:rsidTr="005E58EC">
        <w:tc>
          <w:tcPr>
            <w:tcW w:w="0" w:type="auto"/>
            <w:tcBorders>
              <w:bottom w:val="thick" w:sz="0" w:space="0" w:color="000000"/>
            </w:tcBorders>
          </w:tcPr>
          <w:p w14:paraId="1605FF5F"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7F2293E2"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C90440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58EB55A"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38A11DB7" w14:textId="77777777" w:rsidTr="005E58EC">
        <w:tc>
          <w:tcPr>
            <w:tcW w:w="0" w:type="auto"/>
            <w:tcBorders>
              <w:top w:val="thick" w:sz="0" w:space="0" w:color="000000"/>
            </w:tcBorders>
          </w:tcPr>
          <w:p w14:paraId="16EBE668" w14:textId="77777777" w:rsidR="00544DF8" w:rsidRPr="00271FB3" w:rsidRDefault="00544DF8">
            <w:pPr>
              <w:rPr>
                <w:rFonts w:ascii="Calibri" w:hAnsi="Calibri" w:cs="Calibri"/>
              </w:rPr>
            </w:pPr>
            <w:r w:rsidRPr="00271FB3">
              <w:rPr>
                <w:rFonts w:ascii="Calibri" w:hAnsi="Calibri" w:cs="Calibri"/>
              </w:rPr>
              <w:t>Strong Republican</w:t>
            </w:r>
          </w:p>
        </w:tc>
        <w:tc>
          <w:tcPr>
            <w:tcW w:w="0" w:type="auto"/>
            <w:tcBorders>
              <w:top w:val="thick" w:sz="0" w:space="0" w:color="000000"/>
            </w:tcBorders>
          </w:tcPr>
          <w:p w14:paraId="72F2E258" w14:textId="77777777" w:rsidR="00544DF8" w:rsidRPr="00271FB3" w:rsidRDefault="00544DF8">
            <w:pPr>
              <w:jc w:val="right"/>
              <w:rPr>
                <w:rFonts w:ascii="Calibri" w:hAnsi="Calibri" w:cs="Calibri"/>
              </w:rPr>
            </w:pPr>
            <w:r w:rsidRPr="00271FB3">
              <w:rPr>
                <w:rFonts w:ascii="Calibri" w:hAnsi="Calibri" w:cs="Calibri"/>
              </w:rPr>
              <w:t>50</w:t>
            </w:r>
          </w:p>
        </w:tc>
        <w:tc>
          <w:tcPr>
            <w:tcW w:w="0" w:type="auto"/>
            <w:tcBorders>
              <w:top w:val="thick" w:sz="0" w:space="0" w:color="000000"/>
            </w:tcBorders>
          </w:tcPr>
          <w:p w14:paraId="6AE23D82" w14:textId="77777777" w:rsidR="00544DF8" w:rsidRPr="00271FB3" w:rsidRDefault="00544DF8">
            <w:pPr>
              <w:jc w:val="right"/>
              <w:rPr>
                <w:rFonts w:ascii="Calibri" w:hAnsi="Calibri" w:cs="Calibri"/>
              </w:rPr>
            </w:pPr>
            <w:r w:rsidRPr="00271FB3">
              <w:rPr>
                <w:rFonts w:ascii="Calibri" w:hAnsi="Calibri" w:cs="Calibri"/>
              </w:rPr>
              <w:t>43</w:t>
            </w:r>
          </w:p>
        </w:tc>
        <w:tc>
          <w:tcPr>
            <w:tcW w:w="0" w:type="auto"/>
            <w:tcBorders>
              <w:top w:val="thick" w:sz="0" w:space="0" w:color="000000"/>
            </w:tcBorders>
          </w:tcPr>
          <w:p w14:paraId="045E81AB" w14:textId="77777777" w:rsidR="00544DF8" w:rsidRPr="00271FB3" w:rsidRDefault="00544DF8">
            <w:pPr>
              <w:jc w:val="right"/>
              <w:rPr>
                <w:rFonts w:ascii="Calibri" w:hAnsi="Calibri" w:cs="Calibri"/>
              </w:rPr>
            </w:pPr>
            <w:r w:rsidRPr="00271FB3">
              <w:rPr>
                <w:rFonts w:ascii="Calibri" w:hAnsi="Calibri" w:cs="Calibri"/>
              </w:rPr>
              <w:t>47</w:t>
            </w:r>
          </w:p>
        </w:tc>
      </w:tr>
      <w:tr w:rsidR="00544DF8" w:rsidRPr="00271FB3" w14:paraId="469A723A" w14:textId="77777777" w:rsidTr="005E58EC">
        <w:tc>
          <w:tcPr>
            <w:tcW w:w="0" w:type="auto"/>
          </w:tcPr>
          <w:p w14:paraId="17FDCFD9" w14:textId="77777777" w:rsidR="00544DF8" w:rsidRPr="00271FB3" w:rsidRDefault="00544DF8">
            <w:pPr>
              <w:rPr>
                <w:rFonts w:ascii="Calibri" w:hAnsi="Calibri" w:cs="Calibri"/>
              </w:rPr>
            </w:pPr>
            <w:r w:rsidRPr="00271FB3">
              <w:rPr>
                <w:rFonts w:ascii="Calibri" w:hAnsi="Calibri" w:cs="Calibri"/>
              </w:rPr>
              <w:t>Not very strong Republican</w:t>
            </w:r>
          </w:p>
        </w:tc>
        <w:tc>
          <w:tcPr>
            <w:tcW w:w="0" w:type="auto"/>
          </w:tcPr>
          <w:p w14:paraId="7F1B6D8D" w14:textId="77777777" w:rsidR="00544DF8" w:rsidRPr="00271FB3" w:rsidRDefault="00544DF8">
            <w:pPr>
              <w:jc w:val="right"/>
              <w:rPr>
                <w:rFonts w:ascii="Calibri" w:hAnsi="Calibri" w:cs="Calibri"/>
              </w:rPr>
            </w:pPr>
            <w:r w:rsidRPr="00271FB3">
              <w:rPr>
                <w:rFonts w:ascii="Calibri" w:hAnsi="Calibri" w:cs="Calibri"/>
              </w:rPr>
              <w:t>49</w:t>
            </w:r>
          </w:p>
        </w:tc>
        <w:tc>
          <w:tcPr>
            <w:tcW w:w="0" w:type="auto"/>
          </w:tcPr>
          <w:p w14:paraId="5A46C37D" w14:textId="77777777" w:rsidR="00544DF8" w:rsidRPr="00271FB3" w:rsidRDefault="00544DF8">
            <w:pPr>
              <w:jc w:val="right"/>
              <w:rPr>
                <w:rFonts w:ascii="Calibri" w:hAnsi="Calibri" w:cs="Calibri"/>
              </w:rPr>
            </w:pPr>
            <w:r w:rsidRPr="00271FB3">
              <w:rPr>
                <w:rFonts w:ascii="Calibri" w:hAnsi="Calibri" w:cs="Calibri"/>
              </w:rPr>
              <w:t>56</w:t>
            </w:r>
          </w:p>
        </w:tc>
        <w:tc>
          <w:tcPr>
            <w:tcW w:w="0" w:type="auto"/>
          </w:tcPr>
          <w:p w14:paraId="67C6899E" w14:textId="77777777" w:rsidR="00544DF8" w:rsidRPr="00271FB3" w:rsidRDefault="00544DF8">
            <w:pPr>
              <w:jc w:val="right"/>
              <w:rPr>
                <w:rFonts w:ascii="Calibri" w:hAnsi="Calibri" w:cs="Calibri"/>
              </w:rPr>
            </w:pPr>
            <w:r w:rsidRPr="00271FB3">
              <w:rPr>
                <w:rFonts w:ascii="Calibri" w:hAnsi="Calibri" w:cs="Calibri"/>
              </w:rPr>
              <w:t>52</w:t>
            </w:r>
          </w:p>
        </w:tc>
      </w:tr>
      <w:tr w:rsidR="00544DF8" w:rsidRPr="00271FB3" w14:paraId="3B2DD731" w14:textId="77777777" w:rsidTr="005E58EC">
        <w:tc>
          <w:tcPr>
            <w:tcW w:w="0" w:type="auto"/>
          </w:tcPr>
          <w:p w14:paraId="2E1CF044" w14:textId="28CA24D1" w:rsidR="00544DF8" w:rsidRPr="00271FB3" w:rsidRDefault="00BA341B">
            <w:pPr>
              <w:rPr>
                <w:rFonts w:ascii="Calibri" w:hAnsi="Calibri" w:cs="Calibri"/>
              </w:rPr>
            </w:pPr>
            <w:r w:rsidRPr="00271FB3">
              <w:rPr>
                <w:rFonts w:ascii="Calibri" w:hAnsi="Calibri" w:cs="Calibri"/>
              </w:rPr>
              <w:t>SKIP/REFUSED</w:t>
            </w:r>
          </w:p>
        </w:tc>
        <w:tc>
          <w:tcPr>
            <w:tcW w:w="0" w:type="auto"/>
          </w:tcPr>
          <w:p w14:paraId="273A2856"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7D2A3797"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57A39F94"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6C76EE97" w14:textId="77777777" w:rsidTr="005E58EC">
        <w:tc>
          <w:tcPr>
            <w:tcW w:w="0" w:type="auto"/>
          </w:tcPr>
          <w:p w14:paraId="340EDB55"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39011C34" w14:textId="77777777" w:rsidR="00544DF8" w:rsidRPr="00271FB3" w:rsidRDefault="00544DF8">
            <w:pPr>
              <w:jc w:val="right"/>
              <w:rPr>
                <w:rFonts w:ascii="Calibri" w:hAnsi="Calibri" w:cs="Calibri"/>
              </w:rPr>
            </w:pPr>
            <w:r w:rsidRPr="00271FB3">
              <w:rPr>
                <w:rFonts w:ascii="Calibri" w:hAnsi="Calibri" w:cs="Calibri"/>
              </w:rPr>
              <w:t>347</w:t>
            </w:r>
          </w:p>
        </w:tc>
        <w:tc>
          <w:tcPr>
            <w:tcW w:w="0" w:type="auto"/>
          </w:tcPr>
          <w:p w14:paraId="7AA3C5F0" w14:textId="77777777" w:rsidR="00544DF8" w:rsidRPr="00271FB3" w:rsidRDefault="00544DF8">
            <w:pPr>
              <w:jc w:val="right"/>
              <w:rPr>
                <w:rFonts w:ascii="Calibri" w:hAnsi="Calibri" w:cs="Calibri"/>
              </w:rPr>
            </w:pPr>
            <w:r w:rsidRPr="00271FB3">
              <w:rPr>
                <w:rFonts w:ascii="Calibri" w:hAnsi="Calibri" w:cs="Calibri"/>
              </w:rPr>
              <w:t>291</w:t>
            </w:r>
          </w:p>
        </w:tc>
        <w:tc>
          <w:tcPr>
            <w:tcW w:w="0" w:type="auto"/>
          </w:tcPr>
          <w:p w14:paraId="77ED7A3A" w14:textId="77777777" w:rsidR="00544DF8" w:rsidRPr="00271FB3" w:rsidRDefault="00544DF8">
            <w:pPr>
              <w:jc w:val="right"/>
              <w:rPr>
                <w:rFonts w:ascii="Calibri" w:hAnsi="Calibri" w:cs="Calibri"/>
              </w:rPr>
            </w:pPr>
            <w:r w:rsidRPr="00271FB3">
              <w:rPr>
                <w:rFonts w:ascii="Calibri" w:hAnsi="Calibri" w:cs="Calibri"/>
              </w:rPr>
              <w:t>638</w:t>
            </w:r>
          </w:p>
        </w:tc>
      </w:tr>
    </w:tbl>
    <w:p w14:paraId="29AC09DF" w14:textId="1EBB9141" w:rsidR="00544DF8" w:rsidRDefault="00544DF8">
      <w:pPr>
        <w:rPr>
          <w:rFonts w:ascii="Calibri" w:hAnsi="Calibri" w:cs="Calibri"/>
        </w:rPr>
      </w:pPr>
    </w:p>
    <w:p w14:paraId="1CC0377E" w14:textId="77777777" w:rsidR="005E58EC" w:rsidRPr="00271FB3" w:rsidRDefault="005E58EC">
      <w:pPr>
        <w:rPr>
          <w:rFonts w:ascii="Calibri" w:hAnsi="Calibri" w:cs="Calibri"/>
        </w:rPr>
      </w:pPr>
    </w:p>
    <w:p w14:paraId="32E508DE" w14:textId="5B3A9488" w:rsidR="00544DF8" w:rsidRPr="00271FB3" w:rsidRDefault="00544DF8" w:rsidP="005E58EC">
      <w:pPr>
        <w:rPr>
          <w:rFonts w:ascii="Calibri" w:hAnsi="Calibri" w:cs="Calibri"/>
          <w:b/>
          <w:sz w:val="24"/>
        </w:rPr>
      </w:pPr>
      <w:r w:rsidRPr="00271FB3">
        <w:rPr>
          <w:rFonts w:ascii="Calibri" w:hAnsi="Calibri" w:cs="Calibri"/>
          <w:b/>
          <w:i/>
          <w:sz w:val="24"/>
        </w:rPr>
        <w:t xml:space="preserve">UNWEIGHTED </w:t>
      </w:r>
      <w:r w:rsidR="00CF1707" w:rsidRPr="00271FB3">
        <w:rPr>
          <w:rFonts w:ascii="Calibri" w:hAnsi="Calibri" w:cs="Calibri"/>
          <w:b/>
          <w:i/>
          <w:sz w:val="24"/>
        </w:rPr>
        <w:t xml:space="preserve">Party ID. </w:t>
      </w:r>
      <w:r w:rsidRPr="00271FB3">
        <w:rPr>
          <w:rFonts w:ascii="Calibri" w:hAnsi="Calibri" w:cs="Calibri"/>
          <w:b/>
          <w:i/>
          <w:sz w:val="24"/>
        </w:rPr>
        <w:t>Combines PID1, PIDI, PIDA, and PIDB</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524"/>
        <w:gridCol w:w="672"/>
        <w:gridCol w:w="806"/>
        <w:gridCol w:w="672"/>
      </w:tblGrid>
      <w:tr w:rsidR="00544DF8" w:rsidRPr="00271FB3" w14:paraId="4C63C0DC" w14:textId="77777777" w:rsidTr="005E58EC">
        <w:tc>
          <w:tcPr>
            <w:tcW w:w="0" w:type="auto"/>
            <w:tcBorders>
              <w:top w:val="thick" w:sz="0" w:space="0" w:color="000000"/>
            </w:tcBorders>
          </w:tcPr>
          <w:p w14:paraId="1792006C"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5726E58E"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05D90535" w14:textId="77777777" w:rsidTr="005E58EC">
        <w:tc>
          <w:tcPr>
            <w:tcW w:w="0" w:type="auto"/>
          </w:tcPr>
          <w:p w14:paraId="29EA974F" w14:textId="0DB3AB1E"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27BB6DF2"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C7591E3"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56A9B6A"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38A3CE1D" w14:textId="77777777" w:rsidTr="005E58EC">
        <w:tc>
          <w:tcPr>
            <w:tcW w:w="0" w:type="auto"/>
            <w:tcBorders>
              <w:bottom w:val="thick" w:sz="0" w:space="0" w:color="000000"/>
            </w:tcBorders>
          </w:tcPr>
          <w:p w14:paraId="71A9719B"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0C783FB9"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C314BC8"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A3544FA"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5FF68776" w14:textId="77777777" w:rsidTr="005E58EC">
        <w:tc>
          <w:tcPr>
            <w:tcW w:w="0" w:type="auto"/>
            <w:tcBorders>
              <w:top w:val="thick" w:sz="0" w:space="0" w:color="000000"/>
            </w:tcBorders>
          </w:tcPr>
          <w:p w14:paraId="7F26F736" w14:textId="77777777" w:rsidR="00544DF8" w:rsidRPr="00271FB3" w:rsidRDefault="00544DF8">
            <w:pPr>
              <w:rPr>
                <w:rFonts w:ascii="Calibri" w:hAnsi="Calibri" w:cs="Calibri"/>
              </w:rPr>
            </w:pPr>
            <w:r w:rsidRPr="00271FB3">
              <w:rPr>
                <w:rFonts w:ascii="Calibri" w:hAnsi="Calibri" w:cs="Calibri"/>
              </w:rPr>
              <w:t>Strong Dem</w:t>
            </w:r>
          </w:p>
        </w:tc>
        <w:tc>
          <w:tcPr>
            <w:tcW w:w="0" w:type="auto"/>
            <w:tcBorders>
              <w:top w:val="thick" w:sz="0" w:space="0" w:color="000000"/>
            </w:tcBorders>
          </w:tcPr>
          <w:p w14:paraId="14E6DA2A" w14:textId="77777777" w:rsidR="00544DF8" w:rsidRPr="00271FB3" w:rsidRDefault="00544DF8">
            <w:pPr>
              <w:jc w:val="right"/>
              <w:rPr>
                <w:rFonts w:ascii="Calibri" w:hAnsi="Calibri" w:cs="Calibri"/>
              </w:rPr>
            </w:pPr>
            <w:r w:rsidRPr="00271FB3">
              <w:rPr>
                <w:rFonts w:ascii="Calibri" w:hAnsi="Calibri" w:cs="Calibri"/>
              </w:rPr>
              <w:t>21</w:t>
            </w:r>
          </w:p>
        </w:tc>
        <w:tc>
          <w:tcPr>
            <w:tcW w:w="0" w:type="auto"/>
            <w:tcBorders>
              <w:top w:val="thick" w:sz="0" w:space="0" w:color="000000"/>
            </w:tcBorders>
          </w:tcPr>
          <w:p w14:paraId="774C475C" w14:textId="77777777" w:rsidR="00544DF8" w:rsidRPr="00271FB3" w:rsidRDefault="00544DF8">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445A86EA" w14:textId="77777777" w:rsidR="00544DF8" w:rsidRPr="00271FB3" w:rsidRDefault="00544DF8">
            <w:pPr>
              <w:jc w:val="right"/>
              <w:rPr>
                <w:rFonts w:ascii="Calibri" w:hAnsi="Calibri" w:cs="Calibri"/>
              </w:rPr>
            </w:pPr>
            <w:r w:rsidRPr="00271FB3">
              <w:rPr>
                <w:rFonts w:ascii="Calibri" w:hAnsi="Calibri" w:cs="Calibri"/>
              </w:rPr>
              <w:t>24</w:t>
            </w:r>
          </w:p>
        </w:tc>
      </w:tr>
      <w:tr w:rsidR="00544DF8" w:rsidRPr="00271FB3" w14:paraId="2CB82F9B" w14:textId="77777777" w:rsidTr="005E58EC">
        <w:tc>
          <w:tcPr>
            <w:tcW w:w="0" w:type="auto"/>
          </w:tcPr>
          <w:p w14:paraId="0FB7AC83" w14:textId="77777777" w:rsidR="00544DF8" w:rsidRPr="00271FB3" w:rsidRDefault="00544DF8">
            <w:pPr>
              <w:rPr>
                <w:rFonts w:ascii="Calibri" w:hAnsi="Calibri" w:cs="Calibri"/>
              </w:rPr>
            </w:pPr>
            <w:r w:rsidRPr="00271FB3">
              <w:rPr>
                <w:rFonts w:ascii="Calibri" w:hAnsi="Calibri" w:cs="Calibri"/>
              </w:rPr>
              <w:t>Not Strong Dem</w:t>
            </w:r>
          </w:p>
        </w:tc>
        <w:tc>
          <w:tcPr>
            <w:tcW w:w="0" w:type="auto"/>
          </w:tcPr>
          <w:p w14:paraId="1461CD9F" w14:textId="77777777" w:rsidR="00544DF8" w:rsidRPr="00271FB3" w:rsidRDefault="00544DF8">
            <w:pPr>
              <w:jc w:val="right"/>
              <w:rPr>
                <w:rFonts w:ascii="Calibri" w:hAnsi="Calibri" w:cs="Calibri"/>
              </w:rPr>
            </w:pPr>
            <w:r w:rsidRPr="00271FB3">
              <w:rPr>
                <w:rFonts w:ascii="Calibri" w:hAnsi="Calibri" w:cs="Calibri"/>
              </w:rPr>
              <w:t>16</w:t>
            </w:r>
          </w:p>
        </w:tc>
        <w:tc>
          <w:tcPr>
            <w:tcW w:w="0" w:type="auto"/>
          </w:tcPr>
          <w:p w14:paraId="071A10CD" w14:textId="77777777" w:rsidR="00544DF8" w:rsidRPr="00271FB3" w:rsidRDefault="00544DF8">
            <w:pPr>
              <w:jc w:val="right"/>
              <w:rPr>
                <w:rFonts w:ascii="Calibri" w:hAnsi="Calibri" w:cs="Calibri"/>
              </w:rPr>
            </w:pPr>
            <w:r w:rsidRPr="00271FB3">
              <w:rPr>
                <w:rFonts w:ascii="Calibri" w:hAnsi="Calibri" w:cs="Calibri"/>
              </w:rPr>
              <w:t>20</w:t>
            </w:r>
          </w:p>
        </w:tc>
        <w:tc>
          <w:tcPr>
            <w:tcW w:w="0" w:type="auto"/>
          </w:tcPr>
          <w:p w14:paraId="0E033941" w14:textId="77777777" w:rsidR="00544DF8" w:rsidRPr="00271FB3" w:rsidRDefault="00544DF8">
            <w:pPr>
              <w:jc w:val="right"/>
              <w:rPr>
                <w:rFonts w:ascii="Calibri" w:hAnsi="Calibri" w:cs="Calibri"/>
              </w:rPr>
            </w:pPr>
            <w:r w:rsidRPr="00271FB3">
              <w:rPr>
                <w:rFonts w:ascii="Calibri" w:hAnsi="Calibri" w:cs="Calibri"/>
              </w:rPr>
              <w:t>18</w:t>
            </w:r>
          </w:p>
        </w:tc>
      </w:tr>
      <w:tr w:rsidR="00544DF8" w:rsidRPr="00271FB3" w14:paraId="25302D4A" w14:textId="77777777" w:rsidTr="005E58EC">
        <w:tc>
          <w:tcPr>
            <w:tcW w:w="0" w:type="auto"/>
          </w:tcPr>
          <w:p w14:paraId="3107219B" w14:textId="77777777" w:rsidR="00544DF8" w:rsidRPr="00271FB3" w:rsidRDefault="00544DF8">
            <w:pPr>
              <w:rPr>
                <w:rFonts w:ascii="Calibri" w:hAnsi="Calibri" w:cs="Calibri"/>
              </w:rPr>
            </w:pPr>
            <w:r w:rsidRPr="00271FB3">
              <w:rPr>
                <w:rFonts w:ascii="Calibri" w:hAnsi="Calibri" w:cs="Calibri"/>
              </w:rPr>
              <w:t>Close to Dem</w:t>
            </w:r>
          </w:p>
        </w:tc>
        <w:tc>
          <w:tcPr>
            <w:tcW w:w="0" w:type="auto"/>
          </w:tcPr>
          <w:p w14:paraId="79A0F80B" w14:textId="77777777" w:rsidR="00544DF8" w:rsidRPr="00271FB3" w:rsidRDefault="00544DF8">
            <w:pPr>
              <w:jc w:val="right"/>
              <w:rPr>
                <w:rFonts w:ascii="Calibri" w:hAnsi="Calibri" w:cs="Calibri"/>
              </w:rPr>
            </w:pPr>
            <w:r w:rsidRPr="00271FB3">
              <w:rPr>
                <w:rFonts w:ascii="Calibri" w:hAnsi="Calibri" w:cs="Calibri"/>
              </w:rPr>
              <w:t>16</w:t>
            </w:r>
          </w:p>
        </w:tc>
        <w:tc>
          <w:tcPr>
            <w:tcW w:w="0" w:type="auto"/>
          </w:tcPr>
          <w:p w14:paraId="2F58BBCD" w14:textId="77777777" w:rsidR="00544DF8" w:rsidRPr="00271FB3" w:rsidRDefault="00544DF8">
            <w:pPr>
              <w:jc w:val="right"/>
              <w:rPr>
                <w:rFonts w:ascii="Calibri" w:hAnsi="Calibri" w:cs="Calibri"/>
              </w:rPr>
            </w:pPr>
            <w:r w:rsidRPr="00271FB3">
              <w:rPr>
                <w:rFonts w:ascii="Calibri" w:hAnsi="Calibri" w:cs="Calibri"/>
              </w:rPr>
              <w:t>15</w:t>
            </w:r>
          </w:p>
        </w:tc>
        <w:tc>
          <w:tcPr>
            <w:tcW w:w="0" w:type="auto"/>
          </w:tcPr>
          <w:p w14:paraId="7A298069" w14:textId="77777777" w:rsidR="00544DF8" w:rsidRPr="00271FB3" w:rsidRDefault="00544DF8">
            <w:pPr>
              <w:jc w:val="right"/>
              <w:rPr>
                <w:rFonts w:ascii="Calibri" w:hAnsi="Calibri" w:cs="Calibri"/>
              </w:rPr>
            </w:pPr>
            <w:r w:rsidRPr="00271FB3">
              <w:rPr>
                <w:rFonts w:ascii="Calibri" w:hAnsi="Calibri" w:cs="Calibri"/>
              </w:rPr>
              <w:t>15</w:t>
            </w:r>
          </w:p>
        </w:tc>
      </w:tr>
      <w:tr w:rsidR="00544DF8" w:rsidRPr="00271FB3" w14:paraId="09CA55F2" w14:textId="77777777" w:rsidTr="005E58EC">
        <w:tc>
          <w:tcPr>
            <w:tcW w:w="0" w:type="auto"/>
          </w:tcPr>
          <w:p w14:paraId="44462E26" w14:textId="77777777" w:rsidR="00544DF8" w:rsidRPr="00271FB3" w:rsidRDefault="00544DF8">
            <w:pPr>
              <w:rPr>
                <w:rFonts w:ascii="Calibri" w:hAnsi="Calibri" w:cs="Calibri"/>
              </w:rPr>
            </w:pPr>
            <w:r w:rsidRPr="00271FB3">
              <w:rPr>
                <w:rFonts w:ascii="Calibri" w:hAnsi="Calibri" w:cs="Calibri"/>
              </w:rPr>
              <w:t>Independent</w:t>
            </w:r>
          </w:p>
        </w:tc>
        <w:tc>
          <w:tcPr>
            <w:tcW w:w="0" w:type="auto"/>
          </w:tcPr>
          <w:p w14:paraId="53653F78"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Pr>
          <w:p w14:paraId="6E40CC5C" w14:textId="77777777" w:rsidR="00544DF8" w:rsidRPr="00271FB3" w:rsidRDefault="00544DF8">
            <w:pPr>
              <w:jc w:val="right"/>
              <w:rPr>
                <w:rFonts w:ascii="Calibri" w:hAnsi="Calibri" w:cs="Calibri"/>
              </w:rPr>
            </w:pPr>
            <w:r w:rsidRPr="00271FB3">
              <w:rPr>
                <w:rFonts w:ascii="Calibri" w:hAnsi="Calibri" w:cs="Calibri"/>
              </w:rPr>
              <w:t>18</w:t>
            </w:r>
          </w:p>
        </w:tc>
        <w:tc>
          <w:tcPr>
            <w:tcW w:w="0" w:type="auto"/>
          </w:tcPr>
          <w:p w14:paraId="46ECE998" w14:textId="77777777" w:rsidR="00544DF8" w:rsidRPr="00271FB3" w:rsidRDefault="00544DF8">
            <w:pPr>
              <w:jc w:val="right"/>
              <w:rPr>
                <w:rFonts w:ascii="Calibri" w:hAnsi="Calibri" w:cs="Calibri"/>
              </w:rPr>
            </w:pPr>
            <w:r w:rsidRPr="00271FB3">
              <w:rPr>
                <w:rFonts w:ascii="Calibri" w:hAnsi="Calibri" w:cs="Calibri"/>
              </w:rPr>
              <w:t>18</w:t>
            </w:r>
          </w:p>
        </w:tc>
      </w:tr>
      <w:tr w:rsidR="00544DF8" w:rsidRPr="00271FB3" w14:paraId="5AF33D0E" w14:textId="77777777" w:rsidTr="005E58EC">
        <w:tc>
          <w:tcPr>
            <w:tcW w:w="0" w:type="auto"/>
          </w:tcPr>
          <w:p w14:paraId="324FE3B5" w14:textId="77777777" w:rsidR="00544DF8" w:rsidRPr="00271FB3" w:rsidRDefault="00544DF8">
            <w:pPr>
              <w:rPr>
                <w:rFonts w:ascii="Calibri" w:hAnsi="Calibri" w:cs="Calibri"/>
              </w:rPr>
            </w:pPr>
            <w:r w:rsidRPr="00271FB3">
              <w:rPr>
                <w:rFonts w:ascii="Calibri" w:hAnsi="Calibri" w:cs="Calibri"/>
              </w:rPr>
              <w:t>Close to Rep</w:t>
            </w:r>
          </w:p>
        </w:tc>
        <w:tc>
          <w:tcPr>
            <w:tcW w:w="0" w:type="auto"/>
          </w:tcPr>
          <w:p w14:paraId="3DDF5279" w14:textId="77777777" w:rsidR="00544DF8" w:rsidRPr="00271FB3" w:rsidRDefault="00544DF8">
            <w:pPr>
              <w:jc w:val="right"/>
              <w:rPr>
                <w:rFonts w:ascii="Calibri" w:hAnsi="Calibri" w:cs="Calibri"/>
              </w:rPr>
            </w:pPr>
            <w:r w:rsidRPr="00271FB3">
              <w:rPr>
                <w:rFonts w:ascii="Calibri" w:hAnsi="Calibri" w:cs="Calibri"/>
              </w:rPr>
              <w:t>8</w:t>
            </w:r>
          </w:p>
        </w:tc>
        <w:tc>
          <w:tcPr>
            <w:tcW w:w="0" w:type="auto"/>
          </w:tcPr>
          <w:p w14:paraId="3B6BBCE1" w14:textId="77777777" w:rsidR="00544DF8" w:rsidRPr="00271FB3" w:rsidRDefault="00544DF8">
            <w:pPr>
              <w:jc w:val="right"/>
              <w:rPr>
                <w:rFonts w:ascii="Calibri" w:hAnsi="Calibri" w:cs="Calibri"/>
              </w:rPr>
            </w:pPr>
            <w:r w:rsidRPr="00271FB3">
              <w:rPr>
                <w:rFonts w:ascii="Calibri" w:hAnsi="Calibri" w:cs="Calibri"/>
              </w:rPr>
              <w:t>4</w:t>
            </w:r>
          </w:p>
        </w:tc>
        <w:tc>
          <w:tcPr>
            <w:tcW w:w="0" w:type="auto"/>
          </w:tcPr>
          <w:p w14:paraId="2F39E42C" w14:textId="77777777" w:rsidR="00544DF8" w:rsidRPr="00271FB3" w:rsidRDefault="00544DF8">
            <w:pPr>
              <w:jc w:val="right"/>
              <w:rPr>
                <w:rFonts w:ascii="Calibri" w:hAnsi="Calibri" w:cs="Calibri"/>
              </w:rPr>
            </w:pPr>
            <w:r w:rsidRPr="00271FB3">
              <w:rPr>
                <w:rFonts w:ascii="Calibri" w:hAnsi="Calibri" w:cs="Calibri"/>
              </w:rPr>
              <w:t>6</w:t>
            </w:r>
          </w:p>
        </w:tc>
      </w:tr>
      <w:tr w:rsidR="00544DF8" w:rsidRPr="00271FB3" w14:paraId="2987F94B" w14:textId="77777777" w:rsidTr="005E58EC">
        <w:tc>
          <w:tcPr>
            <w:tcW w:w="0" w:type="auto"/>
          </w:tcPr>
          <w:p w14:paraId="407A3075" w14:textId="77777777" w:rsidR="00544DF8" w:rsidRPr="00271FB3" w:rsidRDefault="00544DF8">
            <w:pPr>
              <w:rPr>
                <w:rFonts w:ascii="Calibri" w:hAnsi="Calibri" w:cs="Calibri"/>
              </w:rPr>
            </w:pPr>
            <w:r w:rsidRPr="00271FB3">
              <w:rPr>
                <w:rFonts w:ascii="Calibri" w:hAnsi="Calibri" w:cs="Calibri"/>
              </w:rPr>
              <w:t>Not Strong Rep</w:t>
            </w:r>
          </w:p>
        </w:tc>
        <w:tc>
          <w:tcPr>
            <w:tcW w:w="0" w:type="auto"/>
          </w:tcPr>
          <w:p w14:paraId="2AA1C156" w14:textId="77777777" w:rsidR="00544DF8" w:rsidRPr="00271FB3" w:rsidRDefault="00544DF8">
            <w:pPr>
              <w:jc w:val="right"/>
              <w:rPr>
                <w:rFonts w:ascii="Calibri" w:hAnsi="Calibri" w:cs="Calibri"/>
              </w:rPr>
            </w:pPr>
            <w:r w:rsidRPr="00271FB3">
              <w:rPr>
                <w:rFonts w:ascii="Calibri" w:hAnsi="Calibri" w:cs="Calibri"/>
              </w:rPr>
              <w:t>10</w:t>
            </w:r>
          </w:p>
        </w:tc>
        <w:tc>
          <w:tcPr>
            <w:tcW w:w="0" w:type="auto"/>
          </w:tcPr>
          <w:p w14:paraId="1A82C900" w14:textId="77777777" w:rsidR="00544DF8" w:rsidRPr="00271FB3" w:rsidRDefault="00544DF8">
            <w:pPr>
              <w:jc w:val="right"/>
              <w:rPr>
                <w:rFonts w:ascii="Calibri" w:hAnsi="Calibri" w:cs="Calibri"/>
              </w:rPr>
            </w:pPr>
            <w:r w:rsidRPr="00271FB3">
              <w:rPr>
                <w:rFonts w:ascii="Calibri" w:hAnsi="Calibri" w:cs="Calibri"/>
              </w:rPr>
              <w:t>9</w:t>
            </w:r>
          </w:p>
        </w:tc>
        <w:tc>
          <w:tcPr>
            <w:tcW w:w="0" w:type="auto"/>
          </w:tcPr>
          <w:p w14:paraId="2665C6CA" w14:textId="77777777" w:rsidR="00544DF8" w:rsidRPr="00271FB3" w:rsidRDefault="00544DF8">
            <w:pPr>
              <w:jc w:val="right"/>
              <w:rPr>
                <w:rFonts w:ascii="Calibri" w:hAnsi="Calibri" w:cs="Calibri"/>
              </w:rPr>
            </w:pPr>
            <w:r w:rsidRPr="00271FB3">
              <w:rPr>
                <w:rFonts w:ascii="Calibri" w:hAnsi="Calibri" w:cs="Calibri"/>
              </w:rPr>
              <w:t>10</w:t>
            </w:r>
          </w:p>
        </w:tc>
      </w:tr>
      <w:tr w:rsidR="00544DF8" w:rsidRPr="00271FB3" w14:paraId="758289A8" w14:textId="77777777" w:rsidTr="005E58EC">
        <w:tc>
          <w:tcPr>
            <w:tcW w:w="0" w:type="auto"/>
          </w:tcPr>
          <w:p w14:paraId="607377C7" w14:textId="77777777" w:rsidR="00544DF8" w:rsidRPr="00271FB3" w:rsidRDefault="00544DF8">
            <w:pPr>
              <w:rPr>
                <w:rFonts w:ascii="Calibri" w:hAnsi="Calibri" w:cs="Calibri"/>
              </w:rPr>
            </w:pPr>
            <w:r w:rsidRPr="00271FB3">
              <w:rPr>
                <w:rFonts w:ascii="Calibri" w:hAnsi="Calibri" w:cs="Calibri"/>
              </w:rPr>
              <w:t>Strong Rep</w:t>
            </w:r>
          </w:p>
        </w:tc>
        <w:tc>
          <w:tcPr>
            <w:tcW w:w="0" w:type="auto"/>
          </w:tcPr>
          <w:p w14:paraId="48C6FCB6" w14:textId="77777777" w:rsidR="00544DF8" w:rsidRPr="00271FB3" w:rsidRDefault="00544DF8">
            <w:pPr>
              <w:jc w:val="right"/>
              <w:rPr>
                <w:rFonts w:ascii="Calibri" w:hAnsi="Calibri" w:cs="Calibri"/>
              </w:rPr>
            </w:pPr>
            <w:r w:rsidRPr="00271FB3">
              <w:rPr>
                <w:rFonts w:ascii="Calibri" w:hAnsi="Calibri" w:cs="Calibri"/>
              </w:rPr>
              <w:t>11</w:t>
            </w:r>
          </w:p>
        </w:tc>
        <w:tc>
          <w:tcPr>
            <w:tcW w:w="0" w:type="auto"/>
          </w:tcPr>
          <w:p w14:paraId="14D9AFC8" w14:textId="77777777" w:rsidR="00544DF8" w:rsidRPr="00271FB3" w:rsidRDefault="00544DF8">
            <w:pPr>
              <w:jc w:val="right"/>
              <w:rPr>
                <w:rFonts w:ascii="Calibri" w:hAnsi="Calibri" w:cs="Calibri"/>
              </w:rPr>
            </w:pPr>
            <w:r w:rsidRPr="00271FB3">
              <w:rPr>
                <w:rFonts w:ascii="Calibri" w:hAnsi="Calibri" w:cs="Calibri"/>
              </w:rPr>
              <w:t>7</w:t>
            </w:r>
          </w:p>
        </w:tc>
        <w:tc>
          <w:tcPr>
            <w:tcW w:w="0" w:type="auto"/>
          </w:tcPr>
          <w:p w14:paraId="7E394114" w14:textId="77777777" w:rsidR="00544DF8" w:rsidRPr="00271FB3" w:rsidRDefault="00544DF8">
            <w:pPr>
              <w:jc w:val="right"/>
              <w:rPr>
                <w:rFonts w:ascii="Calibri" w:hAnsi="Calibri" w:cs="Calibri"/>
              </w:rPr>
            </w:pPr>
            <w:r w:rsidRPr="00271FB3">
              <w:rPr>
                <w:rFonts w:ascii="Calibri" w:hAnsi="Calibri" w:cs="Calibri"/>
              </w:rPr>
              <w:t>9</w:t>
            </w:r>
          </w:p>
        </w:tc>
      </w:tr>
      <w:tr w:rsidR="00544DF8" w:rsidRPr="00271FB3" w14:paraId="5B75D1D2" w14:textId="77777777" w:rsidTr="005E58EC">
        <w:tc>
          <w:tcPr>
            <w:tcW w:w="0" w:type="auto"/>
          </w:tcPr>
          <w:p w14:paraId="64E31458"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769062EF" w14:textId="77777777" w:rsidR="00544DF8" w:rsidRPr="00271FB3" w:rsidRDefault="00544DF8">
            <w:pPr>
              <w:jc w:val="right"/>
              <w:rPr>
                <w:rFonts w:ascii="Calibri" w:hAnsi="Calibri" w:cs="Calibri"/>
              </w:rPr>
            </w:pPr>
            <w:r w:rsidRPr="00271FB3">
              <w:rPr>
                <w:rFonts w:ascii="Calibri" w:hAnsi="Calibri" w:cs="Calibri"/>
              </w:rPr>
              <w:t>1,653</w:t>
            </w:r>
          </w:p>
        </w:tc>
        <w:tc>
          <w:tcPr>
            <w:tcW w:w="0" w:type="auto"/>
          </w:tcPr>
          <w:p w14:paraId="1C306B67" w14:textId="77777777" w:rsidR="00544DF8" w:rsidRPr="00271FB3" w:rsidRDefault="00544DF8">
            <w:pPr>
              <w:jc w:val="right"/>
              <w:rPr>
                <w:rFonts w:ascii="Calibri" w:hAnsi="Calibri" w:cs="Calibri"/>
              </w:rPr>
            </w:pPr>
            <w:r w:rsidRPr="00271FB3">
              <w:rPr>
                <w:rFonts w:ascii="Calibri" w:hAnsi="Calibri" w:cs="Calibri"/>
              </w:rPr>
              <w:t>1,742</w:t>
            </w:r>
          </w:p>
        </w:tc>
        <w:tc>
          <w:tcPr>
            <w:tcW w:w="0" w:type="auto"/>
          </w:tcPr>
          <w:p w14:paraId="08951C92" w14:textId="77777777" w:rsidR="00544DF8" w:rsidRPr="00271FB3" w:rsidRDefault="00544DF8">
            <w:pPr>
              <w:jc w:val="right"/>
              <w:rPr>
                <w:rFonts w:ascii="Calibri" w:hAnsi="Calibri" w:cs="Calibri"/>
              </w:rPr>
            </w:pPr>
            <w:r w:rsidRPr="00271FB3">
              <w:rPr>
                <w:rFonts w:ascii="Calibri" w:hAnsi="Calibri" w:cs="Calibri"/>
              </w:rPr>
              <w:t>3,395</w:t>
            </w:r>
          </w:p>
        </w:tc>
      </w:tr>
    </w:tbl>
    <w:p w14:paraId="51FF5BC0" w14:textId="77777777" w:rsidR="00544DF8" w:rsidRPr="00271FB3" w:rsidRDefault="00544DF8">
      <w:pPr>
        <w:rPr>
          <w:rFonts w:ascii="Calibri" w:hAnsi="Calibri" w:cs="Calibri"/>
        </w:rPr>
      </w:pPr>
    </w:p>
    <w:p w14:paraId="0188DC73" w14:textId="77777777" w:rsidR="00A938D4" w:rsidRPr="00271FB3" w:rsidRDefault="00A938D4" w:rsidP="005E58EC">
      <w:pPr>
        <w:rPr>
          <w:rFonts w:ascii="Calibri" w:hAnsi="Calibri" w:cs="Calibri"/>
          <w:b/>
          <w:sz w:val="24"/>
        </w:rPr>
      </w:pPr>
      <w:r w:rsidRPr="00271FB3">
        <w:rPr>
          <w:rFonts w:ascii="Calibri" w:hAnsi="Calibri" w:cs="Calibri"/>
          <w:b/>
          <w:i/>
          <w:sz w:val="24"/>
        </w:rPr>
        <w:t>UNWEIGHTED AGE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683"/>
        <w:gridCol w:w="672"/>
        <w:gridCol w:w="806"/>
        <w:gridCol w:w="672"/>
      </w:tblGrid>
      <w:tr w:rsidR="00A938D4" w:rsidRPr="00271FB3" w14:paraId="28CFF109" w14:textId="77777777" w:rsidTr="005E58EC">
        <w:tc>
          <w:tcPr>
            <w:tcW w:w="0" w:type="auto"/>
            <w:tcBorders>
              <w:top w:val="thick" w:sz="0" w:space="0" w:color="000000"/>
            </w:tcBorders>
          </w:tcPr>
          <w:p w14:paraId="7A7DE9B6" w14:textId="77777777" w:rsidR="00A938D4" w:rsidRPr="00271FB3" w:rsidRDefault="00A938D4">
            <w:pPr>
              <w:rPr>
                <w:rFonts w:ascii="Calibri" w:hAnsi="Calibri" w:cs="Calibri"/>
              </w:rPr>
            </w:pPr>
          </w:p>
        </w:tc>
        <w:tc>
          <w:tcPr>
            <w:tcW w:w="0" w:type="auto"/>
            <w:gridSpan w:val="3"/>
            <w:tcBorders>
              <w:top w:val="thick" w:sz="0" w:space="0" w:color="000000"/>
              <w:bottom w:val="thick" w:sz="0" w:space="0" w:color="000000"/>
            </w:tcBorders>
          </w:tcPr>
          <w:p w14:paraId="4B7BE553" w14:textId="77777777" w:rsidR="00A938D4" w:rsidRPr="00271FB3" w:rsidRDefault="00A938D4">
            <w:pPr>
              <w:jc w:val="center"/>
              <w:rPr>
                <w:rFonts w:ascii="Calibri" w:hAnsi="Calibri" w:cs="Calibri"/>
              </w:rPr>
            </w:pPr>
            <w:r w:rsidRPr="00271FB3">
              <w:rPr>
                <w:rFonts w:ascii="Calibri" w:hAnsi="Calibri" w:cs="Calibri"/>
                <w:i/>
              </w:rPr>
              <w:t xml:space="preserve"> </w:t>
            </w:r>
          </w:p>
        </w:tc>
      </w:tr>
      <w:tr w:rsidR="00A938D4" w:rsidRPr="00271FB3" w14:paraId="087ED641" w14:textId="77777777" w:rsidTr="005E58EC">
        <w:tc>
          <w:tcPr>
            <w:tcW w:w="0" w:type="auto"/>
          </w:tcPr>
          <w:p w14:paraId="4C5EAC8D" w14:textId="1C33E3B7" w:rsidR="00A938D4" w:rsidRPr="00271FB3" w:rsidRDefault="00A938D4">
            <w:pPr>
              <w:rPr>
                <w:rFonts w:ascii="Calibri" w:hAnsi="Calibri" w:cs="Calibri"/>
              </w:rPr>
            </w:pPr>
          </w:p>
        </w:tc>
        <w:tc>
          <w:tcPr>
            <w:tcW w:w="0" w:type="auto"/>
            <w:tcBorders>
              <w:top w:val="thick" w:sz="0" w:space="0" w:color="000000"/>
              <w:bottom w:val="thick" w:sz="0" w:space="0" w:color="000000"/>
            </w:tcBorders>
          </w:tcPr>
          <w:p w14:paraId="670E8599" w14:textId="77777777" w:rsidR="00A938D4" w:rsidRPr="00271FB3" w:rsidRDefault="00A938D4">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3281965" w14:textId="77777777" w:rsidR="00A938D4" w:rsidRPr="00271FB3" w:rsidRDefault="00A938D4">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463173A" w14:textId="77777777" w:rsidR="00A938D4" w:rsidRPr="00271FB3" w:rsidRDefault="00A938D4">
            <w:pPr>
              <w:jc w:val="center"/>
              <w:rPr>
                <w:rFonts w:ascii="Calibri" w:hAnsi="Calibri" w:cs="Calibri"/>
              </w:rPr>
            </w:pPr>
            <w:r w:rsidRPr="00271FB3">
              <w:rPr>
                <w:rFonts w:ascii="Calibri" w:hAnsi="Calibri" w:cs="Calibri"/>
                <w:i/>
              </w:rPr>
              <w:t>Total</w:t>
            </w:r>
          </w:p>
        </w:tc>
      </w:tr>
      <w:tr w:rsidR="00A938D4" w:rsidRPr="00271FB3" w14:paraId="3D8F4A44" w14:textId="77777777" w:rsidTr="005E58EC">
        <w:tc>
          <w:tcPr>
            <w:tcW w:w="0" w:type="auto"/>
            <w:tcBorders>
              <w:bottom w:val="thick" w:sz="0" w:space="0" w:color="000000"/>
            </w:tcBorders>
          </w:tcPr>
          <w:p w14:paraId="04EE2859" w14:textId="77777777" w:rsidR="00A938D4" w:rsidRPr="00271FB3" w:rsidRDefault="00A938D4">
            <w:pPr>
              <w:jc w:val="center"/>
              <w:rPr>
                <w:rFonts w:ascii="Calibri" w:hAnsi="Calibri" w:cs="Calibri"/>
              </w:rPr>
            </w:pPr>
          </w:p>
        </w:tc>
        <w:tc>
          <w:tcPr>
            <w:tcW w:w="0" w:type="auto"/>
            <w:tcBorders>
              <w:top w:val="thick" w:sz="0" w:space="0" w:color="000000"/>
              <w:bottom w:val="thick" w:sz="0" w:space="0" w:color="000000"/>
            </w:tcBorders>
          </w:tcPr>
          <w:p w14:paraId="3F8EA2AB" w14:textId="77777777" w:rsidR="00A938D4" w:rsidRPr="00271FB3" w:rsidRDefault="00A938D4">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E0346C5" w14:textId="77777777" w:rsidR="00A938D4" w:rsidRPr="00271FB3" w:rsidRDefault="00A938D4">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3EBEECCD" w14:textId="77777777" w:rsidR="00A938D4" w:rsidRPr="00271FB3" w:rsidRDefault="00A938D4">
            <w:pPr>
              <w:jc w:val="center"/>
              <w:rPr>
                <w:rFonts w:ascii="Calibri" w:hAnsi="Calibri" w:cs="Calibri"/>
              </w:rPr>
            </w:pPr>
            <w:r w:rsidRPr="00271FB3">
              <w:rPr>
                <w:rFonts w:ascii="Calibri" w:hAnsi="Calibri" w:cs="Calibri"/>
              </w:rPr>
              <w:t>%</w:t>
            </w:r>
          </w:p>
        </w:tc>
      </w:tr>
      <w:tr w:rsidR="00A938D4" w:rsidRPr="00271FB3" w14:paraId="5D58181E" w14:textId="77777777" w:rsidTr="005E58EC">
        <w:tc>
          <w:tcPr>
            <w:tcW w:w="0" w:type="auto"/>
            <w:tcBorders>
              <w:top w:val="thick" w:sz="0" w:space="0" w:color="000000"/>
            </w:tcBorders>
          </w:tcPr>
          <w:p w14:paraId="3D20EBB8" w14:textId="77777777" w:rsidR="00A938D4" w:rsidRPr="00271FB3" w:rsidRDefault="00A938D4">
            <w:pPr>
              <w:rPr>
                <w:rFonts w:ascii="Calibri" w:hAnsi="Calibri" w:cs="Calibri"/>
              </w:rPr>
            </w:pPr>
            <w:r w:rsidRPr="00271FB3">
              <w:rPr>
                <w:rFonts w:ascii="Calibri" w:hAnsi="Calibri" w:cs="Calibri"/>
              </w:rPr>
              <w:t>18-24</w:t>
            </w:r>
          </w:p>
        </w:tc>
        <w:tc>
          <w:tcPr>
            <w:tcW w:w="0" w:type="auto"/>
            <w:tcBorders>
              <w:top w:val="thick" w:sz="0" w:space="0" w:color="000000"/>
            </w:tcBorders>
          </w:tcPr>
          <w:p w14:paraId="32FFC397" w14:textId="77777777" w:rsidR="00A938D4" w:rsidRPr="00271FB3" w:rsidRDefault="00A938D4">
            <w:pPr>
              <w:jc w:val="right"/>
              <w:rPr>
                <w:rFonts w:ascii="Calibri" w:hAnsi="Calibri" w:cs="Calibri"/>
              </w:rPr>
            </w:pPr>
            <w:r w:rsidRPr="00271FB3">
              <w:rPr>
                <w:rFonts w:ascii="Calibri" w:hAnsi="Calibri" w:cs="Calibri"/>
              </w:rPr>
              <w:t>35</w:t>
            </w:r>
          </w:p>
        </w:tc>
        <w:tc>
          <w:tcPr>
            <w:tcW w:w="0" w:type="auto"/>
            <w:tcBorders>
              <w:top w:val="thick" w:sz="0" w:space="0" w:color="000000"/>
            </w:tcBorders>
          </w:tcPr>
          <w:p w14:paraId="18FF5837" w14:textId="77777777" w:rsidR="00A938D4" w:rsidRPr="00271FB3" w:rsidRDefault="00A938D4">
            <w:pPr>
              <w:jc w:val="right"/>
              <w:rPr>
                <w:rFonts w:ascii="Calibri" w:hAnsi="Calibri" w:cs="Calibri"/>
              </w:rPr>
            </w:pPr>
            <w:r w:rsidRPr="00271FB3">
              <w:rPr>
                <w:rFonts w:ascii="Calibri" w:hAnsi="Calibri" w:cs="Calibri"/>
              </w:rPr>
              <w:t>36</w:t>
            </w:r>
          </w:p>
        </w:tc>
        <w:tc>
          <w:tcPr>
            <w:tcW w:w="0" w:type="auto"/>
            <w:tcBorders>
              <w:top w:val="thick" w:sz="0" w:space="0" w:color="000000"/>
            </w:tcBorders>
          </w:tcPr>
          <w:p w14:paraId="16E80016" w14:textId="77777777" w:rsidR="00A938D4" w:rsidRPr="00271FB3" w:rsidRDefault="00A938D4">
            <w:pPr>
              <w:jc w:val="right"/>
              <w:rPr>
                <w:rFonts w:ascii="Calibri" w:hAnsi="Calibri" w:cs="Calibri"/>
              </w:rPr>
            </w:pPr>
            <w:r w:rsidRPr="00271FB3">
              <w:rPr>
                <w:rFonts w:ascii="Calibri" w:hAnsi="Calibri" w:cs="Calibri"/>
              </w:rPr>
              <w:t>36</w:t>
            </w:r>
          </w:p>
        </w:tc>
      </w:tr>
      <w:tr w:rsidR="00A938D4" w:rsidRPr="00271FB3" w14:paraId="0E6B9352" w14:textId="77777777" w:rsidTr="005E58EC">
        <w:tc>
          <w:tcPr>
            <w:tcW w:w="0" w:type="auto"/>
          </w:tcPr>
          <w:p w14:paraId="17A225B8" w14:textId="77777777" w:rsidR="00A938D4" w:rsidRPr="00271FB3" w:rsidRDefault="00A938D4">
            <w:pPr>
              <w:rPr>
                <w:rFonts w:ascii="Calibri" w:hAnsi="Calibri" w:cs="Calibri"/>
              </w:rPr>
            </w:pPr>
            <w:r w:rsidRPr="00271FB3">
              <w:rPr>
                <w:rFonts w:ascii="Calibri" w:hAnsi="Calibri" w:cs="Calibri"/>
              </w:rPr>
              <w:t>25-30</w:t>
            </w:r>
          </w:p>
        </w:tc>
        <w:tc>
          <w:tcPr>
            <w:tcW w:w="0" w:type="auto"/>
          </w:tcPr>
          <w:p w14:paraId="428DD01F" w14:textId="77777777" w:rsidR="00A938D4" w:rsidRPr="00271FB3" w:rsidRDefault="00A938D4">
            <w:pPr>
              <w:jc w:val="right"/>
              <w:rPr>
                <w:rFonts w:ascii="Calibri" w:hAnsi="Calibri" w:cs="Calibri"/>
              </w:rPr>
            </w:pPr>
            <w:r w:rsidRPr="00271FB3">
              <w:rPr>
                <w:rFonts w:ascii="Calibri" w:hAnsi="Calibri" w:cs="Calibri"/>
              </w:rPr>
              <w:t>33</w:t>
            </w:r>
          </w:p>
        </w:tc>
        <w:tc>
          <w:tcPr>
            <w:tcW w:w="0" w:type="auto"/>
          </w:tcPr>
          <w:p w14:paraId="55760BA7" w14:textId="77777777" w:rsidR="00A938D4" w:rsidRPr="00271FB3" w:rsidRDefault="00A938D4">
            <w:pPr>
              <w:jc w:val="right"/>
              <w:rPr>
                <w:rFonts w:ascii="Calibri" w:hAnsi="Calibri" w:cs="Calibri"/>
              </w:rPr>
            </w:pPr>
            <w:r w:rsidRPr="00271FB3">
              <w:rPr>
                <w:rFonts w:ascii="Calibri" w:hAnsi="Calibri" w:cs="Calibri"/>
              </w:rPr>
              <w:t>32</w:t>
            </w:r>
          </w:p>
        </w:tc>
        <w:tc>
          <w:tcPr>
            <w:tcW w:w="0" w:type="auto"/>
          </w:tcPr>
          <w:p w14:paraId="2CA9F011" w14:textId="77777777" w:rsidR="00A938D4" w:rsidRPr="00271FB3" w:rsidRDefault="00A938D4">
            <w:pPr>
              <w:jc w:val="right"/>
              <w:rPr>
                <w:rFonts w:ascii="Calibri" w:hAnsi="Calibri" w:cs="Calibri"/>
              </w:rPr>
            </w:pPr>
            <w:r w:rsidRPr="00271FB3">
              <w:rPr>
                <w:rFonts w:ascii="Calibri" w:hAnsi="Calibri" w:cs="Calibri"/>
              </w:rPr>
              <w:t>32</w:t>
            </w:r>
          </w:p>
        </w:tc>
      </w:tr>
      <w:tr w:rsidR="00A938D4" w:rsidRPr="00271FB3" w14:paraId="05775E14" w14:textId="77777777" w:rsidTr="005E58EC">
        <w:tc>
          <w:tcPr>
            <w:tcW w:w="0" w:type="auto"/>
          </w:tcPr>
          <w:p w14:paraId="4FFF6DC8" w14:textId="77777777" w:rsidR="00A938D4" w:rsidRPr="00271FB3" w:rsidRDefault="00A938D4">
            <w:pPr>
              <w:rPr>
                <w:rFonts w:ascii="Calibri" w:hAnsi="Calibri" w:cs="Calibri"/>
              </w:rPr>
            </w:pPr>
            <w:r w:rsidRPr="00271FB3">
              <w:rPr>
                <w:rFonts w:ascii="Calibri" w:hAnsi="Calibri" w:cs="Calibri"/>
              </w:rPr>
              <w:t>31-36</w:t>
            </w:r>
          </w:p>
        </w:tc>
        <w:tc>
          <w:tcPr>
            <w:tcW w:w="0" w:type="auto"/>
          </w:tcPr>
          <w:p w14:paraId="152365F4" w14:textId="77777777" w:rsidR="00A938D4" w:rsidRPr="00271FB3" w:rsidRDefault="00A938D4">
            <w:pPr>
              <w:jc w:val="right"/>
              <w:rPr>
                <w:rFonts w:ascii="Calibri" w:hAnsi="Calibri" w:cs="Calibri"/>
              </w:rPr>
            </w:pPr>
            <w:r w:rsidRPr="00271FB3">
              <w:rPr>
                <w:rFonts w:ascii="Calibri" w:hAnsi="Calibri" w:cs="Calibri"/>
              </w:rPr>
              <w:t>32</w:t>
            </w:r>
          </w:p>
        </w:tc>
        <w:tc>
          <w:tcPr>
            <w:tcW w:w="0" w:type="auto"/>
          </w:tcPr>
          <w:p w14:paraId="0A0B0262" w14:textId="77777777" w:rsidR="00A938D4" w:rsidRPr="00271FB3" w:rsidRDefault="00A938D4">
            <w:pPr>
              <w:jc w:val="right"/>
              <w:rPr>
                <w:rFonts w:ascii="Calibri" w:hAnsi="Calibri" w:cs="Calibri"/>
              </w:rPr>
            </w:pPr>
            <w:r w:rsidRPr="00271FB3">
              <w:rPr>
                <w:rFonts w:ascii="Calibri" w:hAnsi="Calibri" w:cs="Calibri"/>
              </w:rPr>
              <w:t>32</w:t>
            </w:r>
          </w:p>
        </w:tc>
        <w:tc>
          <w:tcPr>
            <w:tcW w:w="0" w:type="auto"/>
          </w:tcPr>
          <w:p w14:paraId="63671AAE" w14:textId="77777777" w:rsidR="00A938D4" w:rsidRPr="00271FB3" w:rsidRDefault="00A938D4">
            <w:pPr>
              <w:jc w:val="right"/>
              <w:rPr>
                <w:rFonts w:ascii="Calibri" w:hAnsi="Calibri" w:cs="Calibri"/>
              </w:rPr>
            </w:pPr>
            <w:r w:rsidRPr="00271FB3">
              <w:rPr>
                <w:rFonts w:ascii="Calibri" w:hAnsi="Calibri" w:cs="Calibri"/>
              </w:rPr>
              <w:t>32</w:t>
            </w:r>
          </w:p>
        </w:tc>
      </w:tr>
      <w:tr w:rsidR="00A938D4" w:rsidRPr="00271FB3" w14:paraId="37BB9EFA" w14:textId="77777777" w:rsidTr="005E58EC">
        <w:tc>
          <w:tcPr>
            <w:tcW w:w="0" w:type="auto"/>
          </w:tcPr>
          <w:p w14:paraId="2F6EDE40" w14:textId="77777777" w:rsidR="00A938D4" w:rsidRPr="00271FB3" w:rsidRDefault="00A938D4">
            <w:pPr>
              <w:rPr>
                <w:rFonts w:ascii="Calibri" w:hAnsi="Calibri" w:cs="Calibri"/>
              </w:rPr>
            </w:pPr>
            <w:r w:rsidRPr="00271FB3">
              <w:rPr>
                <w:rFonts w:ascii="Calibri" w:hAnsi="Calibri" w:cs="Calibri"/>
              </w:rPr>
              <w:t>N</w:t>
            </w:r>
          </w:p>
        </w:tc>
        <w:tc>
          <w:tcPr>
            <w:tcW w:w="0" w:type="auto"/>
          </w:tcPr>
          <w:p w14:paraId="4B510841" w14:textId="77777777" w:rsidR="00A938D4" w:rsidRPr="00271FB3" w:rsidRDefault="00A938D4">
            <w:pPr>
              <w:jc w:val="right"/>
              <w:rPr>
                <w:rFonts w:ascii="Calibri" w:hAnsi="Calibri" w:cs="Calibri"/>
              </w:rPr>
            </w:pPr>
            <w:r w:rsidRPr="00271FB3">
              <w:rPr>
                <w:rFonts w:ascii="Calibri" w:hAnsi="Calibri" w:cs="Calibri"/>
              </w:rPr>
              <w:t>1,668</w:t>
            </w:r>
          </w:p>
        </w:tc>
        <w:tc>
          <w:tcPr>
            <w:tcW w:w="0" w:type="auto"/>
          </w:tcPr>
          <w:p w14:paraId="7EB678A1" w14:textId="77777777" w:rsidR="00A938D4" w:rsidRPr="00271FB3" w:rsidRDefault="00A938D4">
            <w:pPr>
              <w:jc w:val="right"/>
              <w:rPr>
                <w:rFonts w:ascii="Calibri" w:hAnsi="Calibri" w:cs="Calibri"/>
              </w:rPr>
            </w:pPr>
            <w:r w:rsidRPr="00271FB3">
              <w:rPr>
                <w:rFonts w:ascii="Calibri" w:hAnsi="Calibri" w:cs="Calibri"/>
              </w:rPr>
              <w:t>1,759</w:t>
            </w:r>
          </w:p>
        </w:tc>
        <w:tc>
          <w:tcPr>
            <w:tcW w:w="0" w:type="auto"/>
          </w:tcPr>
          <w:p w14:paraId="393EC295" w14:textId="77777777" w:rsidR="00A938D4" w:rsidRPr="00271FB3" w:rsidRDefault="00A938D4">
            <w:pPr>
              <w:jc w:val="right"/>
              <w:rPr>
                <w:rFonts w:ascii="Calibri" w:hAnsi="Calibri" w:cs="Calibri"/>
              </w:rPr>
            </w:pPr>
            <w:r w:rsidRPr="00271FB3">
              <w:rPr>
                <w:rFonts w:ascii="Calibri" w:hAnsi="Calibri" w:cs="Calibri"/>
              </w:rPr>
              <w:t>3,427</w:t>
            </w:r>
          </w:p>
        </w:tc>
      </w:tr>
    </w:tbl>
    <w:p w14:paraId="33CEB649" w14:textId="77777777" w:rsidR="00A938D4" w:rsidRPr="00271FB3" w:rsidRDefault="00A938D4">
      <w:pPr>
        <w:rPr>
          <w:rFonts w:ascii="Calibri" w:hAnsi="Calibri" w:cs="Calibri"/>
        </w:rPr>
      </w:pPr>
    </w:p>
    <w:p w14:paraId="211759FA" w14:textId="77777777" w:rsidR="00CF1707" w:rsidRPr="00271FB3" w:rsidRDefault="00CF1707" w:rsidP="005E58EC">
      <w:pPr>
        <w:rPr>
          <w:rFonts w:ascii="Calibri" w:hAnsi="Calibri" w:cs="Calibri"/>
          <w:b/>
          <w:sz w:val="24"/>
        </w:rPr>
      </w:pPr>
      <w:r w:rsidRPr="00271FB3">
        <w:rPr>
          <w:rFonts w:ascii="Calibri" w:hAnsi="Calibri" w:cs="Calibri"/>
          <w:b/>
          <w:i/>
          <w:sz w:val="24"/>
        </w:rPr>
        <w:lastRenderedPageBreak/>
        <w:t>RACE/ETHNICITY</w:t>
      </w:r>
    </w:p>
    <w:tbl>
      <w:tblPr>
        <w:tblStyle w:val="TableGrid"/>
        <w:tblW w:w="500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12"/>
        <w:gridCol w:w="672"/>
        <w:gridCol w:w="806"/>
        <w:gridCol w:w="672"/>
      </w:tblGrid>
      <w:tr w:rsidR="00CF1707" w:rsidRPr="00271FB3" w14:paraId="53E925FB" w14:textId="77777777" w:rsidTr="005E58EC">
        <w:tc>
          <w:tcPr>
            <w:tcW w:w="0" w:type="auto"/>
            <w:tcBorders>
              <w:top w:val="thick" w:sz="0" w:space="0" w:color="000000"/>
            </w:tcBorders>
          </w:tcPr>
          <w:p w14:paraId="17E3909B" w14:textId="77777777" w:rsidR="00CF1707" w:rsidRPr="00271FB3" w:rsidRDefault="00CF1707">
            <w:pPr>
              <w:rPr>
                <w:rFonts w:ascii="Calibri" w:hAnsi="Calibri" w:cs="Calibri"/>
              </w:rPr>
            </w:pPr>
          </w:p>
        </w:tc>
        <w:tc>
          <w:tcPr>
            <w:tcW w:w="0" w:type="auto"/>
            <w:gridSpan w:val="3"/>
            <w:tcBorders>
              <w:top w:val="thick" w:sz="0" w:space="0" w:color="000000"/>
              <w:bottom w:val="thick" w:sz="0" w:space="0" w:color="000000"/>
            </w:tcBorders>
          </w:tcPr>
          <w:p w14:paraId="102F5A69" w14:textId="77777777" w:rsidR="00CF1707" w:rsidRPr="00271FB3" w:rsidRDefault="00CF1707">
            <w:pPr>
              <w:jc w:val="center"/>
              <w:rPr>
                <w:rFonts w:ascii="Calibri" w:hAnsi="Calibri" w:cs="Calibri"/>
              </w:rPr>
            </w:pPr>
            <w:r w:rsidRPr="00271FB3">
              <w:rPr>
                <w:rFonts w:ascii="Calibri" w:hAnsi="Calibri" w:cs="Calibri"/>
                <w:i/>
              </w:rPr>
              <w:t>Respondent gender</w:t>
            </w:r>
          </w:p>
        </w:tc>
      </w:tr>
      <w:tr w:rsidR="00CF1707" w:rsidRPr="00271FB3" w14:paraId="31A3CD58" w14:textId="77777777" w:rsidTr="005E58EC">
        <w:tc>
          <w:tcPr>
            <w:tcW w:w="0" w:type="auto"/>
          </w:tcPr>
          <w:p w14:paraId="3262FDE7" w14:textId="1BD3F2CC" w:rsidR="00CF1707" w:rsidRPr="00271FB3" w:rsidRDefault="00CF1707">
            <w:pPr>
              <w:rPr>
                <w:rFonts w:ascii="Calibri" w:hAnsi="Calibri" w:cs="Calibri"/>
              </w:rPr>
            </w:pPr>
          </w:p>
        </w:tc>
        <w:tc>
          <w:tcPr>
            <w:tcW w:w="0" w:type="auto"/>
            <w:tcBorders>
              <w:top w:val="thick" w:sz="0" w:space="0" w:color="000000"/>
              <w:bottom w:val="thick" w:sz="0" w:space="0" w:color="000000"/>
            </w:tcBorders>
          </w:tcPr>
          <w:p w14:paraId="1AB35A17" w14:textId="77777777" w:rsidR="00CF1707" w:rsidRPr="00271FB3" w:rsidRDefault="00CF1707">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6D93EFA8" w14:textId="77777777" w:rsidR="00CF1707" w:rsidRPr="00271FB3" w:rsidRDefault="00CF1707">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F5DEEEC" w14:textId="77777777" w:rsidR="00CF1707" w:rsidRPr="00271FB3" w:rsidRDefault="00CF1707">
            <w:pPr>
              <w:jc w:val="center"/>
              <w:rPr>
                <w:rFonts w:ascii="Calibri" w:hAnsi="Calibri" w:cs="Calibri"/>
              </w:rPr>
            </w:pPr>
            <w:r w:rsidRPr="00271FB3">
              <w:rPr>
                <w:rFonts w:ascii="Calibri" w:hAnsi="Calibri" w:cs="Calibri"/>
                <w:i/>
              </w:rPr>
              <w:t>Total</w:t>
            </w:r>
          </w:p>
        </w:tc>
      </w:tr>
      <w:tr w:rsidR="00CF1707" w:rsidRPr="00271FB3" w14:paraId="29EAD451" w14:textId="77777777" w:rsidTr="005E58EC">
        <w:tc>
          <w:tcPr>
            <w:tcW w:w="0" w:type="auto"/>
            <w:tcBorders>
              <w:bottom w:val="thick" w:sz="0" w:space="0" w:color="000000"/>
            </w:tcBorders>
          </w:tcPr>
          <w:p w14:paraId="74097B3D" w14:textId="77777777" w:rsidR="00CF1707" w:rsidRPr="00271FB3" w:rsidRDefault="00CF1707">
            <w:pPr>
              <w:jc w:val="center"/>
              <w:rPr>
                <w:rFonts w:ascii="Calibri" w:hAnsi="Calibri" w:cs="Calibri"/>
              </w:rPr>
            </w:pPr>
          </w:p>
        </w:tc>
        <w:tc>
          <w:tcPr>
            <w:tcW w:w="0" w:type="auto"/>
            <w:tcBorders>
              <w:top w:val="thick" w:sz="0" w:space="0" w:color="000000"/>
              <w:bottom w:val="thick" w:sz="0" w:space="0" w:color="000000"/>
            </w:tcBorders>
          </w:tcPr>
          <w:p w14:paraId="2AC9BDEF" w14:textId="77777777" w:rsidR="00CF1707" w:rsidRPr="00271FB3" w:rsidRDefault="00CF1707">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8884D86" w14:textId="77777777" w:rsidR="00CF1707" w:rsidRPr="00271FB3" w:rsidRDefault="00CF1707">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012BD09" w14:textId="77777777" w:rsidR="00CF1707" w:rsidRPr="00271FB3" w:rsidRDefault="00CF1707">
            <w:pPr>
              <w:jc w:val="center"/>
              <w:rPr>
                <w:rFonts w:ascii="Calibri" w:hAnsi="Calibri" w:cs="Calibri"/>
              </w:rPr>
            </w:pPr>
            <w:r w:rsidRPr="00271FB3">
              <w:rPr>
                <w:rFonts w:ascii="Calibri" w:hAnsi="Calibri" w:cs="Calibri"/>
              </w:rPr>
              <w:t>%</w:t>
            </w:r>
          </w:p>
        </w:tc>
      </w:tr>
      <w:tr w:rsidR="00CF1707" w:rsidRPr="00271FB3" w14:paraId="72EB1CA7" w14:textId="77777777" w:rsidTr="005E58EC">
        <w:tc>
          <w:tcPr>
            <w:tcW w:w="0" w:type="auto"/>
            <w:tcBorders>
              <w:top w:val="thick" w:sz="0" w:space="0" w:color="000000"/>
            </w:tcBorders>
          </w:tcPr>
          <w:p w14:paraId="30DFFD4B" w14:textId="77777777" w:rsidR="00CF1707" w:rsidRPr="00271FB3" w:rsidRDefault="00CF1707">
            <w:pPr>
              <w:rPr>
                <w:rFonts w:ascii="Calibri" w:hAnsi="Calibri" w:cs="Calibri"/>
              </w:rPr>
            </w:pPr>
            <w:r w:rsidRPr="00271FB3">
              <w:rPr>
                <w:rFonts w:ascii="Calibri" w:hAnsi="Calibri" w:cs="Calibri"/>
              </w:rPr>
              <w:t>Black</w:t>
            </w:r>
          </w:p>
        </w:tc>
        <w:tc>
          <w:tcPr>
            <w:tcW w:w="0" w:type="auto"/>
            <w:tcBorders>
              <w:top w:val="thick" w:sz="0" w:space="0" w:color="000000"/>
            </w:tcBorders>
          </w:tcPr>
          <w:p w14:paraId="1C05063B" w14:textId="77777777" w:rsidR="00CF1707" w:rsidRPr="00271FB3" w:rsidRDefault="00CF1707">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07CCD310" w14:textId="77777777" w:rsidR="00CF1707" w:rsidRPr="00271FB3" w:rsidRDefault="00CF1707">
            <w:pPr>
              <w:jc w:val="right"/>
              <w:rPr>
                <w:rFonts w:ascii="Calibri" w:hAnsi="Calibri" w:cs="Calibri"/>
              </w:rPr>
            </w:pPr>
            <w:r w:rsidRPr="00271FB3">
              <w:rPr>
                <w:rFonts w:ascii="Calibri" w:hAnsi="Calibri" w:cs="Calibri"/>
              </w:rPr>
              <w:t>26</w:t>
            </w:r>
          </w:p>
        </w:tc>
        <w:tc>
          <w:tcPr>
            <w:tcW w:w="0" w:type="auto"/>
            <w:tcBorders>
              <w:top w:val="thick" w:sz="0" w:space="0" w:color="000000"/>
            </w:tcBorders>
          </w:tcPr>
          <w:p w14:paraId="57C9C72E" w14:textId="77777777" w:rsidR="00CF1707" w:rsidRPr="00271FB3" w:rsidRDefault="00CF1707">
            <w:pPr>
              <w:jc w:val="right"/>
              <w:rPr>
                <w:rFonts w:ascii="Calibri" w:hAnsi="Calibri" w:cs="Calibri"/>
              </w:rPr>
            </w:pPr>
            <w:r w:rsidRPr="00271FB3">
              <w:rPr>
                <w:rFonts w:ascii="Calibri" w:hAnsi="Calibri" w:cs="Calibri"/>
              </w:rPr>
              <w:t>26</w:t>
            </w:r>
          </w:p>
        </w:tc>
      </w:tr>
      <w:tr w:rsidR="00CF1707" w:rsidRPr="00271FB3" w14:paraId="47F64DF6" w14:textId="77777777" w:rsidTr="005E58EC">
        <w:tc>
          <w:tcPr>
            <w:tcW w:w="0" w:type="auto"/>
          </w:tcPr>
          <w:p w14:paraId="40B736EB" w14:textId="77777777" w:rsidR="00CF1707" w:rsidRPr="00271FB3" w:rsidRDefault="00CF1707">
            <w:pPr>
              <w:rPr>
                <w:rFonts w:ascii="Calibri" w:hAnsi="Calibri" w:cs="Calibri"/>
              </w:rPr>
            </w:pPr>
            <w:r w:rsidRPr="00271FB3">
              <w:rPr>
                <w:rFonts w:ascii="Calibri" w:hAnsi="Calibri" w:cs="Calibri"/>
              </w:rPr>
              <w:t>Asian</w:t>
            </w:r>
          </w:p>
        </w:tc>
        <w:tc>
          <w:tcPr>
            <w:tcW w:w="0" w:type="auto"/>
          </w:tcPr>
          <w:p w14:paraId="4FC29FC6" w14:textId="77777777" w:rsidR="00CF1707" w:rsidRPr="00271FB3" w:rsidRDefault="00CF1707">
            <w:pPr>
              <w:jc w:val="right"/>
              <w:rPr>
                <w:rFonts w:ascii="Calibri" w:hAnsi="Calibri" w:cs="Calibri"/>
              </w:rPr>
            </w:pPr>
            <w:r w:rsidRPr="00271FB3">
              <w:rPr>
                <w:rFonts w:ascii="Calibri" w:hAnsi="Calibri" w:cs="Calibri"/>
              </w:rPr>
              <w:t>16</w:t>
            </w:r>
          </w:p>
        </w:tc>
        <w:tc>
          <w:tcPr>
            <w:tcW w:w="0" w:type="auto"/>
          </w:tcPr>
          <w:p w14:paraId="787856ED" w14:textId="77777777" w:rsidR="00CF1707" w:rsidRPr="00271FB3" w:rsidRDefault="00CF1707">
            <w:pPr>
              <w:jc w:val="right"/>
              <w:rPr>
                <w:rFonts w:ascii="Calibri" w:hAnsi="Calibri" w:cs="Calibri"/>
              </w:rPr>
            </w:pPr>
            <w:r w:rsidRPr="00271FB3">
              <w:rPr>
                <w:rFonts w:ascii="Calibri" w:hAnsi="Calibri" w:cs="Calibri"/>
              </w:rPr>
              <w:t>15</w:t>
            </w:r>
          </w:p>
        </w:tc>
        <w:tc>
          <w:tcPr>
            <w:tcW w:w="0" w:type="auto"/>
          </w:tcPr>
          <w:p w14:paraId="3BABC6CC" w14:textId="77777777" w:rsidR="00CF1707" w:rsidRPr="00271FB3" w:rsidRDefault="00CF1707">
            <w:pPr>
              <w:jc w:val="right"/>
              <w:rPr>
                <w:rFonts w:ascii="Calibri" w:hAnsi="Calibri" w:cs="Calibri"/>
              </w:rPr>
            </w:pPr>
            <w:r w:rsidRPr="00271FB3">
              <w:rPr>
                <w:rFonts w:ascii="Calibri" w:hAnsi="Calibri" w:cs="Calibri"/>
              </w:rPr>
              <w:t>16</w:t>
            </w:r>
          </w:p>
        </w:tc>
      </w:tr>
      <w:tr w:rsidR="00CF1707" w:rsidRPr="00271FB3" w14:paraId="7CBBDDF0" w14:textId="77777777" w:rsidTr="005E58EC">
        <w:tc>
          <w:tcPr>
            <w:tcW w:w="0" w:type="auto"/>
          </w:tcPr>
          <w:p w14:paraId="4F19A5A4" w14:textId="7643964D" w:rsidR="00CF1707" w:rsidRPr="00271FB3" w:rsidRDefault="00CF1707">
            <w:pPr>
              <w:rPr>
                <w:rFonts w:ascii="Calibri" w:hAnsi="Calibri" w:cs="Calibri"/>
              </w:rPr>
            </w:pPr>
            <w:r w:rsidRPr="00271FB3">
              <w:rPr>
                <w:rFonts w:ascii="Calibri" w:hAnsi="Calibri" w:cs="Calibri"/>
              </w:rPr>
              <w:t>Latin</w:t>
            </w:r>
            <w:r w:rsidR="0005783B">
              <w:rPr>
                <w:rFonts w:ascii="Calibri" w:hAnsi="Calibri" w:cs="Calibri"/>
              </w:rPr>
              <w:t>x</w:t>
            </w:r>
          </w:p>
        </w:tc>
        <w:tc>
          <w:tcPr>
            <w:tcW w:w="0" w:type="auto"/>
          </w:tcPr>
          <w:p w14:paraId="25F4652A" w14:textId="77777777" w:rsidR="00CF1707" w:rsidRPr="00271FB3" w:rsidRDefault="00CF1707">
            <w:pPr>
              <w:jc w:val="right"/>
              <w:rPr>
                <w:rFonts w:ascii="Calibri" w:hAnsi="Calibri" w:cs="Calibri"/>
              </w:rPr>
            </w:pPr>
            <w:r w:rsidRPr="00271FB3">
              <w:rPr>
                <w:rFonts w:ascii="Calibri" w:hAnsi="Calibri" w:cs="Calibri"/>
              </w:rPr>
              <w:t>25</w:t>
            </w:r>
          </w:p>
        </w:tc>
        <w:tc>
          <w:tcPr>
            <w:tcW w:w="0" w:type="auto"/>
          </w:tcPr>
          <w:p w14:paraId="2BD9B4E8" w14:textId="77777777" w:rsidR="00CF1707" w:rsidRPr="00271FB3" w:rsidRDefault="00CF1707">
            <w:pPr>
              <w:jc w:val="right"/>
              <w:rPr>
                <w:rFonts w:ascii="Calibri" w:hAnsi="Calibri" w:cs="Calibri"/>
              </w:rPr>
            </w:pPr>
            <w:r w:rsidRPr="00271FB3">
              <w:rPr>
                <w:rFonts w:ascii="Calibri" w:hAnsi="Calibri" w:cs="Calibri"/>
              </w:rPr>
              <w:t>30</w:t>
            </w:r>
          </w:p>
        </w:tc>
        <w:tc>
          <w:tcPr>
            <w:tcW w:w="0" w:type="auto"/>
          </w:tcPr>
          <w:p w14:paraId="59FDE80B" w14:textId="77777777" w:rsidR="00CF1707" w:rsidRPr="00271FB3" w:rsidRDefault="00CF1707">
            <w:pPr>
              <w:jc w:val="right"/>
              <w:rPr>
                <w:rFonts w:ascii="Calibri" w:hAnsi="Calibri" w:cs="Calibri"/>
              </w:rPr>
            </w:pPr>
            <w:r w:rsidRPr="00271FB3">
              <w:rPr>
                <w:rFonts w:ascii="Calibri" w:hAnsi="Calibri" w:cs="Calibri"/>
              </w:rPr>
              <w:t>28</w:t>
            </w:r>
          </w:p>
        </w:tc>
      </w:tr>
      <w:tr w:rsidR="00CF1707" w:rsidRPr="00271FB3" w14:paraId="588C87B9" w14:textId="77777777" w:rsidTr="005E58EC">
        <w:tc>
          <w:tcPr>
            <w:tcW w:w="0" w:type="auto"/>
          </w:tcPr>
          <w:p w14:paraId="4E3E2843" w14:textId="77777777" w:rsidR="00CF1707" w:rsidRPr="00271FB3" w:rsidRDefault="00CF1707">
            <w:pPr>
              <w:rPr>
                <w:rFonts w:ascii="Calibri" w:hAnsi="Calibri" w:cs="Calibri"/>
              </w:rPr>
            </w:pPr>
            <w:r w:rsidRPr="00271FB3">
              <w:rPr>
                <w:rFonts w:ascii="Calibri" w:hAnsi="Calibri" w:cs="Calibri"/>
              </w:rPr>
              <w:t>White</w:t>
            </w:r>
          </w:p>
        </w:tc>
        <w:tc>
          <w:tcPr>
            <w:tcW w:w="0" w:type="auto"/>
          </w:tcPr>
          <w:p w14:paraId="419B77B8" w14:textId="77777777" w:rsidR="00CF1707" w:rsidRPr="00271FB3" w:rsidRDefault="00CF1707">
            <w:pPr>
              <w:jc w:val="right"/>
              <w:rPr>
                <w:rFonts w:ascii="Calibri" w:hAnsi="Calibri" w:cs="Calibri"/>
              </w:rPr>
            </w:pPr>
            <w:r w:rsidRPr="00271FB3">
              <w:rPr>
                <w:rFonts w:ascii="Calibri" w:hAnsi="Calibri" w:cs="Calibri"/>
              </w:rPr>
              <w:t>28</w:t>
            </w:r>
          </w:p>
        </w:tc>
        <w:tc>
          <w:tcPr>
            <w:tcW w:w="0" w:type="auto"/>
          </w:tcPr>
          <w:p w14:paraId="044C9E78" w14:textId="77777777" w:rsidR="00CF1707" w:rsidRPr="00271FB3" w:rsidRDefault="00CF1707">
            <w:pPr>
              <w:jc w:val="right"/>
              <w:rPr>
                <w:rFonts w:ascii="Calibri" w:hAnsi="Calibri" w:cs="Calibri"/>
              </w:rPr>
            </w:pPr>
            <w:r w:rsidRPr="00271FB3">
              <w:rPr>
                <w:rFonts w:ascii="Calibri" w:hAnsi="Calibri" w:cs="Calibri"/>
              </w:rPr>
              <w:t>25</w:t>
            </w:r>
          </w:p>
        </w:tc>
        <w:tc>
          <w:tcPr>
            <w:tcW w:w="0" w:type="auto"/>
          </w:tcPr>
          <w:p w14:paraId="0A682628" w14:textId="77777777" w:rsidR="00CF1707" w:rsidRPr="00271FB3" w:rsidRDefault="00CF1707">
            <w:pPr>
              <w:jc w:val="right"/>
              <w:rPr>
                <w:rFonts w:ascii="Calibri" w:hAnsi="Calibri" w:cs="Calibri"/>
              </w:rPr>
            </w:pPr>
            <w:r w:rsidRPr="00271FB3">
              <w:rPr>
                <w:rFonts w:ascii="Calibri" w:hAnsi="Calibri" w:cs="Calibri"/>
              </w:rPr>
              <w:t>26</w:t>
            </w:r>
          </w:p>
        </w:tc>
      </w:tr>
      <w:tr w:rsidR="00CF1707" w:rsidRPr="00271FB3" w14:paraId="29F0E5AF" w14:textId="77777777" w:rsidTr="005E58EC">
        <w:tc>
          <w:tcPr>
            <w:tcW w:w="0" w:type="auto"/>
          </w:tcPr>
          <w:p w14:paraId="223FB114" w14:textId="77777777" w:rsidR="00CF1707" w:rsidRPr="00271FB3" w:rsidRDefault="00CF1707">
            <w:pPr>
              <w:rPr>
                <w:rFonts w:ascii="Calibri" w:hAnsi="Calibri" w:cs="Calibri"/>
              </w:rPr>
            </w:pPr>
            <w:r w:rsidRPr="00271FB3">
              <w:rPr>
                <w:rFonts w:ascii="Calibri" w:hAnsi="Calibri" w:cs="Calibri"/>
              </w:rPr>
              <w:t>Other</w:t>
            </w:r>
          </w:p>
        </w:tc>
        <w:tc>
          <w:tcPr>
            <w:tcW w:w="0" w:type="auto"/>
          </w:tcPr>
          <w:p w14:paraId="00792330" w14:textId="77777777" w:rsidR="00CF1707" w:rsidRPr="00271FB3" w:rsidRDefault="00CF1707">
            <w:pPr>
              <w:jc w:val="right"/>
              <w:rPr>
                <w:rFonts w:ascii="Calibri" w:hAnsi="Calibri" w:cs="Calibri"/>
              </w:rPr>
            </w:pPr>
            <w:r w:rsidRPr="00271FB3">
              <w:rPr>
                <w:rFonts w:ascii="Calibri" w:hAnsi="Calibri" w:cs="Calibri"/>
              </w:rPr>
              <w:t>4</w:t>
            </w:r>
          </w:p>
        </w:tc>
        <w:tc>
          <w:tcPr>
            <w:tcW w:w="0" w:type="auto"/>
          </w:tcPr>
          <w:p w14:paraId="42479086" w14:textId="77777777" w:rsidR="00CF1707" w:rsidRPr="00271FB3" w:rsidRDefault="00CF1707">
            <w:pPr>
              <w:jc w:val="right"/>
              <w:rPr>
                <w:rFonts w:ascii="Calibri" w:hAnsi="Calibri" w:cs="Calibri"/>
              </w:rPr>
            </w:pPr>
            <w:r w:rsidRPr="00271FB3">
              <w:rPr>
                <w:rFonts w:ascii="Calibri" w:hAnsi="Calibri" w:cs="Calibri"/>
              </w:rPr>
              <w:t>4</w:t>
            </w:r>
          </w:p>
        </w:tc>
        <w:tc>
          <w:tcPr>
            <w:tcW w:w="0" w:type="auto"/>
          </w:tcPr>
          <w:p w14:paraId="4E804556" w14:textId="77777777" w:rsidR="00CF1707" w:rsidRPr="00271FB3" w:rsidRDefault="00CF1707">
            <w:pPr>
              <w:jc w:val="right"/>
              <w:rPr>
                <w:rFonts w:ascii="Calibri" w:hAnsi="Calibri" w:cs="Calibri"/>
              </w:rPr>
            </w:pPr>
            <w:r w:rsidRPr="00271FB3">
              <w:rPr>
                <w:rFonts w:ascii="Calibri" w:hAnsi="Calibri" w:cs="Calibri"/>
              </w:rPr>
              <w:t>4</w:t>
            </w:r>
          </w:p>
        </w:tc>
      </w:tr>
      <w:tr w:rsidR="00CF1707" w:rsidRPr="00271FB3" w14:paraId="05BC7DFB" w14:textId="77777777" w:rsidTr="005E58EC">
        <w:tc>
          <w:tcPr>
            <w:tcW w:w="0" w:type="auto"/>
          </w:tcPr>
          <w:p w14:paraId="19A84491" w14:textId="77777777" w:rsidR="00CF1707" w:rsidRPr="00271FB3" w:rsidRDefault="00CF1707">
            <w:pPr>
              <w:rPr>
                <w:rFonts w:ascii="Calibri" w:hAnsi="Calibri" w:cs="Calibri"/>
              </w:rPr>
            </w:pPr>
            <w:r w:rsidRPr="00271FB3">
              <w:rPr>
                <w:rFonts w:ascii="Calibri" w:hAnsi="Calibri" w:cs="Calibri"/>
              </w:rPr>
              <w:t>Total</w:t>
            </w:r>
          </w:p>
        </w:tc>
        <w:tc>
          <w:tcPr>
            <w:tcW w:w="0" w:type="auto"/>
          </w:tcPr>
          <w:p w14:paraId="675B27EB" w14:textId="77777777" w:rsidR="00CF1707" w:rsidRPr="00271FB3" w:rsidRDefault="00CF1707">
            <w:pPr>
              <w:jc w:val="right"/>
              <w:rPr>
                <w:rFonts w:ascii="Calibri" w:hAnsi="Calibri" w:cs="Calibri"/>
              </w:rPr>
            </w:pPr>
            <w:r w:rsidRPr="00271FB3">
              <w:rPr>
                <w:rFonts w:ascii="Calibri" w:hAnsi="Calibri" w:cs="Calibri"/>
              </w:rPr>
              <w:t>100</w:t>
            </w:r>
          </w:p>
        </w:tc>
        <w:tc>
          <w:tcPr>
            <w:tcW w:w="0" w:type="auto"/>
          </w:tcPr>
          <w:p w14:paraId="2F1759E2" w14:textId="77777777" w:rsidR="00CF1707" w:rsidRPr="00271FB3" w:rsidRDefault="00CF1707">
            <w:pPr>
              <w:jc w:val="right"/>
              <w:rPr>
                <w:rFonts w:ascii="Calibri" w:hAnsi="Calibri" w:cs="Calibri"/>
              </w:rPr>
            </w:pPr>
            <w:r w:rsidRPr="00271FB3">
              <w:rPr>
                <w:rFonts w:ascii="Calibri" w:hAnsi="Calibri" w:cs="Calibri"/>
              </w:rPr>
              <w:t>100</w:t>
            </w:r>
          </w:p>
        </w:tc>
        <w:tc>
          <w:tcPr>
            <w:tcW w:w="0" w:type="auto"/>
          </w:tcPr>
          <w:p w14:paraId="2DE00214" w14:textId="77777777" w:rsidR="00CF1707" w:rsidRPr="00271FB3" w:rsidRDefault="00CF1707">
            <w:pPr>
              <w:jc w:val="right"/>
              <w:rPr>
                <w:rFonts w:ascii="Calibri" w:hAnsi="Calibri" w:cs="Calibri"/>
              </w:rPr>
            </w:pPr>
            <w:r w:rsidRPr="00271FB3">
              <w:rPr>
                <w:rFonts w:ascii="Calibri" w:hAnsi="Calibri" w:cs="Calibri"/>
              </w:rPr>
              <w:t>100</w:t>
            </w:r>
          </w:p>
        </w:tc>
      </w:tr>
      <w:tr w:rsidR="00CF1707" w:rsidRPr="00271FB3" w14:paraId="3FAC4563" w14:textId="77777777" w:rsidTr="005E58EC">
        <w:tc>
          <w:tcPr>
            <w:tcW w:w="0" w:type="auto"/>
          </w:tcPr>
          <w:p w14:paraId="2B39A8F4" w14:textId="77777777" w:rsidR="00CF1707" w:rsidRPr="00271FB3" w:rsidRDefault="00CF1707">
            <w:pPr>
              <w:rPr>
                <w:rFonts w:ascii="Calibri" w:hAnsi="Calibri" w:cs="Calibri"/>
              </w:rPr>
            </w:pPr>
            <w:r w:rsidRPr="00271FB3">
              <w:rPr>
                <w:rFonts w:ascii="Calibri" w:hAnsi="Calibri" w:cs="Calibri"/>
              </w:rPr>
              <w:t>N</w:t>
            </w:r>
          </w:p>
        </w:tc>
        <w:tc>
          <w:tcPr>
            <w:tcW w:w="0" w:type="auto"/>
          </w:tcPr>
          <w:p w14:paraId="5E1356E8" w14:textId="77777777" w:rsidR="00CF1707" w:rsidRPr="00271FB3" w:rsidRDefault="00CF1707">
            <w:pPr>
              <w:jc w:val="right"/>
              <w:rPr>
                <w:rFonts w:ascii="Calibri" w:hAnsi="Calibri" w:cs="Calibri"/>
              </w:rPr>
            </w:pPr>
            <w:r w:rsidRPr="00271FB3">
              <w:rPr>
                <w:rFonts w:ascii="Calibri" w:hAnsi="Calibri" w:cs="Calibri"/>
              </w:rPr>
              <w:t>1,668</w:t>
            </w:r>
          </w:p>
        </w:tc>
        <w:tc>
          <w:tcPr>
            <w:tcW w:w="0" w:type="auto"/>
          </w:tcPr>
          <w:p w14:paraId="26F9D9F3" w14:textId="77777777" w:rsidR="00CF1707" w:rsidRPr="00271FB3" w:rsidRDefault="00CF1707">
            <w:pPr>
              <w:jc w:val="right"/>
              <w:rPr>
                <w:rFonts w:ascii="Calibri" w:hAnsi="Calibri" w:cs="Calibri"/>
              </w:rPr>
            </w:pPr>
            <w:r w:rsidRPr="00271FB3">
              <w:rPr>
                <w:rFonts w:ascii="Calibri" w:hAnsi="Calibri" w:cs="Calibri"/>
              </w:rPr>
              <w:t>1,759</w:t>
            </w:r>
          </w:p>
        </w:tc>
        <w:tc>
          <w:tcPr>
            <w:tcW w:w="0" w:type="auto"/>
          </w:tcPr>
          <w:p w14:paraId="5A2B06AF" w14:textId="77777777" w:rsidR="00CF1707" w:rsidRPr="00271FB3" w:rsidRDefault="00CF1707">
            <w:pPr>
              <w:jc w:val="right"/>
              <w:rPr>
                <w:rFonts w:ascii="Calibri" w:hAnsi="Calibri" w:cs="Calibri"/>
              </w:rPr>
            </w:pPr>
            <w:r w:rsidRPr="00271FB3">
              <w:rPr>
                <w:rFonts w:ascii="Calibri" w:hAnsi="Calibri" w:cs="Calibri"/>
              </w:rPr>
              <w:t>3,427</w:t>
            </w:r>
          </w:p>
        </w:tc>
      </w:tr>
    </w:tbl>
    <w:p w14:paraId="33DEAEBB" w14:textId="3509174E" w:rsidR="00544DF8" w:rsidRPr="00271FB3" w:rsidRDefault="00544DF8">
      <w:pPr>
        <w:rPr>
          <w:rFonts w:ascii="Calibri" w:hAnsi="Calibri" w:cs="Calibri"/>
        </w:rPr>
      </w:pPr>
    </w:p>
    <w:p w14:paraId="38CFED6B" w14:textId="77777777" w:rsidR="00CF1707" w:rsidRPr="00271FB3" w:rsidRDefault="00CF1707">
      <w:pPr>
        <w:rPr>
          <w:rFonts w:ascii="Calibri" w:hAnsi="Calibri" w:cs="Calibri"/>
        </w:rPr>
      </w:pPr>
    </w:p>
    <w:p w14:paraId="53C5E0DF" w14:textId="77777777" w:rsidR="00544DF8" w:rsidRPr="00271FB3" w:rsidRDefault="00544DF8" w:rsidP="005E58EC">
      <w:pPr>
        <w:rPr>
          <w:rFonts w:ascii="Calibri" w:hAnsi="Calibri" w:cs="Calibri"/>
          <w:b/>
          <w:sz w:val="24"/>
        </w:rPr>
      </w:pPr>
      <w:r w:rsidRPr="00271FB3">
        <w:rPr>
          <w:rFonts w:ascii="Calibri" w:hAnsi="Calibri" w:cs="Calibri"/>
          <w:b/>
          <w:i/>
          <w:sz w:val="24"/>
        </w:rPr>
        <w:t>UNWEIGHTED MARITAL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745"/>
        <w:gridCol w:w="672"/>
        <w:gridCol w:w="806"/>
        <w:gridCol w:w="672"/>
      </w:tblGrid>
      <w:tr w:rsidR="00544DF8" w:rsidRPr="00271FB3" w14:paraId="57ED7783" w14:textId="77777777" w:rsidTr="005E58EC">
        <w:tc>
          <w:tcPr>
            <w:tcW w:w="0" w:type="auto"/>
            <w:tcBorders>
              <w:top w:val="thick" w:sz="0" w:space="0" w:color="000000"/>
            </w:tcBorders>
          </w:tcPr>
          <w:p w14:paraId="6950BFD3"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59DBE24F"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C55CE45" w14:textId="77777777" w:rsidTr="005E58EC">
        <w:tc>
          <w:tcPr>
            <w:tcW w:w="0" w:type="auto"/>
          </w:tcPr>
          <w:p w14:paraId="4C0EC125"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6D147923"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4578259B"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2D4788BF"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3C9FF05F" w14:textId="77777777" w:rsidTr="005E58EC">
        <w:tc>
          <w:tcPr>
            <w:tcW w:w="0" w:type="auto"/>
            <w:tcBorders>
              <w:bottom w:val="thick" w:sz="0" w:space="0" w:color="000000"/>
            </w:tcBorders>
          </w:tcPr>
          <w:p w14:paraId="72D70075"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3D398F13"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432AE6E"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075AACB2"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0357C313" w14:textId="77777777" w:rsidTr="005E58EC">
        <w:tc>
          <w:tcPr>
            <w:tcW w:w="0" w:type="auto"/>
            <w:tcBorders>
              <w:top w:val="thick" w:sz="0" w:space="0" w:color="000000"/>
            </w:tcBorders>
          </w:tcPr>
          <w:p w14:paraId="5ED53FD5" w14:textId="77777777" w:rsidR="00544DF8" w:rsidRPr="00271FB3" w:rsidRDefault="00544DF8">
            <w:pPr>
              <w:rPr>
                <w:rFonts w:ascii="Calibri" w:hAnsi="Calibri" w:cs="Calibri"/>
              </w:rPr>
            </w:pPr>
            <w:r w:rsidRPr="00271FB3">
              <w:rPr>
                <w:rFonts w:ascii="Calibri" w:hAnsi="Calibri" w:cs="Calibri"/>
              </w:rPr>
              <w:t>Married</w:t>
            </w:r>
          </w:p>
        </w:tc>
        <w:tc>
          <w:tcPr>
            <w:tcW w:w="0" w:type="auto"/>
            <w:tcBorders>
              <w:top w:val="thick" w:sz="0" w:space="0" w:color="000000"/>
            </w:tcBorders>
          </w:tcPr>
          <w:p w14:paraId="35FEA79F" w14:textId="77777777" w:rsidR="00544DF8" w:rsidRPr="00271FB3" w:rsidRDefault="00544DF8">
            <w:pPr>
              <w:jc w:val="right"/>
              <w:rPr>
                <w:rFonts w:ascii="Calibri" w:hAnsi="Calibri" w:cs="Calibri"/>
              </w:rPr>
            </w:pPr>
            <w:r w:rsidRPr="00271FB3">
              <w:rPr>
                <w:rFonts w:ascii="Calibri" w:hAnsi="Calibri" w:cs="Calibri"/>
              </w:rPr>
              <w:t>27</w:t>
            </w:r>
          </w:p>
        </w:tc>
        <w:tc>
          <w:tcPr>
            <w:tcW w:w="0" w:type="auto"/>
            <w:tcBorders>
              <w:top w:val="thick" w:sz="0" w:space="0" w:color="000000"/>
            </w:tcBorders>
          </w:tcPr>
          <w:p w14:paraId="05713F0E" w14:textId="77777777" w:rsidR="00544DF8" w:rsidRPr="00271FB3" w:rsidRDefault="00544DF8">
            <w:pPr>
              <w:jc w:val="right"/>
              <w:rPr>
                <w:rFonts w:ascii="Calibri" w:hAnsi="Calibri" w:cs="Calibri"/>
              </w:rPr>
            </w:pPr>
            <w:r w:rsidRPr="00271FB3">
              <w:rPr>
                <w:rFonts w:ascii="Calibri" w:hAnsi="Calibri" w:cs="Calibri"/>
              </w:rPr>
              <w:t>28</w:t>
            </w:r>
          </w:p>
        </w:tc>
        <w:tc>
          <w:tcPr>
            <w:tcW w:w="0" w:type="auto"/>
            <w:tcBorders>
              <w:top w:val="thick" w:sz="0" w:space="0" w:color="000000"/>
            </w:tcBorders>
          </w:tcPr>
          <w:p w14:paraId="648CA9B7" w14:textId="77777777" w:rsidR="00544DF8" w:rsidRPr="00271FB3" w:rsidRDefault="00544DF8">
            <w:pPr>
              <w:jc w:val="right"/>
              <w:rPr>
                <w:rFonts w:ascii="Calibri" w:hAnsi="Calibri" w:cs="Calibri"/>
              </w:rPr>
            </w:pPr>
            <w:r w:rsidRPr="00271FB3">
              <w:rPr>
                <w:rFonts w:ascii="Calibri" w:hAnsi="Calibri" w:cs="Calibri"/>
              </w:rPr>
              <w:t>28</w:t>
            </w:r>
          </w:p>
        </w:tc>
      </w:tr>
      <w:tr w:rsidR="00544DF8" w:rsidRPr="00271FB3" w14:paraId="41B2A143" w14:textId="77777777" w:rsidTr="005E58EC">
        <w:tc>
          <w:tcPr>
            <w:tcW w:w="0" w:type="auto"/>
          </w:tcPr>
          <w:p w14:paraId="58E37177" w14:textId="77777777" w:rsidR="00544DF8" w:rsidRPr="00271FB3" w:rsidRDefault="00544DF8">
            <w:pPr>
              <w:rPr>
                <w:rFonts w:ascii="Calibri" w:hAnsi="Calibri" w:cs="Calibri"/>
              </w:rPr>
            </w:pPr>
            <w:r w:rsidRPr="00271FB3">
              <w:rPr>
                <w:rFonts w:ascii="Calibri" w:hAnsi="Calibri" w:cs="Calibri"/>
              </w:rPr>
              <w:t>Widowed</w:t>
            </w:r>
          </w:p>
        </w:tc>
        <w:tc>
          <w:tcPr>
            <w:tcW w:w="0" w:type="auto"/>
          </w:tcPr>
          <w:p w14:paraId="2884B999"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06D0F47C" w14:textId="77777777" w:rsidR="00544DF8" w:rsidRPr="00271FB3" w:rsidRDefault="00544DF8">
            <w:pPr>
              <w:jc w:val="right"/>
              <w:rPr>
                <w:rFonts w:ascii="Calibri" w:hAnsi="Calibri" w:cs="Calibri"/>
              </w:rPr>
            </w:pPr>
            <w:r w:rsidRPr="00271FB3">
              <w:rPr>
                <w:rFonts w:ascii="Calibri" w:hAnsi="Calibri" w:cs="Calibri"/>
              </w:rPr>
              <w:t>1</w:t>
            </w:r>
          </w:p>
        </w:tc>
        <w:tc>
          <w:tcPr>
            <w:tcW w:w="0" w:type="auto"/>
          </w:tcPr>
          <w:p w14:paraId="193FDA9E" w14:textId="77777777" w:rsidR="00544DF8" w:rsidRPr="00271FB3" w:rsidRDefault="00544DF8">
            <w:pPr>
              <w:jc w:val="right"/>
              <w:rPr>
                <w:rFonts w:ascii="Calibri" w:hAnsi="Calibri" w:cs="Calibri"/>
              </w:rPr>
            </w:pPr>
            <w:r w:rsidRPr="00271FB3">
              <w:rPr>
                <w:rFonts w:ascii="Calibri" w:hAnsi="Calibri" w:cs="Calibri"/>
              </w:rPr>
              <w:t>1</w:t>
            </w:r>
          </w:p>
        </w:tc>
      </w:tr>
      <w:tr w:rsidR="00544DF8" w:rsidRPr="00271FB3" w14:paraId="42C5E62E" w14:textId="77777777" w:rsidTr="005E58EC">
        <w:tc>
          <w:tcPr>
            <w:tcW w:w="0" w:type="auto"/>
          </w:tcPr>
          <w:p w14:paraId="7CE15436" w14:textId="77777777" w:rsidR="00544DF8" w:rsidRPr="00271FB3" w:rsidRDefault="00544DF8">
            <w:pPr>
              <w:rPr>
                <w:rFonts w:ascii="Calibri" w:hAnsi="Calibri" w:cs="Calibri"/>
              </w:rPr>
            </w:pPr>
            <w:r w:rsidRPr="00271FB3">
              <w:rPr>
                <w:rFonts w:ascii="Calibri" w:hAnsi="Calibri" w:cs="Calibri"/>
              </w:rPr>
              <w:t>Divorced</w:t>
            </w:r>
          </w:p>
        </w:tc>
        <w:tc>
          <w:tcPr>
            <w:tcW w:w="0" w:type="auto"/>
          </w:tcPr>
          <w:p w14:paraId="6B68A9C1"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294540FC" w14:textId="77777777" w:rsidR="00544DF8" w:rsidRPr="00271FB3" w:rsidRDefault="00544DF8">
            <w:pPr>
              <w:jc w:val="right"/>
              <w:rPr>
                <w:rFonts w:ascii="Calibri" w:hAnsi="Calibri" w:cs="Calibri"/>
              </w:rPr>
            </w:pPr>
            <w:r w:rsidRPr="00271FB3">
              <w:rPr>
                <w:rFonts w:ascii="Calibri" w:hAnsi="Calibri" w:cs="Calibri"/>
              </w:rPr>
              <w:t>3</w:t>
            </w:r>
          </w:p>
        </w:tc>
        <w:tc>
          <w:tcPr>
            <w:tcW w:w="0" w:type="auto"/>
          </w:tcPr>
          <w:p w14:paraId="60DABE5D" w14:textId="77777777" w:rsidR="00544DF8" w:rsidRPr="00271FB3" w:rsidRDefault="00544DF8">
            <w:pPr>
              <w:jc w:val="right"/>
              <w:rPr>
                <w:rFonts w:ascii="Calibri" w:hAnsi="Calibri" w:cs="Calibri"/>
              </w:rPr>
            </w:pPr>
            <w:r w:rsidRPr="00271FB3">
              <w:rPr>
                <w:rFonts w:ascii="Calibri" w:hAnsi="Calibri" w:cs="Calibri"/>
              </w:rPr>
              <w:t>3</w:t>
            </w:r>
          </w:p>
        </w:tc>
      </w:tr>
      <w:tr w:rsidR="00544DF8" w:rsidRPr="00271FB3" w14:paraId="51F636D7" w14:textId="77777777" w:rsidTr="005E58EC">
        <w:tc>
          <w:tcPr>
            <w:tcW w:w="0" w:type="auto"/>
          </w:tcPr>
          <w:p w14:paraId="3D1C37DF" w14:textId="77777777" w:rsidR="00544DF8" w:rsidRPr="00271FB3" w:rsidRDefault="00544DF8">
            <w:pPr>
              <w:rPr>
                <w:rFonts w:ascii="Calibri" w:hAnsi="Calibri" w:cs="Calibri"/>
              </w:rPr>
            </w:pPr>
            <w:r w:rsidRPr="00271FB3">
              <w:rPr>
                <w:rFonts w:ascii="Calibri" w:hAnsi="Calibri" w:cs="Calibri"/>
              </w:rPr>
              <w:t>Separated</w:t>
            </w:r>
          </w:p>
        </w:tc>
        <w:tc>
          <w:tcPr>
            <w:tcW w:w="0" w:type="auto"/>
          </w:tcPr>
          <w:p w14:paraId="7E983296"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2FD996C2" w14:textId="77777777" w:rsidR="00544DF8" w:rsidRPr="00271FB3" w:rsidRDefault="00544DF8">
            <w:pPr>
              <w:jc w:val="right"/>
              <w:rPr>
                <w:rFonts w:ascii="Calibri" w:hAnsi="Calibri" w:cs="Calibri"/>
              </w:rPr>
            </w:pPr>
            <w:r w:rsidRPr="00271FB3">
              <w:rPr>
                <w:rFonts w:ascii="Calibri" w:hAnsi="Calibri" w:cs="Calibri"/>
              </w:rPr>
              <w:t>2</w:t>
            </w:r>
          </w:p>
        </w:tc>
        <w:tc>
          <w:tcPr>
            <w:tcW w:w="0" w:type="auto"/>
          </w:tcPr>
          <w:p w14:paraId="49796A77" w14:textId="77777777" w:rsidR="00544DF8" w:rsidRPr="00271FB3" w:rsidRDefault="00544DF8">
            <w:pPr>
              <w:jc w:val="right"/>
              <w:rPr>
                <w:rFonts w:ascii="Calibri" w:hAnsi="Calibri" w:cs="Calibri"/>
              </w:rPr>
            </w:pPr>
            <w:r w:rsidRPr="00271FB3">
              <w:rPr>
                <w:rFonts w:ascii="Calibri" w:hAnsi="Calibri" w:cs="Calibri"/>
              </w:rPr>
              <w:t>2</w:t>
            </w:r>
          </w:p>
        </w:tc>
      </w:tr>
      <w:tr w:rsidR="00544DF8" w:rsidRPr="00271FB3" w14:paraId="19DB8E40" w14:textId="77777777" w:rsidTr="005E58EC">
        <w:tc>
          <w:tcPr>
            <w:tcW w:w="0" w:type="auto"/>
          </w:tcPr>
          <w:p w14:paraId="6DA2A740" w14:textId="77777777" w:rsidR="00544DF8" w:rsidRPr="00271FB3" w:rsidRDefault="00544DF8">
            <w:pPr>
              <w:rPr>
                <w:rFonts w:ascii="Calibri" w:hAnsi="Calibri" w:cs="Calibri"/>
              </w:rPr>
            </w:pPr>
            <w:r w:rsidRPr="00271FB3">
              <w:rPr>
                <w:rFonts w:ascii="Calibri" w:hAnsi="Calibri" w:cs="Calibri"/>
              </w:rPr>
              <w:t>Never married</w:t>
            </w:r>
          </w:p>
        </w:tc>
        <w:tc>
          <w:tcPr>
            <w:tcW w:w="0" w:type="auto"/>
          </w:tcPr>
          <w:p w14:paraId="13F73797" w14:textId="77777777" w:rsidR="00544DF8" w:rsidRPr="00271FB3" w:rsidRDefault="00544DF8">
            <w:pPr>
              <w:jc w:val="right"/>
              <w:rPr>
                <w:rFonts w:ascii="Calibri" w:hAnsi="Calibri" w:cs="Calibri"/>
              </w:rPr>
            </w:pPr>
            <w:r w:rsidRPr="00271FB3">
              <w:rPr>
                <w:rFonts w:ascii="Calibri" w:hAnsi="Calibri" w:cs="Calibri"/>
              </w:rPr>
              <w:t>53</w:t>
            </w:r>
          </w:p>
        </w:tc>
        <w:tc>
          <w:tcPr>
            <w:tcW w:w="0" w:type="auto"/>
          </w:tcPr>
          <w:p w14:paraId="0E1C60B8" w14:textId="77777777" w:rsidR="00544DF8" w:rsidRPr="00271FB3" w:rsidRDefault="00544DF8">
            <w:pPr>
              <w:jc w:val="right"/>
              <w:rPr>
                <w:rFonts w:ascii="Calibri" w:hAnsi="Calibri" w:cs="Calibri"/>
              </w:rPr>
            </w:pPr>
            <w:r w:rsidRPr="00271FB3">
              <w:rPr>
                <w:rFonts w:ascii="Calibri" w:hAnsi="Calibri" w:cs="Calibri"/>
              </w:rPr>
              <w:t>51</w:t>
            </w:r>
          </w:p>
        </w:tc>
        <w:tc>
          <w:tcPr>
            <w:tcW w:w="0" w:type="auto"/>
          </w:tcPr>
          <w:p w14:paraId="71B7238B" w14:textId="77777777" w:rsidR="00544DF8" w:rsidRPr="00271FB3" w:rsidRDefault="00544DF8">
            <w:pPr>
              <w:jc w:val="right"/>
              <w:rPr>
                <w:rFonts w:ascii="Calibri" w:hAnsi="Calibri" w:cs="Calibri"/>
              </w:rPr>
            </w:pPr>
            <w:r w:rsidRPr="00271FB3">
              <w:rPr>
                <w:rFonts w:ascii="Calibri" w:hAnsi="Calibri" w:cs="Calibri"/>
              </w:rPr>
              <w:t>52</w:t>
            </w:r>
          </w:p>
        </w:tc>
      </w:tr>
      <w:tr w:rsidR="00544DF8" w:rsidRPr="00271FB3" w14:paraId="131377E9" w14:textId="77777777" w:rsidTr="005E58EC">
        <w:tc>
          <w:tcPr>
            <w:tcW w:w="0" w:type="auto"/>
          </w:tcPr>
          <w:p w14:paraId="16ECDF61" w14:textId="77777777" w:rsidR="00544DF8" w:rsidRPr="00271FB3" w:rsidRDefault="00544DF8">
            <w:pPr>
              <w:rPr>
                <w:rFonts w:ascii="Calibri" w:hAnsi="Calibri" w:cs="Calibri"/>
              </w:rPr>
            </w:pPr>
            <w:r w:rsidRPr="00271FB3">
              <w:rPr>
                <w:rFonts w:ascii="Calibri" w:hAnsi="Calibri" w:cs="Calibri"/>
              </w:rPr>
              <w:t>Living with partner</w:t>
            </w:r>
          </w:p>
        </w:tc>
        <w:tc>
          <w:tcPr>
            <w:tcW w:w="0" w:type="auto"/>
          </w:tcPr>
          <w:p w14:paraId="18425393" w14:textId="77777777" w:rsidR="00544DF8" w:rsidRPr="00271FB3" w:rsidRDefault="00544DF8">
            <w:pPr>
              <w:jc w:val="right"/>
              <w:rPr>
                <w:rFonts w:ascii="Calibri" w:hAnsi="Calibri" w:cs="Calibri"/>
              </w:rPr>
            </w:pPr>
            <w:r w:rsidRPr="00271FB3">
              <w:rPr>
                <w:rFonts w:ascii="Calibri" w:hAnsi="Calibri" w:cs="Calibri"/>
              </w:rPr>
              <w:t>13</w:t>
            </w:r>
          </w:p>
        </w:tc>
        <w:tc>
          <w:tcPr>
            <w:tcW w:w="0" w:type="auto"/>
          </w:tcPr>
          <w:p w14:paraId="438CDEE2" w14:textId="77777777" w:rsidR="00544DF8" w:rsidRPr="00271FB3" w:rsidRDefault="00544DF8">
            <w:pPr>
              <w:jc w:val="right"/>
              <w:rPr>
                <w:rFonts w:ascii="Calibri" w:hAnsi="Calibri" w:cs="Calibri"/>
              </w:rPr>
            </w:pPr>
            <w:r w:rsidRPr="00271FB3">
              <w:rPr>
                <w:rFonts w:ascii="Calibri" w:hAnsi="Calibri" w:cs="Calibri"/>
              </w:rPr>
              <w:t>14</w:t>
            </w:r>
          </w:p>
        </w:tc>
        <w:tc>
          <w:tcPr>
            <w:tcW w:w="0" w:type="auto"/>
          </w:tcPr>
          <w:p w14:paraId="0E4F4B96" w14:textId="77777777" w:rsidR="00544DF8" w:rsidRPr="00271FB3" w:rsidRDefault="00544DF8">
            <w:pPr>
              <w:jc w:val="right"/>
              <w:rPr>
                <w:rFonts w:ascii="Calibri" w:hAnsi="Calibri" w:cs="Calibri"/>
              </w:rPr>
            </w:pPr>
            <w:r w:rsidRPr="00271FB3">
              <w:rPr>
                <w:rFonts w:ascii="Calibri" w:hAnsi="Calibri" w:cs="Calibri"/>
              </w:rPr>
              <w:t>14</w:t>
            </w:r>
          </w:p>
        </w:tc>
      </w:tr>
      <w:tr w:rsidR="00544DF8" w:rsidRPr="00271FB3" w14:paraId="0B8688D5" w14:textId="77777777" w:rsidTr="005E58EC">
        <w:tc>
          <w:tcPr>
            <w:tcW w:w="0" w:type="auto"/>
          </w:tcPr>
          <w:p w14:paraId="6CEBE4E2" w14:textId="231F4AB6" w:rsidR="00544DF8" w:rsidRPr="00271FB3" w:rsidRDefault="00BA341B">
            <w:pPr>
              <w:rPr>
                <w:rFonts w:ascii="Calibri" w:hAnsi="Calibri" w:cs="Calibri"/>
              </w:rPr>
            </w:pPr>
            <w:r w:rsidRPr="00271FB3">
              <w:rPr>
                <w:rFonts w:ascii="Calibri" w:hAnsi="Calibri" w:cs="Calibri"/>
              </w:rPr>
              <w:t>SKIP/REFUSED</w:t>
            </w:r>
          </w:p>
        </w:tc>
        <w:tc>
          <w:tcPr>
            <w:tcW w:w="0" w:type="auto"/>
          </w:tcPr>
          <w:p w14:paraId="30B897A1" w14:textId="4EEA1FAE" w:rsidR="00544DF8" w:rsidRPr="00271FB3" w:rsidRDefault="00AD15AD">
            <w:pPr>
              <w:jc w:val="right"/>
              <w:rPr>
                <w:rFonts w:ascii="Calibri" w:hAnsi="Calibri" w:cs="Calibri"/>
              </w:rPr>
            </w:pPr>
            <w:r w:rsidRPr="00271FB3">
              <w:rPr>
                <w:rFonts w:ascii="Calibri" w:hAnsi="Calibri" w:cs="Calibri"/>
              </w:rPr>
              <w:t>*</w:t>
            </w:r>
          </w:p>
        </w:tc>
        <w:tc>
          <w:tcPr>
            <w:tcW w:w="0" w:type="auto"/>
          </w:tcPr>
          <w:p w14:paraId="349DDA20" w14:textId="32CAC9B8" w:rsidR="00544DF8" w:rsidRPr="00271FB3" w:rsidRDefault="00AD15AD">
            <w:pPr>
              <w:jc w:val="right"/>
              <w:rPr>
                <w:rFonts w:ascii="Calibri" w:hAnsi="Calibri" w:cs="Calibri"/>
              </w:rPr>
            </w:pPr>
            <w:r w:rsidRPr="00271FB3">
              <w:rPr>
                <w:rFonts w:ascii="Calibri" w:hAnsi="Calibri" w:cs="Calibri"/>
              </w:rPr>
              <w:t>*</w:t>
            </w:r>
          </w:p>
        </w:tc>
        <w:tc>
          <w:tcPr>
            <w:tcW w:w="0" w:type="auto"/>
          </w:tcPr>
          <w:p w14:paraId="26C5C0EA" w14:textId="04D4B6C5" w:rsidR="00544DF8" w:rsidRPr="00271FB3" w:rsidRDefault="00AD15AD">
            <w:pPr>
              <w:jc w:val="right"/>
              <w:rPr>
                <w:rFonts w:ascii="Calibri" w:hAnsi="Calibri" w:cs="Calibri"/>
              </w:rPr>
            </w:pPr>
            <w:r w:rsidRPr="00271FB3">
              <w:rPr>
                <w:rFonts w:ascii="Calibri" w:hAnsi="Calibri" w:cs="Calibri"/>
              </w:rPr>
              <w:t>*</w:t>
            </w:r>
          </w:p>
        </w:tc>
      </w:tr>
      <w:tr w:rsidR="00544DF8" w:rsidRPr="00271FB3" w14:paraId="6BFFE03B" w14:textId="77777777" w:rsidTr="005E58EC">
        <w:tc>
          <w:tcPr>
            <w:tcW w:w="0" w:type="auto"/>
          </w:tcPr>
          <w:p w14:paraId="7B471517"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71011D85"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52D6756B"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08637EB0" w14:textId="77777777" w:rsidR="00544DF8" w:rsidRPr="00271FB3" w:rsidRDefault="00544DF8">
            <w:pPr>
              <w:jc w:val="right"/>
              <w:rPr>
                <w:rFonts w:ascii="Calibri" w:hAnsi="Calibri" w:cs="Calibri"/>
              </w:rPr>
            </w:pPr>
            <w:r w:rsidRPr="00271FB3">
              <w:rPr>
                <w:rFonts w:ascii="Calibri" w:hAnsi="Calibri" w:cs="Calibri"/>
              </w:rPr>
              <w:t>3,427</w:t>
            </w:r>
          </w:p>
        </w:tc>
      </w:tr>
    </w:tbl>
    <w:p w14:paraId="524A1D69" w14:textId="151D9E30" w:rsidR="00544DF8" w:rsidRDefault="00544DF8">
      <w:pPr>
        <w:rPr>
          <w:rFonts w:ascii="Calibri" w:hAnsi="Calibri" w:cs="Calibri"/>
        </w:rPr>
      </w:pPr>
    </w:p>
    <w:p w14:paraId="2C4A60DE" w14:textId="77777777" w:rsidR="005E58EC" w:rsidRPr="00271FB3" w:rsidRDefault="005E58EC">
      <w:pPr>
        <w:rPr>
          <w:rFonts w:ascii="Calibri" w:hAnsi="Calibri" w:cs="Calibri"/>
        </w:rPr>
      </w:pPr>
    </w:p>
    <w:p w14:paraId="7417B1EA" w14:textId="77777777" w:rsidR="00544DF8" w:rsidRPr="00271FB3" w:rsidRDefault="00544DF8" w:rsidP="005E58EC">
      <w:pPr>
        <w:rPr>
          <w:rFonts w:ascii="Calibri" w:hAnsi="Calibri" w:cs="Calibri"/>
          <w:b/>
          <w:sz w:val="24"/>
        </w:rPr>
      </w:pPr>
      <w:r w:rsidRPr="00271FB3">
        <w:rPr>
          <w:rFonts w:ascii="Calibri" w:hAnsi="Calibri" w:cs="Calibri"/>
          <w:b/>
          <w:i/>
          <w:sz w:val="24"/>
        </w:rPr>
        <w:t>UNWEIGHTED EMPLOYMENT STATUS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374"/>
        <w:gridCol w:w="672"/>
        <w:gridCol w:w="806"/>
        <w:gridCol w:w="672"/>
      </w:tblGrid>
      <w:tr w:rsidR="00544DF8" w:rsidRPr="00271FB3" w14:paraId="37294362" w14:textId="77777777" w:rsidTr="005E58EC">
        <w:tc>
          <w:tcPr>
            <w:tcW w:w="0" w:type="auto"/>
            <w:tcBorders>
              <w:top w:val="thick" w:sz="0" w:space="0" w:color="000000"/>
            </w:tcBorders>
          </w:tcPr>
          <w:p w14:paraId="4C114FE6"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F3307FD"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64C41925" w14:textId="77777777" w:rsidTr="005E58EC">
        <w:tc>
          <w:tcPr>
            <w:tcW w:w="0" w:type="auto"/>
          </w:tcPr>
          <w:p w14:paraId="450AC9BD" w14:textId="5880FC7C"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49EA27E8"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709DDBA"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08BF85F"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0B24FFCE" w14:textId="77777777" w:rsidTr="005E58EC">
        <w:tc>
          <w:tcPr>
            <w:tcW w:w="0" w:type="auto"/>
            <w:tcBorders>
              <w:bottom w:val="thick" w:sz="0" w:space="0" w:color="000000"/>
            </w:tcBorders>
          </w:tcPr>
          <w:p w14:paraId="520588F7"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3964547B"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909C9F9"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79646BF"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6EC65703" w14:textId="77777777" w:rsidTr="005E58EC">
        <w:tc>
          <w:tcPr>
            <w:tcW w:w="0" w:type="auto"/>
            <w:tcBorders>
              <w:top w:val="thick" w:sz="0" w:space="0" w:color="000000"/>
            </w:tcBorders>
          </w:tcPr>
          <w:p w14:paraId="25764353" w14:textId="5F303C2A" w:rsidR="00544DF8" w:rsidRPr="00271FB3" w:rsidRDefault="00AD15AD">
            <w:pPr>
              <w:rPr>
                <w:rFonts w:ascii="Calibri" w:hAnsi="Calibri" w:cs="Calibri"/>
              </w:rPr>
            </w:pPr>
            <w:r w:rsidRPr="00271FB3">
              <w:rPr>
                <w:rFonts w:ascii="Calibri" w:hAnsi="Calibri" w:cs="Calibri"/>
              </w:rPr>
              <w:t>E</w:t>
            </w:r>
            <w:r w:rsidR="00544DF8" w:rsidRPr="00271FB3">
              <w:rPr>
                <w:rFonts w:ascii="Calibri" w:hAnsi="Calibri" w:cs="Calibri"/>
              </w:rPr>
              <w:t>mployed</w:t>
            </w:r>
          </w:p>
        </w:tc>
        <w:tc>
          <w:tcPr>
            <w:tcW w:w="0" w:type="auto"/>
            <w:tcBorders>
              <w:top w:val="thick" w:sz="0" w:space="0" w:color="000000"/>
            </w:tcBorders>
          </w:tcPr>
          <w:p w14:paraId="4501978D" w14:textId="77777777" w:rsidR="00544DF8" w:rsidRPr="00271FB3" w:rsidRDefault="00544DF8">
            <w:pPr>
              <w:jc w:val="right"/>
              <w:rPr>
                <w:rFonts w:ascii="Calibri" w:hAnsi="Calibri" w:cs="Calibri"/>
              </w:rPr>
            </w:pPr>
            <w:r w:rsidRPr="00271FB3">
              <w:rPr>
                <w:rFonts w:ascii="Calibri" w:hAnsi="Calibri" w:cs="Calibri"/>
              </w:rPr>
              <w:t>76</w:t>
            </w:r>
          </w:p>
        </w:tc>
        <w:tc>
          <w:tcPr>
            <w:tcW w:w="0" w:type="auto"/>
            <w:tcBorders>
              <w:top w:val="thick" w:sz="0" w:space="0" w:color="000000"/>
            </w:tcBorders>
          </w:tcPr>
          <w:p w14:paraId="691FD23D" w14:textId="77777777" w:rsidR="00544DF8" w:rsidRPr="00271FB3" w:rsidRDefault="00544DF8">
            <w:pPr>
              <w:jc w:val="right"/>
              <w:rPr>
                <w:rFonts w:ascii="Calibri" w:hAnsi="Calibri" w:cs="Calibri"/>
              </w:rPr>
            </w:pPr>
            <w:r w:rsidRPr="00271FB3">
              <w:rPr>
                <w:rFonts w:ascii="Calibri" w:hAnsi="Calibri" w:cs="Calibri"/>
              </w:rPr>
              <w:t>68</w:t>
            </w:r>
          </w:p>
        </w:tc>
        <w:tc>
          <w:tcPr>
            <w:tcW w:w="0" w:type="auto"/>
            <w:tcBorders>
              <w:top w:val="thick" w:sz="0" w:space="0" w:color="000000"/>
            </w:tcBorders>
          </w:tcPr>
          <w:p w14:paraId="04D15C15" w14:textId="77777777" w:rsidR="00544DF8" w:rsidRPr="00271FB3" w:rsidRDefault="00544DF8">
            <w:pPr>
              <w:jc w:val="right"/>
              <w:rPr>
                <w:rFonts w:ascii="Calibri" w:hAnsi="Calibri" w:cs="Calibri"/>
              </w:rPr>
            </w:pPr>
            <w:r w:rsidRPr="00271FB3">
              <w:rPr>
                <w:rFonts w:ascii="Calibri" w:hAnsi="Calibri" w:cs="Calibri"/>
              </w:rPr>
              <w:t>72</w:t>
            </w:r>
          </w:p>
        </w:tc>
      </w:tr>
      <w:tr w:rsidR="00544DF8" w:rsidRPr="00271FB3" w14:paraId="73C889D7" w14:textId="77777777" w:rsidTr="005E58EC">
        <w:tc>
          <w:tcPr>
            <w:tcW w:w="0" w:type="auto"/>
          </w:tcPr>
          <w:p w14:paraId="4A04EF92" w14:textId="77777777" w:rsidR="00544DF8" w:rsidRPr="00271FB3" w:rsidRDefault="00544DF8">
            <w:pPr>
              <w:rPr>
                <w:rFonts w:ascii="Calibri" w:hAnsi="Calibri" w:cs="Calibri"/>
              </w:rPr>
            </w:pPr>
            <w:r w:rsidRPr="00271FB3">
              <w:rPr>
                <w:rFonts w:ascii="Calibri" w:hAnsi="Calibri" w:cs="Calibri"/>
              </w:rPr>
              <w:t>Not employed</w:t>
            </w:r>
          </w:p>
        </w:tc>
        <w:tc>
          <w:tcPr>
            <w:tcW w:w="0" w:type="auto"/>
          </w:tcPr>
          <w:p w14:paraId="3A679A04" w14:textId="77777777" w:rsidR="00544DF8" w:rsidRPr="00271FB3" w:rsidRDefault="00544DF8">
            <w:pPr>
              <w:jc w:val="right"/>
              <w:rPr>
                <w:rFonts w:ascii="Calibri" w:hAnsi="Calibri" w:cs="Calibri"/>
              </w:rPr>
            </w:pPr>
            <w:r w:rsidRPr="00271FB3">
              <w:rPr>
                <w:rFonts w:ascii="Calibri" w:hAnsi="Calibri" w:cs="Calibri"/>
              </w:rPr>
              <w:t>24</w:t>
            </w:r>
          </w:p>
        </w:tc>
        <w:tc>
          <w:tcPr>
            <w:tcW w:w="0" w:type="auto"/>
          </w:tcPr>
          <w:p w14:paraId="338C6D76" w14:textId="77777777" w:rsidR="00544DF8" w:rsidRPr="00271FB3" w:rsidRDefault="00544DF8">
            <w:pPr>
              <w:jc w:val="right"/>
              <w:rPr>
                <w:rFonts w:ascii="Calibri" w:hAnsi="Calibri" w:cs="Calibri"/>
              </w:rPr>
            </w:pPr>
            <w:r w:rsidRPr="00271FB3">
              <w:rPr>
                <w:rFonts w:ascii="Calibri" w:hAnsi="Calibri" w:cs="Calibri"/>
              </w:rPr>
              <w:t>32</w:t>
            </w:r>
          </w:p>
        </w:tc>
        <w:tc>
          <w:tcPr>
            <w:tcW w:w="0" w:type="auto"/>
          </w:tcPr>
          <w:p w14:paraId="2D5011D3" w14:textId="77777777" w:rsidR="00544DF8" w:rsidRPr="00271FB3" w:rsidRDefault="00544DF8">
            <w:pPr>
              <w:jc w:val="right"/>
              <w:rPr>
                <w:rFonts w:ascii="Calibri" w:hAnsi="Calibri" w:cs="Calibri"/>
              </w:rPr>
            </w:pPr>
            <w:r w:rsidRPr="00271FB3">
              <w:rPr>
                <w:rFonts w:ascii="Calibri" w:hAnsi="Calibri" w:cs="Calibri"/>
              </w:rPr>
              <w:t>28</w:t>
            </w:r>
          </w:p>
        </w:tc>
      </w:tr>
      <w:tr w:rsidR="00544DF8" w:rsidRPr="00271FB3" w14:paraId="02274C47" w14:textId="77777777" w:rsidTr="005E58EC">
        <w:tc>
          <w:tcPr>
            <w:tcW w:w="0" w:type="auto"/>
          </w:tcPr>
          <w:p w14:paraId="045BC022"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4EE687EE"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7CF99C69"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0EF25804" w14:textId="77777777" w:rsidR="00544DF8" w:rsidRPr="00271FB3" w:rsidRDefault="00544DF8">
            <w:pPr>
              <w:jc w:val="right"/>
              <w:rPr>
                <w:rFonts w:ascii="Calibri" w:hAnsi="Calibri" w:cs="Calibri"/>
              </w:rPr>
            </w:pPr>
            <w:r w:rsidRPr="00271FB3">
              <w:rPr>
                <w:rFonts w:ascii="Calibri" w:hAnsi="Calibri" w:cs="Calibri"/>
              </w:rPr>
              <w:t>3,427</w:t>
            </w:r>
          </w:p>
        </w:tc>
      </w:tr>
    </w:tbl>
    <w:p w14:paraId="38A5E376" w14:textId="3C72FECA" w:rsidR="00544DF8" w:rsidRDefault="00544DF8">
      <w:pPr>
        <w:rPr>
          <w:rFonts w:ascii="Calibri" w:hAnsi="Calibri" w:cs="Calibri"/>
        </w:rPr>
      </w:pPr>
    </w:p>
    <w:p w14:paraId="22A55291" w14:textId="3B5D4D95" w:rsidR="005E58EC" w:rsidRDefault="005E58EC">
      <w:pPr>
        <w:rPr>
          <w:rFonts w:ascii="Calibri" w:hAnsi="Calibri" w:cs="Calibri"/>
        </w:rPr>
      </w:pPr>
    </w:p>
    <w:p w14:paraId="05761CDB" w14:textId="1F3DBB3A" w:rsidR="005E58EC" w:rsidRDefault="005E58EC">
      <w:pPr>
        <w:rPr>
          <w:rFonts w:ascii="Calibri" w:hAnsi="Calibri" w:cs="Calibri"/>
        </w:rPr>
      </w:pPr>
    </w:p>
    <w:p w14:paraId="1E44665B" w14:textId="41177312" w:rsidR="005E58EC" w:rsidRDefault="005E58EC">
      <w:pPr>
        <w:rPr>
          <w:rFonts w:ascii="Calibri" w:hAnsi="Calibri" w:cs="Calibri"/>
        </w:rPr>
      </w:pPr>
    </w:p>
    <w:p w14:paraId="3BA6545A" w14:textId="76FEE03A" w:rsidR="005E58EC" w:rsidRDefault="005E58EC">
      <w:pPr>
        <w:rPr>
          <w:rFonts w:ascii="Calibri" w:hAnsi="Calibri" w:cs="Calibri"/>
        </w:rPr>
      </w:pPr>
    </w:p>
    <w:p w14:paraId="2AED019D" w14:textId="77777777" w:rsidR="005E58EC" w:rsidRPr="00271FB3" w:rsidRDefault="005E58EC">
      <w:pPr>
        <w:rPr>
          <w:rFonts w:ascii="Calibri" w:hAnsi="Calibri" w:cs="Calibri"/>
        </w:rPr>
      </w:pPr>
    </w:p>
    <w:p w14:paraId="6E1D47EF" w14:textId="77777777" w:rsidR="00544DF8" w:rsidRPr="00271FB3" w:rsidRDefault="00544DF8" w:rsidP="00590C7A">
      <w:pPr>
        <w:rPr>
          <w:rFonts w:ascii="Calibri" w:hAnsi="Calibri" w:cs="Calibri"/>
          <w:b/>
          <w:sz w:val="24"/>
        </w:rPr>
      </w:pPr>
      <w:r w:rsidRPr="00271FB3">
        <w:rPr>
          <w:rFonts w:ascii="Calibri" w:hAnsi="Calibri" w:cs="Calibri"/>
          <w:b/>
          <w:i/>
          <w:sz w:val="24"/>
        </w:rPr>
        <w:lastRenderedPageBreak/>
        <w:t>UNWEIGHTED EDUCATION</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335"/>
        <w:gridCol w:w="672"/>
        <w:gridCol w:w="806"/>
        <w:gridCol w:w="672"/>
      </w:tblGrid>
      <w:tr w:rsidR="00544DF8" w:rsidRPr="00271FB3" w14:paraId="122B56B1" w14:textId="77777777" w:rsidTr="00590C7A">
        <w:tc>
          <w:tcPr>
            <w:tcW w:w="0" w:type="auto"/>
            <w:tcBorders>
              <w:top w:val="thick" w:sz="0" w:space="0" w:color="000000"/>
            </w:tcBorders>
          </w:tcPr>
          <w:p w14:paraId="745D83E6"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299F3EF"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2C9AE51A" w14:textId="77777777" w:rsidTr="00590C7A">
        <w:tc>
          <w:tcPr>
            <w:tcW w:w="0" w:type="auto"/>
          </w:tcPr>
          <w:p w14:paraId="23A98B43"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A503D57"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334E0EB2"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4967F35"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6C04A473" w14:textId="77777777" w:rsidTr="00590C7A">
        <w:tc>
          <w:tcPr>
            <w:tcW w:w="0" w:type="auto"/>
            <w:tcBorders>
              <w:bottom w:val="thick" w:sz="0" w:space="0" w:color="000000"/>
            </w:tcBorders>
          </w:tcPr>
          <w:p w14:paraId="4D53EFE9"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282792D7"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113909BD"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4376403"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61AA5238" w14:textId="77777777" w:rsidTr="00590C7A">
        <w:tc>
          <w:tcPr>
            <w:tcW w:w="0" w:type="auto"/>
            <w:tcBorders>
              <w:top w:val="thick" w:sz="0" w:space="0" w:color="000000"/>
            </w:tcBorders>
          </w:tcPr>
          <w:p w14:paraId="0925B60F" w14:textId="77777777" w:rsidR="00544DF8" w:rsidRPr="00271FB3" w:rsidRDefault="00544DF8">
            <w:pPr>
              <w:rPr>
                <w:rFonts w:ascii="Calibri" w:hAnsi="Calibri" w:cs="Calibri"/>
              </w:rPr>
            </w:pPr>
            <w:r w:rsidRPr="00271FB3">
              <w:rPr>
                <w:rFonts w:ascii="Calibri" w:hAnsi="Calibri" w:cs="Calibri"/>
              </w:rPr>
              <w:t>No HS diploma</w:t>
            </w:r>
          </w:p>
        </w:tc>
        <w:tc>
          <w:tcPr>
            <w:tcW w:w="0" w:type="auto"/>
            <w:tcBorders>
              <w:top w:val="thick" w:sz="0" w:space="0" w:color="000000"/>
            </w:tcBorders>
          </w:tcPr>
          <w:p w14:paraId="06C60EAE" w14:textId="77777777" w:rsidR="00544DF8" w:rsidRPr="00271FB3" w:rsidRDefault="00544DF8">
            <w:pPr>
              <w:jc w:val="right"/>
              <w:rPr>
                <w:rFonts w:ascii="Calibri" w:hAnsi="Calibri" w:cs="Calibri"/>
              </w:rPr>
            </w:pPr>
            <w:r w:rsidRPr="00271FB3">
              <w:rPr>
                <w:rFonts w:ascii="Calibri" w:hAnsi="Calibri" w:cs="Calibri"/>
              </w:rPr>
              <w:t>7</w:t>
            </w:r>
          </w:p>
        </w:tc>
        <w:tc>
          <w:tcPr>
            <w:tcW w:w="0" w:type="auto"/>
            <w:tcBorders>
              <w:top w:val="thick" w:sz="0" w:space="0" w:color="000000"/>
            </w:tcBorders>
          </w:tcPr>
          <w:p w14:paraId="772DE9A5" w14:textId="77777777" w:rsidR="00544DF8" w:rsidRPr="00271FB3" w:rsidRDefault="00544DF8">
            <w:pPr>
              <w:jc w:val="right"/>
              <w:rPr>
                <w:rFonts w:ascii="Calibri" w:hAnsi="Calibri" w:cs="Calibri"/>
              </w:rPr>
            </w:pPr>
            <w:r w:rsidRPr="00271FB3">
              <w:rPr>
                <w:rFonts w:ascii="Calibri" w:hAnsi="Calibri" w:cs="Calibri"/>
              </w:rPr>
              <w:t>7</w:t>
            </w:r>
          </w:p>
        </w:tc>
        <w:tc>
          <w:tcPr>
            <w:tcW w:w="0" w:type="auto"/>
            <w:tcBorders>
              <w:top w:val="thick" w:sz="0" w:space="0" w:color="000000"/>
            </w:tcBorders>
          </w:tcPr>
          <w:p w14:paraId="3769673D" w14:textId="77777777" w:rsidR="00544DF8" w:rsidRPr="00271FB3" w:rsidRDefault="00544DF8">
            <w:pPr>
              <w:jc w:val="right"/>
              <w:rPr>
                <w:rFonts w:ascii="Calibri" w:hAnsi="Calibri" w:cs="Calibri"/>
              </w:rPr>
            </w:pPr>
            <w:r w:rsidRPr="00271FB3">
              <w:rPr>
                <w:rFonts w:ascii="Calibri" w:hAnsi="Calibri" w:cs="Calibri"/>
              </w:rPr>
              <w:t>7</w:t>
            </w:r>
          </w:p>
        </w:tc>
      </w:tr>
      <w:tr w:rsidR="00544DF8" w:rsidRPr="00271FB3" w14:paraId="51CBB672" w14:textId="77777777" w:rsidTr="00590C7A">
        <w:tc>
          <w:tcPr>
            <w:tcW w:w="0" w:type="auto"/>
          </w:tcPr>
          <w:p w14:paraId="5E211DFC" w14:textId="77777777" w:rsidR="00544DF8" w:rsidRPr="00271FB3" w:rsidRDefault="00544DF8">
            <w:pPr>
              <w:rPr>
                <w:rFonts w:ascii="Calibri" w:hAnsi="Calibri" w:cs="Calibri"/>
              </w:rPr>
            </w:pPr>
            <w:r w:rsidRPr="00271FB3">
              <w:rPr>
                <w:rFonts w:ascii="Calibri" w:hAnsi="Calibri" w:cs="Calibri"/>
              </w:rPr>
              <w:t>HS graduate or equivalent</w:t>
            </w:r>
          </w:p>
        </w:tc>
        <w:tc>
          <w:tcPr>
            <w:tcW w:w="0" w:type="auto"/>
          </w:tcPr>
          <w:p w14:paraId="37883F1D" w14:textId="77777777" w:rsidR="00544DF8" w:rsidRPr="00271FB3" w:rsidRDefault="00544DF8">
            <w:pPr>
              <w:jc w:val="right"/>
              <w:rPr>
                <w:rFonts w:ascii="Calibri" w:hAnsi="Calibri" w:cs="Calibri"/>
              </w:rPr>
            </w:pPr>
            <w:r w:rsidRPr="00271FB3">
              <w:rPr>
                <w:rFonts w:ascii="Calibri" w:hAnsi="Calibri" w:cs="Calibri"/>
              </w:rPr>
              <w:t>22</w:t>
            </w:r>
          </w:p>
        </w:tc>
        <w:tc>
          <w:tcPr>
            <w:tcW w:w="0" w:type="auto"/>
          </w:tcPr>
          <w:p w14:paraId="00EA0AF7" w14:textId="77777777" w:rsidR="00544DF8" w:rsidRPr="00271FB3" w:rsidRDefault="00544DF8">
            <w:pPr>
              <w:jc w:val="right"/>
              <w:rPr>
                <w:rFonts w:ascii="Calibri" w:hAnsi="Calibri" w:cs="Calibri"/>
              </w:rPr>
            </w:pPr>
            <w:r w:rsidRPr="00271FB3">
              <w:rPr>
                <w:rFonts w:ascii="Calibri" w:hAnsi="Calibri" w:cs="Calibri"/>
              </w:rPr>
              <w:t>19</w:t>
            </w:r>
          </w:p>
        </w:tc>
        <w:tc>
          <w:tcPr>
            <w:tcW w:w="0" w:type="auto"/>
          </w:tcPr>
          <w:p w14:paraId="2DB34786" w14:textId="77777777" w:rsidR="00544DF8" w:rsidRPr="00271FB3" w:rsidRDefault="00544DF8">
            <w:pPr>
              <w:jc w:val="right"/>
              <w:rPr>
                <w:rFonts w:ascii="Calibri" w:hAnsi="Calibri" w:cs="Calibri"/>
              </w:rPr>
            </w:pPr>
            <w:r w:rsidRPr="00271FB3">
              <w:rPr>
                <w:rFonts w:ascii="Calibri" w:hAnsi="Calibri" w:cs="Calibri"/>
              </w:rPr>
              <w:t>20</w:t>
            </w:r>
          </w:p>
        </w:tc>
      </w:tr>
      <w:tr w:rsidR="00544DF8" w:rsidRPr="00271FB3" w14:paraId="3350F536" w14:textId="77777777" w:rsidTr="00590C7A">
        <w:tc>
          <w:tcPr>
            <w:tcW w:w="0" w:type="auto"/>
          </w:tcPr>
          <w:p w14:paraId="0F2325CC" w14:textId="77777777" w:rsidR="00544DF8" w:rsidRPr="00271FB3" w:rsidRDefault="00544DF8">
            <w:pPr>
              <w:rPr>
                <w:rFonts w:ascii="Calibri" w:hAnsi="Calibri" w:cs="Calibri"/>
              </w:rPr>
            </w:pPr>
            <w:r w:rsidRPr="00271FB3">
              <w:rPr>
                <w:rFonts w:ascii="Calibri" w:hAnsi="Calibri" w:cs="Calibri"/>
              </w:rPr>
              <w:t>Some college</w:t>
            </w:r>
          </w:p>
        </w:tc>
        <w:tc>
          <w:tcPr>
            <w:tcW w:w="0" w:type="auto"/>
          </w:tcPr>
          <w:p w14:paraId="526DADF8" w14:textId="77777777" w:rsidR="00544DF8" w:rsidRPr="00271FB3" w:rsidRDefault="00544DF8">
            <w:pPr>
              <w:jc w:val="right"/>
              <w:rPr>
                <w:rFonts w:ascii="Calibri" w:hAnsi="Calibri" w:cs="Calibri"/>
              </w:rPr>
            </w:pPr>
            <w:r w:rsidRPr="00271FB3">
              <w:rPr>
                <w:rFonts w:ascii="Calibri" w:hAnsi="Calibri" w:cs="Calibri"/>
              </w:rPr>
              <w:t>33</w:t>
            </w:r>
          </w:p>
        </w:tc>
        <w:tc>
          <w:tcPr>
            <w:tcW w:w="0" w:type="auto"/>
          </w:tcPr>
          <w:p w14:paraId="54B7D909" w14:textId="77777777" w:rsidR="00544DF8" w:rsidRPr="00271FB3" w:rsidRDefault="00544DF8">
            <w:pPr>
              <w:jc w:val="right"/>
              <w:rPr>
                <w:rFonts w:ascii="Calibri" w:hAnsi="Calibri" w:cs="Calibri"/>
              </w:rPr>
            </w:pPr>
            <w:r w:rsidRPr="00271FB3">
              <w:rPr>
                <w:rFonts w:ascii="Calibri" w:hAnsi="Calibri" w:cs="Calibri"/>
              </w:rPr>
              <w:t>37</w:t>
            </w:r>
          </w:p>
        </w:tc>
        <w:tc>
          <w:tcPr>
            <w:tcW w:w="0" w:type="auto"/>
          </w:tcPr>
          <w:p w14:paraId="2C0E1539" w14:textId="77777777" w:rsidR="00544DF8" w:rsidRPr="00271FB3" w:rsidRDefault="00544DF8">
            <w:pPr>
              <w:jc w:val="right"/>
              <w:rPr>
                <w:rFonts w:ascii="Calibri" w:hAnsi="Calibri" w:cs="Calibri"/>
              </w:rPr>
            </w:pPr>
            <w:r w:rsidRPr="00271FB3">
              <w:rPr>
                <w:rFonts w:ascii="Calibri" w:hAnsi="Calibri" w:cs="Calibri"/>
              </w:rPr>
              <w:t>35</w:t>
            </w:r>
          </w:p>
        </w:tc>
      </w:tr>
      <w:tr w:rsidR="00544DF8" w:rsidRPr="00271FB3" w14:paraId="0983EE17" w14:textId="77777777" w:rsidTr="00590C7A">
        <w:tc>
          <w:tcPr>
            <w:tcW w:w="0" w:type="auto"/>
          </w:tcPr>
          <w:p w14:paraId="43DBF9B9" w14:textId="77777777" w:rsidR="00544DF8" w:rsidRPr="00271FB3" w:rsidRDefault="00544DF8">
            <w:pPr>
              <w:rPr>
                <w:rFonts w:ascii="Calibri" w:hAnsi="Calibri" w:cs="Calibri"/>
              </w:rPr>
            </w:pPr>
            <w:r w:rsidRPr="00271FB3">
              <w:rPr>
                <w:rFonts w:ascii="Calibri" w:hAnsi="Calibri" w:cs="Calibri"/>
              </w:rPr>
              <w:t>BA or above</w:t>
            </w:r>
          </w:p>
        </w:tc>
        <w:tc>
          <w:tcPr>
            <w:tcW w:w="0" w:type="auto"/>
          </w:tcPr>
          <w:p w14:paraId="690817A1" w14:textId="77777777" w:rsidR="00544DF8" w:rsidRPr="00271FB3" w:rsidRDefault="00544DF8">
            <w:pPr>
              <w:jc w:val="right"/>
              <w:rPr>
                <w:rFonts w:ascii="Calibri" w:hAnsi="Calibri" w:cs="Calibri"/>
              </w:rPr>
            </w:pPr>
            <w:r w:rsidRPr="00271FB3">
              <w:rPr>
                <w:rFonts w:ascii="Calibri" w:hAnsi="Calibri" w:cs="Calibri"/>
              </w:rPr>
              <w:t>39</w:t>
            </w:r>
          </w:p>
        </w:tc>
        <w:tc>
          <w:tcPr>
            <w:tcW w:w="0" w:type="auto"/>
          </w:tcPr>
          <w:p w14:paraId="767F6B21" w14:textId="77777777" w:rsidR="00544DF8" w:rsidRPr="00271FB3" w:rsidRDefault="00544DF8">
            <w:pPr>
              <w:jc w:val="right"/>
              <w:rPr>
                <w:rFonts w:ascii="Calibri" w:hAnsi="Calibri" w:cs="Calibri"/>
              </w:rPr>
            </w:pPr>
            <w:r w:rsidRPr="00271FB3">
              <w:rPr>
                <w:rFonts w:ascii="Calibri" w:hAnsi="Calibri" w:cs="Calibri"/>
              </w:rPr>
              <w:t>37</w:t>
            </w:r>
          </w:p>
        </w:tc>
        <w:tc>
          <w:tcPr>
            <w:tcW w:w="0" w:type="auto"/>
          </w:tcPr>
          <w:p w14:paraId="113DC38F" w14:textId="77777777" w:rsidR="00544DF8" w:rsidRPr="00271FB3" w:rsidRDefault="00544DF8">
            <w:pPr>
              <w:jc w:val="right"/>
              <w:rPr>
                <w:rFonts w:ascii="Calibri" w:hAnsi="Calibri" w:cs="Calibri"/>
              </w:rPr>
            </w:pPr>
            <w:r w:rsidRPr="00271FB3">
              <w:rPr>
                <w:rFonts w:ascii="Calibri" w:hAnsi="Calibri" w:cs="Calibri"/>
              </w:rPr>
              <w:t>38</w:t>
            </w:r>
          </w:p>
        </w:tc>
      </w:tr>
      <w:tr w:rsidR="00544DF8" w:rsidRPr="00271FB3" w14:paraId="529DABB2" w14:textId="77777777" w:rsidTr="00590C7A">
        <w:tc>
          <w:tcPr>
            <w:tcW w:w="0" w:type="auto"/>
          </w:tcPr>
          <w:p w14:paraId="67004593"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079F9F6"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327718E0"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1E02204B" w14:textId="77777777" w:rsidR="00544DF8" w:rsidRPr="00271FB3" w:rsidRDefault="00544DF8">
            <w:pPr>
              <w:jc w:val="right"/>
              <w:rPr>
                <w:rFonts w:ascii="Calibri" w:hAnsi="Calibri" w:cs="Calibri"/>
              </w:rPr>
            </w:pPr>
            <w:r w:rsidRPr="00271FB3">
              <w:rPr>
                <w:rFonts w:ascii="Calibri" w:hAnsi="Calibri" w:cs="Calibri"/>
              </w:rPr>
              <w:t>3,427</w:t>
            </w:r>
          </w:p>
        </w:tc>
      </w:tr>
    </w:tbl>
    <w:p w14:paraId="497B176D" w14:textId="513C3D9D" w:rsidR="005E58EC" w:rsidRPr="00271FB3" w:rsidRDefault="005E58EC">
      <w:pPr>
        <w:rPr>
          <w:rFonts w:ascii="Calibri" w:hAnsi="Calibri" w:cs="Calibri"/>
        </w:rPr>
      </w:pPr>
    </w:p>
    <w:p w14:paraId="085554C8" w14:textId="77777777" w:rsidR="00544DF8" w:rsidRPr="00271FB3" w:rsidRDefault="00544DF8" w:rsidP="00590C7A">
      <w:pPr>
        <w:rPr>
          <w:rFonts w:ascii="Calibri" w:hAnsi="Calibri" w:cs="Calibri"/>
          <w:b/>
          <w:sz w:val="24"/>
        </w:rPr>
      </w:pPr>
      <w:r w:rsidRPr="00271FB3">
        <w:rPr>
          <w:rFonts w:ascii="Calibri" w:hAnsi="Calibri" w:cs="Calibri"/>
          <w:b/>
          <w:i/>
          <w:sz w:val="24"/>
        </w:rPr>
        <w:t>UNWEIGHTED HOUSEHOLD INCOME</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528"/>
        <w:gridCol w:w="672"/>
        <w:gridCol w:w="806"/>
        <w:gridCol w:w="672"/>
      </w:tblGrid>
      <w:tr w:rsidR="00544DF8" w:rsidRPr="00271FB3" w14:paraId="06988A81" w14:textId="77777777" w:rsidTr="00590C7A">
        <w:tc>
          <w:tcPr>
            <w:tcW w:w="0" w:type="auto"/>
            <w:tcBorders>
              <w:top w:val="thick" w:sz="0" w:space="0" w:color="000000"/>
            </w:tcBorders>
          </w:tcPr>
          <w:p w14:paraId="4CA243D6"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08115804"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79ABF62E" w14:textId="77777777" w:rsidTr="00590C7A">
        <w:tc>
          <w:tcPr>
            <w:tcW w:w="0" w:type="auto"/>
          </w:tcPr>
          <w:p w14:paraId="250638E1" w14:textId="5A037E9D" w:rsidR="00544DF8" w:rsidRPr="00271FB3" w:rsidRDefault="00544DF8">
            <w:pPr>
              <w:rPr>
                <w:rFonts w:ascii="Calibri" w:hAnsi="Calibri" w:cs="Calibri"/>
              </w:rPr>
            </w:pPr>
          </w:p>
        </w:tc>
        <w:tc>
          <w:tcPr>
            <w:tcW w:w="0" w:type="auto"/>
            <w:tcBorders>
              <w:top w:val="thick" w:sz="0" w:space="0" w:color="000000"/>
              <w:bottom w:val="thick" w:sz="0" w:space="0" w:color="000000"/>
            </w:tcBorders>
          </w:tcPr>
          <w:p w14:paraId="7AC0C42F"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03344F8"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59E9CEB6"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0833ADBF" w14:textId="77777777" w:rsidTr="00590C7A">
        <w:tc>
          <w:tcPr>
            <w:tcW w:w="0" w:type="auto"/>
            <w:tcBorders>
              <w:bottom w:val="thick" w:sz="0" w:space="0" w:color="000000"/>
            </w:tcBorders>
          </w:tcPr>
          <w:p w14:paraId="55102949"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680CC8FB"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D8741DD"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58F69EB7" w14:textId="77777777" w:rsidR="00544DF8" w:rsidRPr="00271FB3" w:rsidRDefault="00544DF8">
            <w:pPr>
              <w:jc w:val="center"/>
              <w:rPr>
                <w:rFonts w:ascii="Calibri" w:hAnsi="Calibri" w:cs="Calibri"/>
              </w:rPr>
            </w:pPr>
            <w:r w:rsidRPr="00271FB3">
              <w:rPr>
                <w:rFonts w:ascii="Calibri" w:hAnsi="Calibri" w:cs="Calibri"/>
              </w:rPr>
              <w:t>%</w:t>
            </w:r>
          </w:p>
        </w:tc>
      </w:tr>
      <w:tr w:rsidR="00E114A1" w:rsidRPr="00271FB3" w14:paraId="3911AC4B" w14:textId="77777777" w:rsidTr="00590C7A">
        <w:tc>
          <w:tcPr>
            <w:tcW w:w="0" w:type="auto"/>
            <w:tcBorders>
              <w:top w:val="thick" w:sz="0" w:space="0" w:color="000000"/>
            </w:tcBorders>
          </w:tcPr>
          <w:p w14:paraId="419D3501" w14:textId="0A8DE1D1" w:rsidR="00E114A1" w:rsidRPr="00271FB3" w:rsidRDefault="00E114A1" w:rsidP="00E114A1">
            <w:pPr>
              <w:rPr>
                <w:rFonts w:ascii="Calibri" w:hAnsi="Calibri" w:cs="Calibri"/>
              </w:rPr>
            </w:pPr>
            <w:r w:rsidRPr="00271FB3">
              <w:rPr>
                <w:rFonts w:ascii="Calibri" w:hAnsi="Calibri" w:cs="Calibri"/>
              </w:rPr>
              <w:t>Under $10,000</w:t>
            </w:r>
          </w:p>
        </w:tc>
        <w:tc>
          <w:tcPr>
            <w:tcW w:w="0" w:type="auto"/>
            <w:tcBorders>
              <w:top w:val="thick" w:sz="0" w:space="0" w:color="000000"/>
            </w:tcBorders>
          </w:tcPr>
          <w:p w14:paraId="47073F2E" w14:textId="77777777" w:rsidR="00E114A1" w:rsidRPr="00271FB3" w:rsidRDefault="00E114A1" w:rsidP="00E114A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7C0F9D0D" w14:textId="77777777" w:rsidR="00E114A1" w:rsidRPr="00271FB3" w:rsidRDefault="00E114A1" w:rsidP="00E114A1">
            <w:pPr>
              <w:jc w:val="right"/>
              <w:rPr>
                <w:rFonts w:ascii="Calibri" w:hAnsi="Calibri" w:cs="Calibri"/>
              </w:rPr>
            </w:pPr>
            <w:r w:rsidRPr="00271FB3">
              <w:rPr>
                <w:rFonts w:ascii="Calibri" w:hAnsi="Calibri" w:cs="Calibri"/>
              </w:rPr>
              <w:t>13</w:t>
            </w:r>
          </w:p>
        </w:tc>
        <w:tc>
          <w:tcPr>
            <w:tcW w:w="0" w:type="auto"/>
            <w:tcBorders>
              <w:top w:val="thick" w:sz="0" w:space="0" w:color="000000"/>
            </w:tcBorders>
          </w:tcPr>
          <w:p w14:paraId="7E08F7A7" w14:textId="77777777" w:rsidR="00E114A1" w:rsidRPr="00271FB3" w:rsidRDefault="00E114A1" w:rsidP="00E114A1">
            <w:pPr>
              <w:jc w:val="right"/>
              <w:rPr>
                <w:rFonts w:ascii="Calibri" w:hAnsi="Calibri" w:cs="Calibri"/>
              </w:rPr>
            </w:pPr>
            <w:r w:rsidRPr="00271FB3">
              <w:rPr>
                <w:rFonts w:ascii="Calibri" w:hAnsi="Calibri" w:cs="Calibri"/>
              </w:rPr>
              <w:t>13</w:t>
            </w:r>
          </w:p>
        </w:tc>
      </w:tr>
      <w:tr w:rsidR="00E114A1" w:rsidRPr="00271FB3" w14:paraId="11E09A8D" w14:textId="77777777" w:rsidTr="00590C7A">
        <w:tc>
          <w:tcPr>
            <w:tcW w:w="0" w:type="auto"/>
          </w:tcPr>
          <w:p w14:paraId="760B7F00" w14:textId="1961CE62" w:rsidR="00E114A1" w:rsidRPr="00271FB3" w:rsidRDefault="00E114A1" w:rsidP="00E114A1">
            <w:pPr>
              <w:rPr>
                <w:rFonts w:ascii="Calibri" w:hAnsi="Calibri" w:cs="Calibri"/>
              </w:rPr>
            </w:pPr>
            <w:r w:rsidRPr="00271FB3">
              <w:rPr>
                <w:rFonts w:ascii="Calibri" w:hAnsi="Calibri" w:cs="Calibri"/>
              </w:rPr>
              <w:t>$10,000 to under $20,000</w:t>
            </w:r>
          </w:p>
        </w:tc>
        <w:tc>
          <w:tcPr>
            <w:tcW w:w="0" w:type="auto"/>
          </w:tcPr>
          <w:p w14:paraId="32142753" w14:textId="77777777" w:rsidR="00E114A1" w:rsidRPr="00271FB3" w:rsidRDefault="00E114A1" w:rsidP="00E114A1">
            <w:pPr>
              <w:jc w:val="right"/>
              <w:rPr>
                <w:rFonts w:ascii="Calibri" w:hAnsi="Calibri" w:cs="Calibri"/>
              </w:rPr>
            </w:pPr>
            <w:r w:rsidRPr="00271FB3">
              <w:rPr>
                <w:rFonts w:ascii="Calibri" w:hAnsi="Calibri" w:cs="Calibri"/>
              </w:rPr>
              <w:t>9</w:t>
            </w:r>
          </w:p>
        </w:tc>
        <w:tc>
          <w:tcPr>
            <w:tcW w:w="0" w:type="auto"/>
          </w:tcPr>
          <w:p w14:paraId="4A356C99" w14:textId="77777777" w:rsidR="00E114A1" w:rsidRPr="00271FB3" w:rsidRDefault="00E114A1" w:rsidP="00E114A1">
            <w:pPr>
              <w:jc w:val="right"/>
              <w:rPr>
                <w:rFonts w:ascii="Calibri" w:hAnsi="Calibri" w:cs="Calibri"/>
              </w:rPr>
            </w:pPr>
            <w:r w:rsidRPr="00271FB3">
              <w:rPr>
                <w:rFonts w:ascii="Calibri" w:hAnsi="Calibri" w:cs="Calibri"/>
              </w:rPr>
              <w:t>11</w:t>
            </w:r>
          </w:p>
        </w:tc>
        <w:tc>
          <w:tcPr>
            <w:tcW w:w="0" w:type="auto"/>
          </w:tcPr>
          <w:p w14:paraId="7E94146D" w14:textId="77777777" w:rsidR="00E114A1" w:rsidRPr="00271FB3" w:rsidRDefault="00E114A1" w:rsidP="00E114A1">
            <w:pPr>
              <w:jc w:val="right"/>
              <w:rPr>
                <w:rFonts w:ascii="Calibri" w:hAnsi="Calibri" w:cs="Calibri"/>
              </w:rPr>
            </w:pPr>
            <w:r w:rsidRPr="00271FB3">
              <w:rPr>
                <w:rFonts w:ascii="Calibri" w:hAnsi="Calibri" w:cs="Calibri"/>
              </w:rPr>
              <w:t>10</w:t>
            </w:r>
          </w:p>
        </w:tc>
      </w:tr>
      <w:tr w:rsidR="00E114A1" w:rsidRPr="00271FB3" w14:paraId="4C325839" w14:textId="77777777" w:rsidTr="00590C7A">
        <w:tc>
          <w:tcPr>
            <w:tcW w:w="0" w:type="auto"/>
          </w:tcPr>
          <w:p w14:paraId="7095DDEC" w14:textId="5C67057A" w:rsidR="00E114A1" w:rsidRPr="00271FB3" w:rsidRDefault="00E114A1" w:rsidP="00E114A1">
            <w:pPr>
              <w:rPr>
                <w:rFonts w:ascii="Calibri" w:hAnsi="Calibri" w:cs="Calibri"/>
              </w:rPr>
            </w:pPr>
            <w:r w:rsidRPr="00271FB3">
              <w:rPr>
                <w:rFonts w:ascii="Calibri" w:hAnsi="Calibri" w:cs="Calibri"/>
              </w:rPr>
              <w:t>$20,000 to under $30,000</w:t>
            </w:r>
          </w:p>
        </w:tc>
        <w:tc>
          <w:tcPr>
            <w:tcW w:w="0" w:type="auto"/>
          </w:tcPr>
          <w:p w14:paraId="406FAA9C" w14:textId="77777777" w:rsidR="00E114A1" w:rsidRPr="00271FB3" w:rsidRDefault="00E114A1" w:rsidP="00E114A1">
            <w:pPr>
              <w:jc w:val="right"/>
              <w:rPr>
                <w:rFonts w:ascii="Calibri" w:hAnsi="Calibri" w:cs="Calibri"/>
              </w:rPr>
            </w:pPr>
            <w:r w:rsidRPr="00271FB3">
              <w:rPr>
                <w:rFonts w:ascii="Calibri" w:hAnsi="Calibri" w:cs="Calibri"/>
              </w:rPr>
              <w:t>10</w:t>
            </w:r>
          </w:p>
        </w:tc>
        <w:tc>
          <w:tcPr>
            <w:tcW w:w="0" w:type="auto"/>
          </w:tcPr>
          <w:p w14:paraId="16F0F086" w14:textId="77777777" w:rsidR="00E114A1" w:rsidRPr="00271FB3" w:rsidRDefault="00E114A1" w:rsidP="00E114A1">
            <w:pPr>
              <w:jc w:val="right"/>
              <w:rPr>
                <w:rFonts w:ascii="Calibri" w:hAnsi="Calibri" w:cs="Calibri"/>
              </w:rPr>
            </w:pPr>
            <w:r w:rsidRPr="00271FB3">
              <w:rPr>
                <w:rFonts w:ascii="Calibri" w:hAnsi="Calibri" w:cs="Calibri"/>
              </w:rPr>
              <w:t>13</w:t>
            </w:r>
          </w:p>
        </w:tc>
        <w:tc>
          <w:tcPr>
            <w:tcW w:w="0" w:type="auto"/>
          </w:tcPr>
          <w:p w14:paraId="344813F4" w14:textId="77777777" w:rsidR="00E114A1" w:rsidRPr="00271FB3" w:rsidRDefault="00E114A1" w:rsidP="00E114A1">
            <w:pPr>
              <w:jc w:val="right"/>
              <w:rPr>
                <w:rFonts w:ascii="Calibri" w:hAnsi="Calibri" w:cs="Calibri"/>
              </w:rPr>
            </w:pPr>
            <w:r w:rsidRPr="00271FB3">
              <w:rPr>
                <w:rFonts w:ascii="Calibri" w:hAnsi="Calibri" w:cs="Calibri"/>
              </w:rPr>
              <w:t>12</w:t>
            </w:r>
          </w:p>
        </w:tc>
      </w:tr>
      <w:tr w:rsidR="00E114A1" w:rsidRPr="00271FB3" w14:paraId="6C553D74" w14:textId="77777777" w:rsidTr="00590C7A">
        <w:tc>
          <w:tcPr>
            <w:tcW w:w="0" w:type="auto"/>
          </w:tcPr>
          <w:p w14:paraId="426F61B7" w14:textId="6B279BE2" w:rsidR="00E114A1" w:rsidRPr="00271FB3" w:rsidRDefault="00E114A1" w:rsidP="00E114A1">
            <w:pPr>
              <w:rPr>
                <w:rFonts w:ascii="Calibri" w:hAnsi="Calibri" w:cs="Calibri"/>
              </w:rPr>
            </w:pPr>
            <w:r w:rsidRPr="00271FB3">
              <w:rPr>
                <w:rFonts w:ascii="Calibri" w:hAnsi="Calibri" w:cs="Calibri"/>
              </w:rPr>
              <w:t>$30,000 to under $40,000</w:t>
            </w:r>
          </w:p>
        </w:tc>
        <w:tc>
          <w:tcPr>
            <w:tcW w:w="0" w:type="auto"/>
          </w:tcPr>
          <w:p w14:paraId="46048F9C" w14:textId="77777777" w:rsidR="00E114A1" w:rsidRPr="00271FB3" w:rsidRDefault="00E114A1" w:rsidP="00E114A1">
            <w:pPr>
              <w:jc w:val="right"/>
              <w:rPr>
                <w:rFonts w:ascii="Calibri" w:hAnsi="Calibri" w:cs="Calibri"/>
              </w:rPr>
            </w:pPr>
            <w:r w:rsidRPr="00271FB3">
              <w:rPr>
                <w:rFonts w:ascii="Calibri" w:hAnsi="Calibri" w:cs="Calibri"/>
              </w:rPr>
              <w:t>8</w:t>
            </w:r>
          </w:p>
        </w:tc>
        <w:tc>
          <w:tcPr>
            <w:tcW w:w="0" w:type="auto"/>
          </w:tcPr>
          <w:p w14:paraId="38061D41" w14:textId="77777777" w:rsidR="00E114A1" w:rsidRPr="00271FB3" w:rsidRDefault="00E114A1" w:rsidP="00E114A1">
            <w:pPr>
              <w:jc w:val="right"/>
              <w:rPr>
                <w:rFonts w:ascii="Calibri" w:hAnsi="Calibri" w:cs="Calibri"/>
              </w:rPr>
            </w:pPr>
            <w:r w:rsidRPr="00271FB3">
              <w:rPr>
                <w:rFonts w:ascii="Calibri" w:hAnsi="Calibri" w:cs="Calibri"/>
              </w:rPr>
              <w:t>11</w:t>
            </w:r>
          </w:p>
        </w:tc>
        <w:tc>
          <w:tcPr>
            <w:tcW w:w="0" w:type="auto"/>
          </w:tcPr>
          <w:p w14:paraId="5D9D0853" w14:textId="77777777" w:rsidR="00E114A1" w:rsidRPr="00271FB3" w:rsidRDefault="00E114A1" w:rsidP="00E114A1">
            <w:pPr>
              <w:jc w:val="right"/>
              <w:rPr>
                <w:rFonts w:ascii="Calibri" w:hAnsi="Calibri" w:cs="Calibri"/>
              </w:rPr>
            </w:pPr>
            <w:r w:rsidRPr="00271FB3">
              <w:rPr>
                <w:rFonts w:ascii="Calibri" w:hAnsi="Calibri" w:cs="Calibri"/>
              </w:rPr>
              <w:t>10</w:t>
            </w:r>
          </w:p>
        </w:tc>
      </w:tr>
      <w:tr w:rsidR="00E114A1" w:rsidRPr="00271FB3" w14:paraId="7A05D1C8" w14:textId="77777777" w:rsidTr="00590C7A">
        <w:tc>
          <w:tcPr>
            <w:tcW w:w="0" w:type="auto"/>
          </w:tcPr>
          <w:p w14:paraId="1D237B29" w14:textId="7244F5FB" w:rsidR="00E114A1" w:rsidRPr="00271FB3" w:rsidRDefault="00E114A1" w:rsidP="00E114A1">
            <w:pPr>
              <w:rPr>
                <w:rFonts w:ascii="Calibri" w:hAnsi="Calibri" w:cs="Calibri"/>
              </w:rPr>
            </w:pPr>
            <w:r w:rsidRPr="00271FB3">
              <w:rPr>
                <w:rFonts w:ascii="Calibri" w:hAnsi="Calibri" w:cs="Calibri"/>
              </w:rPr>
              <w:t>$40,000 to under $50,000</w:t>
            </w:r>
          </w:p>
        </w:tc>
        <w:tc>
          <w:tcPr>
            <w:tcW w:w="0" w:type="auto"/>
          </w:tcPr>
          <w:p w14:paraId="75389CA6" w14:textId="77777777" w:rsidR="00E114A1" w:rsidRPr="00271FB3" w:rsidRDefault="00E114A1" w:rsidP="00E114A1">
            <w:pPr>
              <w:jc w:val="right"/>
              <w:rPr>
                <w:rFonts w:ascii="Calibri" w:hAnsi="Calibri" w:cs="Calibri"/>
              </w:rPr>
            </w:pPr>
            <w:r w:rsidRPr="00271FB3">
              <w:rPr>
                <w:rFonts w:ascii="Calibri" w:hAnsi="Calibri" w:cs="Calibri"/>
              </w:rPr>
              <w:t>8</w:t>
            </w:r>
          </w:p>
        </w:tc>
        <w:tc>
          <w:tcPr>
            <w:tcW w:w="0" w:type="auto"/>
          </w:tcPr>
          <w:p w14:paraId="17DE7475" w14:textId="77777777" w:rsidR="00E114A1" w:rsidRPr="00271FB3" w:rsidRDefault="00E114A1" w:rsidP="00E114A1">
            <w:pPr>
              <w:jc w:val="right"/>
              <w:rPr>
                <w:rFonts w:ascii="Calibri" w:hAnsi="Calibri" w:cs="Calibri"/>
              </w:rPr>
            </w:pPr>
            <w:r w:rsidRPr="00271FB3">
              <w:rPr>
                <w:rFonts w:ascii="Calibri" w:hAnsi="Calibri" w:cs="Calibri"/>
              </w:rPr>
              <w:t>8</w:t>
            </w:r>
          </w:p>
        </w:tc>
        <w:tc>
          <w:tcPr>
            <w:tcW w:w="0" w:type="auto"/>
          </w:tcPr>
          <w:p w14:paraId="4C267290" w14:textId="77777777" w:rsidR="00E114A1" w:rsidRPr="00271FB3" w:rsidRDefault="00E114A1" w:rsidP="00E114A1">
            <w:pPr>
              <w:jc w:val="right"/>
              <w:rPr>
                <w:rFonts w:ascii="Calibri" w:hAnsi="Calibri" w:cs="Calibri"/>
              </w:rPr>
            </w:pPr>
            <w:r w:rsidRPr="00271FB3">
              <w:rPr>
                <w:rFonts w:ascii="Calibri" w:hAnsi="Calibri" w:cs="Calibri"/>
              </w:rPr>
              <w:t>8</w:t>
            </w:r>
          </w:p>
        </w:tc>
      </w:tr>
      <w:tr w:rsidR="00E114A1" w:rsidRPr="00271FB3" w14:paraId="6A5BCE43" w14:textId="77777777" w:rsidTr="00590C7A">
        <w:tc>
          <w:tcPr>
            <w:tcW w:w="0" w:type="auto"/>
          </w:tcPr>
          <w:p w14:paraId="4C4DCCD5" w14:textId="69064DFD" w:rsidR="00E114A1" w:rsidRPr="00271FB3" w:rsidRDefault="00E114A1" w:rsidP="00E114A1">
            <w:pPr>
              <w:rPr>
                <w:rFonts w:ascii="Calibri" w:hAnsi="Calibri" w:cs="Calibri"/>
              </w:rPr>
            </w:pPr>
            <w:r w:rsidRPr="00271FB3">
              <w:rPr>
                <w:rFonts w:ascii="Calibri" w:hAnsi="Calibri" w:cs="Calibri"/>
              </w:rPr>
              <w:t>$50,000 to under $75,000</w:t>
            </w:r>
          </w:p>
        </w:tc>
        <w:tc>
          <w:tcPr>
            <w:tcW w:w="0" w:type="auto"/>
          </w:tcPr>
          <w:p w14:paraId="5FB7E5DD" w14:textId="77777777" w:rsidR="00E114A1" w:rsidRPr="00271FB3" w:rsidRDefault="00E114A1" w:rsidP="00E114A1">
            <w:pPr>
              <w:jc w:val="right"/>
              <w:rPr>
                <w:rFonts w:ascii="Calibri" w:hAnsi="Calibri" w:cs="Calibri"/>
              </w:rPr>
            </w:pPr>
            <w:r w:rsidRPr="00271FB3">
              <w:rPr>
                <w:rFonts w:ascii="Calibri" w:hAnsi="Calibri" w:cs="Calibri"/>
              </w:rPr>
              <w:t>18</w:t>
            </w:r>
          </w:p>
        </w:tc>
        <w:tc>
          <w:tcPr>
            <w:tcW w:w="0" w:type="auto"/>
          </w:tcPr>
          <w:p w14:paraId="2CFA2B00" w14:textId="77777777" w:rsidR="00E114A1" w:rsidRPr="00271FB3" w:rsidRDefault="00E114A1" w:rsidP="00E114A1">
            <w:pPr>
              <w:jc w:val="right"/>
              <w:rPr>
                <w:rFonts w:ascii="Calibri" w:hAnsi="Calibri" w:cs="Calibri"/>
              </w:rPr>
            </w:pPr>
            <w:r w:rsidRPr="00271FB3">
              <w:rPr>
                <w:rFonts w:ascii="Calibri" w:hAnsi="Calibri" w:cs="Calibri"/>
              </w:rPr>
              <w:t>16</w:t>
            </w:r>
          </w:p>
        </w:tc>
        <w:tc>
          <w:tcPr>
            <w:tcW w:w="0" w:type="auto"/>
          </w:tcPr>
          <w:p w14:paraId="14505F11" w14:textId="77777777" w:rsidR="00E114A1" w:rsidRPr="00271FB3" w:rsidRDefault="00E114A1" w:rsidP="00E114A1">
            <w:pPr>
              <w:jc w:val="right"/>
              <w:rPr>
                <w:rFonts w:ascii="Calibri" w:hAnsi="Calibri" w:cs="Calibri"/>
              </w:rPr>
            </w:pPr>
            <w:r w:rsidRPr="00271FB3">
              <w:rPr>
                <w:rFonts w:ascii="Calibri" w:hAnsi="Calibri" w:cs="Calibri"/>
              </w:rPr>
              <w:t>17</w:t>
            </w:r>
          </w:p>
        </w:tc>
      </w:tr>
      <w:tr w:rsidR="00E114A1" w:rsidRPr="00271FB3" w14:paraId="41AE501C" w14:textId="77777777" w:rsidTr="00590C7A">
        <w:tc>
          <w:tcPr>
            <w:tcW w:w="0" w:type="auto"/>
          </w:tcPr>
          <w:p w14:paraId="5F04DE4B" w14:textId="15EA7CD4" w:rsidR="00E114A1" w:rsidRPr="00271FB3" w:rsidRDefault="00E114A1" w:rsidP="00E114A1">
            <w:pPr>
              <w:rPr>
                <w:rFonts w:ascii="Calibri" w:hAnsi="Calibri" w:cs="Calibri"/>
              </w:rPr>
            </w:pPr>
            <w:r w:rsidRPr="00271FB3">
              <w:rPr>
                <w:rFonts w:ascii="Calibri" w:hAnsi="Calibri" w:cs="Calibri"/>
              </w:rPr>
              <w:t>$75,000 to under $100,000</w:t>
            </w:r>
          </w:p>
        </w:tc>
        <w:tc>
          <w:tcPr>
            <w:tcW w:w="0" w:type="auto"/>
          </w:tcPr>
          <w:p w14:paraId="58D0CA0C" w14:textId="77777777" w:rsidR="00E114A1" w:rsidRPr="00271FB3" w:rsidRDefault="00E114A1" w:rsidP="00E114A1">
            <w:pPr>
              <w:jc w:val="right"/>
              <w:rPr>
                <w:rFonts w:ascii="Calibri" w:hAnsi="Calibri" w:cs="Calibri"/>
              </w:rPr>
            </w:pPr>
            <w:r w:rsidRPr="00271FB3">
              <w:rPr>
                <w:rFonts w:ascii="Calibri" w:hAnsi="Calibri" w:cs="Calibri"/>
              </w:rPr>
              <w:t>14</w:t>
            </w:r>
          </w:p>
        </w:tc>
        <w:tc>
          <w:tcPr>
            <w:tcW w:w="0" w:type="auto"/>
          </w:tcPr>
          <w:p w14:paraId="5CE4104A" w14:textId="77777777" w:rsidR="00E114A1" w:rsidRPr="00271FB3" w:rsidRDefault="00E114A1" w:rsidP="00E114A1">
            <w:pPr>
              <w:jc w:val="right"/>
              <w:rPr>
                <w:rFonts w:ascii="Calibri" w:hAnsi="Calibri" w:cs="Calibri"/>
              </w:rPr>
            </w:pPr>
            <w:r w:rsidRPr="00271FB3">
              <w:rPr>
                <w:rFonts w:ascii="Calibri" w:hAnsi="Calibri" w:cs="Calibri"/>
              </w:rPr>
              <w:t>12</w:t>
            </w:r>
          </w:p>
        </w:tc>
        <w:tc>
          <w:tcPr>
            <w:tcW w:w="0" w:type="auto"/>
          </w:tcPr>
          <w:p w14:paraId="3451D03C" w14:textId="77777777" w:rsidR="00E114A1" w:rsidRPr="00271FB3" w:rsidRDefault="00E114A1" w:rsidP="00E114A1">
            <w:pPr>
              <w:jc w:val="right"/>
              <w:rPr>
                <w:rFonts w:ascii="Calibri" w:hAnsi="Calibri" w:cs="Calibri"/>
              </w:rPr>
            </w:pPr>
            <w:r w:rsidRPr="00271FB3">
              <w:rPr>
                <w:rFonts w:ascii="Calibri" w:hAnsi="Calibri" w:cs="Calibri"/>
              </w:rPr>
              <w:t>13</w:t>
            </w:r>
          </w:p>
        </w:tc>
      </w:tr>
      <w:tr w:rsidR="00E114A1" w:rsidRPr="00271FB3" w14:paraId="46498A49" w14:textId="77777777" w:rsidTr="00590C7A">
        <w:tc>
          <w:tcPr>
            <w:tcW w:w="0" w:type="auto"/>
          </w:tcPr>
          <w:p w14:paraId="5744127E" w14:textId="6DACE5B0" w:rsidR="00E114A1" w:rsidRPr="00271FB3" w:rsidRDefault="00E114A1" w:rsidP="00E114A1">
            <w:pPr>
              <w:rPr>
                <w:rFonts w:ascii="Calibri" w:hAnsi="Calibri" w:cs="Calibri"/>
              </w:rPr>
            </w:pPr>
            <w:r w:rsidRPr="00271FB3">
              <w:rPr>
                <w:rFonts w:ascii="Calibri" w:hAnsi="Calibri" w:cs="Calibri"/>
              </w:rPr>
              <w:t>$100,000 to under $150,000</w:t>
            </w:r>
          </w:p>
        </w:tc>
        <w:tc>
          <w:tcPr>
            <w:tcW w:w="0" w:type="auto"/>
          </w:tcPr>
          <w:p w14:paraId="6986612F" w14:textId="77777777" w:rsidR="00E114A1" w:rsidRPr="00271FB3" w:rsidRDefault="00E114A1" w:rsidP="00E114A1">
            <w:pPr>
              <w:jc w:val="right"/>
              <w:rPr>
                <w:rFonts w:ascii="Calibri" w:hAnsi="Calibri" w:cs="Calibri"/>
              </w:rPr>
            </w:pPr>
            <w:r w:rsidRPr="00271FB3">
              <w:rPr>
                <w:rFonts w:ascii="Calibri" w:hAnsi="Calibri" w:cs="Calibri"/>
              </w:rPr>
              <w:t>12</w:t>
            </w:r>
          </w:p>
        </w:tc>
        <w:tc>
          <w:tcPr>
            <w:tcW w:w="0" w:type="auto"/>
          </w:tcPr>
          <w:p w14:paraId="634B3A1D" w14:textId="77777777" w:rsidR="00E114A1" w:rsidRPr="00271FB3" w:rsidRDefault="00E114A1" w:rsidP="00E114A1">
            <w:pPr>
              <w:jc w:val="right"/>
              <w:rPr>
                <w:rFonts w:ascii="Calibri" w:hAnsi="Calibri" w:cs="Calibri"/>
              </w:rPr>
            </w:pPr>
            <w:r w:rsidRPr="00271FB3">
              <w:rPr>
                <w:rFonts w:ascii="Calibri" w:hAnsi="Calibri" w:cs="Calibri"/>
              </w:rPr>
              <w:t>11</w:t>
            </w:r>
          </w:p>
        </w:tc>
        <w:tc>
          <w:tcPr>
            <w:tcW w:w="0" w:type="auto"/>
          </w:tcPr>
          <w:p w14:paraId="580155E8" w14:textId="77777777" w:rsidR="00E114A1" w:rsidRPr="00271FB3" w:rsidRDefault="00E114A1" w:rsidP="00E114A1">
            <w:pPr>
              <w:jc w:val="right"/>
              <w:rPr>
                <w:rFonts w:ascii="Calibri" w:hAnsi="Calibri" w:cs="Calibri"/>
              </w:rPr>
            </w:pPr>
            <w:r w:rsidRPr="00271FB3">
              <w:rPr>
                <w:rFonts w:ascii="Calibri" w:hAnsi="Calibri" w:cs="Calibri"/>
              </w:rPr>
              <w:t>11</w:t>
            </w:r>
          </w:p>
        </w:tc>
      </w:tr>
      <w:tr w:rsidR="00E114A1" w:rsidRPr="00271FB3" w14:paraId="525859C3" w14:textId="77777777" w:rsidTr="00590C7A">
        <w:tc>
          <w:tcPr>
            <w:tcW w:w="0" w:type="auto"/>
          </w:tcPr>
          <w:p w14:paraId="0E4AE6AB" w14:textId="6D290721" w:rsidR="00E114A1" w:rsidRPr="00271FB3" w:rsidRDefault="00E114A1" w:rsidP="00E114A1">
            <w:pPr>
              <w:rPr>
                <w:rFonts w:ascii="Calibri" w:hAnsi="Calibri" w:cs="Calibri"/>
              </w:rPr>
            </w:pPr>
            <w:r w:rsidRPr="00271FB3">
              <w:rPr>
                <w:rFonts w:ascii="Calibri" w:hAnsi="Calibri" w:cs="Calibri"/>
              </w:rPr>
              <w:t>$150,000 or more</w:t>
            </w:r>
          </w:p>
        </w:tc>
        <w:tc>
          <w:tcPr>
            <w:tcW w:w="0" w:type="auto"/>
          </w:tcPr>
          <w:p w14:paraId="6A7FE0EC" w14:textId="77777777" w:rsidR="00E114A1" w:rsidRPr="00271FB3" w:rsidRDefault="00E114A1" w:rsidP="00E114A1">
            <w:pPr>
              <w:jc w:val="right"/>
              <w:rPr>
                <w:rFonts w:ascii="Calibri" w:hAnsi="Calibri" w:cs="Calibri"/>
              </w:rPr>
            </w:pPr>
            <w:r w:rsidRPr="00271FB3">
              <w:rPr>
                <w:rFonts w:ascii="Calibri" w:hAnsi="Calibri" w:cs="Calibri"/>
              </w:rPr>
              <w:t>8</w:t>
            </w:r>
          </w:p>
        </w:tc>
        <w:tc>
          <w:tcPr>
            <w:tcW w:w="0" w:type="auto"/>
          </w:tcPr>
          <w:p w14:paraId="46E49D6B" w14:textId="77777777" w:rsidR="00E114A1" w:rsidRPr="00271FB3" w:rsidRDefault="00E114A1" w:rsidP="00E114A1">
            <w:pPr>
              <w:jc w:val="right"/>
              <w:rPr>
                <w:rFonts w:ascii="Calibri" w:hAnsi="Calibri" w:cs="Calibri"/>
              </w:rPr>
            </w:pPr>
            <w:r w:rsidRPr="00271FB3">
              <w:rPr>
                <w:rFonts w:ascii="Calibri" w:hAnsi="Calibri" w:cs="Calibri"/>
              </w:rPr>
              <w:t>5</w:t>
            </w:r>
          </w:p>
        </w:tc>
        <w:tc>
          <w:tcPr>
            <w:tcW w:w="0" w:type="auto"/>
          </w:tcPr>
          <w:p w14:paraId="4B77E9FD" w14:textId="77777777" w:rsidR="00E114A1" w:rsidRPr="00271FB3" w:rsidRDefault="00E114A1" w:rsidP="00E114A1">
            <w:pPr>
              <w:jc w:val="right"/>
              <w:rPr>
                <w:rFonts w:ascii="Calibri" w:hAnsi="Calibri" w:cs="Calibri"/>
              </w:rPr>
            </w:pPr>
            <w:r w:rsidRPr="00271FB3">
              <w:rPr>
                <w:rFonts w:ascii="Calibri" w:hAnsi="Calibri" w:cs="Calibri"/>
              </w:rPr>
              <w:t>7</w:t>
            </w:r>
          </w:p>
        </w:tc>
      </w:tr>
      <w:tr w:rsidR="00544DF8" w:rsidRPr="00271FB3" w14:paraId="32D934A3" w14:textId="77777777" w:rsidTr="00590C7A">
        <w:tc>
          <w:tcPr>
            <w:tcW w:w="0" w:type="auto"/>
          </w:tcPr>
          <w:p w14:paraId="528D9C66"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1DB5E8F9" w14:textId="77777777" w:rsidR="00544DF8" w:rsidRPr="00271FB3" w:rsidRDefault="00544DF8">
            <w:pPr>
              <w:jc w:val="right"/>
              <w:rPr>
                <w:rFonts w:ascii="Calibri" w:hAnsi="Calibri" w:cs="Calibri"/>
              </w:rPr>
            </w:pPr>
            <w:r w:rsidRPr="00271FB3">
              <w:rPr>
                <w:rFonts w:ascii="Calibri" w:hAnsi="Calibri" w:cs="Calibri"/>
              </w:rPr>
              <w:t>1,668</w:t>
            </w:r>
          </w:p>
        </w:tc>
        <w:tc>
          <w:tcPr>
            <w:tcW w:w="0" w:type="auto"/>
          </w:tcPr>
          <w:p w14:paraId="66B74BDB" w14:textId="77777777" w:rsidR="00544DF8" w:rsidRPr="00271FB3" w:rsidRDefault="00544DF8">
            <w:pPr>
              <w:jc w:val="right"/>
              <w:rPr>
                <w:rFonts w:ascii="Calibri" w:hAnsi="Calibri" w:cs="Calibri"/>
              </w:rPr>
            </w:pPr>
            <w:r w:rsidRPr="00271FB3">
              <w:rPr>
                <w:rFonts w:ascii="Calibri" w:hAnsi="Calibri" w:cs="Calibri"/>
              </w:rPr>
              <w:t>1,759</w:t>
            </w:r>
          </w:p>
        </w:tc>
        <w:tc>
          <w:tcPr>
            <w:tcW w:w="0" w:type="auto"/>
          </w:tcPr>
          <w:p w14:paraId="20E601A1" w14:textId="77777777" w:rsidR="00544DF8" w:rsidRPr="00271FB3" w:rsidRDefault="00544DF8">
            <w:pPr>
              <w:jc w:val="right"/>
              <w:rPr>
                <w:rFonts w:ascii="Calibri" w:hAnsi="Calibri" w:cs="Calibri"/>
              </w:rPr>
            </w:pPr>
            <w:r w:rsidRPr="00271FB3">
              <w:rPr>
                <w:rFonts w:ascii="Calibri" w:hAnsi="Calibri" w:cs="Calibri"/>
              </w:rPr>
              <w:t>3,427</w:t>
            </w:r>
          </w:p>
        </w:tc>
      </w:tr>
    </w:tbl>
    <w:p w14:paraId="06DB5F23" w14:textId="4ACA3DA8" w:rsidR="005E58EC" w:rsidRDefault="005E58EC">
      <w:pPr>
        <w:rPr>
          <w:rFonts w:ascii="Calibri" w:hAnsi="Calibri" w:cs="Calibri"/>
        </w:rPr>
      </w:pPr>
    </w:p>
    <w:p w14:paraId="4BAC3CE8" w14:textId="77777777" w:rsidR="00590C7A" w:rsidRPr="00271FB3" w:rsidRDefault="00590C7A">
      <w:pPr>
        <w:rPr>
          <w:rFonts w:ascii="Calibri" w:hAnsi="Calibri" w:cs="Calibri"/>
        </w:rPr>
      </w:pPr>
    </w:p>
    <w:p w14:paraId="4CDC020C" w14:textId="77777777" w:rsidR="00544DF8" w:rsidRPr="00271FB3" w:rsidRDefault="00544DF8" w:rsidP="00590C7A">
      <w:pPr>
        <w:rPr>
          <w:rFonts w:ascii="Calibri" w:hAnsi="Calibri" w:cs="Calibri"/>
          <w:b/>
          <w:sz w:val="24"/>
        </w:rPr>
      </w:pPr>
      <w:r w:rsidRPr="00271FB3">
        <w:rPr>
          <w:rFonts w:ascii="Calibri" w:hAnsi="Calibri" w:cs="Calibri"/>
          <w:b/>
          <w:i/>
          <w:sz w:val="24"/>
        </w:rPr>
        <w:t>UNWEIGHTED What is your present religion, if any?</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1939"/>
        <w:gridCol w:w="632"/>
        <w:gridCol w:w="806"/>
        <w:gridCol w:w="672"/>
      </w:tblGrid>
      <w:tr w:rsidR="00544DF8" w:rsidRPr="00271FB3" w14:paraId="39CD5619" w14:textId="77777777" w:rsidTr="00590C7A">
        <w:tc>
          <w:tcPr>
            <w:tcW w:w="0" w:type="auto"/>
            <w:tcBorders>
              <w:top w:val="thick" w:sz="0" w:space="0" w:color="000000"/>
            </w:tcBorders>
          </w:tcPr>
          <w:p w14:paraId="2F477135"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62CED8D7"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146DE580" w14:textId="77777777" w:rsidTr="00590C7A">
        <w:tc>
          <w:tcPr>
            <w:tcW w:w="0" w:type="auto"/>
          </w:tcPr>
          <w:p w14:paraId="156CCBFC"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09DA404B"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14E12423"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1C34109C"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49A8C880" w14:textId="77777777" w:rsidTr="00590C7A">
        <w:tc>
          <w:tcPr>
            <w:tcW w:w="0" w:type="auto"/>
            <w:tcBorders>
              <w:bottom w:val="thick" w:sz="0" w:space="0" w:color="000000"/>
            </w:tcBorders>
          </w:tcPr>
          <w:p w14:paraId="570A1526"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38DA2EBE"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54003FE"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3E6005D" w14:textId="77777777" w:rsidR="00544DF8" w:rsidRPr="00271FB3" w:rsidRDefault="00544DF8">
            <w:pPr>
              <w:jc w:val="center"/>
              <w:rPr>
                <w:rFonts w:ascii="Calibri" w:hAnsi="Calibri" w:cs="Calibri"/>
              </w:rPr>
            </w:pPr>
            <w:r w:rsidRPr="00271FB3">
              <w:rPr>
                <w:rFonts w:ascii="Calibri" w:hAnsi="Calibri" w:cs="Calibri"/>
              </w:rPr>
              <w:t>%</w:t>
            </w:r>
          </w:p>
        </w:tc>
      </w:tr>
      <w:tr w:rsidR="00AD15AD" w:rsidRPr="00271FB3" w14:paraId="4BFF0650" w14:textId="77777777" w:rsidTr="00590C7A">
        <w:tc>
          <w:tcPr>
            <w:tcW w:w="0" w:type="auto"/>
            <w:tcBorders>
              <w:top w:val="thick" w:sz="0" w:space="0" w:color="000000"/>
            </w:tcBorders>
          </w:tcPr>
          <w:p w14:paraId="6B20B2BC" w14:textId="3AA55903" w:rsidR="00AD15AD" w:rsidRPr="00271FB3" w:rsidRDefault="00AD15AD" w:rsidP="00AD15AD">
            <w:pPr>
              <w:rPr>
                <w:rFonts w:ascii="Calibri" w:hAnsi="Calibri" w:cs="Calibri"/>
              </w:rPr>
            </w:pPr>
            <w:r w:rsidRPr="00271FB3">
              <w:rPr>
                <w:rFonts w:ascii="Calibri" w:hAnsi="Calibri" w:cs="Calibri"/>
              </w:rPr>
              <w:t xml:space="preserve"> Protestant</w:t>
            </w:r>
          </w:p>
        </w:tc>
        <w:tc>
          <w:tcPr>
            <w:tcW w:w="0" w:type="auto"/>
            <w:tcBorders>
              <w:top w:val="thick" w:sz="0" w:space="0" w:color="000000"/>
            </w:tcBorders>
          </w:tcPr>
          <w:p w14:paraId="6075C723" w14:textId="77777777" w:rsidR="00AD15AD" w:rsidRPr="00271FB3" w:rsidRDefault="00AD15AD" w:rsidP="00AD15AD">
            <w:pPr>
              <w:jc w:val="right"/>
              <w:rPr>
                <w:rFonts w:ascii="Calibri" w:hAnsi="Calibri" w:cs="Calibri"/>
              </w:rPr>
            </w:pPr>
            <w:r w:rsidRPr="00271FB3">
              <w:rPr>
                <w:rFonts w:ascii="Calibri" w:hAnsi="Calibri" w:cs="Calibri"/>
              </w:rPr>
              <w:t>22</w:t>
            </w:r>
          </w:p>
        </w:tc>
        <w:tc>
          <w:tcPr>
            <w:tcW w:w="0" w:type="auto"/>
            <w:tcBorders>
              <w:top w:val="thick" w:sz="0" w:space="0" w:color="000000"/>
            </w:tcBorders>
          </w:tcPr>
          <w:p w14:paraId="216578D6" w14:textId="77777777" w:rsidR="00AD15AD" w:rsidRPr="00271FB3" w:rsidRDefault="00AD15AD" w:rsidP="00AD15AD">
            <w:pPr>
              <w:jc w:val="right"/>
              <w:rPr>
                <w:rFonts w:ascii="Calibri" w:hAnsi="Calibri" w:cs="Calibri"/>
              </w:rPr>
            </w:pPr>
            <w:r w:rsidRPr="00271FB3">
              <w:rPr>
                <w:rFonts w:ascii="Calibri" w:hAnsi="Calibri" w:cs="Calibri"/>
              </w:rPr>
              <w:t>20</w:t>
            </w:r>
          </w:p>
        </w:tc>
        <w:tc>
          <w:tcPr>
            <w:tcW w:w="0" w:type="auto"/>
            <w:tcBorders>
              <w:top w:val="thick" w:sz="0" w:space="0" w:color="000000"/>
            </w:tcBorders>
          </w:tcPr>
          <w:p w14:paraId="4CD96B87" w14:textId="77777777" w:rsidR="00AD15AD" w:rsidRPr="00271FB3" w:rsidRDefault="00AD15AD" w:rsidP="00AD15AD">
            <w:pPr>
              <w:jc w:val="right"/>
              <w:rPr>
                <w:rFonts w:ascii="Calibri" w:hAnsi="Calibri" w:cs="Calibri"/>
              </w:rPr>
            </w:pPr>
            <w:r w:rsidRPr="00271FB3">
              <w:rPr>
                <w:rFonts w:ascii="Calibri" w:hAnsi="Calibri" w:cs="Calibri"/>
              </w:rPr>
              <w:t>21</w:t>
            </w:r>
          </w:p>
        </w:tc>
      </w:tr>
      <w:tr w:rsidR="00AD15AD" w:rsidRPr="00271FB3" w14:paraId="2B5E0038" w14:textId="77777777" w:rsidTr="00590C7A">
        <w:tc>
          <w:tcPr>
            <w:tcW w:w="0" w:type="auto"/>
          </w:tcPr>
          <w:p w14:paraId="11A216F6" w14:textId="3ED2E1B5" w:rsidR="00AD15AD" w:rsidRPr="00271FB3" w:rsidRDefault="00AD15AD" w:rsidP="00AD15AD">
            <w:pPr>
              <w:rPr>
                <w:rFonts w:ascii="Calibri" w:hAnsi="Calibri" w:cs="Calibri"/>
              </w:rPr>
            </w:pPr>
            <w:r w:rsidRPr="00271FB3">
              <w:rPr>
                <w:rFonts w:ascii="Calibri" w:hAnsi="Calibri" w:cs="Calibri"/>
              </w:rPr>
              <w:t xml:space="preserve"> Roman Catholic</w:t>
            </w:r>
          </w:p>
        </w:tc>
        <w:tc>
          <w:tcPr>
            <w:tcW w:w="0" w:type="auto"/>
          </w:tcPr>
          <w:p w14:paraId="1257A46D" w14:textId="77777777" w:rsidR="00AD15AD" w:rsidRPr="00271FB3" w:rsidRDefault="00AD15AD" w:rsidP="00AD15AD">
            <w:pPr>
              <w:jc w:val="right"/>
              <w:rPr>
                <w:rFonts w:ascii="Calibri" w:hAnsi="Calibri" w:cs="Calibri"/>
              </w:rPr>
            </w:pPr>
            <w:r w:rsidRPr="00271FB3">
              <w:rPr>
                <w:rFonts w:ascii="Calibri" w:hAnsi="Calibri" w:cs="Calibri"/>
              </w:rPr>
              <w:t>13</w:t>
            </w:r>
          </w:p>
        </w:tc>
        <w:tc>
          <w:tcPr>
            <w:tcW w:w="0" w:type="auto"/>
          </w:tcPr>
          <w:p w14:paraId="474BA0E5" w14:textId="77777777" w:rsidR="00AD15AD" w:rsidRPr="00271FB3" w:rsidRDefault="00AD15AD" w:rsidP="00AD15AD">
            <w:pPr>
              <w:jc w:val="right"/>
              <w:rPr>
                <w:rFonts w:ascii="Calibri" w:hAnsi="Calibri" w:cs="Calibri"/>
              </w:rPr>
            </w:pPr>
            <w:r w:rsidRPr="00271FB3">
              <w:rPr>
                <w:rFonts w:ascii="Calibri" w:hAnsi="Calibri" w:cs="Calibri"/>
              </w:rPr>
              <w:t>19</w:t>
            </w:r>
          </w:p>
        </w:tc>
        <w:tc>
          <w:tcPr>
            <w:tcW w:w="0" w:type="auto"/>
          </w:tcPr>
          <w:p w14:paraId="3B684CFB" w14:textId="77777777" w:rsidR="00AD15AD" w:rsidRPr="00271FB3" w:rsidRDefault="00AD15AD" w:rsidP="00AD15AD">
            <w:pPr>
              <w:jc w:val="right"/>
              <w:rPr>
                <w:rFonts w:ascii="Calibri" w:hAnsi="Calibri" w:cs="Calibri"/>
              </w:rPr>
            </w:pPr>
            <w:r w:rsidRPr="00271FB3">
              <w:rPr>
                <w:rFonts w:ascii="Calibri" w:hAnsi="Calibri" w:cs="Calibri"/>
              </w:rPr>
              <w:t>17</w:t>
            </w:r>
          </w:p>
        </w:tc>
      </w:tr>
      <w:tr w:rsidR="00AD15AD" w:rsidRPr="00271FB3" w14:paraId="113C600C" w14:textId="77777777" w:rsidTr="00590C7A">
        <w:tc>
          <w:tcPr>
            <w:tcW w:w="0" w:type="auto"/>
          </w:tcPr>
          <w:p w14:paraId="503B1F50" w14:textId="479FB5CD" w:rsidR="00AD15AD" w:rsidRPr="00271FB3" w:rsidRDefault="00AD15AD" w:rsidP="00AD15AD">
            <w:pPr>
              <w:rPr>
                <w:rFonts w:ascii="Calibri" w:hAnsi="Calibri" w:cs="Calibri"/>
              </w:rPr>
            </w:pPr>
            <w:r w:rsidRPr="00271FB3">
              <w:rPr>
                <w:rFonts w:ascii="Calibri" w:hAnsi="Calibri" w:cs="Calibri"/>
              </w:rPr>
              <w:t xml:space="preserve"> Mormon</w:t>
            </w:r>
          </w:p>
        </w:tc>
        <w:tc>
          <w:tcPr>
            <w:tcW w:w="0" w:type="auto"/>
          </w:tcPr>
          <w:p w14:paraId="072D1808"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67FFA7D2"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55D616FA" w14:textId="77777777" w:rsidR="00AD15AD" w:rsidRPr="00271FB3" w:rsidRDefault="00AD15AD" w:rsidP="00AD15AD">
            <w:pPr>
              <w:jc w:val="right"/>
              <w:rPr>
                <w:rFonts w:ascii="Calibri" w:hAnsi="Calibri" w:cs="Calibri"/>
              </w:rPr>
            </w:pPr>
            <w:r w:rsidRPr="00271FB3">
              <w:rPr>
                <w:rFonts w:ascii="Calibri" w:hAnsi="Calibri" w:cs="Calibri"/>
              </w:rPr>
              <w:t>1</w:t>
            </w:r>
          </w:p>
        </w:tc>
      </w:tr>
      <w:tr w:rsidR="00AD15AD" w:rsidRPr="00271FB3" w14:paraId="187F85C2" w14:textId="77777777" w:rsidTr="00590C7A">
        <w:tc>
          <w:tcPr>
            <w:tcW w:w="0" w:type="auto"/>
          </w:tcPr>
          <w:p w14:paraId="543D5D10" w14:textId="1FADAC1C" w:rsidR="00AD15AD" w:rsidRPr="00271FB3" w:rsidRDefault="00AD15AD" w:rsidP="00AD15AD">
            <w:pPr>
              <w:rPr>
                <w:rFonts w:ascii="Calibri" w:hAnsi="Calibri" w:cs="Calibri"/>
              </w:rPr>
            </w:pPr>
            <w:r w:rsidRPr="00271FB3">
              <w:rPr>
                <w:rFonts w:ascii="Calibri" w:hAnsi="Calibri" w:cs="Calibri"/>
              </w:rPr>
              <w:t xml:space="preserve"> Orthodox</w:t>
            </w:r>
          </w:p>
        </w:tc>
        <w:tc>
          <w:tcPr>
            <w:tcW w:w="0" w:type="auto"/>
          </w:tcPr>
          <w:p w14:paraId="51280B33"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08427BF2" w14:textId="5D872DE2" w:rsidR="00AD15AD" w:rsidRPr="00271FB3" w:rsidRDefault="00AD15AD" w:rsidP="00AD15AD">
            <w:pPr>
              <w:jc w:val="right"/>
              <w:rPr>
                <w:rFonts w:ascii="Calibri" w:hAnsi="Calibri" w:cs="Calibri"/>
              </w:rPr>
            </w:pPr>
            <w:r w:rsidRPr="00271FB3">
              <w:rPr>
                <w:rFonts w:ascii="Calibri" w:hAnsi="Calibri" w:cs="Calibri"/>
              </w:rPr>
              <w:t>*</w:t>
            </w:r>
          </w:p>
        </w:tc>
        <w:tc>
          <w:tcPr>
            <w:tcW w:w="0" w:type="auto"/>
          </w:tcPr>
          <w:p w14:paraId="7999B346" w14:textId="39BA1332" w:rsidR="00AD15AD" w:rsidRPr="00271FB3" w:rsidRDefault="00AD15AD" w:rsidP="00AD15AD">
            <w:pPr>
              <w:jc w:val="right"/>
              <w:rPr>
                <w:rFonts w:ascii="Calibri" w:hAnsi="Calibri" w:cs="Calibri"/>
              </w:rPr>
            </w:pPr>
            <w:r w:rsidRPr="00271FB3">
              <w:rPr>
                <w:rFonts w:ascii="Calibri" w:hAnsi="Calibri" w:cs="Calibri"/>
              </w:rPr>
              <w:t>*</w:t>
            </w:r>
          </w:p>
        </w:tc>
      </w:tr>
      <w:tr w:rsidR="00AD15AD" w:rsidRPr="00271FB3" w14:paraId="20B92519" w14:textId="77777777" w:rsidTr="00590C7A">
        <w:tc>
          <w:tcPr>
            <w:tcW w:w="0" w:type="auto"/>
          </w:tcPr>
          <w:p w14:paraId="6F3B2ABB" w14:textId="60E92915" w:rsidR="00AD15AD" w:rsidRPr="00271FB3" w:rsidRDefault="00AD15AD" w:rsidP="00AD15AD">
            <w:pPr>
              <w:rPr>
                <w:rFonts w:ascii="Calibri" w:hAnsi="Calibri" w:cs="Calibri"/>
              </w:rPr>
            </w:pPr>
            <w:r w:rsidRPr="00271FB3">
              <w:rPr>
                <w:rFonts w:ascii="Calibri" w:hAnsi="Calibri" w:cs="Calibri"/>
              </w:rPr>
              <w:t xml:space="preserve"> Jewish</w:t>
            </w:r>
          </w:p>
        </w:tc>
        <w:tc>
          <w:tcPr>
            <w:tcW w:w="0" w:type="auto"/>
          </w:tcPr>
          <w:p w14:paraId="4BE33E2C"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67D4E9BC"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6E17C3A3" w14:textId="77777777" w:rsidR="00AD15AD" w:rsidRPr="00271FB3" w:rsidRDefault="00AD15AD" w:rsidP="00AD15AD">
            <w:pPr>
              <w:jc w:val="right"/>
              <w:rPr>
                <w:rFonts w:ascii="Calibri" w:hAnsi="Calibri" w:cs="Calibri"/>
              </w:rPr>
            </w:pPr>
            <w:r w:rsidRPr="00271FB3">
              <w:rPr>
                <w:rFonts w:ascii="Calibri" w:hAnsi="Calibri" w:cs="Calibri"/>
              </w:rPr>
              <w:t>1</w:t>
            </w:r>
          </w:p>
        </w:tc>
      </w:tr>
      <w:tr w:rsidR="00AD15AD" w:rsidRPr="00271FB3" w14:paraId="3280788B" w14:textId="77777777" w:rsidTr="00590C7A">
        <w:tc>
          <w:tcPr>
            <w:tcW w:w="0" w:type="auto"/>
          </w:tcPr>
          <w:p w14:paraId="79D104AC" w14:textId="24129F41" w:rsidR="00AD15AD" w:rsidRPr="00271FB3" w:rsidRDefault="00AD15AD" w:rsidP="00AD15AD">
            <w:pPr>
              <w:rPr>
                <w:rFonts w:ascii="Calibri" w:hAnsi="Calibri" w:cs="Calibri"/>
              </w:rPr>
            </w:pPr>
            <w:r w:rsidRPr="00271FB3">
              <w:rPr>
                <w:rFonts w:ascii="Calibri" w:hAnsi="Calibri" w:cs="Calibri"/>
              </w:rPr>
              <w:t xml:space="preserve"> Muslim</w:t>
            </w:r>
          </w:p>
        </w:tc>
        <w:tc>
          <w:tcPr>
            <w:tcW w:w="0" w:type="auto"/>
          </w:tcPr>
          <w:p w14:paraId="62AD3D75"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2B1B9ED3"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5DA8DF04" w14:textId="77777777" w:rsidR="00AD15AD" w:rsidRPr="00271FB3" w:rsidRDefault="00AD15AD" w:rsidP="00AD15AD">
            <w:pPr>
              <w:jc w:val="right"/>
              <w:rPr>
                <w:rFonts w:ascii="Calibri" w:hAnsi="Calibri" w:cs="Calibri"/>
              </w:rPr>
            </w:pPr>
            <w:r w:rsidRPr="00271FB3">
              <w:rPr>
                <w:rFonts w:ascii="Calibri" w:hAnsi="Calibri" w:cs="Calibri"/>
              </w:rPr>
              <w:t>2</w:t>
            </w:r>
          </w:p>
        </w:tc>
      </w:tr>
      <w:tr w:rsidR="00AD15AD" w:rsidRPr="00271FB3" w14:paraId="6324235F" w14:textId="77777777" w:rsidTr="00590C7A">
        <w:tc>
          <w:tcPr>
            <w:tcW w:w="0" w:type="auto"/>
          </w:tcPr>
          <w:p w14:paraId="059D290B" w14:textId="7E3DB723" w:rsidR="00AD15AD" w:rsidRPr="00271FB3" w:rsidRDefault="00AD15AD" w:rsidP="00AD15AD">
            <w:pPr>
              <w:rPr>
                <w:rFonts w:ascii="Calibri" w:hAnsi="Calibri" w:cs="Calibri"/>
              </w:rPr>
            </w:pPr>
            <w:r w:rsidRPr="00271FB3">
              <w:rPr>
                <w:rFonts w:ascii="Calibri" w:hAnsi="Calibri" w:cs="Calibri"/>
              </w:rPr>
              <w:t xml:space="preserve"> Buddhist</w:t>
            </w:r>
          </w:p>
        </w:tc>
        <w:tc>
          <w:tcPr>
            <w:tcW w:w="0" w:type="auto"/>
          </w:tcPr>
          <w:p w14:paraId="793C357A"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15DC8927"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48864C26" w14:textId="77777777" w:rsidR="00AD15AD" w:rsidRPr="00271FB3" w:rsidRDefault="00AD15AD" w:rsidP="00AD15AD">
            <w:pPr>
              <w:jc w:val="right"/>
              <w:rPr>
                <w:rFonts w:ascii="Calibri" w:hAnsi="Calibri" w:cs="Calibri"/>
              </w:rPr>
            </w:pPr>
            <w:r w:rsidRPr="00271FB3">
              <w:rPr>
                <w:rFonts w:ascii="Calibri" w:hAnsi="Calibri" w:cs="Calibri"/>
              </w:rPr>
              <w:t>1</w:t>
            </w:r>
          </w:p>
        </w:tc>
      </w:tr>
      <w:tr w:rsidR="00AD15AD" w:rsidRPr="00271FB3" w14:paraId="6B52EF17" w14:textId="77777777" w:rsidTr="00590C7A">
        <w:tc>
          <w:tcPr>
            <w:tcW w:w="0" w:type="auto"/>
          </w:tcPr>
          <w:p w14:paraId="7C6DDDFB" w14:textId="5FC7A4C5" w:rsidR="00AD15AD" w:rsidRPr="00271FB3" w:rsidRDefault="00AD15AD" w:rsidP="00AD15AD">
            <w:pPr>
              <w:rPr>
                <w:rFonts w:ascii="Calibri" w:hAnsi="Calibri" w:cs="Calibri"/>
              </w:rPr>
            </w:pPr>
            <w:r w:rsidRPr="00271FB3">
              <w:rPr>
                <w:rFonts w:ascii="Calibri" w:hAnsi="Calibri" w:cs="Calibri"/>
              </w:rPr>
              <w:t xml:space="preserve"> Hindu</w:t>
            </w:r>
          </w:p>
        </w:tc>
        <w:tc>
          <w:tcPr>
            <w:tcW w:w="0" w:type="auto"/>
          </w:tcPr>
          <w:p w14:paraId="1DE9EAA9"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31DC0E44"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621C1B5F" w14:textId="77777777" w:rsidR="00AD15AD" w:rsidRPr="00271FB3" w:rsidRDefault="00AD15AD" w:rsidP="00AD15AD">
            <w:pPr>
              <w:jc w:val="right"/>
              <w:rPr>
                <w:rFonts w:ascii="Calibri" w:hAnsi="Calibri" w:cs="Calibri"/>
              </w:rPr>
            </w:pPr>
            <w:r w:rsidRPr="00271FB3">
              <w:rPr>
                <w:rFonts w:ascii="Calibri" w:hAnsi="Calibri" w:cs="Calibri"/>
              </w:rPr>
              <w:t>2</w:t>
            </w:r>
          </w:p>
        </w:tc>
      </w:tr>
      <w:tr w:rsidR="00AD15AD" w:rsidRPr="00271FB3" w14:paraId="1AA25B2A" w14:textId="77777777" w:rsidTr="00590C7A">
        <w:tc>
          <w:tcPr>
            <w:tcW w:w="0" w:type="auto"/>
          </w:tcPr>
          <w:p w14:paraId="67AB2E8D" w14:textId="381846D3" w:rsidR="00AD15AD" w:rsidRPr="00271FB3" w:rsidRDefault="00AD15AD" w:rsidP="00AD15AD">
            <w:pPr>
              <w:rPr>
                <w:rFonts w:ascii="Calibri" w:hAnsi="Calibri" w:cs="Calibri"/>
              </w:rPr>
            </w:pPr>
            <w:r w:rsidRPr="00271FB3">
              <w:rPr>
                <w:rFonts w:ascii="Calibri" w:hAnsi="Calibri" w:cs="Calibri"/>
              </w:rPr>
              <w:t xml:space="preserve"> Atheist</w:t>
            </w:r>
          </w:p>
        </w:tc>
        <w:tc>
          <w:tcPr>
            <w:tcW w:w="0" w:type="auto"/>
          </w:tcPr>
          <w:p w14:paraId="2D25D853" w14:textId="77777777" w:rsidR="00AD15AD" w:rsidRPr="00271FB3" w:rsidRDefault="00AD15AD" w:rsidP="00AD15AD">
            <w:pPr>
              <w:jc w:val="right"/>
              <w:rPr>
                <w:rFonts w:ascii="Calibri" w:hAnsi="Calibri" w:cs="Calibri"/>
              </w:rPr>
            </w:pPr>
            <w:r w:rsidRPr="00271FB3">
              <w:rPr>
                <w:rFonts w:ascii="Calibri" w:hAnsi="Calibri" w:cs="Calibri"/>
              </w:rPr>
              <w:t>3</w:t>
            </w:r>
          </w:p>
        </w:tc>
        <w:tc>
          <w:tcPr>
            <w:tcW w:w="0" w:type="auto"/>
          </w:tcPr>
          <w:p w14:paraId="1FE8C0B8" w14:textId="77777777" w:rsidR="00AD15AD" w:rsidRPr="00271FB3" w:rsidRDefault="00AD15AD" w:rsidP="00AD15AD">
            <w:pPr>
              <w:jc w:val="right"/>
              <w:rPr>
                <w:rFonts w:ascii="Calibri" w:hAnsi="Calibri" w:cs="Calibri"/>
              </w:rPr>
            </w:pPr>
            <w:r w:rsidRPr="00271FB3">
              <w:rPr>
                <w:rFonts w:ascii="Calibri" w:hAnsi="Calibri" w:cs="Calibri"/>
              </w:rPr>
              <w:t>2</w:t>
            </w:r>
          </w:p>
        </w:tc>
        <w:tc>
          <w:tcPr>
            <w:tcW w:w="0" w:type="auto"/>
          </w:tcPr>
          <w:p w14:paraId="3F362125" w14:textId="77777777" w:rsidR="00AD15AD" w:rsidRPr="00271FB3" w:rsidRDefault="00AD15AD" w:rsidP="00AD15AD">
            <w:pPr>
              <w:jc w:val="right"/>
              <w:rPr>
                <w:rFonts w:ascii="Calibri" w:hAnsi="Calibri" w:cs="Calibri"/>
              </w:rPr>
            </w:pPr>
            <w:r w:rsidRPr="00271FB3">
              <w:rPr>
                <w:rFonts w:ascii="Calibri" w:hAnsi="Calibri" w:cs="Calibri"/>
              </w:rPr>
              <w:t>3</w:t>
            </w:r>
          </w:p>
        </w:tc>
      </w:tr>
      <w:tr w:rsidR="00AD15AD" w:rsidRPr="00271FB3" w14:paraId="7CDDDD6B" w14:textId="77777777" w:rsidTr="00590C7A">
        <w:tc>
          <w:tcPr>
            <w:tcW w:w="0" w:type="auto"/>
          </w:tcPr>
          <w:p w14:paraId="6190221D" w14:textId="42D1B898" w:rsidR="00AD15AD" w:rsidRPr="00271FB3" w:rsidRDefault="00AD15AD" w:rsidP="00AD15AD">
            <w:pPr>
              <w:rPr>
                <w:rFonts w:ascii="Calibri" w:hAnsi="Calibri" w:cs="Calibri"/>
              </w:rPr>
            </w:pPr>
            <w:r w:rsidRPr="00271FB3">
              <w:rPr>
                <w:rFonts w:ascii="Calibri" w:hAnsi="Calibri" w:cs="Calibri"/>
              </w:rPr>
              <w:t xml:space="preserve"> Agnostic</w:t>
            </w:r>
          </w:p>
        </w:tc>
        <w:tc>
          <w:tcPr>
            <w:tcW w:w="0" w:type="auto"/>
          </w:tcPr>
          <w:p w14:paraId="717993CA" w14:textId="77777777" w:rsidR="00AD15AD" w:rsidRPr="00271FB3" w:rsidRDefault="00AD15AD" w:rsidP="00AD15AD">
            <w:pPr>
              <w:jc w:val="right"/>
              <w:rPr>
                <w:rFonts w:ascii="Calibri" w:hAnsi="Calibri" w:cs="Calibri"/>
              </w:rPr>
            </w:pPr>
            <w:r w:rsidRPr="00271FB3">
              <w:rPr>
                <w:rFonts w:ascii="Calibri" w:hAnsi="Calibri" w:cs="Calibri"/>
              </w:rPr>
              <w:t>5</w:t>
            </w:r>
          </w:p>
        </w:tc>
        <w:tc>
          <w:tcPr>
            <w:tcW w:w="0" w:type="auto"/>
          </w:tcPr>
          <w:p w14:paraId="6027A3BE" w14:textId="77777777" w:rsidR="00AD15AD" w:rsidRPr="00271FB3" w:rsidRDefault="00AD15AD" w:rsidP="00AD15AD">
            <w:pPr>
              <w:jc w:val="right"/>
              <w:rPr>
                <w:rFonts w:ascii="Calibri" w:hAnsi="Calibri" w:cs="Calibri"/>
              </w:rPr>
            </w:pPr>
            <w:r w:rsidRPr="00271FB3">
              <w:rPr>
                <w:rFonts w:ascii="Calibri" w:hAnsi="Calibri" w:cs="Calibri"/>
              </w:rPr>
              <w:t>4</w:t>
            </w:r>
          </w:p>
        </w:tc>
        <w:tc>
          <w:tcPr>
            <w:tcW w:w="0" w:type="auto"/>
          </w:tcPr>
          <w:p w14:paraId="6BC1977F" w14:textId="77777777" w:rsidR="00AD15AD" w:rsidRPr="00271FB3" w:rsidRDefault="00AD15AD" w:rsidP="00AD15AD">
            <w:pPr>
              <w:jc w:val="right"/>
              <w:rPr>
                <w:rFonts w:ascii="Calibri" w:hAnsi="Calibri" w:cs="Calibri"/>
              </w:rPr>
            </w:pPr>
            <w:r w:rsidRPr="00271FB3">
              <w:rPr>
                <w:rFonts w:ascii="Calibri" w:hAnsi="Calibri" w:cs="Calibri"/>
              </w:rPr>
              <w:t>5</w:t>
            </w:r>
          </w:p>
        </w:tc>
      </w:tr>
      <w:tr w:rsidR="00AD15AD" w:rsidRPr="00271FB3" w14:paraId="31A0BAE2" w14:textId="77777777" w:rsidTr="00590C7A">
        <w:tc>
          <w:tcPr>
            <w:tcW w:w="0" w:type="auto"/>
          </w:tcPr>
          <w:p w14:paraId="66843C7E" w14:textId="55A717C4" w:rsidR="00AD15AD" w:rsidRPr="00271FB3" w:rsidRDefault="00AD15AD" w:rsidP="00AD15AD">
            <w:pPr>
              <w:rPr>
                <w:rFonts w:ascii="Calibri" w:hAnsi="Calibri" w:cs="Calibri"/>
              </w:rPr>
            </w:pPr>
            <w:r w:rsidRPr="00271FB3">
              <w:rPr>
                <w:rFonts w:ascii="Calibri" w:hAnsi="Calibri" w:cs="Calibri"/>
              </w:rPr>
              <w:t xml:space="preserve"> Nothing in particular</w:t>
            </w:r>
          </w:p>
        </w:tc>
        <w:tc>
          <w:tcPr>
            <w:tcW w:w="0" w:type="auto"/>
          </w:tcPr>
          <w:p w14:paraId="7A1199E4" w14:textId="77777777" w:rsidR="00AD15AD" w:rsidRPr="00271FB3" w:rsidRDefault="00AD15AD" w:rsidP="00AD15AD">
            <w:pPr>
              <w:jc w:val="right"/>
              <w:rPr>
                <w:rFonts w:ascii="Calibri" w:hAnsi="Calibri" w:cs="Calibri"/>
              </w:rPr>
            </w:pPr>
            <w:r w:rsidRPr="00271FB3">
              <w:rPr>
                <w:rFonts w:ascii="Calibri" w:hAnsi="Calibri" w:cs="Calibri"/>
              </w:rPr>
              <w:t>28</w:t>
            </w:r>
          </w:p>
        </w:tc>
        <w:tc>
          <w:tcPr>
            <w:tcW w:w="0" w:type="auto"/>
          </w:tcPr>
          <w:p w14:paraId="1049C428" w14:textId="77777777" w:rsidR="00AD15AD" w:rsidRPr="00271FB3" w:rsidRDefault="00AD15AD" w:rsidP="00AD15AD">
            <w:pPr>
              <w:jc w:val="right"/>
              <w:rPr>
                <w:rFonts w:ascii="Calibri" w:hAnsi="Calibri" w:cs="Calibri"/>
              </w:rPr>
            </w:pPr>
            <w:r w:rsidRPr="00271FB3">
              <w:rPr>
                <w:rFonts w:ascii="Calibri" w:hAnsi="Calibri" w:cs="Calibri"/>
              </w:rPr>
              <w:t>26</w:t>
            </w:r>
          </w:p>
        </w:tc>
        <w:tc>
          <w:tcPr>
            <w:tcW w:w="0" w:type="auto"/>
          </w:tcPr>
          <w:p w14:paraId="78F6DD9D" w14:textId="77777777" w:rsidR="00AD15AD" w:rsidRPr="00271FB3" w:rsidRDefault="00AD15AD" w:rsidP="00AD15AD">
            <w:pPr>
              <w:jc w:val="right"/>
              <w:rPr>
                <w:rFonts w:ascii="Calibri" w:hAnsi="Calibri" w:cs="Calibri"/>
              </w:rPr>
            </w:pPr>
            <w:r w:rsidRPr="00271FB3">
              <w:rPr>
                <w:rFonts w:ascii="Calibri" w:hAnsi="Calibri" w:cs="Calibri"/>
              </w:rPr>
              <w:t>27</w:t>
            </w:r>
          </w:p>
        </w:tc>
      </w:tr>
      <w:tr w:rsidR="00AD15AD" w:rsidRPr="00271FB3" w14:paraId="3E958FA9" w14:textId="77777777" w:rsidTr="00590C7A">
        <w:tc>
          <w:tcPr>
            <w:tcW w:w="0" w:type="auto"/>
          </w:tcPr>
          <w:p w14:paraId="7E2E4AD6" w14:textId="03662E68" w:rsidR="00AD15AD" w:rsidRPr="00271FB3" w:rsidRDefault="00AD15AD" w:rsidP="00AD15AD">
            <w:pPr>
              <w:rPr>
                <w:rFonts w:ascii="Calibri" w:hAnsi="Calibri" w:cs="Calibri"/>
              </w:rPr>
            </w:pPr>
            <w:r w:rsidRPr="00271FB3">
              <w:rPr>
                <w:rFonts w:ascii="Calibri" w:hAnsi="Calibri" w:cs="Calibri"/>
              </w:rPr>
              <w:t xml:space="preserve"> Just Christian</w:t>
            </w:r>
          </w:p>
        </w:tc>
        <w:tc>
          <w:tcPr>
            <w:tcW w:w="0" w:type="auto"/>
          </w:tcPr>
          <w:p w14:paraId="50F9F2AC" w14:textId="77777777" w:rsidR="00AD15AD" w:rsidRPr="00271FB3" w:rsidRDefault="00AD15AD" w:rsidP="00AD15AD">
            <w:pPr>
              <w:jc w:val="right"/>
              <w:rPr>
                <w:rFonts w:ascii="Calibri" w:hAnsi="Calibri" w:cs="Calibri"/>
              </w:rPr>
            </w:pPr>
            <w:r w:rsidRPr="00271FB3">
              <w:rPr>
                <w:rFonts w:ascii="Calibri" w:hAnsi="Calibri" w:cs="Calibri"/>
              </w:rPr>
              <w:t>14</w:t>
            </w:r>
          </w:p>
        </w:tc>
        <w:tc>
          <w:tcPr>
            <w:tcW w:w="0" w:type="auto"/>
          </w:tcPr>
          <w:p w14:paraId="1FDF7EF0" w14:textId="77777777" w:rsidR="00AD15AD" w:rsidRPr="00271FB3" w:rsidRDefault="00AD15AD" w:rsidP="00AD15AD">
            <w:pPr>
              <w:jc w:val="right"/>
              <w:rPr>
                <w:rFonts w:ascii="Calibri" w:hAnsi="Calibri" w:cs="Calibri"/>
              </w:rPr>
            </w:pPr>
            <w:r w:rsidRPr="00271FB3">
              <w:rPr>
                <w:rFonts w:ascii="Calibri" w:hAnsi="Calibri" w:cs="Calibri"/>
              </w:rPr>
              <w:t>19</w:t>
            </w:r>
          </w:p>
        </w:tc>
        <w:tc>
          <w:tcPr>
            <w:tcW w:w="0" w:type="auto"/>
          </w:tcPr>
          <w:p w14:paraId="5C15777B" w14:textId="77777777" w:rsidR="00AD15AD" w:rsidRPr="00271FB3" w:rsidRDefault="00AD15AD" w:rsidP="00AD15AD">
            <w:pPr>
              <w:jc w:val="right"/>
              <w:rPr>
                <w:rFonts w:ascii="Calibri" w:hAnsi="Calibri" w:cs="Calibri"/>
              </w:rPr>
            </w:pPr>
            <w:r w:rsidRPr="00271FB3">
              <w:rPr>
                <w:rFonts w:ascii="Calibri" w:hAnsi="Calibri" w:cs="Calibri"/>
              </w:rPr>
              <w:t>17</w:t>
            </w:r>
          </w:p>
        </w:tc>
      </w:tr>
      <w:tr w:rsidR="00AD15AD" w:rsidRPr="00271FB3" w14:paraId="562776E7" w14:textId="77777777" w:rsidTr="00590C7A">
        <w:tc>
          <w:tcPr>
            <w:tcW w:w="0" w:type="auto"/>
          </w:tcPr>
          <w:p w14:paraId="0AB52868" w14:textId="15940AF1" w:rsidR="00AD15AD" w:rsidRPr="00271FB3" w:rsidRDefault="00AD15AD" w:rsidP="00AD15AD">
            <w:pPr>
              <w:rPr>
                <w:rFonts w:ascii="Calibri" w:hAnsi="Calibri" w:cs="Calibri"/>
              </w:rPr>
            </w:pPr>
            <w:r w:rsidRPr="00271FB3">
              <w:rPr>
                <w:rFonts w:ascii="Calibri" w:hAnsi="Calibri" w:cs="Calibri"/>
              </w:rPr>
              <w:t xml:space="preserve"> Unitarian</w:t>
            </w:r>
          </w:p>
        </w:tc>
        <w:tc>
          <w:tcPr>
            <w:tcW w:w="0" w:type="auto"/>
          </w:tcPr>
          <w:p w14:paraId="62DBC15F" w14:textId="77777777" w:rsidR="00AD15AD" w:rsidRPr="00271FB3" w:rsidRDefault="00AD15AD" w:rsidP="00AD15AD">
            <w:pPr>
              <w:jc w:val="right"/>
              <w:rPr>
                <w:rFonts w:ascii="Calibri" w:hAnsi="Calibri" w:cs="Calibri"/>
              </w:rPr>
            </w:pPr>
            <w:r w:rsidRPr="00271FB3">
              <w:rPr>
                <w:rFonts w:ascii="Calibri" w:hAnsi="Calibri" w:cs="Calibri"/>
              </w:rPr>
              <w:t>1</w:t>
            </w:r>
          </w:p>
        </w:tc>
        <w:tc>
          <w:tcPr>
            <w:tcW w:w="0" w:type="auto"/>
          </w:tcPr>
          <w:p w14:paraId="23963E11" w14:textId="569DFB2A" w:rsidR="00AD15AD" w:rsidRPr="00271FB3" w:rsidRDefault="00AD15AD" w:rsidP="00AD15AD">
            <w:pPr>
              <w:jc w:val="right"/>
              <w:rPr>
                <w:rFonts w:ascii="Calibri" w:hAnsi="Calibri" w:cs="Calibri"/>
              </w:rPr>
            </w:pPr>
            <w:r w:rsidRPr="00271FB3">
              <w:rPr>
                <w:rFonts w:ascii="Calibri" w:hAnsi="Calibri" w:cs="Calibri"/>
              </w:rPr>
              <w:t>*</w:t>
            </w:r>
          </w:p>
        </w:tc>
        <w:tc>
          <w:tcPr>
            <w:tcW w:w="0" w:type="auto"/>
          </w:tcPr>
          <w:p w14:paraId="55D7E2DF" w14:textId="3268EE6B" w:rsidR="00AD15AD" w:rsidRPr="00271FB3" w:rsidRDefault="00AD15AD" w:rsidP="00AD15AD">
            <w:pPr>
              <w:jc w:val="right"/>
              <w:rPr>
                <w:rFonts w:ascii="Calibri" w:hAnsi="Calibri" w:cs="Calibri"/>
              </w:rPr>
            </w:pPr>
            <w:r w:rsidRPr="00271FB3">
              <w:rPr>
                <w:rFonts w:ascii="Calibri" w:hAnsi="Calibri" w:cs="Calibri"/>
              </w:rPr>
              <w:t>*</w:t>
            </w:r>
          </w:p>
        </w:tc>
      </w:tr>
      <w:tr w:rsidR="00AD15AD" w:rsidRPr="00271FB3" w14:paraId="23DCC1CB" w14:textId="77777777" w:rsidTr="00590C7A">
        <w:tc>
          <w:tcPr>
            <w:tcW w:w="0" w:type="auto"/>
          </w:tcPr>
          <w:p w14:paraId="4309595B" w14:textId="70E31462" w:rsidR="00AD15AD" w:rsidRPr="00271FB3" w:rsidRDefault="00AD15AD" w:rsidP="00AD15AD">
            <w:pPr>
              <w:rPr>
                <w:rFonts w:ascii="Calibri" w:hAnsi="Calibri" w:cs="Calibri"/>
              </w:rPr>
            </w:pPr>
            <w:r w:rsidRPr="00271FB3">
              <w:rPr>
                <w:rFonts w:ascii="Calibri" w:hAnsi="Calibri" w:cs="Calibri"/>
              </w:rPr>
              <w:t xml:space="preserve"> Something else</w:t>
            </w:r>
          </w:p>
        </w:tc>
        <w:tc>
          <w:tcPr>
            <w:tcW w:w="0" w:type="auto"/>
          </w:tcPr>
          <w:p w14:paraId="58B5BEF1" w14:textId="77777777" w:rsidR="00AD15AD" w:rsidRPr="00271FB3" w:rsidRDefault="00AD15AD" w:rsidP="00AD15AD">
            <w:pPr>
              <w:jc w:val="right"/>
              <w:rPr>
                <w:rFonts w:ascii="Calibri" w:hAnsi="Calibri" w:cs="Calibri"/>
              </w:rPr>
            </w:pPr>
            <w:r w:rsidRPr="00271FB3">
              <w:rPr>
                <w:rFonts w:ascii="Calibri" w:hAnsi="Calibri" w:cs="Calibri"/>
              </w:rPr>
              <w:t>4</w:t>
            </w:r>
          </w:p>
        </w:tc>
        <w:tc>
          <w:tcPr>
            <w:tcW w:w="0" w:type="auto"/>
          </w:tcPr>
          <w:p w14:paraId="4F6AF6F2" w14:textId="77777777" w:rsidR="00AD15AD" w:rsidRPr="00271FB3" w:rsidRDefault="00AD15AD" w:rsidP="00AD15AD">
            <w:pPr>
              <w:jc w:val="right"/>
              <w:rPr>
                <w:rFonts w:ascii="Calibri" w:hAnsi="Calibri" w:cs="Calibri"/>
              </w:rPr>
            </w:pPr>
            <w:r w:rsidRPr="00271FB3">
              <w:rPr>
                <w:rFonts w:ascii="Calibri" w:hAnsi="Calibri" w:cs="Calibri"/>
              </w:rPr>
              <w:t>3</w:t>
            </w:r>
          </w:p>
        </w:tc>
        <w:tc>
          <w:tcPr>
            <w:tcW w:w="0" w:type="auto"/>
          </w:tcPr>
          <w:p w14:paraId="5590821F" w14:textId="77777777" w:rsidR="00AD15AD" w:rsidRPr="00271FB3" w:rsidRDefault="00AD15AD" w:rsidP="00AD15AD">
            <w:pPr>
              <w:jc w:val="right"/>
              <w:rPr>
                <w:rFonts w:ascii="Calibri" w:hAnsi="Calibri" w:cs="Calibri"/>
              </w:rPr>
            </w:pPr>
            <w:r w:rsidRPr="00271FB3">
              <w:rPr>
                <w:rFonts w:ascii="Calibri" w:hAnsi="Calibri" w:cs="Calibri"/>
              </w:rPr>
              <w:t>3</w:t>
            </w:r>
          </w:p>
        </w:tc>
      </w:tr>
      <w:tr w:rsidR="00544DF8" w:rsidRPr="00271FB3" w14:paraId="56933936" w14:textId="77777777" w:rsidTr="00590C7A">
        <w:tc>
          <w:tcPr>
            <w:tcW w:w="0" w:type="auto"/>
          </w:tcPr>
          <w:p w14:paraId="2AAF4DB4"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2244BD9F" w14:textId="77777777" w:rsidR="00544DF8" w:rsidRPr="00271FB3" w:rsidRDefault="00544DF8">
            <w:pPr>
              <w:jc w:val="right"/>
              <w:rPr>
                <w:rFonts w:ascii="Calibri" w:hAnsi="Calibri" w:cs="Calibri"/>
              </w:rPr>
            </w:pPr>
            <w:r w:rsidRPr="00271FB3">
              <w:rPr>
                <w:rFonts w:ascii="Calibri" w:hAnsi="Calibri" w:cs="Calibri"/>
              </w:rPr>
              <w:t>771</w:t>
            </w:r>
          </w:p>
        </w:tc>
        <w:tc>
          <w:tcPr>
            <w:tcW w:w="0" w:type="auto"/>
          </w:tcPr>
          <w:p w14:paraId="422B3E53" w14:textId="77777777" w:rsidR="00544DF8" w:rsidRPr="00271FB3" w:rsidRDefault="00544DF8">
            <w:pPr>
              <w:jc w:val="right"/>
              <w:rPr>
                <w:rFonts w:ascii="Calibri" w:hAnsi="Calibri" w:cs="Calibri"/>
              </w:rPr>
            </w:pPr>
            <w:r w:rsidRPr="00271FB3">
              <w:rPr>
                <w:rFonts w:ascii="Calibri" w:hAnsi="Calibri" w:cs="Calibri"/>
              </w:rPr>
              <w:t>936</w:t>
            </w:r>
          </w:p>
        </w:tc>
        <w:tc>
          <w:tcPr>
            <w:tcW w:w="0" w:type="auto"/>
          </w:tcPr>
          <w:p w14:paraId="1002CD86" w14:textId="77777777" w:rsidR="00544DF8" w:rsidRPr="00271FB3" w:rsidRDefault="00544DF8">
            <w:pPr>
              <w:jc w:val="right"/>
              <w:rPr>
                <w:rFonts w:ascii="Calibri" w:hAnsi="Calibri" w:cs="Calibri"/>
              </w:rPr>
            </w:pPr>
            <w:r w:rsidRPr="00271FB3">
              <w:rPr>
                <w:rFonts w:ascii="Calibri" w:hAnsi="Calibri" w:cs="Calibri"/>
              </w:rPr>
              <w:t>1,707</w:t>
            </w:r>
          </w:p>
        </w:tc>
      </w:tr>
    </w:tbl>
    <w:p w14:paraId="6906BAE9" w14:textId="77777777" w:rsidR="00544DF8" w:rsidRPr="00271FB3" w:rsidRDefault="00544DF8">
      <w:pPr>
        <w:rPr>
          <w:rFonts w:ascii="Calibri" w:hAnsi="Calibri" w:cs="Calibri"/>
        </w:rPr>
      </w:pPr>
    </w:p>
    <w:p w14:paraId="5A992484" w14:textId="77777777" w:rsidR="00BF4027" w:rsidRDefault="00BF4027">
      <w:pPr>
        <w:jc w:val="center"/>
        <w:rPr>
          <w:rFonts w:ascii="Calibri" w:hAnsi="Calibri" w:cs="Calibri"/>
          <w:b/>
          <w:i/>
          <w:sz w:val="24"/>
        </w:rPr>
      </w:pPr>
    </w:p>
    <w:p w14:paraId="4CD0801F" w14:textId="70E6A01B" w:rsidR="00544DF8" w:rsidRPr="00271FB3" w:rsidRDefault="00544DF8" w:rsidP="00590C7A">
      <w:pPr>
        <w:rPr>
          <w:rFonts w:ascii="Calibri" w:hAnsi="Calibri" w:cs="Calibri"/>
          <w:b/>
          <w:sz w:val="24"/>
        </w:rPr>
      </w:pPr>
      <w:r w:rsidRPr="00271FB3">
        <w:rPr>
          <w:rFonts w:ascii="Calibri" w:hAnsi="Calibri" w:cs="Calibri"/>
          <w:b/>
          <w:i/>
          <w:sz w:val="24"/>
        </w:rPr>
        <w:t>UNWEIGHTED Would you describe yourself as a 'born-again' or evangelical Christian, or not?</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537"/>
        <w:gridCol w:w="632"/>
        <w:gridCol w:w="806"/>
        <w:gridCol w:w="672"/>
      </w:tblGrid>
      <w:tr w:rsidR="00544DF8" w:rsidRPr="00271FB3" w14:paraId="77228304" w14:textId="77777777" w:rsidTr="00590C7A">
        <w:tc>
          <w:tcPr>
            <w:tcW w:w="0" w:type="auto"/>
            <w:tcBorders>
              <w:top w:val="thick" w:sz="0" w:space="0" w:color="000000"/>
            </w:tcBorders>
          </w:tcPr>
          <w:p w14:paraId="75CFFE20" w14:textId="77777777" w:rsidR="00544DF8" w:rsidRPr="00271FB3" w:rsidRDefault="00544DF8">
            <w:pPr>
              <w:rPr>
                <w:rFonts w:ascii="Calibri" w:hAnsi="Calibri" w:cs="Calibri"/>
              </w:rPr>
            </w:pPr>
          </w:p>
        </w:tc>
        <w:tc>
          <w:tcPr>
            <w:tcW w:w="0" w:type="auto"/>
            <w:gridSpan w:val="3"/>
            <w:tcBorders>
              <w:top w:val="thick" w:sz="0" w:space="0" w:color="000000"/>
              <w:bottom w:val="thick" w:sz="0" w:space="0" w:color="000000"/>
            </w:tcBorders>
          </w:tcPr>
          <w:p w14:paraId="4754FBCC" w14:textId="77777777" w:rsidR="00544DF8" w:rsidRPr="00271FB3" w:rsidRDefault="00544DF8">
            <w:pPr>
              <w:jc w:val="center"/>
              <w:rPr>
                <w:rFonts w:ascii="Calibri" w:hAnsi="Calibri" w:cs="Calibri"/>
              </w:rPr>
            </w:pPr>
            <w:r w:rsidRPr="00271FB3">
              <w:rPr>
                <w:rFonts w:ascii="Calibri" w:hAnsi="Calibri" w:cs="Calibri"/>
                <w:i/>
              </w:rPr>
              <w:t xml:space="preserve"> </w:t>
            </w:r>
          </w:p>
        </w:tc>
      </w:tr>
      <w:tr w:rsidR="00544DF8" w:rsidRPr="00271FB3" w14:paraId="4E093EFB" w14:textId="77777777" w:rsidTr="00590C7A">
        <w:tc>
          <w:tcPr>
            <w:tcW w:w="0" w:type="auto"/>
          </w:tcPr>
          <w:p w14:paraId="02092293" w14:textId="77777777" w:rsidR="00544DF8" w:rsidRPr="00271FB3" w:rsidRDefault="00544DF8">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33800718" w14:textId="77777777" w:rsidR="00544DF8" w:rsidRPr="00271FB3" w:rsidRDefault="00544DF8">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519CE535" w14:textId="77777777" w:rsidR="00544DF8" w:rsidRPr="00271FB3" w:rsidRDefault="00544DF8">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0B1209A9" w14:textId="77777777" w:rsidR="00544DF8" w:rsidRPr="00271FB3" w:rsidRDefault="00544DF8">
            <w:pPr>
              <w:jc w:val="center"/>
              <w:rPr>
                <w:rFonts w:ascii="Calibri" w:hAnsi="Calibri" w:cs="Calibri"/>
              </w:rPr>
            </w:pPr>
            <w:r w:rsidRPr="00271FB3">
              <w:rPr>
                <w:rFonts w:ascii="Calibri" w:hAnsi="Calibri" w:cs="Calibri"/>
                <w:i/>
              </w:rPr>
              <w:t>Total</w:t>
            </w:r>
          </w:p>
        </w:tc>
      </w:tr>
      <w:tr w:rsidR="00544DF8" w:rsidRPr="00271FB3" w14:paraId="7B8C028B" w14:textId="77777777" w:rsidTr="00590C7A">
        <w:tc>
          <w:tcPr>
            <w:tcW w:w="0" w:type="auto"/>
            <w:tcBorders>
              <w:bottom w:val="thick" w:sz="0" w:space="0" w:color="000000"/>
            </w:tcBorders>
          </w:tcPr>
          <w:p w14:paraId="53C211ED" w14:textId="77777777" w:rsidR="00544DF8" w:rsidRPr="00271FB3" w:rsidRDefault="00544DF8">
            <w:pPr>
              <w:jc w:val="center"/>
              <w:rPr>
                <w:rFonts w:ascii="Calibri" w:hAnsi="Calibri" w:cs="Calibri"/>
              </w:rPr>
            </w:pPr>
          </w:p>
        </w:tc>
        <w:tc>
          <w:tcPr>
            <w:tcW w:w="0" w:type="auto"/>
            <w:tcBorders>
              <w:top w:val="thick" w:sz="0" w:space="0" w:color="000000"/>
              <w:bottom w:val="thick" w:sz="0" w:space="0" w:color="000000"/>
            </w:tcBorders>
          </w:tcPr>
          <w:p w14:paraId="57369CC5"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65290C14" w14:textId="77777777" w:rsidR="00544DF8" w:rsidRPr="00271FB3" w:rsidRDefault="00544DF8">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72C14549" w14:textId="77777777" w:rsidR="00544DF8" w:rsidRPr="00271FB3" w:rsidRDefault="00544DF8">
            <w:pPr>
              <w:jc w:val="center"/>
              <w:rPr>
                <w:rFonts w:ascii="Calibri" w:hAnsi="Calibri" w:cs="Calibri"/>
              </w:rPr>
            </w:pPr>
            <w:r w:rsidRPr="00271FB3">
              <w:rPr>
                <w:rFonts w:ascii="Calibri" w:hAnsi="Calibri" w:cs="Calibri"/>
              </w:rPr>
              <w:t>%</w:t>
            </w:r>
          </w:p>
        </w:tc>
      </w:tr>
      <w:tr w:rsidR="00544DF8" w:rsidRPr="00271FB3" w14:paraId="60EE482F" w14:textId="77777777" w:rsidTr="00590C7A">
        <w:tc>
          <w:tcPr>
            <w:tcW w:w="0" w:type="auto"/>
            <w:tcBorders>
              <w:top w:val="thick" w:sz="0" w:space="0" w:color="000000"/>
            </w:tcBorders>
          </w:tcPr>
          <w:p w14:paraId="454A869B" w14:textId="77777777" w:rsidR="00544DF8" w:rsidRPr="00271FB3" w:rsidRDefault="00544DF8">
            <w:pPr>
              <w:rPr>
                <w:rFonts w:ascii="Calibri" w:hAnsi="Calibri" w:cs="Calibri"/>
              </w:rPr>
            </w:pPr>
            <w:r w:rsidRPr="00271FB3">
              <w:rPr>
                <w:rFonts w:ascii="Calibri" w:hAnsi="Calibri" w:cs="Calibri"/>
              </w:rPr>
              <w:t xml:space="preserve"> Yes</w:t>
            </w:r>
          </w:p>
        </w:tc>
        <w:tc>
          <w:tcPr>
            <w:tcW w:w="0" w:type="auto"/>
            <w:tcBorders>
              <w:top w:val="thick" w:sz="0" w:space="0" w:color="000000"/>
            </w:tcBorders>
          </w:tcPr>
          <w:p w14:paraId="571AC8BD" w14:textId="77777777" w:rsidR="00544DF8" w:rsidRPr="00271FB3" w:rsidRDefault="00544DF8">
            <w:pPr>
              <w:jc w:val="right"/>
              <w:rPr>
                <w:rFonts w:ascii="Calibri" w:hAnsi="Calibri" w:cs="Calibri"/>
              </w:rPr>
            </w:pPr>
            <w:r w:rsidRPr="00271FB3">
              <w:rPr>
                <w:rFonts w:ascii="Calibri" w:hAnsi="Calibri" w:cs="Calibri"/>
              </w:rPr>
              <w:t>31</w:t>
            </w:r>
          </w:p>
        </w:tc>
        <w:tc>
          <w:tcPr>
            <w:tcW w:w="0" w:type="auto"/>
            <w:tcBorders>
              <w:top w:val="thick" w:sz="0" w:space="0" w:color="000000"/>
            </w:tcBorders>
          </w:tcPr>
          <w:p w14:paraId="3993F219" w14:textId="77777777" w:rsidR="00544DF8" w:rsidRPr="00271FB3" w:rsidRDefault="00544DF8">
            <w:pPr>
              <w:jc w:val="right"/>
              <w:rPr>
                <w:rFonts w:ascii="Calibri" w:hAnsi="Calibri" w:cs="Calibri"/>
              </w:rPr>
            </w:pPr>
            <w:r w:rsidRPr="00271FB3">
              <w:rPr>
                <w:rFonts w:ascii="Calibri" w:hAnsi="Calibri" w:cs="Calibri"/>
              </w:rPr>
              <w:t>29</w:t>
            </w:r>
          </w:p>
        </w:tc>
        <w:tc>
          <w:tcPr>
            <w:tcW w:w="0" w:type="auto"/>
            <w:tcBorders>
              <w:top w:val="thick" w:sz="0" w:space="0" w:color="000000"/>
            </w:tcBorders>
          </w:tcPr>
          <w:p w14:paraId="7BBB7116" w14:textId="77777777" w:rsidR="00544DF8" w:rsidRPr="00271FB3" w:rsidRDefault="00544DF8">
            <w:pPr>
              <w:jc w:val="right"/>
              <w:rPr>
                <w:rFonts w:ascii="Calibri" w:hAnsi="Calibri" w:cs="Calibri"/>
              </w:rPr>
            </w:pPr>
            <w:r w:rsidRPr="00271FB3">
              <w:rPr>
                <w:rFonts w:ascii="Calibri" w:hAnsi="Calibri" w:cs="Calibri"/>
              </w:rPr>
              <w:t>30</w:t>
            </w:r>
          </w:p>
        </w:tc>
      </w:tr>
      <w:tr w:rsidR="00544DF8" w:rsidRPr="00271FB3" w14:paraId="42D3EC88" w14:textId="77777777" w:rsidTr="00590C7A">
        <w:tc>
          <w:tcPr>
            <w:tcW w:w="0" w:type="auto"/>
          </w:tcPr>
          <w:p w14:paraId="30542232" w14:textId="77777777" w:rsidR="00544DF8" w:rsidRPr="00271FB3" w:rsidRDefault="00544DF8">
            <w:pPr>
              <w:rPr>
                <w:rFonts w:ascii="Calibri" w:hAnsi="Calibri" w:cs="Calibri"/>
              </w:rPr>
            </w:pPr>
            <w:r w:rsidRPr="00271FB3">
              <w:rPr>
                <w:rFonts w:ascii="Calibri" w:hAnsi="Calibri" w:cs="Calibri"/>
              </w:rPr>
              <w:t xml:space="preserve"> No</w:t>
            </w:r>
          </w:p>
        </w:tc>
        <w:tc>
          <w:tcPr>
            <w:tcW w:w="0" w:type="auto"/>
          </w:tcPr>
          <w:p w14:paraId="26B099F4" w14:textId="77777777" w:rsidR="00544DF8" w:rsidRPr="00271FB3" w:rsidRDefault="00544DF8">
            <w:pPr>
              <w:jc w:val="right"/>
              <w:rPr>
                <w:rFonts w:ascii="Calibri" w:hAnsi="Calibri" w:cs="Calibri"/>
              </w:rPr>
            </w:pPr>
            <w:r w:rsidRPr="00271FB3">
              <w:rPr>
                <w:rFonts w:ascii="Calibri" w:hAnsi="Calibri" w:cs="Calibri"/>
              </w:rPr>
              <w:t>69</w:t>
            </w:r>
          </w:p>
        </w:tc>
        <w:tc>
          <w:tcPr>
            <w:tcW w:w="0" w:type="auto"/>
          </w:tcPr>
          <w:p w14:paraId="600EEB8C" w14:textId="77777777" w:rsidR="00544DF8" w:rsidRPr="00271FB3" w:rsidRDefault="00544DF8">
            <w:pPr>
              <w:jc w:val="right"/>
              <w:rPr>
                <w:rFonts w:ascii="Calibri" w:hAnsi="Calibri" w:cs="Calibri"/>
              </w:rPr>
            </w:pPr>
            <w:r w:rsidRPr="00271FB3">
              <w:rPr>
                <w:rFonts w:ascii="Calibri" w:hAnsi="Calibri" w:cs="Calibri"/>
              </w:rPr>
              <w:t>71</w:t>
            </w:r>
          </w:p>
        </w:tc>
        <w:tc>
          <w:tcPr>
            <w:tcW w:w="0" w:type="auto"/>
          </w:tcPr>
          <w:p w14:paraId="376F45C2" w14:textId="77777777" w:rsidR="00544DF8" w:rsidRPr="00271FB3" w:rsidRDefault="00544DF8">
            <w:pPr>
              <w:jc w:val="right"/>
              <w:rPr>
                <w:rFonts w:ascii="Calibri" w:hAnsi="Calibri" w:cs="Calibri"/>
              </w:rPr>
            </w:pPr>
            <w:r w:rsidRPr="00271FB3">
              <w:rPr>
                <w:rFonts w:ascii="Calibri" w:hAnsi="Calibri" w:cs="Calibri"/>
              </w:rPr>
              <w:t>70</w:t>
            </w:r>
          </w:p>
        </w:tc>
      </w:tr>
      <w:tr w:rsidR="00544DF8" w:rsidRPr="00271FB3" w14:paraId="499A7597" w14:textId="77777777" w:rsidTr="00590C7A">
        <w:tc>
          <w:tcPr>
            <w:tcW w:w="0" w:type="auto"/>
          </w:tcPr>
          <w:p w14:paraId="6548526D" w14:textId="77777777" w:rsidR="00544DF8" w:rsidRPr="00271FB3" w:rsidRDefault="00544DF8">
            <w:pPr>
              <w:rPr>
                <w:rFonts w:ascii="Calibri" w:hAnsi="Calibri" w:cs="Calibri"/>
              </w:rPr>
            </w:pPr>
            <w:r w:rsidRPr="00271FB3">
              <w:rPr>
                <w:rFonts w:ascii="Calibri" w:hAnsi="Calibri" w:cs="Calibri"/>
              </w:rPr>
              <w:t>N</w:t>
            </w:r>
          </w:p>
        </w:tc>
        <w:tc>
          <w:tcPr>
            <w:tcW w:w="0" w:type="auto"/>
          </w:tcPr>
          <w:p w14:paraId="228F0F2B" w14:textId="77777777" w:rsidR="00544DF8" w:rsidRPr="00271FB3" w:rsidRDefault="00544DF8">
            <w:pPr>
              <w:jc w:val="right"/>
              <w:rPr>
                <w:rFonts w:ascii="Calibri" w:hAnsi="Calibri" w:cs="Calibri"/>
              </w:rPr>
            </w:pPr>
            <w:r w:rsidRPr="00271FB3">
              <w:rPr>
                <w:rFonts w:ascii="Calibri" w:hAnsi="Calibri" w:cs="Calibri"/>
              </w:rPr>
              <w:t>463</w:t>
            </w:r>
          </w:p>
        </w:tc>
        <w:tc>
          <w:tcPr>
            <w:tcW w:w="0" w:type="auto"/>
          </w:tcPr>
          <w:p w14:paraId="6545A9DA" w14:textId="77777777" w:rsidR="00544DF8" w:rsidRPr="00271FB3" w:rsidRDefault="00544DF8">
            <w:pPr>
              <w:jc w:val="right"/>
              <w:rPr>
                <w:rFonts w:ascii="Calibri" w:hAnsi="Calibri" w:cs="Calibri"/>
              </w:rPr>
            </w:pPr>
            <w:r w:rsidRPr="00271FB3">
              <w:rPr>
                <w:rFonts w:ascii="Calibri" w:hAnsi="Calibri" w:cs="Calibri"/>
              </w:rPr>
              <w:t>625</w:t>
            </w:r>
          </w:p>
        </w:tc>
        <w:tc>
          <w:tcPr>
            <w:tcW w:w="0" w:type="auto"/>
          </w:tcPr>
          <w:p w14:paraId="3C920A1B" w14:textId="77777777" w:rsidR="00544DF8" w:rsidRPr="00271FB3" w:rsidRDefault="00544DF8">
            <w:pPr>
              <w:jc w:val="right"/>
              <w:rPr>
                <w:rFonts w:ascii="Calibri" w:hAnsi="Calibri" w:cs="Calibri"/>
              </w:rPr>
            </w:pPr>
            <w:r w:rsidRPr="00271FB3">
              <w:rPr>
                <w:rFonts w:ascii="Calibri" w:hAnsi="Calibri" w:cs="Calibri"/>
              </w:rPr>
              <w:t>1,088</w:t>
            </w:r>
          </w:p>
        </w:tc>
      </w:tr>
    </w:tbl>
    <w:p w14:paraId="459DFC25" w14:textId="29A9792F" w:rsidR="00544DF8" w:rsidRDefault="00544DF8">
      <w:pPr>
        <w:rPr>
          <w:rFonts w:ascii="Calibri" w:hAnsi="Calibri" w:cs="Calibri"/>
        </w:rPr>
      </w:pPr>
    </w:p>
    <w:p w14:paraId="659ABEF0" w14:textId="77777777" w:rsidR="00590C7A" w:rsidRPr="00271FB3" w:rsidRDefault="00590C7A">
      <w:pPr>
        <w:rPr>
          <w:rFonts w:ascii="Calibri" w:hAnsi="Calibri" w:cs="Calibri"/>
        </w:rPr>
      </w:pPr>
    </w:p>
    <w:p w14:paraId="75D99EE7" w14:textId="77777777" w:rsidR="001740F2" w:rsidRPr="00271FB3" w:rsidRDefault="00655B5F" w:rsidP="00590C7A">
      <w:pPr>
        <w:rPr>
          <w:rFonts w:ascii="Calibri" w:hAnsi="Calibri" w:cs="Calibri"/>
          <w:b/>
          <w:sz w:val="24"/>
        </w:rPr>
      </w:pPr>
      <w:r w:rsidRPr="00271FB3">
        <w:rPr>
          <w:rFonts w:ascii="Calibri" w:hAnsi="Calibri" w:cs="Calibri"/>
          <w:b/>
          <w:i/>
          <w:sz w:val="24"/>
        </w:rPr>
        <w:t>UNWEIGHTED How often do you attend religious services?</w:t>
      </w:r>
    </w:p>
    <w:tbl>
      <w:tblPr>
        <w:tblStyle w:val="TableGrid"/>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447"/>
        <w:gridCol w:w="632"/>
        <w:gridCol w:w="806"/>
        <w:gridCol w:w="672"/>
      </w:tblGrid>
      <w:tr w:rsidR="00544DF8" w:rsidRPr="00271FB3" w14:paraId="4043A156" w14:textId="77777777" w:rsidTr="00590C7A">
        <w:tc>
          <w:tcPr>
            <w:tcW w:w="0" w:type="auto"/>
            <w:tcBorders>
              <w:top w:val="thick" w:sz="0" w:space="0" w:color="000000"/>
            </w:tcBorders>
          </w:tcPr>
          <w:p w14:paraId="38B1F92E" w14:textId="77777777" w:rsidR="001740F2" w:rsidRPr="00271FB3" w:rsidRDefault="001740F2">
            <w:pPr>
              <w:rPr>
                <w:rFonts w:ascii="Calibri" w:hAnsi="Calibri" w:cs="Calibri"/>
              </w:rPr>
            </w:pPr>
          </w:p>
        </w:tc>
        <w:tc>
          <w:tcPr>
            <w:tcW w:w="0" w:type="auto"/>
            <w:gridSpan w:val="3"/>
            <w:tcBorders>
              <w:top w:val="thick" w:sz="0" w:space="0" w:color="000000"/>
              <w:bottom w:val="thick" w:sz="0" w:space="0" w:color="000000"/>
            </w:tcBorders>
          </w:tcPr>
          <w:p w14:paraId="1EB13DE4" w14:textId="77777777" w:rsidR="001740F2" w:rsidRPr="00271FB3" w:rsidRDefault="00655B5F">
            <w:pPr>
              <w:jc w:val="center"/>
              <w:rPr>
                <w:rFonts w:ascii="Calibri" w:hAnsi="Calibri" w:cs="Calibri"/>
              </w:rPr>
            </w:pPr>
            <w:r w:rsidRPr="00271FB3">
              <w:rPr>
                <w:rFonts w:ascii="Calibri" w:hAnsi="Calibri" w:cs="Calibri"/>
                <w:i/>
              </w:rPr>
              <w:t xml:space="preserve"> </w:t>
            </w:r>
          </w:p>
        </w:tc>
      </w:tr>
      <w:tr w:rsidR="001740F2" w:rsidRPr="00271FB3" w14:paraId="49E28ADF" w14:textId="77777777" w:rsidTr="00590C7A">
        <w:tc>
          <w:tcPr>
            <w:tcW w:w="0" w:type="auto"/>
          </w:tcPr>
          <w:p w14:paraId="7D9138E1" w14:textId="77777777" w:rsidR="001740F2" w:rsidRPr="00271FB3" w:rsidRDefault="00655B5F">
            <w:pPr>
              <w:rPr>
                <w:rFonts w:ascii="Calibri" w:hAnsi="Calibri" w:cs="Calibri"/>
              </w:rPr>
            </w:pPr>
            <w:r w:rsidRPr="00271FB3">
              <w:rPr>
                <w:rFonts w:ascii="Calibri" w:hAnsi="Calibri" w:cs="Calibri"/>
                <w:i/>
              </w:rPr>
              <w:t xml:space="preserve"> </w:t>
            </w:r>
          </w:p>
        </w:tc>
        <w:tc>
          <w:tcPr>
            <w:tcW w:w="0" w:type="auto"/>
            <w:tcBorders>
              <w:top w:val="thick" w:sz="0" w:space="0" w:color="000000"/>
              <w:bottom w:val="thick" w:sz="0" w:space="0" w:color="000000"/>
            </w:tcBorders>
          </w:tcPr>
          <w:p w14:paraId="47400B5F" w14:textId="77777777" w:rsidR="001740F2" w:rsidRPr="00271FB3" w:rsidRDefault="00655B5F">
            <w:pPr>
              <w:jc w:val="center"/>
              <w:rPr>
                <w:rFonts w:ascii="Calibri" w:hAnsi="Calibri" w:cs="Calibri"/>
              </w:rPr>
            </w:pPr>
            <w:r w:rsidRPr="00271FB3">
              <w:rPr>
                <w:rFonts w:ascii="Calibri" w:hAnsi="Calibri" w:cs="Calibri"/>
                <w:i/>
              </w:rPr>
              <w:t>Male</w:t>
            </w:r>
          </w:p>
        </w:tc>
        <w:tc>
          <w:tcPr>
            <w:tcW w:w="0" w:type="auto"/>
            <w:tcBorders>
              <w:top w:val="thick" w:sz="0" w:space="0" w:color="000000"/>
              <w:bottom w:val="thick" w:sz="0" w:space="0" w:color="000000"/>
            </w:tcBorders>
          </w:tcPr>
          <w:p w14:paraId="7F010A42" w14:textId="77777777" w:rsidR="001740F2" w:rsidRPr="00271FB3" w:rsidRDefault="00655B5F">
            <w:pPr>
              <w:jc w:val="center"/>
              <w:rPr>
                <w:rFonts w:ascii="Calibri" w:hAnsi="Calibri" w:cs="Calibri"/>
              </w:rPr>
            </w:pPr>
            <w:r w:rsidRPr="00271FB3">
              <w:rPr>
                <w:rFonts w:ascii="Calibri" w:hAnsi="Calibri" w:cs="Calibri"/>
                <w:i/>
              </w:rPr>
              <w:t>Female</w:t>
            </w:r>
          </w:p>
        </w:tc>
        <w:tc>
          <w:tcPr>
            <w:tcW w:w="0" w:type="auto"/>
            <w:tcBorders>
              <w:bottom w:val="thick" w:sz="0" w:space="0" w:color="000000"/>
            </w:tcBorders>
          </w:tcPr>
          <w:p w14:paraId="65F38281" w14:textId="77777777" w:rsidR="001740F2" w:rsidRPr="00271FB3" w:rsidRDefault="00655B5F">
            <w:pPr>
              <w:jc w:val="center"/>
              <w:rPr>
                <w:rFonts w:ascii="Calibri" w:hAnsi="Calibri" w:cs="Calibri"/>
              </w:rPr>
            </w:pPr>
            <w:r w:rsidRPr="00271FB3">
              <w:rPr>
                <w:rFonts w:ascii="Calibri" w:hAnsi="Calibri" w:cs="Calibri"/>
                <w:i/>
              </w:rPr>
              <w:t>Total</w:t>
            </w:r>
          </w:p>
        </w:tc>
      </w:tr>
      <w:tr w:rsidR="001740F2" w:rsidRPr="00271FB3" w14:paraId="5D5A40FB" w14:textId="77777777" w:rsidTr="00590C7A">
        <w:tc>
          <w:tcPr>
            <w:tcW w:w="0" w:type="auto"/>
            <w:tcBorders>
              <w:bottom w:val="thick" w:sz="0" w:space="0" w:color="000000"/>
            </w:tcBorders>
          </w:tcPr>
          <w:p w14:paraId="12F65818" w14:textId="77777777" w:rsidR="001740F2" w:rsidRPr="00271FB3" w:rsidRDefault="001740F2">
            <w:pPr>
              <w:jc w:val="center"/>
              <w:rPr>
                <w:rFonts w:ascii="Calibri" w:hAnsi="Calibri" w:cs="Calibri"/>
              </w:rPr>
            </w:pPr>
          </w:p>
        </w:tc>
        <w:tc>
          <w:tcPr>
            <w:tcW w:w="0" w:type="auto"/>
            <w:tcBorders>
              <w:top w:val="thick" w:sz="0" w:space="0" w:color="000000"/>
              <w:bottom w:val="thick" w:sz="0" w:space="0" w:color="000000"/>
            </w:tcBorders>
          </w:tcPr>
          <w:p w14:paraId="0F9E4459" w14:textId="77777777" w:rsidR="001740F2" w:rsidRPr="00271FB3" w:rsidRDefault="00655B5F">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45B0C394" w14:textId="77777777" w:rsidR="001740F2" w:rsidRPr="00271FB3" w:rsidRDefault="00655B5F">
            <w:pPr>
              <w:jc w:val="center"/>
              <w:rPr>
                <w:rFonts w:ascii="Calibri" w:hAnsi="Calibri" w:cs="Calibri"/>
              </w:rPr>
            </w:pPr>
            <w:r w:rsidRPr="00271FB3">
              <w:rPr>
                <w:rFonts w:ascii="Calibri" w:hAnsi="Calibri" w:cs="Calibri"/>
              </w:rPr>
              <w:t>%</w:t>
            </w:r>
          </w:p>
        </w:tc>
        <w:tc>
          <w:tcPr>
            <w:tcW w:w="0" w:type="auto"/>
            <w:tcBorders>
              <w:top w:val="thick" w:sz="0" w:space="0" w:color="000000"/>
              <w:bottom w:val="thick" w:sz="0" w:space="0" w:color="000000"/>
            </w:tcBorders>
          </w:tcPr>
          <w:p w14:paraId="294BD5EA" w14:textId="77777777" w:rsidR="001740F2" w:rsidRPr="00271FB3" w:rsidRDefault="00655B5F">
            <w:pPr>
              <w:jc w:val="center"/>
              <w:rPr>
                <w:rFonts w:ascii="Calibri" w:hAnsi="Calibri" w:cs="Calibri"/>
              </w:rPr>
            </w:pPr>
            <w:r w:rsidRPr="00271FB3">
              <w:rPr>
                <w:rFonts w:ascii="Calibri" w:hAnsi="Calibri" w:cs="Calibri"/>
              </w:rPr>
              <w:t>%</w:t>
            </w:r>
          </w:p>
        </w:tc>
      </w:tr>
      <w:tr w:rsidR="001740F2" w:rsidRPr="00271FB3" w14:paraId="3E39A377" w14:textId="77777777" w:rsidTr="00590C7A">
        <w:tc>
          <w:tcPr>
            <w:tcW w:w="0" w:type="auto"/>
            <w:tcBorders>
              <w:top w:val="thick" w:sz="0" w:space="0" w:color="000000"/>
            </w:tcBorders>
          </w:tcPr>
          <w:p w14:paraId="6A7BC841" w14:textId="77777777" w:rsidR="001740F2" w:rsidRPr="00271FB3" w:rsidRDefault="00655B5F">
            <w:pPr>
              <w:rPr>
                <w:rFonts w:ascii="Calibri" w:hAnsi="Calibri" w:cs="Calibri"/>
              </w:rPr>
            </w:pPr>
            <w:r w:rsidRPr="00271FB3">
              <w:rPr>
                <w:rFonts w:ascii="Calibri" w:hAnsi="Calibri" w:cs="Calibri"/>
              </w:rPr>
              <w:t xml:space="preserve"> Never</w:t>
            </w:r>
          </w:p>
        </w:tc>
        <w:tc>
          <w:tcPr>
            <w:tcW w:w="0" w:type="auto"/>
            <w:tcBorders>
              <w:top w:val="thick" w:sz="0" w:space="0" w:color="000000"/>
            </w:tcBorders>
          </w:tcPr>
          <w:p w14:paraId="29BE551C" w14:textId="77777777" w:rsidR="001740F2" w:rsidRPr="00271FB3" w:rsidRDefault="00655B5F">
            <w:pPr>
              <w:jc w:val="right"/>
              <w:rPr>
                <w:rFonts w:ascii="Calibri" w:hAnsi="Calibri" w:cs="Calibri"/>
              </w:rPr>
            </w:pPr>
            <w:r w:rsidRPr="00271FB3">
              <w:rPr>
                <w:rFonts w:ascii="Calibri" w:hAnsi="Calibri" w:cs="Calibri"/>
              </w:rPr>
              <w:t>32</w:t>
            </w:r>
          </w:p>
        </w:tc>
        <w:tc>
          <w:tcPr>
            <w:tcW w:w="0" w:type="auto"/>
            <w:tcBorders>
              <w:top w:val="thick" w:sz="0" w:space="0" w:color="000000"/>
            </w:tcBorders>
          </w:tcPr>
          <w:p w14:paraId="05D3D171" w14:textId="77777777" w:rsidR="001740F2" w:rsidRPr="00271FB3" w:rsidRDefault="00655B5F">
            <w:pPr>
              <w:jc w:val="right"/>
              <w:rPr>
                <w:rFonts w:ascii="Calibri" w:hAnsi="Calibri" w:cs="Calibri"/>
              </w:rPr>
            </w:pPr>
            <w:r w:rsidRPr="00271FB3">
              <w:rPr>
                <w:rFonts w:ascii="Calibri" w:hAnsi="Calibri" w:cs="Calibri"/>
              </w:rPr>
              <w:t>30</w:t>
            </w:r>
          </w:p>
        </w:tc>
        <w:tc>
          <w:tcPr>
            <w:tcW w:w="0" w:type="auto"/>
            <w:tcBorders>
              <w:top w:val="thick" w:sz="0" w:space="0" w:color="000000"/>
            </w:tcBorders>
          </w:tcPr>
          <w:p w14:paraId="2A168D5B" w14:textId="77777777" w:rsidR="001740F2" w:rsidRPr="00271FB3" w:rsidRDefault="00655B5F">
            <w:pPr>
              <w:jc w:val="right"/>
              <w:rPr>
                <w:rFonts w:ascii="Calibri" w:hAnsi="Calibri" w:cs="Calibri"/>
              </w:rPr>
            </w:pPr>
            <w:r w:rsidRPr="00271FB3">
              <w:rPr>
                <w:rFonts w:ascii="Calibri" w:hAnsi="Calibri" w:cs="Calibri"/>
              </w:rPr>
              <w:t>31</w:t>
            </w:r>
          </w:p>
        </w:tc>
      </w:tr>
      <w:tr w:rsidR="001740F2" w:rsidRPr="00271FB3" w14:paraId="506DF7F3" w14:textId="77777777" w:rsidTr="00590C7A">
        <w:tc>
          <w:tcPr>
            <w:tcW w:w="0" w:type="auto"/>
          </w:tcPr>
          <w:p w14:paraId="4440EA0A" w14:textId="77777777" w:rsidR="001740F2" w:rsidRPr="00271FB3" w:rsidRDefault="00655B5F">
            <w:pPr>
              <w:rPr>
                <w:rFonts w:ascii="Calibri" w:hAnsi="Calibri" w:cs="Calibri"/>
              </w:rPr>
            </w:pPr>
            <w:r w:rsidRPr="00271FB3">
              <w:rPr>
                <w:rFonts w:ascii="Calibri" w:hAnsi="Calibri" w:cs="Calibri"/>
              </w:rPr>
              <w:t xml:space="preserve"> Less than once per year</w:t>
            </w:r>
          </w:p>
        </w:tc>
        <w:tc>
          <w:tcPr>
            <w:tcW w:w="0" w:type="auto"/>
          </w:tcPr>
          <w:p w14:paraId="095F6B5C" w14:textId="77777777" w:rsidR="001740F2" w:rsidRPr="00271FB3" w:rsidRDefault="00655B5F">
            <w:pPr>
              <w:jc w:val="right"/>
              <w:rPr>
                <w:rFonts w:ascii="Calibri" w:hAnsi="Calibri" w:cs="Calibri"/>
              </w:rPr>
            </w:pPr>
            <w:r w:rsidRPr="00271FB3">
              <w:rPr>
                <w:rFonts w:ascii="Calibri" w:hAnsi="Calibri" w:cs="Calibri"/>
              </w:rPr>
              <w:t>15</w:t>
            </w:r>
          </w:p>
        </w:tc>
        <w:tc>
          <w:tcPr>
            <w:tcW w:w="0" w:type="auto"/>
          </w:tcPr>
          <w:p w14:paraId="2CA66737" w14:textId="77777777" w:rsidR="001740F2" w:rsidRPr="00271FB3" w:rsidRDefault="00655B5F">
            <w:pPr>
              <w:jc w:val="right"/>
              <w:rPr>
                <w:rFonts w:ascii="Calibri" w:hAnsi="Calibri" w:cs="Calibri"/>
              </w:rPr>
            </w:pPr>
            <w:r w:rsidRPr="00271FB3">
              <w:rPr>
                <w:rFonts w:ascii="Calibri" w:hAnsi="Calibri" w:cs="Calibri"/>
              </w:rPr>
              <w:t>13</w:t>
            </w:r>
          </w:p>
        </w:tc>
        <w:tc>
          <w:tcPr>
            <w:tcW w:w="0" w:type="auto"/>
          </w:tcPr>
          <w:p w14:paraId="06D264B4" w14:textId="77777777" w:rsidR="001740F2" w:rsidRPr="00271FB3" w:rsidRDefault="00655B5F">
            <w:pPr>
              <w:jc w:val="right"/>
              <w:rPr>
                <w:rFonts w:ascii="Calibri" w:hAnsi="Calibri" w:cs="Calibri"/>
              </w:rPr>
            </w:pPr>
            <w:r w:rsidRPr="00271FB3">
              <w:rPr>
                <w:rFonts w:ascii="Calibri" w:hAnsi="Calibri" w:cs="Calibri"/>
              </w:rPr>
              <w:t>14</w:t>
            </w:r>
          </w:p>
        </w:tc>
      </w:tr>
      <w:tr w:rsidR="001740F2" w:rsidRPr="00271FB3" w14:paraId="6933909B" w14:textId="77777777" w:rsidTr="00590C7A">
        <w:tc>
          <w:tcPr>
            <w:tcW w:w="0" w:type="auto"/>
          </w:tcPr>
          <w:p w14:paraId="25CE05B6" w14:textId="77777777" w:rsidR="001740F2" w:rsidRPr="00271FB3" w:rsidRDefault="00655B5F">
            <w:pPr>
              <w:rPr>
                <w:rFonts w:ascii="Calibri" w:hAnsi="Calibri" w:cs="Calibri"/>
              </w:rPr>
            </w:pPr>
            <w:r w:rsidRPr="00271FB3">
              <w:rPr>
                <w:rFonts w:ascii="Calibri" w:hAnsi="Calibri" w:cs="Calibri"/>
              </w:rPr>
              <w:t xml:space="preserve"> About once or twice a year</w:t>
            </w:r>
          </w:p>
        </w:tc>
        <w:tc>
          <w:tcPr>
            <w:tcW w:w="0" w:type="auto"/>
          </w:tcPr>
          <w:p w14:paraId="6BBDE830" w14:textId="77777777" w:rsidR="001740F2" w:rsidRPr="00271FB3" w:rsidRDefault="00655B5F">
            <w:pPr>
              <w:jc w:val="right"/>
              <w:rPr>
                <w:rFonts w:ascii="Calibri" w:hAnsi="Calibri" w:cs="Calibri"/>
              </w:rPr>
            </w:pPr>
            <w:r w:rsidRPr="00271FB3">
              <w:rPr>
                <w:rFonts w:ascii="Calibri" w:hAnsi="Calibri" w:cs="Calibri"/>
              </w:rPr>
              <w:t>14</w:t>
            </w:r>
          </w:p>
        </w:tc>
        <w:tc>
          <w:tcPr>
            <w:tcW w:w="0" w:type="auto"/>
          </w:tcPr>
          <w:p w14:paraId="6F8167CE" w14:textId="77777777" w:rsidR="001740F2" w:rsidRPr="00271FB3" w:rsidRDefault="00655B5F">
            <w:pPr>
              <w:jc w:val="right"/>
              <w:rPr>
                <w:rFonts w:ascii="Calibri" w:hAnsi="Calibri" w:cs="Calibri"/>
              </w:rPr>
            </w:pPr>
            <w:r w:rsidRPr="00271FB3">
              <w:rPr>
                <w:rFonts w:ascii="Calibri" w:hAnsi="Calibri" w:cs="Calibri"/>
              </w:rPr>
              <w:t>13</w:t>
            </w:r>
          </w:p>
        </w:tc>
        <w:tc>
          <w:tcPr>
            <w:tcW w:w="0" w:type="auto"/>
          </w:tcPr>
          <w:p w14:paraId="5278391B" w14:textId="77777777" w:rsidR="001740F2" w:rsidRPr="00271FB3" w:rsidRDefault="00655B5F">
            <w:pPr>
              <w:jc w:val="right"/>
              <w:rPr>
                <w:rFonts w:ascii="Calibri" w:hAnsi="Calibri" w:cs="Calibri"/>
              </w:rPr>
            </w:pPr>
            <w:r w:rsidRPr="00271FB3">
              <w:rPr>
                <w:rFonts w:ascii="Calibri" w:hAnsi="Calibri" w:cs="Calibri"/>
              </w:rPr>
              <w:t>13</w:t>
            </w:r>
          </w:p>
        </w:tc>
      </w:tr>
      <w:tr w:rsidR="001740F2" w:rsidRPr="00271FB3" w14:paraId="734A4CFB" w14:textId="77777777" w:rsidTr="00590C7A">
        <w:tc>
          <w:tcPr>
            <w:tcW w:w="0" w:type="auto"/>
          </w:tcPr>
          <w:p w14:paraId="7A3F754E" w14:textId="77777777" w:rsidR="001740F2" w:rsidRPr="00271FB3" w:rsidRDefault="00655B5F">
            <w:pPr>
              <w:rPr>
                <w:rFonts w:ascii="Calibri" w:hAnsi="Calibri" w:cs="Calibri"/>
              </w:rPr>
            </w:pPr>
            <w:r w:rsidRPr="00271FB3">
              <w:rPr>
                <w:rFonts w:ascii="Calibri" w:hAnsi="Calibri" w:cs="Calibri"/>
              </w:rPr>
              <w:t xml:space="preserve"> Several times a year</w:t>
            </w:r>
          </w:p>
        </w:tc>
        <w:tc>
          <w:tcPr>
            <w:tcW w:w="0" w:type="auto"/>
          </w:tcPr>
          <w:p w14:paraId="6F8419DC" w14:textId="77777777" w:rsidR="001740F2" w:rsidRPr="00271FB3" w:rsidRDefault="00655B5F">
            <w:pPr>
              <w:jc w:val="right"/>
              <w:rPr>
                <w:rFonts w:ascii="Calibri" w:hAnsi="Calibri" w:cs="Calibri"/>
              </w:rPr>
            </w:pPr>
            <w:r w:rsidRPr="00271FB3">
              <w:rPr>
                <w:rFonts w:ascii="Calibri" w:hAnsi="Calibri" w:cs="Calibri"/>
              </w:rPr>
              <w:t>11</w:t>
            </w:r>
          </w:p>
        </w:tc>
        <w:tc>
          <w:tcPr>
            <w:tcW w:w="0" w:type="auto"/>
          </w:tcPr>
          <w:p w14:paraId="39E0F5BF" w14:textId="77777777" w:rsidR="001740F2" w:rsidRPr="00271FB3" w:rsidRDefault="00655B5F">
            <w:pPr>
              <w:jc w:val="right"/>
              <w:rPr>
                <w:rFonts w:ascii="Calibri" w:hAnsi="Calibri" w:cs="Calibri"/>
              </w:rPr>
            </w:pPr>
            <w:r w:rsidRPr="00271FB3">
              <w:rPr>
                <w:rFonts w:ascii="Calibri" w:hAnsi="Calibri" w:cs="Calibri"/>
              </w:rPr>
              <w:t>13</w:t>
            </w:r>
          </w:p>
        </w:tc>
        <w:tc>
          <w:tcPr>
            <w:tcW w:w="0" w:type="auto"/>
          </w:tcPr>
          <w:p w14:paraId="06407EBA" w14:textId="77777777" w:rsidR="001740F2" w:rsidRPr="00271FB3" w:rsidRDefault="00655B5F">
            <w:pPr>
              <w:jc w:val="right"/>
              <w:rPr>
                <w:rFonts w:ascii="Calibri" w:hAnsi="Calibri" w:cs="Calibri"/>
              </w:rPr>
            </w:pPr>
            <w:r w:rsidRPr="00271FB3">
              <w:rPr>
                <w:rFonts w:ascii="Calibri" w:hAnsi="Calibri" w:cs="Calibri"/>
              </w:rPr>
              <w:t>12</w:t>
            </w:r>
          </w:p>
        </w:tc>
      </w:tr>
      <w:tr w:rsidR="001740F2" w:rsidRPr="00271FB3" w14:paraId="3FB97161" w14:textId="77777777" w:rsidTr="00590C7A">
        <w:tc>
          <w:tcPr>
            <w:tcW w:w="0" w:type="auto"/>
          </w:tcPr>
          <w:p w14:paraId="047827DB" w14:textId="77777777" w:rsidR="001740F2" w:rsidRPr="00271FB3" w:rsidRDefault="00655B5F">
            <w:pPr>
              <w:rPr>
                <w:rFonts w:ascii="Calibri" w:hAnsi="Calibri" w:cs="Calibri"/>
              </w:rPr>
            </w:pPr>
            <w:r w:rsidRPr="00271FB3">
              <w:rPr>
                <w:rFonts w:ascii="Calibri" w:hAnsi="Calibri" w:cs="Calibri"/>
              </w:rPr>
              <w:t xml:space="preserve"> About once a month</w:t>
            </w:r>
          </w:p>
        </w:tc>
        <w:tc>
          <w:tcPr>
            <w:tcW w:w="0" w:type="auto"/>
          </w:tcPr>
          <w:p w14:paraId="109DBAFA" w14:textId="77777777" w:rsidR="001740F2" w:rsidRPr="00271FB3" w:rsidRDefault="00655B5F">
            <w:pPr>
              <w:jc w:val="right"/>
              <w:rPr>
                <w:rFonts w:ascii="Calibri" w:hAnsi="Calibri" w:cs="Calibri"/>
              </w:rPr>
            </w:pPr>
            <w:r w:rsidRPr="00271FB3">
              <w:rPr>
                <w:rFonts w:ascii="Calibri" w:hAnsi="Calibri" w:cs="Calibri"/>
              </w:rPr>
              <w:t>6</w:t>
            </w:r>
          </w:p>
        </w:tc>
        <w:tc>
          <w:tcPr>
            <w:tcW w:w="0" w:type="auto"/>
          </w:tcPr>
          <w:p w14:paraId="0E1AC810" w14:textId="77777777" w:rsidR="001740F2" w:rsidRPr="00271FB3" w:rsidRDefault="00655B5F">
            <w:pPr>
              <w:jc w:val="right"/>
              <w:rPr>
                <w:rFonts w:ascii="Calibri" w:hAnsi="Calibri" w:cs="Calibri"/>
              </w:rPr>
            </w:pPr>
            <w:r w:rsidRPr="00271FB3">
              <w:rPr>
                <w:rFonts w:ascii="Calibri" w:hAnsi="Calibri" w:cs="Calibri"/>
              </w:rPr>
              <w:t>6</w:t>
            </w:r>
          </w:p>
        </w:tc>
        <w:tc>
          <w:tcPr>
            <w:tcW w:w="0" w:type="auto"/>
          </w:tcPr>
          <w:p w14:paraId="3479CCFA" w14:textId="77777777" w:rsidR="001740F2" w:rsidRPr="00271FB3" w:rsidRDefault="00655B5F">
            <w:pPr>
              <w:jc w:val="right"/>
              <w:rPr>
                <w:rFonts w:ascii="Calibri" w:hAnsi="Calibri" w:cs="Calibri"/>
              </w:rPr>
            </w:pPr>
            <w:r w:rsidRPr="00271FB3">
              <w:rPr>
                <w:rFonts w:ascii="Calibri" w:hAnsi="Calibri" w:cs="Calibri"/>
              </w:rPr>
              <w:t>6</w:t>
            </w:r>
          </w:p>
        </w:tc>
      </w:tr>
      <w:tr w:rsidR="001740F2" w:rsidRPr="00271FB3" w14:paraId="1CDA2092" w14:textId="77777777" w:rsidTr="00590C7A">
        <w:tc>
          <w:tcPr>
            <w:tcW w:w="0" w:type="auto"/>
          </w:tcPr>
          <w:p w14:paraId="483F78EB" w14:textId="77777777" w:rsidR="001740F2" w:rsidRPr="00271FB3" w:rsidRDefault="00655B5F">
            <w:pPr>
              <w:rPr>
                <w:rFonts w:ascii="Calibri" w:hAnsi="Calibri" w:cs="Calibri"/>
              </w:rPr>
            </w:pPr>
            <w:r w:rsidRPr="00271FB3">
              <w:rPr>
                <w:rFonts w:ascii="Calibri" w:hAnsi="Calibri" w:cs="Calibri"/>
              </w:rPr>
              <w:t xml:space="preserve"> 2-3 times a month</w:t>
            </w:r>
          </w:p>
        </w:tc>
        <w:tc>
          <w:tcPr>
            <w:tcW w:w="0" w:type="auto"/>
          </w:tcPr>
          <w:p w14:paraId="460EB1AD" w14:textId="77777777" w:rsidR="001740F2" w:rsidRPr="00271FB3" w:rsidRDefault="00655B5F">
            <w:pPr>
              <w:jc w:val="right"/>
              <w:rPr>
                <w:rFonts w:ascii="Calibri" w:hAnsi="Calibri" w:cs="Calibri"/>
              </w:rPr>
            </w:pPr>
            <w:r w:rsidRPr="00271FB3">
              <w:rPr>
                <w:rFonts w:ascii="Calibri" w:hAnsi="Calibri" w:cs="Calibri"/>
              </w:rPr>
              <w:t>4</w:t>
            </w:r>
          </w:p>
        </w:tc>
        <w:tc>
          <w:tcPr>
            <w:tcW w:w="0" w:type="auto"/>
          </w:tcPr>
          <w:p w14:paraId="3CC31FAD" w14:textId="77777777" w:rsidR="001740F2" w:rsidRPr="00271FB3" w:rsidRDefault="00655B5F">
            <w:pPr>
              <w:jc w:val="right"/>
              <w:rPr>
                <w:rFonts w:ascii="Calibri" w:hAnsi="Calibri" w:cs="Calibri"/>
              </w:rPr>
            </w:pPr>
            <w:r w:rsidRPr="00271FB3">
              <w:rPr>
                <w:rFonts w:ascii="Calibri" w:hAnsi="Calibri" w:cs="Calibri"/>
              </w:rPr>
              <w:t>7</w:t>
            </w:r>
          </w:p>
        </w:tc>
        <w:tc>
          <w:tcPr>
            <w:tcW w:w="0" w:type="auto"/>
          </w:tcPr>
          <w:p w14:paraId="24A303EB" w14:textId="77777777" w:rsidR="001740F2" w:rsidRPr="00271FB3" w:rsidRDefault="00655B5F">
            <w:pPr>
              <w:jc w:val="right"/>
              <w:rPr>
                <w:rFonts w:ascii="Calibri" w:hAnsi="Calibri" w:cs="Calibri"/>
              </w:rPr>
            </w:pPr>
            <w:r w:rsidRPr="00271FB3">
              <w:rPr>
                <w:rFonts w:ascii="Calibri" w:hAnsi="Calibri" w:cs="Calibri"/>
              </w:rPr>
              <w:t>6</w:t>
            </w:r>
          </w:p>
        </w:tc>
      </w:tr>
      <w:tr w:rsidR="001740F2" w:rsidRPr="00271FB3" w14:paraId="6916986E" w14:textId="77777777" w:rsidTr="00590C7A">
        <w:tc>
          <w:tcPr>
            <w:tcW w:w="0" w:type="auto"/>
          </w:tcPr>
          <w:p w14:paraId="77203E7A" w14:textId="77777777" w:rsidR="001740F2" w:rsidRPr="00271FB3" w:rsidRDefault="00655B5F">
            <w:pPr>
              <w:rPr>
                <w:rFonts w:ascii="Calibri" w:hAnsi="Calibri" w:cs="Calibri"/>
              </w:rPr>
            </w:pPr>
            <w:r w:rsidRPr="00271FB3">
              <w:rPr>
                <w:rFonts w:ascii="Calibri" w:hAnsi="Calibri" w:cs="Calibri"/>
              </w:rPr>
              <w:t xml:space="preserve"> Nearly </w:t>
            </w:r>
            <w:proofErr w:type="spellStart"/>
            <w:r w:rsidRPr="00271FB3">
              <w:rPr>
                <w:rFonts w:ascii="Calibri" w:hAnsi="Calibri" w:cs="Calibri"/>
              </w:rPr>
              <w:t>ever</w:t>
            </w:r>
            <w:proofErr w:type="spellEnd"/>
            <w:r w:rsidRPr="00271FB3">
              <w:rPr>
                <w:rFonts w:ascii="Calibri" w:hAnsi="Calibri" w:cs="Calibri"/>
              </w:rPr>
              <w:t xml:space="preserve"> week</w:t>
            </w:r>
          </w:p>
        </w:tc>
        <w:tc>
          <w:tcPr>
            <w:tcW w:w="0" w:type="auto"/>
          </w:tcPr>
          <w:p w14:paraId="2B09CC6D" w14:textId="77777777" w:rsidR="001740F2" w:rsidRPr="00271FB3" w:rsidRDefault="00655B5F">
            <w:pPr>
              <w:jc w:val="right"/>
              <w:rPr>
                <w:rFonts w:ascii="Calibri" w:hAnsi="Calibri" w:cs="Calibri"/>
              </w:rPr>
            </w:pPr>
            <w:r w:rsidRPr="00271FB3">
              <w:rPr>
                <w:rFonts w:ascii="Calibri" w:hAnsi="Calibri" w:cs="Calibri"/>
              </w:rPr>
              <w:t>6</w:t>
            </w:r>
          </w:p>
        </w:tc>
        <w:tc>
          <w:tcPr>
            <w:tcW w:w="0" w:type="auto"/>
          </w:tcPr>
          <w:p w14:paraId="31F4400C" w14:textId="77777777" w:rsidR="001740F2" w:rsidRPr="00271FB3" w:rsidRDefault="00655B5F">
            <w:pPr>
              <w:jc w:val="right"/>
              <w:rPr>
                <w:rFonts w:ascii="Calibri" w:hAnsi="Calibri" w:cs="Calibri"/>
              </w:rPr>
            </w:pPr>
            <w:r w:rsidRPr="00271FB3">
              <w:rPr>
                <w:rFonts w:ascii="Calibri" w:hAnsi="Calibri" w:cs="Calibri"/>
              </w:rPr>
              <w:t>5</w:t>
            </w:r>
          </w:p>
        </w:tc>
        <w:tc>
          <w:tcPr>
            <w:tcW w:w="0" w:type="auto"/>
          </w:tcPr>
          <w:p w14:paraId="0249ED05" w14:textId="77777777" w:rsidR="001740F2" w:rsidRPr="00271FB3" w:rsidRDefault="00655B5F">
            <w:pPr>
              <w:jc w:val="right"/>
              <w:rPr>
                <w:rFonts w:ascii="Calibri" w:hAnsi="Calibri" w:cs="Calibri"/>
              </w:rPr>
            </w:pPr>
            <w:r w:rsidRPr="00271FB3">
              <w:rPr>
                <w:rFonts w:ascii="Calibri" w:hAnsi="Calibri" w:cs="Calibri"/>
              </w:rPr>
              <w:t>5</w:t>
            </w:r>
          </w:p>
        </w:tc>
      </w:tr>
      <w:tr w:rsidR="001740F2" w:rsidRPr="00271FB3" w14:paraId="61776F87" w14:textId="77777777" w:rsidTr="00590C7A">
        <w:tc>
          <w:tcPr>
            <w:tcW w:w="0" w:type="auto"/>
          </w:tcPr>
          <w:p w14:paraId="22E295F9" w14:textId="77777777" w:rsidR="001740F2" w:rsidRPr="00271FB3" w:rsidRDefault="00655B5F">
            <w:pPr>
              <w:rPr>
                <w:rFonts w:ascii="Calibri" w:hAnsi="Calibri" w:cs="Calibri"/>
              </w:rPr>
            </w:pPr>
            <w:r w:rsidRPr="00271FB3">
              <w:rPr>
                <w:rFonts w:ascii="Calibri" w:hAnsi="Calibri" w:cs="Calibri"/>
              </w:rPr>
              <w:t xml:space="preserve"> Every week</w:t>
            </w:r>
          </w:p>
        </w:tc>
        <w:tc>
          <w:tcPr>
            <w:tcW w:w="0" w:type="auto"/>
          </w:tcPr>
          <w:p w14:paraId="69A02C0C" w14:textId="77777777" w:rsidR="001740F2" w:rsidRPr="00271FB3" w:rsidRDefault="00655B5F">
            <w:pPr>
              <w:jc w:val="right"/>
              <w:rPr>
                <w:rFonts w:ascii="Calibri" w:hAnsi="Calibri" w:cs="Calibri"/>
              </w:rPr>
            </w:pPr>
            <w:r w:rsidRPr="00271FB3">
              <w:rPr>
                <w:rFonts w:ascii="Calibri" w:hAnsi="Calibri" w:cs="Calibri"/>
              </w:rPr>
              <w:t>8</w:t>
            </w:r>
          </w:p>
        </w:tc>
        <w:tc>
          <w:tcPr>
            <w:tcW w:w="0" w:type="auto"/>
          </w:tcPr>
          <w:p w14:paraId="40C6CA36" w14:textId="77777777" w:rsidR="001740F2" w:rsidRPr="00271FB3" w:rsidRDefault="00655B5F">
            <w:pPr>
              <w:jc w:val="right"/>
              <w:rPr>
                <w:rFonts w:ascii="Calibri" w:hAnsi="Calibri" w:cs="Calibri"/>
              </w:rPr>
            </w:pPr>
            <w:r w:rsidRPr="00271FB3">
              <w:rPr>
                <w:rFonts w:ascii="Calibri" w:hAnsi="Calibri" w:cs="Calibri"/>
              </w:rPr>
              <w:t>9</w:t>
            </w:r>
          </w:p>
        </w:tc>
        <w:tc>
          <w:tcPr>
            <w:tcW w:w="0" w:type="auto"/>
          </w:tcPr>
          <w:p w14:paraId="25484B24" w14:textId="77777777" w:rsidR="001740F2" w:rsidRPr="00271FB3" w:rsidRDefault="00655B5F">
            <w:pPr>
              <w:jc w:val="right"/>
              <w:rPr>
                <w:rFonts w:ascii="Calibri" w:hAnsi="Calibri" w:cs="Calibri"/>
              </w:rPr>
            </w:pPr>
            <w:r w:rsidRPr="00271FB3">
              <w:rPr>
                <w:rFonts w:ascii="Calibri" w:hAnsi="Calibri" w:cs="Calibri"/>
              </w:rPr>
              <w:t>8</w:t>
            </w:r>
          </w:p>
        </w:tc>
      </w:tr>
      <w:tr w:rsidR="001740F2" w:rsidRPr="00271FB3" w14:paraId="4D7BED9A" w14:textId="77777777" w:rsidTr="00590C7A">
        <w:tc>
          <w:tcPr>
            <w:tcW w:w="0" w:type="auto"/>
          </w:tcPr>
          <w:p w14:paraId="3DFE8AE0" w14:textId="77777777" w:rsidR="001740F2" w:rsidRPr="00271FB3" w:rsidRDefault="00655B5F">
            <w:pPr>
              <w:rPr>
                <w:rFonts w:ascii="Calibri" w:hAnsi="Calibri" w:cs="Calibri"/>
              </w:rPr>
            </w:pPr>
            <w:r w:rsidRPr="00271FB3">
              <w:rPr>
                <w:rFonts w:ascii="Calibri" w:hAnsi="Calibri" w:cs="Calibri"/>
              </w:rPr>
              <w:t xml:space="preserve"> Several times a week</w:t>
            </w:r>
          </w:p>
        </w:tc>
        <w:tc>
          <w:tcPr>
            <w:tcW w:w="0" w:type="auto"/>
          </w:tcPr>
          <w:p w14:paraId="69227E60" w14:textId="77777777" w:rsidR="001740F2" w:rsidRPr="00271FB3" w:rsidRDefault="00655B5F">
            <w:pPr>
              <w:jc w:val="right"/>
              <w:rPr>
                <w:rFonts w:ascii="Calibri" w:hAnsi="Calibri" w:cs="Calibri"/>
              </w:rPr>
            </w:pPr>
            <w:r w:rsidRPr="00271FB3">
              <w:rPr>
                <w:rFonts w:ascii="Calibri" w:hAnsi="Calibri" w:cs="Calibri"/>
              </w:rPr>
              <w:t>5</w:t>
            </w:r>
          </w:p>
        </w:tc>
        <w:tc>
          <w:tcPr>
            <w:tcW w:w="0" w:type="auto"/>
          </w:tcPr>
          <w:p w14:paraId="6B572242" w14:textId="77777777" w:rsidR="001740F2" w:rsidRPr="00271FB3" w:rsidRDefault="00655B5F">
            <w:pPr>
              <w:jc w:val="right"/>
              <w:rPr>
                <w:rFonts w:ascii="Calibri" w:hAnsi="Calibri" w:cs="Calibri"/>
              </w:rPr>
            </w:pPr>
            <w:r w:rsidRPr="00271FB3">
              <w:rPr>
                <w:rFonts w:ascii="Calibri" w:hAnsi="Calibri" w:cs="Calibri"/>
              </w:rPr>
              <w:t>3</w:t>
            </w:r>
          </w:p>
        </w:tc>
        <w:tc>
          <w:tcPr>
            <w:tcW w:w="0" w:type="auto"/>
          </w:tcPr>
          <w:p w14:paraId="08CA21B6" w14:textId="77777777" w:rsidR="001740F2" w:rsidRPr="00271FB3" w:rsidRDefault="00655B5F">
            <w:pPr>
              <w:jc w:val="right"/>
              <w:rPr>
                <w:rFonts w:ascii="Calibri" w:hAnsi="Calibri" w:cs="Calibri"/>
              </w:rPr>
            </w:pPr>
            <w:r w:rsidRPr="00271FB3">
              <w:rPr>
                <w:rFonts w:ascii="Calibri" w:hAnsi="Calibri" w:cs="Calibri"/>
              </w:rPr>
              <w:t>4</w:t>
            </w:r>
          </w:p>
        </w:tc>
      </w:tr>
      <w:tr w:rsidR="001740F2" w:rsidRPr="00271FB3" w14:paraId="03798A7A" w14:textId="77777777" w:rsidTr="00590C7A">
        <w:tc>
          <w:tcPr>
            <w:tcW w:w="0" w:type="auto"/>
          </w:tcPr>
          <w:p w14:paraId="00878A8F" w14:textId="77777777" w:rsidR="001740F2" w:rsidRPr="00271FB3" w:rsidRDefault="00655B5F">
            <w:pPr>
              <w:rPr>
                <w:rFonts w:ascii="Calibri" w:hAnsi="Calibri" w:cs="Calibri"/>
              </w:rPr>
            </w:pPr>
            <w:r w:rsidRPr="00271FB3">
              <w:rPr>
                <w:rFonts w:ascii="Calibri" w:hAnsi="Calibri" w:cs="Calibri"/>
              </w:rPr>
              <w:t>N</w:t>
            </w:r>
          </w:p>
        </w:tc>
        <w:tc>
          <w:tcPr>
            <w:tcW w:w="0" w:type="auto"/>
          </w:tcPr>
          <w:p w14:paraId="6ADB411A" w14:textId="77777777" w:rsidR="001740F2" w:rsidRPr="00271FB3" w:rsidRDefault="00655B5F">
            <w:pPr>
              <w:jc w:val="right"/>
              <w:rPr>
                <w:rFonts w:ascii="Calibri" w:hAnsi="Calibri" w:cs="Calibri"/>
              </w:rPr>
            </w:pPr>
            <w:r w:rsidRPr="00271FB3">
              <w:rPr>
                <w:rFonts w:ascii="Calibri" w:hAnsi="Calibri" w:cs="Calibri"/>
              </w:rPr>
              <w:t>788</w:t>
            </w:r>
          </w:p>
        </w:tc>
        <w:tc>
          <w:tcPr>
            <w:tcW w:w="0" w:type="auto"/>
          </w:tcPr>
          <w:p w14:paraId="785D6247" w14:textId="77777777" w:rsidR="001740F2" w:rsidRPr="00271FB3" w:rsidRDefault="00655B5F">
            <w:pPr>
              <w:jc w:val="right"/>
              <w:rPr>
                <w:rFonts w:ascii="Calibri" w:hAnsi="Calibri" w:cs="Calibri"/>
              </w:rPr>
            </w:pPr>
            <w:r w:rsidRPr="00271FB3">
              <w:rPr>
                <w:rFonts w:ascii="Calibri" w:hAnsi="Calibri" w:cs="Calibri"/>
              </w:rPr>
              <w:t>962</w:t>
            </w:r>
          </w:p>
        </w:tc>
        <w:tc>
          <w:tcPr>
            <w:tcW w:w="0" w:type="auto"/>
          </w:tcPr>
          <w:p w14:paraId="31902F76" w14:textId="77777777" w:rsidR="001740F2" w:rsidRPr="00271FB3" w:rsidRDefault="00655B5F">
            <w:pPr>
              <w:jc w:val="right"/>
              <w:rPr>
                <w:rFonts w:ascii="Calibri" w:hAnsi="Calibri" w:cs="Calibri"/>
              </w:rPr>
            </w:pPr>
            <w:r w:rsidRPr="00271FB3">
              <w:rPr>
                <w:rFonts w:ascii="Calibri" w:hAnsi="Calibri" w:cs="Calibri"/>
              </w:rPr>
              <w:t>1,750</w:t>
            </w:r>
          </w:p>
        </w:tc>
      </w:tr>
    </w:tbl>
    <w:p w14:paraId="68C21E2B" w14:textId="4A582305" w:rsidR="001740F2" w:rsidRPr="00271FB3" w:rsidRDefault="001740F2">
      <w:pPr>
        <w:rPr>
          <w:rFonts w:ascii="Calibri" w:hAnsi="Calibri" w:cs="Calibri"/>
        </w:rPr>
      </w:pPr>
    </w:p>
    <w:p w14:paraId="32444D96" w14:textId="01613402" w:rsidR="00937BD8" w:rsidRPr="00271FB3" w:rsidRDefault="00937BD8">
      <w:pPr>
        <w:rPr>
          <w:rFonts w:ascii="Calibri" w:hAnsi="Calibri" w:cs="Calibri"/>
        </w:rPr>
      </w:pPr>
    </w:p>
    <w:p w14:paraId="0914F344" w14:textId="03C53693" w:rsidR="00937BD8" w:rsidRPr="00271FB3" w:rsidRDefault="00937BD8">
      <w:pPr>
        <w:rPr>
          <w:rFonts w:ascii="Calibri" w:hAnsi="Calibri" w:cs="Calibri"/>
        </w:rPr>
      </w:pPr>
    </w:p>
    <w:p w14:paraId="3FCB4D3A" w14:textId="755E8584" w:rsidR="00937BD8" w:rsidRPr="00271FB3" w:rsidRDefault="00937BD8">
      <w:pPr>
        <w:rPr>
          <w:rFonts w:ascii="Calibri" w:hAnsi="Calibri" w:cs="Calibri"/>
        </w:rPr>
      </w:pPr>
    </w:p>
    <w:p w14:paraId="46352093" w14:textId="7F2F788C" w:rsidR="00937BD8" w:rsidRPr="00271FB3" w:rsidRDefault="00937BD8">
      <w:pPr>
        <w:rPr>
          <w:rFonts w:ascii="Calibri" w:hAnsi="Calibri" w:cs="Calibri"/>
        </w:rPr>
      </w:pPr>
    </w:p>
    <w:p w14:paraId="5B308832" w14:textId="6FE5D162" w:rsidR="00937BD8" w:rsidRPr="00271FB3" w:rsidRDefault="00937BD8">
      <w:pPr>
        <w:rPr>
          <w:rFonts w:ascii="Calibri" w:hAnsi="Calibri" w:cs="Calibri"/>
        </w:rPr>
      </w:pPr>
    </w:p>
    <w:p w14:paraId="5E9E9A08" w14:textId="05880172" w:rsidR="00937BD8" w:rsidRPr="00271FB3" w:rsidRDefault="00937BD8">
      <w:pPr>
        <w:rPr>
          <w:rFonts w:ascii="Calibri" w:hAnsi="Calibri" w:cs="Calibri"/>
        </w:rPr>
      </w:pPr>
    </w:p>
    <w:p w14:paraId="4DAC3267" w14:textId="621677E7" w:rsidR="00937BD8" w:rsidRPr="00271FB3" w:rsidRDefault="00937BD8">
      <w:pPr>
        <w:rPr>
          <w:rFonts w:ascii="Calibri" w:hAnsi="Calibri" w:cs="Calibri"/>
        </w:rPr>
      </w:pPr>
    </w:p>
    <w:p w14:paraId="1302B4A2" w14:textId="69D86AEA" w:rsidR="00937BD8" w:rsidRPr="00271FB3" w:rsidRDefault="00937BD8">
      <w:pPr>
        <w:rPr>
          <w:rFonts w:ascii="Calibri" w:hAnsi="Calibri" w:cs="Calibri"/>
        </w:rPr>
      </w:pPr>
    </w:p>
    <w:p w14:paraId="2E8A7876" w14:textId="113C1E76" w:rsidR="00937BD8" w:rsidRPr="00271FB3" w:rsidRDefault="00937BD8">
      <w:pPr>
        <w:rPr>
          <w:rFonts w:ascii="Calibri" w:hAnsi="Calibri" w:cs="Calibri"/>
        </w:rPr>
      </w:pPr>
    </w:p>
    <w:p w14:paraId="4A69554E" w14:textId="45FA7344" w:rsidR="00937BD8" w:rsidRPr="00271FB3" w:rsidRDefault="00937BD8">
      <w:pPr>
        <w:rPr>
          <w:rFonts w:ascii="Calibri" w:hAnsi="Calibri" w:cs="Calibri"/>
        </w:rPr>
      </w:pPr>
    </w:p>
    <w:p w14:paraId="6E6EA173" w14:textId="77777777" w:rsidR="00BF4027" w:rsidRDefault="00BF4027" w:rsidP="00937BD8">
      <w:pPr>
        <w:pStyle w:val="NoSpacing"/>
        <w:jc w:val="center"/>
        <w:outlineLvl w:val="0"/>
        <w:rPr>
          <w:rFonts w:ascii="Calibri" w:hAnsi="Calibri" w:cs="Calibri"/>
          <w:b/>
          <w:sz w:val="28"/>
          <w:szCs w:val="21"/>
        </w:rPr>
      </w:pPr>
    </w:p>
    <w:p w14:paraId="02DFC54B" w14:textId="547D8546" w:rsidR="00937BD8" w:rsidRPr="00271FB3" w:rsidRDefault="00937BD8" w:rsidP="00937BD8">
      <w:pPr>
        <w:pStyle w:val="NoSpacing"/>
        <w:jc w:val="center"/>
        <w:outlineLvl w:val="0"/>
        <w:rPr>
          <w:rFonts w:ascii="Calibri" w:hAnsi="Calibri" w:cs="Calibri"/>
          <w:b/>
          <w:sz w:val="28"/>
          <w:szCs w:val="21"/>
        </w:rPr>
      </w:pPr>
      <w:r w:rsidRPr="00271FB3">
        <w:rPr>
          <w:rFonts w:ascii="Calibri" w:hAnsi="Calibri" w:cs="Calibri"/>
          <w:b/>
          <w:sz w:val="28"/>
          <w:szCs w:val="21"/>
        </w:rPr>
        <w:lastRenderedPageBreak/>
        <w:t>STUDY METHODOLOGY</w:t>
      </w:r>
    </w:p>
    <w:p w14:paraId="5DA0738F" w14:textId="77777777" w:rsidR="00937BD8" w:rsidRPr="00271FB3" w:rsidRDefault="00937BD8" w:rsidP="00937BD8">
      <w:pPr>
        <w:pStyle w:val="NoSpacing"/>
        <w:jc w:val="center"/>
        <w:outlineLvl w:val="0"/>
        <w:rPr>
          <w:rFonts w:ascii="Calibri" w:hAnsi="Calibri" w:cs="Calibri"/>
          <w:b/>
          <w:sz w:val="28"/>
          <w:szCs w:val="21"/>
        </w:rPr>
      </w:pPr>
    </w:p>
    <w:p w14:paraId="6F7E2052" w14:textId="03E30947" w:rsidR="00937BD8" w:rsidRPr="00271FB3" w:rsidRDefault="00937BD8" w:rsidP="00937BD8">
      <w:pPr>
        <w:autoSpaceDE w:val="0"/>
        <w:autoSpaceDN w:val="0"/>
        <w:rPr>
          <w:rFonts w:ascii="Calibri" w:hAnsi="Calibri" w:cs="Calibri"/>
        </w:rPr>
      </w:pPr>
      <w:r w:rsidRPr="00271FB3">
        <w:rPr>
          <w:rFonts w:ascii="Calibri" w:hAnsi="Calibri" w:cs="Calibri"/>
        </w:rPr>
        <w:t xml:space="preserve">The GenForward July survey is a project of Professor Cathy J. Cohen at the University of Chicago. Interviews were conducted with a representative sample from </w:t>
      </w:r>
      <w:proofErr w:type="spellStart"/>
      <w:r w:rsidRPr="00271FB3">
        <w:rPr>
          <w:rFonts w:ascii="Calibri" w:hAnsi="Calibri" w:cs="Calibri"/>
        </w:rPr>
        <w:t>GenForward</w:t>
      </w:r>
      <w:r w:rsidRPr="00271FB3">
        <w:rPr>
          <w:rFonts w:ascii="Calibri" w:hAnsi="Calibri" w:cs="Calibri"/>
          <w:vertAlign w:val="superscript"/>
        </w:rPr>
        <w:t>SM</w:t>
      </w:r>
      <w:proofErr w:type="spellEnd"/>
      <w:r w:rsidRPr="00271FB3">
        <w:rPr>
          <w:rFonts w:ascii="Calibri" w:hAnsi="Calibri" w:cs="Calibri"/>
        </w:rPr>
        <w:t xml:space="preserve">, a nationally representative survey panel of adults ages 18-36 recruited and administered by NORC at the University of </w:t>
      </w:r>
      <w:r w:rsidR="00CE1502">
        <w:rPr>
          <w:rFonts w:ascii="Calibri" w:hAnsi="Calibri" w:cs="Calibri"/>
        </w:rPr>
        <w:t>Chicago.</w:t>
      </w:r>
    </w:p>
    <w:p w14:paraId="54AAE5CB" w14:textId="77777777" w:rsidR="00937BD8" w:rsidRPr="00271FB3" w:rsidRDefault="00937BD8" w:rsidP="00937BD8">
      <w:pPr>
        <w:autoSpaceDE w:val="0"/>
        <w:autoSpaceDN w:val="0"/>
        <w:rPr>
          <w:rFonts w:ascii="Calibri" w:hAnsi="Calibri" w:cs="Calibri"/>
        </w:rPr>
      </w:pPr>
    </w:p>
    <w:p w14:paraId="69E4814B" w14:textId="04994D7F" w:rsidR="00937BD8" w:rsidRPr="00271FB3" w:rsidRDefault="00937BD8" w:rsidP="00937BD8">
      <w:pPr>
        <w:autoSpaceDE w:val="0"/>
        <w:autoSpaceDN w:val="0"/>
        <w:rPr>
          <w:rFonts w:ascii="Calibri" w:hAnsi="Calibri" w:cs="Calibri"/>
        </w:rPr>
      </w:pPr>
      <w:r w:rsidRPr="00271FB3">
        <w:rPr>
          <w:rFonts w:ascii="Calibri" w:hAnsi="Calibri" w:cs="Calibri"/>
        </w:rPr>
        <w:t>A total of 3,427 interviews were conducted between June 27</w:t>
      </w:r>
      <w:r w:rsidRPr="00271FB3">
        <w:rPr>
          <w:rFonts w:ascii="Calibri" w:hAnsi="Calibri" w:cs="Calibri"/>
          <w:vertAlign w:val="superscript"/>
        </w:rPr>
        <w:t>th</w:t>
      </w:r>
      <w:r w:rsidRPr="00271FB3">
        <w:rPr>
          <w:rFonts w:ascii="Calibri" w:hAnsi="Calibri" w:cs="Calibri"/>
        </w:rPr>
        <w:t xml:space="preserve"> and July 11</w:t>
      </w:r>
      <w:r w:rsidRPr="00271FB3">
        <w:rPr>
          <w:rFonts w:ascii="Calibri" w:hAnsi="Calibri" w:cs="Calibri"/>
          <w:vertAlign w:val="superscript"/>
        </w:rPr>
        <w:t>th</w:t>
      </w:r>
      <w:r w:rsidRPr="00271FB3">
        <w:rPr>
          <w:rFonts w:ascii="Calibri" w:hAnsi="Calibri" w:cs="Calibri"/>
        </w:rPr>
        <w:t xml:space="preserve">, 2019 with adults ages 18-36, including completed interviews with 896 African American young adults, 539 Asian American young adults, 995 Latinx young adults, 903 white young adults, and 134 young adults with other racial and ethnic backgrounds. The survey was offered in English and Spanish and via telephone and web modes.  </w:t>
      </w:r>
    </w:p>
    <w:p w14:paraId="22DFBC9B" w14:textId="328DCA5E" w:rsidR="00937BD8" w:rsidRPr="00271FB3" w:rsidRDefault="00937BD8" w:rsidP="00937BD8">
      <w:pPr>
        <w:autoSpaceDE w:val="0"/>
        <w:autoSpaceDN w:val="0"/>
        <w:rPr>
          <w:rFonts w:ascii="Calibri" w:hAnsi="Calibri" w:cs="Calibri"/>
        </w:rPr>
      </w:pPr>
      <w:r w:rsidRPr="00271FB3">
        <w:rPr>
          <w:rFonts w:ascii="Calibri" w:hAnsi="Calibri" w:cs="Calibri"/>
        </w:rPr>
        <w:t>The GenForward survey was built from two sample sources:</w:t>
      </w:r>
    </w:p>
    <w:p w14:paraId="7C5351C2" w14:textId="77777777" w:rsidR="00937BD8" w:rsidRPr="00BF4027" w:rsidRDefault="00937BD8" w:rsidP="00937BD8">
      <w:pPr>
        <w:pStyle w:val="ListParagraph"/>
        <w:numPr>
          <w:ilvl w:val="0"/>
          <w:numId w:val="1"/>
        </w:numPr>
        <w:autoSpaceDE w:val="0"/>
        <w:autoSpaceDN w:val="0"/>
        <w:ind w:left="360"/>
        <w:rPr>
          <w:rFonts w:ascii="Calibri" w:hAnsi="Calibri" w:cs="Calibri"/>
          <w:sz w:val="20"/>
          <w:szCs w:val="20"/>
        </w:rPr>
      </w:pPr>
      <w:r w:rsidRPr="00BF4027">
        <w:rPr>
          <w:rFonts w:ascii="Calibri" w:hAnsi="Calibri" w:cs="Calibri"/>
          <w:sz w:val="20"/>
          <w:szCs w:val="20"/>
        </w:rPr>
        <w:t>Fifty-one percent of the completed interviews are sourced from NORC’s AmeriSpeak® Panel and from the Black Youth Project (BYP) panel of young adults recruited by NORC. AmeriSpeak is a probability based panel that also uses address-based sample but sourced from the NORC National Frame with enhanced sample coverage. During the initial recruitment phase of the AmeriSpeak panel, randomly selected U.S. households were sampled with a known, non-zero probability of selection and then contacted by U.S. mail, email, telephone, and field interviewers (face-to-face). The BYP sample is from a probability-based household panel that uses an address-based sample from a registered voter database of the entire U.S.  Households were selected using stratified random sampling to support over-sampling of households with African Americans, Latinxs, and Asian Americans ages 18-36. NORC contacted sampled households by U.S. mail and by telephone, inviting them to register and participate in public opinion surveys twice a month.</w:t>
      </w:r>
    </w:p>
    <w:p w14:paraId="23747C4F" w14:textId="77777777" w:rsidR="00937BD8" w:rsidRPr="00BF4027" w:rsidRDefault="00937BD8" w:rsidP="00937BD8">
      <w:pPr>
        <w:pStyle w:val="ListParagraph"/>
        <w:numPr>
          <w:ilvl w:val="0"/>
          <w:numId w:val="1"/>
        </w:numPr>
        <w:autoSpaceDE w:val="0"/>
        <w:autoSpaceDN w:val="0"/>
        <w:ind w:left="360"/>
        <w:rPr>
          <w:rFonts w:ascii="Calibri" w:hAnsi="Calibri" w:cs="Calibri"/>
          <w:sz w:val="20"/>
          <w:szCs w:val="20"/>
        </w:rPr>
      </w:pPr>
      <w:r w:rsidRPr="00BF4027">
        <w:rPr>
          <w:rFonts w:ascii="Calibri" w:hAnsi="Calibri" w:cs="Calibri"/>
          <w:sz w:val="20"/>
          <w:szCs w:val="20"/>
        </w:rPr>
        <w:t xml:space="preserve">The AmeriSpeak panel sample was supplemented with respondents from the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nonprobability online opt-in panel. Forty-nine percent of the completed interviews are sourced from the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panel. To help to reduce potential bias in the nonprobability sample, </w:t>
      </w:r>
      <w:proofErr w:type="spellStart"/>
      <w:r w:rsidRPr="00BF4027">
        <w:rPr>
          <w:rFonts w:ascii="Calibri" w:hAnsi="Calibri" w:cs="Calibri"/>
          <w:sz w:val="20"/>
          <w:szCs w:val="20"/>
        </w:rPr>
        <w:t>Dynata</w:t>
      </w:r>
      <w:proofErr w:type="spellEnd"/>
      <w:r w:rsidRPr="00BF4027">
        <w:rPr>
          <w:rFonts w:ascii="Calibri" w:hAnsi="Calibri" w:cs="Calibri"/>
          <w:sz w:val="20"/>
          <w:szCs w:val="20"/>
        </w:rPr>
        <w:t xml:space="preserve"> attempted to balance the nonprobability respondent sample by age, race and ethnicity, gender, and partisanship. In order to incorporate the nonprobability sample, NORC used </w:t>
      </w:r>
      <w:proofErr w:type="spellStart"/>
      <w:r w:rsidRPr="00BF4027">
        <w:rPr>
          <w:rFonts w:ascii="Calibri" w:hAnsi="Calibri" w:cs="Calibri"/>
          <w:sz w:val="20"/>
          <w:szCs w:val="20"/>
        </w:rPr>
        <w:t>TrueNorth</w:t>
      </w:r>
      <w:proofErr w:type="spellEnd"/>
      <w:r w:rsidRPr="00BF4027">
        <w:rPr>
          <w:rFonts w:ascii="Calibri" w:hAnsi="Calibri" w:cs="Calibri"/>
          <w:sz w:val="20"/>
          <w:szCs w:val="20"/>
        </w:rPr>
        <w:t xml:space="preserve"> calibration services, an innovative hybrid calibration approach developed at NORC based on small area estimation methods in order to explicitly account for potential bias associated with the nonprobability sample. The purpose of </w:t>
      </w:r>
      <w:proofErr w:type="spellStart"/>
      <w:r w:rsidRPr="00BF4027">
        <w:rPr>
          <w:rFonts w:ascii="Calibri" w:hAnsi="Calibri" w:cs="Calibri"/>
          <w:sz w:val="20"/>
          <w:szCs w:val="20"/>
        </w:rPr>
        <w:t>TrueNorth</w:t>
      </w:r>
      <w:proofErr w:type="spellEnd"/>
      <w:r w:rsidRPr="00BF4027">
        <w:rPr>
          <w:rFonts w:ascii="Calibri" w:hAnsi="Calibri" w:cs="Calibri"/>
          <w:sz w:val="20"/>
          <w:szCs w:val="20"/>
        </w:rPr>
        <w:t xml:space="preserve"> calibration is to adjust the weights for the nonprobability sample so as to bring weighted distributions of the nonprobability sample in line with the population distribution for characteristics correlated with the survey variables. Such calibration adjustments help to reduce potential bias, yielding more accurate population estimates.</w:t>
      </w:r>
    </w:p>
    <w:p w14:paraId="46D1ADDA" w14:textId="77777777" w:rsidR="00937BD8" w:rsidRPr="00271FB3" w:rsidRDefault="00937BD8" w:rsidP="00937BD8">
      <w:pPr>
        <w:pStyle w:val="ListParagraph"/>
        <w:autoSpaceDE w:val="0"/>
        <w:autoSpaceDN w:val="0"/>
        <w:ind w:left="360"/>
        <w:rPr>
          <w:rFonts w:ascii="Calibri" w:hAnsi="Calibri" w:cs="Calibri"/>
        </w:rPr>
      </w:pPr>
    </w:p>
    <w:p w14:paraId="37C064A8" w14:textId="083EB058" w:rsidR="00937BD8" w:rsidRPr="00271FB3" w:rsidRDefault="00937BD8" w:rsidP="00937BD8">
      <w:pPr>
        <w:autoSpaceDE w:val="0"/>
        <w:autoSpaceDN w:val="0"/>
        <w:rPr>
          <w:rFonts w:ascii="Calibri" w:hAnsi="Calibri" w:cs="Calibri"/>
        </w:rPr>
      </w:pPr>
      <w:r w:rsidRPr="00271FB3">
        <w:rPr>
          <w:rFonts w:ascii="Calibri" w:hAnsi="Calibri" w:cs="Calibri"/>
        </w:rPr>
        <w:t>Panelists on both the BYP and AmeriSpeak panels are invited to register for the panel via the web or by telephone to participate in public opinion surveys.</w:t>
      </w:r>
    </w:p>
    <w:p w14:paraId="6AE252A0" w14:textId="77777777" w:rsidR="00937BD8" w:rsidRPr="00271FB3" w:rsidRDefault="00937BD8" w:rsidP="00937BD8">
      <w:pPr>
        <w:autoSpaceDE w:val="0"/>
        <w:autoSpaceDN w:val="0"/>
        <w:rPr>
          <w:rFonts w:ascii="Calibri" w:hAnsi="Calibri" w:cs="Calibri"/>
        </w:rPr>
      </w:pPr>
      <w:r w:rsidRPr="00271FB3">
        <w:rPr>
          <w:rFonts w:ascii="Calibri" w:hAnsi="Calibri" w:cs="Calibri"/>
        </w:rPr>
        <w:t>Of the 3,427 completed interviews in the GenForward July survey, 98 percent were completed by web and 2 percent by telephone. The survey completion rate is 20.0 percent. The weighted AAPOR RR3 panel recruitment rate is 20.3 percent and the weighted household panel retention rate is 85.5 percent, for a cumulative AAPOR Response Rate 3 of 3.4 percent. The overall margin of sampling error is +/- 2.40 percentage points at the 95 percent confidence level, including the design effect. Among subgroups, the margin of sampling error at the 95 percent confidence level is +/- 4.13 percentage points for African Americans, +/- 5.68 percentage points for Asian Americans, +/- 4.98 percentage points for Latinxs, and +/- 3.73 percentage points for whites.</w:t>
      </w:r>
    </w:p>
    <w:p w14:paraId="0788BCEA" w14:textId="77777777" w:rsidR="00937BD8" w:rsidRPr="00271FB3" w:rsidRDefault="00937BD8" w:rsidP="00937BD8">
      <w:pPr>
        <w:autoSpaceDE w:val="0"/>
        <w:autoSpaceDN w:val="0"/>
        <w:rPr>
          <w:rFonts w:ascii="Calibri" w:hAnsi="Calibri" w:cs="Calibri"/>
        </w:rPr>
      </w:pPr>
    </w:p>
    <w:p w14:paraId="3299C3A7" w14:textId="67FFE414" w:rsidR="00937BD8" w:rsidRPr="00271FB3" w:rsidRDefault="00937BD8" w:rsidP="00937BD8">
      <w:pPr>
        <w:rPr>
          <w:rFonts w:ascii="Calibri" w:hAnsi="Calibri" w:cs="Calibri"/>
        </w:rPr>
      </w:pPr>
      <w:r w:rsidRPr="00271FB3">
        <w:rPr>
          <w:rFonts w:ascii="Calibri" w:hAnsi="Calibri" w:cs="Calibri"/>
        </w:rPr>
        <w:lastRenderedPageBreak/>
        <w:t>To encourage cooperation, respondents were offered incentives for completing the survey that ranged from the cash-equivalent of $3 to the cash-equivalent of $10.</w:t>
      </w:r>
    </w:p>
    <w:p w14:paraId="4FF3AD2B" w14:textId="77777777" w:rsidR="00937BD8" w:rsidRPr="00271FB3" w:rsidRDefault="00937BD8" w:rsidP="00937BD8">
      <w:pPr>
        <w:rPr>
          <w:rFonts w:ascii="Calibri" w:hAnsi="Calibri" w:cs="Calibri"/>
        </w:rPr>
      </w:pPr>
      <w:r w:rsidRPr="00271FB3">
        <w:rPr>
          <w:rFonts w:ascii="Calibri" w:hAnsi="Calibri" w:cs="Calibri"/>
        </w:rPr>
        <w:t xml:space="preserve">The interviews from the two probability-based sample sources were combined for statistical weighting and analysis. The combined panel samples provide sample coverage of approximately 97% of the U.S. household population. Those excluded from the sample include people with P.O. Box only addresses, some addresses not listed in the USPS Delivery Sequence File, and some newly constructed dwellings. The statistical weights incorporate the appropriate probability of selection for the BYP and AmeriSpeak samples, nonresponse adjustments, and also, raking ratio adjustments to population benchmarks for 18-64-year-old adults. A poststratification process is used to adjust for any survey nonresponse as well as any non-coverage or under- and over-sampling resulting from the study-specific sample design. The poststratification process was done separately for each racial/ethnic group and involved the following variables: age, gender, education, and census region. The weighted data, which reflect the U.S. population of adults ages 18-36, and the 18-36-year-old populations for African Americans, Latinxs, Asian Americans, and non-Latinx whites, were used for all analyses.  </w:t>
      </w:r>
    </w:p>
    <w:p w14:paraId="2E155161" w14:textId="77777777" w:rsidR="00937BD8" w:rsidRPr="00271FB3" w:rsidRDefault="00937BD8">
      <w:pPr>
        <w:rPr>
          <w:rFonts w:ascii="Calibri" w:hAnsi="Calibri" w:cs="Calibri"/>
        </w:rPr>
      </w:pPr>
    </w:p>
    <w:sectPr w:rsidR="00937BD8" w:rsidRPr="00271FB3">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56179" w14:textId="77777777" w:rsidR="009C6103" w:rsidRDefault="009C6103" w:rsidP="00204342">
      <w:pPr>
        <w:spacing w:after="0" w:line="240" w:lineRule="auto"/>
      </w:pPr>
      <w:r>
        <w:separator/>
      </w:r>
    </w:p>
  </w:endnote>
  <w:endnote w:type="continuationSeparator" w:id="0">
    <w:p w14:paraId="14CCDF04" w14:textId="77777777" w:rsidR="009C6103" w:rsidRDefault="009C6103" w:rsidP="00204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071867"/>
      <w:docPartObj>
        <w:docPartGallery w:val="Page Numbers (Bottom of Page)"/>
        <w:docPartUnique/>
      </w:docPartObj>
    </w:sdtPr>
    <w:sdtEndPr>
      <w:rPr>
        <w:rStyle w:val="PageNumber"/>
      </w:rPr>
    </w:sdtEndPr>
    <w:sdtContent>
      <w:p w14:paraId="326BBF44" w14:textId="0033CF35" w:rsidR="005E58EC" w:rsidRDefault="005E58EC" w:rsidP="00BB18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E4AA72" w14:textId="77777777" w:rsidR="005E58EC" w:rsidRDefault="005E58EC" w:rsidP="002043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42647099"/>
      <w:docPartObj>
        <w:docPartGallery w:val="Page Numbers (Bottom of Page)"/>
        <w:docPartUnique/>
      </w:docPartObj>
    </w:sdtPr>
    <w:sdtEndPr>
      <w:rPr>
        <w:rStyle w:val="PageNumber"/>
      </w:rPr>
    </w:sdtEndPr>
    <w:sdtContent>
      <w:p w14:paraId="417EE439" w14:textId="115F6F90" w:rsidR="005E58EC" w:rsidRDefault="005E58EC" w:rsidP="00BB18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7E974C" w14:textId="77777777" w:rsidR="005E58EC" w:rsidRDefault="005E58EC" w:rsidP="0020434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D4483" w14:textId="77777777" w:rsidR="005E58EC" w:rsidRDefault="005E5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D7B68" w14:textId="77777777" w:rsidR="009C6103" w:rsidRDefault="009C6103" w:rsidP="00204342">
      <w:pPr>
        <w:spacing w:after="0" w:line="240" w:lineRule="auto"/>
      </w:pPr>
      <w:r>
        <w:separator/>
      </w:r>
    </w:p>
  </w:footnote>
  <w:footnote w:type="continuationSeparator" w:id="0">
    <w:p w14:paraId="708F6D6C" w14:textId="77777777" w:rsidR="009C6103" w:rsidRDefault="009C6103" w:rsidP="00204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4EDFA" w14:textId="79615217" w:rsidR="005E58EC" w:rsidRDefault="005E58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7B68" w14:textId="25972C4D" w:rsidR="005E58EC" w:rsidRDefault="005E58EC" w:rsidP="00204342">
    <w:pPr>
      <w:pStyle w:val="Header"/>
      <w:jc w:val="right"/>
    </w:pPr>
    <w:proofErr w:type="spellStart"/>
    <w:r>
      <w:t>GenForward</w:t>
    </w:r>
    <w:proofErr w:type="spellEnd"/>
    <w:r>
      <w:t xml:space="preserve"> July 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CE9AD" w14:textId="21168E64" w:rsidR="005E58EC" w:rsidRDefault="005E58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323AF"/>
    <w:multiLevelType w:val="hybridMultilevel"/>
    <w:tmpl w:val="7DBE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928FF"/>
    <w:multiLevelType w:val="hybridMultilevel"/>
    <w:tmpl w:val="0AAE1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8A41376"/>
    <w:multiLevelType w:val="hybridMultilevel"/>
    <w:tmpl w:val="AFC46A64"/>
    <w:lvl w:ilvl="0" w:tplc="1054B78E">
      <w:start w:val="1"/>
      <w:numFmt w:val="bullet"/>
      <w:lvlText w:val="•"/>
      <w:lvlJc w:val="left"/>
      <w:pPr>
        <w:tabs>
          <w:tab w:val="num" w:pos="720"/>
        </w:tabs>
        <w:ind w:left="720" w:hanging="360"/>
      </w:pPr>
      <w:rPr>
        <w:rFonts w:ascii="Arial" w:hAnsi="Arial" w:hint="default"/>
      </w:rPr>
    </w:lvl>
    <w:lvl w:ilvl="1" w:tplc="32240582" w:tentative="1">
      <w:start w:val="1"/>
      <w:numFmt w:val="bullet"/>
      <w:lvlText w:val="•"/>
      <w:lvlJc w:val="left"/>
      <w:pPr>
        <w:tabs>
          <w:tab w:val="num" w:pos="1440"/>
        </w:tabs>
        <w:ind w:left="1440" w:hanging="360"/>
      </w:pPr>
      <w:rPr>
        <w:rFonts w:ascii="Arial" w:hAnsi="Arial" w:hint="default"/>
      </w:rPr>
    </w:lvl>
    <w:lvl w:ilvl="2" w:tplc="AE243382" w:tentative="1">
      <w:start w:val="1"/>
      <w:numFmt w:val="bullet"/>
      <w:lvlText w:val="•"/>
      <w:lvlJc w:val="left"/>
      <w:pPr>
        <w:tabs>
          <w:tab w:val="num" w:pos="2160"/>
        </w:tabs>
        <w:ind w:left="2160" w:hanging="360"/>
      </w:pPr>
      <w:rPr>
        <w:rFonts w:ascii="Arial" w:hAnsi="Arial" w:hint="default"/>
      </w:rPr>
    </w:lvl>
    <w:lvl w:ilvl="3" w:tplc="901A99A8" w:tentative="1">
      <w:start w:val="1"/>
      <w:numFmt w:val="bullet"/>
      <w:lvlText w:val="•"/>
      <w:lvlJc w:val="left"/>
      <w:pPr>
        <w:tabs>
          <w:tab w:val="num" w:pos="2880"/>
        </w:tabs>
        <w:ind w:left="2880" w:hanging="360"/>
      </w:pPr>
      <w:rPr>
        <w:rFonts w:ascii="Arial" w:hAnsi="Arial" w:hint="default"/>
      </w:rPr>
    </w:lvl>
    <w:lvl w:ilvl="4" w:tplc="6C989C8E" w:tentative="1">
      <w:start w:val="1"/>
      <w:numFmt w:val="bullet"/>
      <w:lvlText w:val="•"/>
      <w:lvlJc w:val="left"/>
      <w:pPr>
        <w:tabs>
          <w:tab w:val="num" w:pos="3600"/>
        </w:tabs>
        <w:ind w:left="3600" w:hanging="360"/>
      </w:pPr>
      <w:rPr>
        <w:rFonts w:ascii="Arial" w:hAnsi="Arial" w:hint="default"/>
      </w:rPr>
    </w:lvl>
    <w:lvl w:ilvl="5" w:tplc="87262FBA" w:tentative="1">
      <w:start w:val="1"/>
      <w:numFmt w:val="bullet"/>
      <w:lvlText w:val="•"/>
      <w:lvlJc w:val="left"/>
      <w:pPr>
        <w:tabs>
          <w:tab w:val="num" w:pos="4320"/>
        </w:tabs>
        <w:ind w:left="4320" w:hanging="360"/>
      </w:pPr>
      <w:rPr>
        <w:rFonts w:ascii="Arial" w:hAnsi="Arial" w:hint="default"/>
      </w:rPr>
    </w:lvl>
    <w:lvl w:ilvl="6" w:tplc="81DC7332" w:tentative="1">
      <w:start w:val="1"/>
      <w:numFmt w:val="bullet"/>
      <w:lvlText w:val="•"/>
      <w:lvlJc w:val="left"/>
      <w:pPr>
        <w:tabs>
          <w:tab w:val="num" w:pos="5040"/>
        </w:tabs>
        <w:ind w:left="5040" w:hanging="360"/>
      </w:pPr>
      <w:rPr>
        <w:rFonts w:ascii="Arial" w:hAnsi="Arial" w:hint="default"/>
      </w:rPr>
    </w:lvl>
    <w:lvl w:ilvl="7" w:tplc="CC56BB04" w:tentative="1">
      <w:start w:val="1"/>
      <w:numFmt w:val="bullet"/>
      <w:lvlText w:val="•"/>
      <w:lvlJc w:val="left"/>
      <w:pPr>
        <w:tabs>
          <w:tab w:val="num" w:pos="5760"/>
        </w:tabs>
        <w:ind w:left="5760" w:hanging="360"/>
      </w:pPr>
      <w:rPr>
        <w:rFonts w:ascii="Arial" w:hAnsi="Arial" w:hint="default"/>
      </w:rPr>
    </w:lvl>
    <w:lvl w:ilvl="8" w:tplc="2DFA28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4EC0B65"/>
    <w:multiLevelType w:val="hybridMultilevel"/>
    <w:tmpl w:val="A2DEC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0F544A"/>
    <w:multiLevelType w:val="hybridMultilevel"/>
    <w:tmpl w:val="B9D24DD2"/>
    <w:lvl w:ilvl="0" w:tplc="C3308B82">
      <w:start w:val="1"/>
      <w:numFmt w:val="bullet"/>
      <w:lvlText w:val="•"/>
      <w:lvlJc w:val="left"/>
      <w:pPr>
        <w:tabs>
          <w:tab w:val="num" w:pos="720"/>
        </w:tabs>
        <w:ind w:left="720" w:hanging="360"/>
      </w:pPr>
      <w:rPr>
        <w:rFonts w:ascii="Arial" w:hAnsi="Arial" w:hint="default"/>
      </w:rPr>
    </w:lvl>
    <w:lvl w:ilvl="1" w:tplc="6358A6AA" w:tentative="1">
      <w:start w:val="1"/>
      <w:numFmt w:val="bullet"/>
      <w:lvlText w:val="•"/>
      <w:lvlJc w:val="left"/>
      <w:pPr>
        <w:tabs>
          <w:tab w:val="num" w:pos="1440"/>
        </w:tabs>
        <w:ind w:left="1440" w:hanging="360"/>
      </w:pPr>
      <w:rPr>
        <w:rFonts w:ascii="Arial" w:hAnsi="Arial" w:hint="default"/>
      </w:rPr>
    </w:lvl>
    <w:lvl w:ilvl="2" w:tplc="3DC07560" w:tentative="1">
      <w:start w:val="1"/>
      <w:numFmt w:val="bullet"/>
      <w:lvlText w:val="•"/>
      <w:lvlJc w:val="left"/>
      <w:pPr>
        <w:tabs>
          <w:tab w:val="num" w:pos="2160"/>
        </w:tabs>
        <w:ind w:left="2160" w:hanging="360"/>
      </w:pPr>
      <w:rPr>
        <w:rFonts w:ascii="Arial" w:hAnsi="Arial" w:hint="default"/>
      </w:rPr>
    </w:lvl>
    <w:lvl w:ilvl="3" w:tplc="65ACD9CA" w:tentative="1">
      <w:start w:val="1"/>
      <w:numFmt w:val="bullet"/>
      <w:lvlText w:val="•"/>
      <w:lvlJc w:val="left"/>
      <w:pPr>
        <w:tabs>
          <w:tab w:val="num" w:pos="2880"/>
        </w:tabs>
        <w:ind w:left="2880" w:hanging="360"/>
      </w:pPr>
      <w:rPr>
        <w:rFonts w:ascii="Arial" w:hAnsi="Arial" w:hint="default"/>
      </w:rPr>
    </w:lvl>
    <w:lvl w:ilvl="4" w:tplc="C94AC246" w:tentative="1">
      <w:start w:val="1"/>
      <w:numFmt w:val="bullet"/>
      <w:lvlText w:val="•"/>
      <w:lvlJc w:val="left"/>
      <w:pPr>
        <w:tabs>
          <w:tab w:val="num" w:pos="3600"/>
        </w:tabs>
        <w:ind w:left="3600" w:hanging="360"/>
      </w:pPr>
      <w:rPr>
        <w:rFonts w:ascii="Arial" w:hAnsi="Arial" w:hint="default"/>
      </w:rPr>
    </w:lvl>
    <w:lvl w:ilvl="5" w:tplc="7248D0B6" w:tentative="1">
      <w:start w:val="1"/>
      <w:numFmt w:val="bullet"/>
      <w:lvlText w:val="•"/>
      <w:lvlJc w:val="left"/>
      <w:pPr>
        <w:tabs>
          <w:tab w:val="num" w:pos="4320"/>
        </w:tabs>
        <w:ind w:left="4320" w:hanging="360"/>
      </w:pPr>
      <w:rPr>
        <w:rFonts w:ascii="Arial" w:hAnsi="Arial" w:hint="default"/>
      </w:rPr>
    </w:lvl>
    <w:lvl w:ilvl="6" w:tplc="664E250E" w:tentative="1">
      <w:start w:val="1"/>
      <w:numFmt w:val="bullet"/>
      <w:lvlText w:val="•"/>
      <w:lvlJc w:val="left"/>
      <w:pPr>
        <w:tabs>
          <w:tab w:val="num" w:pos="5040"/>
        </w:tabs>
        <w:ind w:left="5040" w:hanging="360"/>
      </w:pPr>
      <w:rPr>
        <w:rFonts w:ascii="Arial" w:hAnsi="Arial" w:hint="default"/>
      </w:rPr>
    </w:lvl>
    <w:lvl w:ilvl="7" w:tplc="E21AA728" w:tentative="1">
      <w:start w:val="1"/>
      <w:numFmt w:val="bullet"/>
      <w:lvlText w:val="•"/>
      <w:lvlJc w:val="left"/>
      <w:pPr>
        <w:tabs>
          <w:tab w:val="num" w:pos="5760"/>
        </w:tabs>
        <w:ind w:left="5760" w:hanging="360"/>
      </w:pPr>
      <w:rPr>
        <w:rFonts w:ascii="Arial" w:hAnsi="Arial" w:hint="default"/>
      </w:rPr>
    </w:lvl>
    <w:lvl w:ilvl="8" w:tplc="5D2CC6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02975CF"/>
    <w:multiLevelType w:val="multilevel"/>
    <w:tmpl w:val="3788B5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F2"/>
    <w:rsid w:val="000050B3"/>
    <w:rsid w:val="00013062"/>
    <w:rsid w:val="00036939"/>
    <w:rsid w:val="000425FE"/>
    <w:rsid w:val="0005783B"/>
    <w:rsid w:val="00060037"/>
    <w:rsid w:val="00092819"/>
    <w:rsid w:val="000B65EA"/>
    <w:rsid w:val="000E4EBB"/>
    <w:rsid w:val="000E64A4"/>
    <w:rsid w:val="00133B1B"/>
    <w:rsid w:val="00134A09"/>
    <w:rsid w:val="00135969"/>
    <w:rsid w:val="00154E15"/>
    <w:rsid w:val="001740F2"/>
    <w:rsid w:val="00193BE1"/>
    <w:rsid w:val="001B73A1"/>
    <w:rsid w:val="001C3611"/>
    <w:rsid w:val="00202A3B"/>
    <w:rsid w:val="00204342"/>
    <w:rsid w:val="00216A07"/>
    <w:rsid w:val="002271B3"/>
    <w:rsid w:val="00271FB3"/>
    <w:rsid w:val="00280CE8"/>
    <w:rsid w:val="003026B3"/>
    <w:rsid w:val="0031777E"/>
    <w:rsid w:val="003338B1"/>
    <w:rsid w:val="00352A54"/>
    <w:rsid w:val="003B2AAD"/>
    <w:rsid w:val="003C6FFB"/>
    <w:rsid w:val="0041203E"/>
    <w:rsid w:val="0047268A"/>
    <w:rsid w:val="00497EB8"/>
    <w:rsid w:val="004A607D"/>
    <w:rsid w:val="004E78A0"/>
    <w:rsid w:val="00501D02"/>
    <w:rsid w:val="00544DF8"/>
    <w:rsid w:val="00570AAE"/>
    <w:rsid w:val="00590C7A"/>
    <w:rsid w:val="005A2C58"/>
    <w:rsid w:val="005E58EC"/>
    <w:rsid w:val="00623B2F"/>
    <w:rsid w:val="00636FB4"/>
    <w:rsid w:val="00655B5F"/>
    <w:rsid w:val="0069165B"/>
    <w:rsid w:val="007135FE"/>
    <w:rsid w:val="00725571"/>
    <w:rsid w:val="0072673A"/>
    <w:rsid w:val="00755780"/>
    <w:rsid w:val="0075673E"/>
    <w:rsid w:val="007B5CA8"/>
    <w:rsid w:val="007B71E3"/>
    <w:rsid w:val="00805253"/>
    <w:rsid w:val="008559C6"/>
    <w:rsid w:val="00893EB9"/>
    <w:rsid w:val="008D72A2"/>
    <w:rsid w:val="00900CCA"/>
    <w:rsid w:val="00937BD8"/>
    <w:rsid w:val="00941390"/>
    <w:rsid w:val="00991B5D"/>
    <w:rsid w:val="009C6103"/>
    <w:rsid w:val="009F3160"/>
    <w:rsid w:val="00A04077"/>
    <w:rsid w:val="00A076E7"/>
    <w:rsid w:val="00A60785"/>
    <w:rsid w:val="00A938D4"/>
    <w:rsid w:val="00AC0C12"/>
    <w:rsid w:val="00AD15AD"/>
    <w:rsid w:val="00AF0F99"/>
    <w:rsid w:val="00AF42E3"/>
    <w:rsid w:val="00B41D48"/>
    <w:rsid w:val="00B66AE5"/>
    <w:rsid w:val="00B845B1"/>
    <w:rsid w:val="00B97222"/>
    <w:rsid w:val="00BA341B"/>
    <w:rsid w:val="00BB18AD"/>
    <w:rsid w:val="00BD59D0"/>
    <w:rsid w:val="00BE4A1C"/>
    <w:rsid w:val="00BF4027"/>
    <w:rsid w:val="00C26DDF"/>
    <w:rsid w:val="00C2723C"/>
    <w:rsid w:val="00C76E62"/>
    <w:rsid w:val="00CA5EAB"/>
    <w:rsid w:val="00CC2826"/>
    <w:rsid w:val="00CE0967"/>
    <w:rsid w:val="00CE1502"/>
    <w:rsid w:val="00CE7108"/>
    <w:rsid w:val="00CF1707"/>
    <w:rsid w:val="00D25935"/>
    <w:rsid w:val="00D42DC3"/>
    <w:rsid w:val="00D44913"/>
    <w:rsid w:val="00DB2339"/>
    <w:rsid w:val="00DE7848"/>
    <w:rsid w:val="00E04677"/>
    <w:rsid w:val="00E114A1"/>
    <w:rsid w:val="00E17D55"/>
    <w:rsid w:val="00E40C95"/>
    <w:rsid w:val="00ED6CC0"/>
    <w:rsid w:val="00F4267F"/>
    <w:rsid w:val="00FC6A42"/>
    <w:rsid w:val="00FD170B"/>
    <w:rsid w:val="00FF4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9F80"/>
  <w15:docId w15:val="{8AB23977-8A16-7149-A83B-B29262657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277"/>
    <w:rPr>
      <w:rFonts w:ascii="Arial" w:eastAsia="Arial" w:hAnsi="Arial" w:cs="Arial"/>
      <w:sz w:val="20"/>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4472C4"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4472C4" w:themeColor="accent1"/>
      <w:spacing w:val="15"/>
      <w:sz w:val="24"/>
      <w:szCs w:val="24"/>
    </w:rPr>
  </w:style>
  <w:style w:type="paragraph" w:styleId="Title">
    <w:name w:val="Title"/>
    <w:basedOn w:val="Normal"/>
    <w:next w:val="Normal"/>
    <w:link w:val="Title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4472C4" w:themeColor="accent1"/>
      <w:sz w:val="18"/>
      <w:szCs w:val="18"/>
    </w:rPr>
  </w:style>
  <w:style w:type="paragraph" w:customStyle="1" w:styleId="DocDefaults">
    <w:name w:val="DocDefaults"/>
  </w:style>
  <w:style w:type="paragraph" w:styleId="Footer">
    <w:name w:val="footer"/>
    <w:basedOn w:val="Normal"/>
    <w:link w:val="FooterChar"/>
    <w:uiPriority w:val="99"/>
    <w:unhideWhenUsed/>
    <w:rsid w:val="00204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4342"/>
    <w:rPr>
      <w:rFonts w:ascii="Arial" w:eastAsia="Arial" w:hAnsi="Arial" w:cs="Arial"/>
      <w:sz w:val="20"/>
    </w:rPr>
  </w:style>
  <w:style w:type="character" w:styleId="PageNumber">
    <w:name w:val="page number"/>
    <w:basedOn w:val="DefaultParagraphFont"/>
    <w:uiPriority w:val="99"/>
    <w:semiHidden/>
    <w:unhideWhenUsed/>
    <w:rsid w:val="00204342"/>
  </w:style>
  <w:style w:type="paragraph" w:styleId="NormalWeb">
    <w:name w:val="Normal (Web)"/>
    <w:basedOn w:val="Normal"/>
    <w:uiPriority w:val="99"/>
    <w:rsid w:val="00204342"/>
    <w:pPr>
      <w:spacing w:before="100" w:beforeAutospacing="1" w:after="100" w:afterAutospacing="1" w:line="240" w:lineRule="auto"/>
    </w:pPr>
    <w:rPr>
      <w:rFonts w:ascii="Arial Unicode MS" w:eastAsia="Times New Roman" w:hAnsi="Arial Unicode MS" w:cs="Arial Unicode MS"/>
      <w:sz w:val="24"/>
      <w:szCs w:val="24"/>
    </w:rPr>
  </w:style>
  <w:style w:type="paragraph" w:styleId="NoSpacing">
    <w:name w:val="No Spacing"/>
    <w:link w:val="NoSpacingChar"/>
    <w:uiPriority w:val="1"/>
    <w:qFormat/>
    <w:rsid w:val="00937BD8"/>
    <w:pPr>
      <w:spacing w:after="0" w:line="240" w:lineRule="auto"/>
    </w:pPr>
  </w:style>
  <w:style w:type="paragraph" w:styleId="ListParagraph">
    <w:name w:val="List Paragraph"/>
    <w:basedOn w:val="Normal"/>
    <w:link w:val="ListParagraphChar"/>
    <w:uiPriority w:val="34"/>
    <w:qFormat/>
    <w:rsid w:val="00937BD8"/>
    <w:pPr>
      <w:spacing w:after="0" w:line="240" w:lineRule="auto"/>
      <w:ind w:left="720"/>
      <w:contextualSpacing/>
    </w:pPr>
    <w:rPr>
      <w:rFonts w:asciiTheme="minorHAnsi" w:eastAsiaTheme="minorHAnsi" w:hAnsiTheme="minorHAnsi" w:cstheme="minorBidi"/>
      <w:sz w:val="22"/>
    </w:rPr>
  </w:style>
  <w:style w:type="character" w:customStyle="1" w:styleId="NoSpacingChar">
    <w:name w:val="No Spacing Char"/>
    <w:basedOn w:val="DefaultParagraphFont"/>
    <w:link w:val="NoSpacing"/>
    <w:uiPriority w:val="1"/>
    <w:rsid w:val="00937BD8"/>
  </w:style>
  <w:style w:type="character" w:customStyle="1" w:styleId="ListParagraphChar">
    <w:name w:val="List Paragraph Char"/>
    <w:basedOn w:val="DefaultParagraphFont"/>
    <w:link w:val="ListParagraph"/>
    <w:uiPriority w:val="34"/>
    <w:locked/>
    <w:rsid w:val="00937BD8"/>
  </w:style>
  <w:style w:type="paragraph" w:styleId="BalloonText">
    <w:name w:val="Balloon Text"/>
    <w:basedOn w:val="Normal"/>
    <w:link w:val="BalloonTextChar"/>
    <w:uiPriority w:val="99"/>
    <w:semiHidden/>
    <w:unhideWhenUsed/>
    <w:rsid w:val="00A6078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60785"/>
    <w:rPr>
      <w:rFonts w:ascii="Times New Roman" w:eastAsia="Arial" w:hAnsi="Times New Roman" w:cs="Times New Roman"/>
      <w:sz w:val="18"/>
      <w:szCs w:val="18"/>
    </w:rPr>
  </w:style>
  <w:style w:type="character" w:styleId="CommentReference">
    <w:name w:val="annotation reference"/>
    <w:basedOn w:val="DefaultParagraphFont"/>
    <w:uiPriority w:val="99"/>
    <w:semiHidden/>
    <w:unhideWhenUsed/>
    <w:rsid w:val="00A60785"/>
    <w:rPr>
      <w:sz w:val="16"/>
      <w:szCs w:val="16"/>
    </w:rPr>
  </w:style>
  <w:style w:type="paragraph" w:styleId="CommentText">
    <w:name w:val="annotation text"/>
    <w:basedOn w:val="Normal"/>
    <w:link w:val="CommentTextChar"/>
    <w:uiPriority w:val="99"/>
    <w:semiHidden/>
    <w:unhideWhenUsed/>
    <w:rsid w:val="00A60785"/>
    <w:pPr>
      <w:spacing w:line="240" w:lineRule="auto"/>
    </w:pPr>
    <w:rPr>
      <w:szCs w:val="20"/>
    </w:rPr>
  </w:style>
  <w:style w:type="character" w:customStyle="1" w:styleId="CommentTextChar">
    <w:name w:val="Comment Text Char"/>
    <w:basedOn w:val="DefaultParagraphFont"/>
    <w:link w:val="CommentText"/>
    <w:uiPriority w:val="99"/>
    <w:semiHidden/>
    <w:rsid w:val="00A6078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60785"/>
    <w:rPr>
      <w:b/>
      <w:bCs/>
    </w:rPr>
  </w:style>
  <w:style w:type="character" w:customStyle="1" w:styleId="CommentSubjectChar">
    <w:name w:val="Comment Subject Char"/>
    <w:basedOn w:val="CommentTextChar"/>
    <w:link w:val="CommentSubject"/>
    <w:uiPriority w:val="99"/>
    <w:semiHidden/>
    <w:rsid w:val="00A60785"/>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4615">
      <w:bodyDiv w:val="1"/>
      <w:marLeft w:val="0"/>
      <w:marRight w:val="0"/>
      <w:marTop w:val="0"/>
      <w:marBottom w:val="0"/>
      <w:divBdr>
        <w:top w:val="none" w:sz="0" w:space="0" w:color="auto"/>
        <w:left w:val="none" w:sz="0" w:space="0" w:color="auto"/>
        <w:bottom w:val="none" w:sz="0" w:space="0" w:color="auto"/>
        <w:right w:val="none" w:sz="0" w:space="0" w:color="auto"/>
      </w:divBdr>
      <w:divsChild>
        <w:div w:id="37780286">
          <w:marLeft w:val="446"/>
          <w:marRight w:val="0"/>
          <w:marTop w:val="0"/>
          <w:marBottom w:val="0"/>
          <w:divBdr>
            <w:top w:val="none" w:sz="0" w:space="0" w:color="auto"/>
            <w:left w:val="none" w:sz="0" w:space="0" w:color="auto"/>
            <w:bottom w:val="none" w:sz="0" w:space="0" w:color="auto"/>
            <w:right w:val="none" w:sz="0" w:space="0" w:color="auto"/>
          </w:divBdr>
        </w:div>
        <w:div w:id="2029677109">
          <w:marLeft w:val="446"/>
          <w:marRight w:val="0"/>
          <w:marTop w:val="0"/>
          <w:marBottom w:val="0"/>
          <w:divBdr>
            <w:top w:val="none" w:sz="0" w:space="0" w:color="auto"/>
            <w:left w:val="none" w:sz="0" w:space="0" w:color="auto"/>
            <w:bottom w:val="none" w:sz="0" w:space="0" w:color="auto"/>
            <w:right w:val="none" w:sz="0" w:space="0" w:color="auto"/>
          </w:divBdr>
        </w:div>
        <w:div w:id="2018995637">
          <w:marLeft w:val="446"/>
          <w:marRight w:val="0"/>
          <w:marTop w:val="0"/>
          <w:marBottom w:val="0"/>
          <w:divBdr>
            <w:top w:val="none" w:sz="0" w:space="0" w:color="auto"/>
            <w:left w:val="none" w:sz="0" w:space="0" w:color="auto"/>
            <w:bottom w:val="none" w:sz="0" w:space="0" w:color="auto"/>
            <w:right w:val="none" w:sz="0" w:space="0" w:color="auto"/>
          </w:divBdr>
        </w:div>
        <w:div w:id="1691833509">
          <w:marLeft w:val="446"/>
          <w:marRight w:val="0"/>
          <w:marTop w:val="0"/>
          <w:marBottom w:val="0"/>
          <w:divBdr>
            <w:top w:val="none" w:sz="0" w:space="0" w:color="auto"/>
            <w:left w:val="none" w:sz="0" w:space="0" w:color="auto"/>
            <w:bottom w:val="none" w:sz="0" w:space="0" w:color="auto"/>
            <w:right w:val="none" w:sz="0" w:space="0" w:color="auto"/>
          </w:divBdr>
        </w:div>
        <w:div w:id="256787287">
          <w:marLeft w:val="446"/>
          <w:marRight w:val="0"/>
          <w:marTop w:val="0"/>
          <w:marBottom w:val="0"/>
          <w:divBdr>
            <w:top w:val="none" w:sz="0" w:space="0" w:color="auto"/>
            <w:left w:val="none" w:sz="0" w:space="0" w:color="auto"/>
            <w:bottom w:val="none" w:sz="0" w:space="0" w:color="auto"/>
            <w:right w:val="none" w:sz="0" w:space="0" w:color="auto"/>
          </w:divBdr>
        </w:div>
      </w:divsChild>
    </w:div>
    <w:div w:id="561521249">
      <w:bodyDiv w:val="1"/>
      <w:marLeft w:val="0"/>
      <w:marRight w:val="0"/>
      <w:marTop w:val="0"/>
      <w:marBottom w:val="0"/>
      <w:divBdr>
        <w:top w:val="none" w:sz="0" w:space="0" w:color="auto"/>
        <w:left w:val="none" w:sz="0" w:space="0" w:color="auto"/>
        <w:bottom w:val="none" w:sz="0" w:space="0" w:color="auto"/>
        <w:right w:val="none" w:sz="0" w:space="0" w:color="auto"/>
      </w:divBdr>
      <w:divsChild>
        <w:div w:id="1544364870">
          <w:marLeft w:val="446"/>
          <w:marRight w:val="0"/>
          <w:marTop w:val="0"/>
          <w:marBottom w:val="0"/>
          <w:divBdr>
            <w:top w:val="none" w:sz="0" w:space="0" w:color="auto"/>
            <w:left w:val="none" w:sz="0" w:space="0" w:color="auto"/>
            <w:bottom w:val="none" w:sz="0" w:space="0" w:color="auto"/>
            <w:right w:val="none" w:sz="0" w:space="0" w:color="auto"/>
          </w:divBdr>
        </w:div>
        <w:div w:id="1950552396">
          <w:marLeft w:val="446"/>
          <w:marRight w:val="0"/>
          <w:marTop w:val="0"/>
          <w:marBottom w:val="0"/>
          <w:divBdr>
            <w:top w:val="none" w:sz="0" w:space="0" w:color="auto"/>
            <w:left w:val="none" w:sz="0" w:space="0" w:color="auto"/>
            <w:bottom w:val="none" w:sz="0" w:space="0" w:color="auto"/>
            <w:right w:val="none" w:sz="0" w:space="0" w:color="auto"/>
          </w:divBdr>
        </w:div>
        <w:div w:id="1568227387">
          <w:marLeft w:val="446"/>
          <w:marRight w:val="0"/>
          <w:marTop w:val="0"/>
          <w:marBottom w:val="0"/>
          <w:divBdr>
            <w:top w:val="none" w:sz="0" w:space="0" w:color="auto"/>
            <w:left w:val="none" w:sz="0" w:space="0" w:color="auto"/>
            <w:bottom w:val="none" w:sz="0" w:space="0" w:color="auto"/>
            <w:right w:val="none" w:sz="0" w:space="0" w:color="auto"/>
          </w:divBdr>
        </w:div>
        <w:div w:id="1473986051">
          <w:marLeft w:val="446"/>
          <w:marRight w:val="0"/>
          <w:marTop w:val="0"/>
          <w:marBottom w:val="0"/>
          <w:divBdr>
            <w:top w:val="none" w:sz="0" w:space="0" w:color="auto"/>
            <w:left w:val="none" w:sz="0" w:space="0" w:color="auto"/>
            <w:bottom w:val="none" w:sz="0" w:space="0" w:color="auto"/>
            <w:right w:val="none" w:sz="0" w:space="0" w:color="auto"/>
          </w:divBdr>
        </w:div>
        <w:div w:id="786195197">
          <w:marLeft w:val="446"/>
          <w:marRight w:val="0"/>
          <w:marTop w:val="0"/>
          <w:marBottom w:val="0"/>
          <w:divBdr>
            <w:top w:val="none" w:sz="0" w:space="0" w:color="auto"/>
            <w:left w:val="none" w:sz="0" w:space="0" w:color="auto"/>
            <w:bottom w:val="none" w:sz="0" w:space="0" w:color="auto"/>
            <w:right w:val="none" w:sz="0" w:space="0" w:color="auto"/>
          </w:divBdr>
        </w:div>
        <w:div w:id="708652253">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3711</Words>
  <Characters>21156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Matthew Fowler</cp:lastModifiedBy>
  <cp:revision>3</cp:revision>
  <cp:lastPrinted>2019-07-18T21:38:00Z</cp:lastPrinted>
  <dcterms:created xsi:type="dcterms:W3CDTF">2019-07-29T20:10:00Z</dcterms:created>
  <dcterms:modified xsi:type="dcterms:W3CDTF">2019-07-29T20:13:00Z</dcterms:modified>
</cp:coreProperties>
</file>