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143C73" w14:textId="14F51AA8" w:rsidR="00204342" w:rsidRPr="00271FB3" w:rsidRDefault="002271B3" w:rsidP="00204342">
      <w:pPr>
        <w:jc w:val="center"/>
        <w:rPr>
          <w:rFonts w:ascii="Calibri" w:hAnsi="Calibri" w:cs="Calibri"/>
        </w:rPr>
      </w:pPr>
      <w:bookmarkStart w:id="0" w:name="_GoBack"/>
      <w:bookmarkEnd w:id="0"/>
      <w:r>
        <w:rPr>
          <w:rFonts w:ascii="Calibri" w:hAnsi="Calibri" w:cs="Calibri"/>
        </w:rPr>
        <w:t>kl</w:t>
      </w:r>
      <w:r w:rsidR="00204342" w:rsidRPr="00271FB3">
        <w:rPr>
          <w:rFonts w:ascii="Calibri" w:hAnsi="Calibri" w:cs="Calibri"/>
          <w:noProof/>
        </w:rPr>
        <w:drawing>
          <wp:inline distT="0" distB="0" distL="0" distR="0" wp14:anchorId="18CAD9A2" wp14:editId="390BDCAA">
            <wp:extent cx="5943600" cy="1188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188720"/>
                    </a:xfrm>
                    <a:prstGeom prst="rect">
                      <a:avLst/>
                    </a:prstGeom>
                  </pic:spPr>
                </pic:pic>
              </a:graphicData>
            </a:graphic>
          </wp:inline>
        </w:drawing>
      </w:r>
    </w:p>
    <w:p w14:paraId="3A5FC00D" w14:textId="77777777" w:rsidR="00204342" w:rsidRPr="00271FB3" w:rsidRDefault="00204342" w:rsidP="00204342">
      <w:pPr>
        <w:rPr>
          <w:rFonts w:ascii="Calibri" w:hAnsi="Calibri" w:cs="Calibri"/>
        </w:rPr>
      </w:pPr>
    </w:p>
    <w:p w14:paraId="06577604" w14:textId="77777777" w:rsidR="00204342" w:rsidRPr="00271FB3" w:rsidRDefault="00204342" w:rsidP="00204342">
      <w:pPr>
        <w:rPr>
          <w:rFonts w:ascii="Calibri" w:hAnsi="Calibri" w:cs="Calibri"/>
        </w:rPr>
      </w:pPr>
    </w:p>
    <w:p w14:paraId="64571FEA" w14:textId="77777777" w:rsidR="00204342" w:rsidRPr="00271FB3" w:rsidRDefault="00204342" w:rsidP="00204342">
      <w:pPr>
        <w:jc w:val="center"/>
        <w:outlineLvl w:val="0"/>
        <w:rPr>
          <w:rFonts w:ascii="Calibri" w:hAnsi="Calibri" w:cs="Calibri"/>
          <w:b/>
          <w:bCs/>
          <w:color w:val="000000"/>
          <w:sz w:val="48"/>
          <w:szCs w:val="48"/>
        </w:rPr>
      </w:pPr>
      <w:r w:rsidRPr="00271FB3">
        <w:rPr>
          <w:rFonts w:ascii="Calibri" w:hAnsi="Calibri" w:cs="Calibri"/>
          <w:b/>
          <w:bCs/>
          <w:color w:val="000000"/>
          <w:sz w:val="48"/>
          <w:szCs w:val="48"/>
        </w:rPr>
        <w:t xml:space="preserve">GenForward July 2019 </w:t>
      </w:r>
    </w:p>
    <w:p w14:paraId="7D703124" w14:textId="725ADDBD" w:rsidR="00204342" w:rsidRPr="00271FB3" w:rsidRDefault="00193BE1" w:rsidP="00204342">
      <w:pPr>
        <w:jc w:val="center"/>
        <w:outlineLvl w:val="0"/>
        <w:rPr>
          <w:rFonts w:ascii="Calibri" w:hAnsi="Calibri" w:cs="Calibri"/>
          <w:b/>
          <w:bCs/>
          <w:color w:val="000000"/>
          <w:sz w:val="48"/>
          <w:szCs w:val="48"/>
        </w:rPr>
      </w:pPr>
      <w:r>
        <w:rPr>
          <w:rFonts w:ascii="Calibri" w:hAnsi="Calibri" w:cs="Calibri"/>
          <w:b/>
          <w:bCs/>
          <w:color w:val="000000"/>
          <w:sz w:val="48"/>
          <w:szCs w:val="48"/>
        </w:rPr>
        <w:t>Criminal Justice</w:t>
      </w:r>
      <w:r w:rsidR="00204342" w:rsidRPr="00271FB3">
        <w:rPr>
          <w:rFonts w:ascii="Calibri" w:hAnsi="Calibri" w:cs="Calibri"/>
          <w:b/>
          <w:bCs/>
          <w:color w:val="000000"/>
          <w:sz w:val="48"/>
          <w:szCs w:val="48"/>
        </w:rPr>
        <w:t xml:space="preserve"> Toplines (Gender)</w:t>
      </w:r>
    </w:p>
    <w:p w14:paraId="541A29D0" w14:textId="77777777" w:rsidR="00204342" w:rsidRPr="00271FB3" w:rsidRDefault="00204342" w:rsidP="00204342">
      <w:pPr>
        <w:rPr>
          <w:rFonts w:ascii="Calibri" w:hAnsi="Calibri" w:cs="Calibri"/>
          <w:b/>
          <w:sz w:val="32"/>
          <w:szCs w:val="32"/>
        </w:rPr>
      </w:pPr>
    </w:p>
    <w:p w14:paraId="0AC2F498" w14:textId="77777777" w:rsidR="00204342" w:rsidRPr="00271FB3" w:rsidRDefault="00204342" w:rsidP="00204342">
      <w:pPr>
        <w:jc w:val="center"/>
        <w:rPr>
          <w:rFonts w:ascii="Calibri" w:hAnsi="Calibri" w:cs="Calibri"/>
          <w:b/>
          <w:sz w:val="32"/>
          <w:szCs w:val="32"/>
        </w:rPr>
      </w:pPr>
    </w:p>
    <w:p w14:paraId="742E3180" w14:textId="77777777" w:rsidR="00204342" w:rsidRPr="00271FB3" w:rsidRDefault="00204342" w:rsidP="00204342">
      <w:pPr>
        <w:jc w:val="center"/>
        <w:rPr>
          <w:rFonts w:ascii="Calibri" w:hAnsi="Calibri" w:cs="Calibri"/>
          <w:b/>
          <w:sz w:val="32"/>
          <w:szCs w:val="32"/>
        </w:rPr>
      </w:pPr>
      <w:r w:rsidRPr="00271FB3">
        <w:rPr>
          <w:rFonts w:ascii="Calibri" w:hAnsi="Calibri" w:cs="Calibri"/>
          <w:b/>
          <w:sz w:val="32"/>
          <w:szCs w:val="32"/>
        </w:rPr>
        <w:t>The first of its kind bi-monthly survey of racially and ethnically diverse young adults</w:t>
      </w:r>
    </w:p>
    <w:p w14:paraId="2B2DE3E0" w14:textId="77777777" w:rsidR="00204342" w:rsidRPr="00271FB3" w:rsidRDefault="00204342" w:rsidP="00204342">
      <w:pPr>
        <w:jc w:val="center"/>
        <w:rPr>
          <w:rFonts w:ascii="Calibri" w:hAnsi="Calibri" w:cs="Calibri"/>
          <w:b/>
          <w:sz w:val="32"/>
          <w:szCs w:val="32"/>
        </w:rPr>
      </w:pPr>
    </w:p>
    <w:p w14:paraId="1A8BE344" w14:textId="77777777" w:rsidR="00204342" w:rsidRPr="00271FB3" w:rsidRDefault="00204342" w:rsidP="00204342">
      <w:pPr>
        <w:jc w:val="center"/>
        <w:rPr>
          <w:rFonts w:ascii="Calibri" w:hAnsi="Calibri" w:cs="Calibri"/>
          <w:b/>
          <w:sz w:val="32"/>
          <w:szCs w:val="32"/>
        </w:rPr>
      </w:pPr>
    </w:p>
    <w:p w14:paraId="039A67D9" w14:textId="77777777" w:rsidR="00204342" w:rsidRPr="00271FB3" w:rsidRDefault="00204342" w:rsidP="00204342">
      <w:pPr>
        <w:autoSpaceDE w:val="0"/>
        <w:autoSpaceDN w:val="0"/>
        <w:adjustRightInd w:val="0"/>
        <w:jc w:val="center"/>
        <w:rPr>
          <w:rFonts w:ascii="Calibri" w:hAnsi="Calibri" w:cs="Calibri"/>
          <w:b/>
          <w:color w:val="000000"/>
          <w:sz w:val="24"/>
          <w:szCs w:val="24"/>
        </w:rPr>
      </w:pPr>
      <w:r w:rsidRPr="00271FB3">
        <w:rPr>
          <w:rFonts w:ascii="Calibri" w:hAnsi="Calibri" w:cs="Calibri"/>
          <w:b/>
          <w:sz w:val="24"/>
          <w:szCs w:val="24"/>
        </w:rPr>
        <w:t>GenForward is a survey associated with the University of Chicago</w:t>
      </w:r>
    </w:p>
    <w:p w14:paraId="558E8F87" w14:textId="77777777" w:rsidR="00204342" w:rsidRPr="00271FB3" w:rsidRDefault="00204342" w:rsidP="00204342">
      <w:pPr>
        <w:autoSpaceDE w:val="0"/>
        <w:autoSpaceDN w:val="0"/>
        <w:adjustRightInd w:val="0"/>
        <w:jc w:val="center"/>
        <w:rPr>
          <w:rFonts w:ascii="Calibri" w:hAnsi="Calibri" w:cs="Calibri"/>
          <w:color w:val="000000"/>
        </w:rPr>
      </w:pPr>
    </w:p>
    <w:p w14:paraId="59250183" w14:textId="77777777" w:rsidR="00204342" w:rsidRPr="00271FB3" w:rsidRDefault="00204342" w:rsidP="00204342">
      <w:pPr>
        <w:tabs>
          <w:tab w:val="left" w:pos="1980"/>
        </w:tabs>
        <w:autoSpaceDE w:val="0"/>
        <w:autoSpaceDN w:val="0"/>
        <w:adjustRightInd w:val="0"/>
        <w:rPr>
          <w:rFonts w:ascii="Calibri" w:hAnsi="Calibri" w:cs="Calibri"/>
          <w:iCs/>
          <w:color w:val="000000"/>
        </w:rPr>
      </w:pPr>
      <w:r w:rsidRPr="00271FB3">
        <w:rPr>
          <w:rFonts w:ascii="Calibri" w:hAnsi="Calibri" w:cs="Calibri"/>
          <w:iCs/>
          <w:color w:val="000000"/>
        </w:rPr>
        <w:tab/>
      </w:r>
    </w:p>
    <w:p w14:paraId="7BB7E5C3" w14:textId="77777777" w:rsidR="00204342" w:rsidRPr="00271FB3" w:rsidRDefault="00204342" w:rsidP="00204342">
      <w:pPr>
        <w:autoSpaceDE w:val="0"/>
        <w:autoSpaceDN w:val="0"/>
        <w:adjustRightInd w:val="0"/>
        <w:jc w:val="center"/>
        <w:rPr>
          <w:rFonts w:ascii="Calibri" w:hAnsi="Calibri" w:cs="Calibri"/>
          <w:iCs/>
          <w:color w:val="000000"/>
        </w:rPr>
      </w:pPr>
    </w:p>
    <w:p w14:paraId="58F66E9D" w14:textId="77777777" w:rsidR="00204342" w:rsidRPr="00271FB3" w:rsidRDefault="00204342" w:rsidP="00204342">
      <w:pPr>
        <w:pStyle w:val="NormalWeb"/>
        <w:spacing w:before="0" w:beforeAutospacing="0" w:after="0" w:afterAutospacing="0"/>
        <w:jc w:val="center"/>
        <w:outlineLvl w:val="0"/>
        <w:rPr>
          <w:rFonts w:ascii="Calibri" w:hAnsi="Calibri" w:cs="Calibri"/>
          <w:iCs/>
          <w:color w:val="000000"/>
          <w:sz w:val="22"/>
          <w:szCs w:val="22"/>
        </w:rPr>
      </w:pPr>
      <w:r w:rsidRPr="00271FB3">
        <w:rPr>
          <w:rFonts w:ascii="Calibri" w:hAnsi="Calibri" w:cs="Calibri"/>
          <w:iCs/>
          <w:color w:val="000000"/>
          <w:sz w:val="22"/>
          <w:szCs w:val="22"/>
        </w:rPr>
        <w:t>Interviews:</w:t>
      </w:r>
    </w:p>
    <w:p w14:paraId="00FE51C9" w14:textId="77777777" w:rsidR="00204342" w:rsidRPr="00271FB3" w:rsidRDefault="00204342" w:rsidP="00204342">
      <w:pPr>
        <w:pStyle w:val="NormalWeb"/>
        <w:spacing w:before="0" w:beforeAutospacing="0" w:after="0" w:afterAutospacing="0"/>
        <w:jc w:val="center"/>
        <w:outlineLvl w:val="0"/>
        <w:rPr>
          <w:rFonts w:ascii="Calibri" w:hAnsi="Calibri" w:cs="Calibri"/>
          <w:iCs/>
          <w:color w:val="000000"/>
          <w:sz w:val="22"/>
          <w:szCs w:val="22"/>
        </w:rPr>
      </w:pPr>
      <w:r w:rsidRPr="00271FB3">
        <w:rPr>
          <w:rFonts w:ascii="Calibri" w:hAnsi="Calibri" w:cs="Calibri"/>
          <w:iCs/>
          <w:color w:val="000000"/>
          <w:sz w:val="22"/>
          <w:szCs w:val="22"/>
        </w:rPr>
        <w:t xml:space="preserve"> 06/27 - 07/11/2019</w:t>
      </w:r>
    </w:p>
    <w:p w14:paraId="379429D8" w14:textId="77777777" w:rsidR="00204342" w:rsidRPr="00271FB3" w:rsidRDefault="00204342" w:rsidP="00204342">
      <w:pPr>
        <w:pStyle w:val="NormalWeb"/>
        <w:spacing w:before="0" w:beforeAutospacing="0" w:after="0" w:afterAutospacing="0"/>
        <w:jc w:val="center"/>
        <w:rPr>
          <w:rFonts w:ascii="Calibri" w:hAnsi="Calibri" w:cs="Calibri"/>
          <w:iCs/>
          <w:color w:val="000000"/>
          <w:sz w:val="22"/>
          <w:szCs w:val="22"/>
        </w:rPr>
      </w:pPr>
      <w:r w:rsidRPr="00271FB3">
        <w:rPr>
          <w:rFonts w:ascii="Calibri" w:hAnsi="Calibri" w:cs="Calibri"/>
          <w:iCs/>
          <w:color w:val="000000"/>
          <w:sz w:val="22"/>
          <w:szCs w:val="22"/>
        </w:rPr>
        <w:t xml:space="preserve">Total N: </w:t>
      </w:r>
      <w:r w:rsidRPr="00271FB3">
        <w:rPr>
          <w:rFonts w:ascii="Calibri" w:hAnsi="Calibri" w:cs="Calibri"/>
        </w:rPr>
        <w:t xml:space="preserve">3,427 </w:t>
      </w:r>
      <w:r w:rsidRPr="00271FB3">
        <w:rPr>
          <w:rFonts w:ascii="Calibri" w:hAnsi="Calibri" w:cs="Calibri"/>
          <w:iCs/>
          <w:color w:val="000000"/>
          <w:sz w:val="22"/>
          <w:szCs w:val="22"/>
        </w:rPr>
        <w:t>adults</w:t>
      </w:r>
    </w:p>
    <w:p w14:paraId="4A16022F" w14:textId="77777777" w:rsidR="00204342" w:rsidRPr="00271FB3" w:rsidRDefault="00204342" w:rsidP="00204342">
      <w:pPr>
        <w:pStyle w:val="NormalWeb"/>
        <w:spacing w:before="0" w:beforeAutospacing="0" w:after="0" w:afterAutospacing="0"/>
        <w:jc w:val="center"/>
        <w:rPr>
          <w:rFonts w:ascii="Calibri" w:hAnsi="Calibri" w:cs="Calibri"/>
          <w:iCs/>
          <w:color w:val="000000"/>
          <w:sz w:val="22"/>
          <w:szCs w:val="22"/>
        </w:rPr>
      </w:pPr>
      <w:r w:rsidRPr="00271FB3">
        <w:rPr>
          <w:rFonts w:ascii="Calibri" w:hAnsi="Calibri" w:cs="Calibri"/>
          <w:iCs/>
          <w:color w:val="000000"/>
          <w:sz w:val="22"/>
          <w:szCs w:val="22"/>
        </w:rPr>
        <w:t>Age Range: 18-36</w:t>
      </w:r>
    </w:p>
    <w:p w14:paraId="495EABA7" w14:textId="77777777" w:rsidR="00204342" w:rsidRPr="00271FB3" w:rsidRDefault="00204342" w:rsidP="00204342">
      <w:pPr>
        <w:pStyle w:val="NormalWeb"/>
        <w:spacing w:before="0" w:beforeAutospacing="0" w:after="0" w:afterAutospacing="0"/>
        <w:jc w:val="center"/>
        <w:rPr>
          <w:rFonts w:ascii="Calibri" w:hAnsi="Calibri" w:cs="Calibri"/>
          <w:iCs/>
          <w:color w:val="000000"/>
          <w:sz w:val="22"/>
          <w:szCs w:val="22"/>
        </w:rPr>
      </w:pPr>
    </w:p>
    <w:p w14:paraId="4FEBF2B2" w14:textId="77777777" w:rsidR="00204342" w:rsidRPr="00271FB3" w:rsidRDefault="00204342" w:rsidP="00204342">
      <w:pPr>
        <w:pStyle w:val="NormalWeb"/>
        <w:spacing w:before="0" w:beforeAutospacing="0" w:after="0" w:afterAutospacing="0"/>
        <w:jc w:val="center"/>
        <w:outlineLvl w:val="0"/>
        <w:rPr>
          <w:rFonts w:ascii="Calibri" w:hAnsi="Calibri" w:cs="Calibri"/>
          <w:i/>
          <w:iCs/>
          <w:color w:val="000000"/>
        </w:rPr>
      </w:pPr>
      <w:r w:rsidRPr="00271FB3">
        <w:rPr>
          <w:rFonts w:ascii="Calibri" w:hAnsi="Calibri" w:cs="Calibri"/>
          <w:i/>
          <w:iCs/>
          <w:color w:val="000000"/>
          <w:sz w:val="22"/>
          <w:szCs w:val="22"/>
        </w:rPr>
        <w:t xml:space="preserve">NOTE: All results indicate percentages unless otherwise labeled.  </w:t>
      </w:r>
    </w:p>
    <w:p w14:paraId="29CA6604" w14:textId="77777777" w:rsidR="00204342" w:rsidRPr="00271FB3" w:rsidRDefault="00204342" w:rsidP="00204342">
      <w:pPr>
        <w:pStyle w:val="NormalWeb"/>
        <w:spacing w:before="0" w:beforeAutospacing="0" w:after="0" w:afterAutospacing="0"/>
        <w:jc w:val="center"/>
        <w:rPr>
          <w:rFonts w:ascii="Calibri" w:hAnsi="Calibri" w:cs="Calibri"/>
          <w:sz w:val="20"/>
          <w:szCs w:val="20"/>
        </w:rPr>
      </w:pPr>
    </w:p>
    <w:p w14:paraId="41933677" w14:textId="32D467AB" w:rsidR="00204342" w:rsidRPr="00271FB3" w:rsidRDefault="00204342" w:rsidP="00204342">
      <w:pPr>
        <w:rPr>
          <w:rFonts w:ascii="Calibri" w:eastAsia="Times New Roman" w:hAnsi="Calibri" w:cs="Calibri"/>
          <w:szCs w:val="20"/>
        </w:rPr>
      </w:pPr>
    </w:p>
    <w:p w14:paraId="479D59BB" w14:textId="77777777" w:rsidR="00204342" w:rsidRPr="00271FB3" w:rsidRDefault="00204342" w:rsidP="00204342">
      <w:pPr>
        <w:jc w:val="center"/>
        <w:rPr>
          <w:rFonts w:ascii="Calibri" w:hAnsi="Calibri" w:cs="Calibri"/>
          <w:b/>
          <w:sz w:val="28"/>
        </w:rPr>
      </w:pPr>
      <w:r w:rsidRPr="00271FB3">
        <w:rPr>
          <w:rFonts w:ascii="Calibri" w:hAnsi="Calibri" w:cs="Calibri"/>
          <w:b/>
          <w:sz w:val="28"/>
        </w:rPr>
        <w:lastRenderedPageBreak/>
        <w:t>MARGIN OF ERROR ESTIMATES (% pts)</w:t>
      </w:r>
    </w:p>
    <w:p w14:paraId="7A88475A" w14:textId="77777777" w:rsidR="00204342" w:rsidRPr="00271FB3" w:rsidRDefault="00204342" w:rsidP="00204342">
      <w:pPr>
        <w:rPr>
          <w:rFonts w:ascii="Calibri" w:hAnsi="Calibri" w:cs="Calibri"/>
          <w:b/>
        </w:rPr>
      </w:pPr>
    </w:p>
    <w:tbl>
      <w:tblPr>
        <w:tblStyle w:val="TableGrid"/>
        <w:tblW w:w="0" w:type="auto"/>
        <w:jc w:val="center"/>
        <w:tblLook w:val="04A0" w:firstRow="1" w:lastRow="0" w:firstColumn="1" w:lastColumn="0" w:noHBand="0" w:noVBand="1"/>
      </w:tblPr>
      <w:tblGrid>
        <w:gridCol w:w="2696"/>
        <w:gridCol w:w="2696"/>
      </w:tblGrid>
      <w:tr w:rsidR="00204342" w:rsidRPr="00271FB3" w14:paraId="1D36657F" w14:textId="77777777" w:rsidTr="00C26DDF">
        <w:trPr>
          <w:trHeight w:val="536"/>
          <w:jc w:val="center"/>
        </w:trPr>
        <w:tc>
          <w:tcPr>
            <w:tcW w:w="2696" w:type="dxa"/>
            <w:vAlign w:val="center"/>
          </w:tcPr>
          <w:p w14:paraId="59264187" w14:textId="77777777" w:rsidR="00204342" w:rsidRPr="00271FB3" w:rsidRDefault="00204342" w:rsidP="00C26DDF">
            <w:pPr>
              <w:pStyle w:val="NormalWeb"/>
              <w:spacing w:before="0" w:beforeAutospacing="0" w:after="0" w:afterAutospacing="0"/>
              <w:jc w:val="center"/>
              <w:rPr>
                <w:rFonts w:ascii="Calibri" w:hAnsi="Calibri" w:cs="Calibri"/>
                <w:b/>
                <w:i/>
                <w:iCs/>
                <w:color w:val="000000"/>
              </w:rPr>
            </w:pPr>
            <w:r w:rsidRPr="00271FB3">
              <w:rPr>
                <w:rFonts w:ascii="Calibri" w:hAnsi="Calibri" w:cs="Calibri"/>
                <w:b/>
                <w:i/>
                <w:iCs/>
                <w:color w:val="000000"/>
              </w:rPr>
              <w:t>Group</w:t>
            </w:r>
          </w:p>
        </w:tc>
        <w:tc>
          <w:tcPr>
            <w:tcW w:w="2696" w:type="dxa"/>
            <w:vAlign w:val="center"/>
          </w:tcPr>
          <w:p w14:paraId="2BACBF5F" w14:textId="77777777" w:rsidR="00204342" w:rsidRPr="00271FB3" w:rsidRDefault="00204342" w:rsidP="00C26DDF">
            <w:pPr>
              <w:pStyle w:val="NormalWeb"/>
              <w:spacing w:before="0" w:beforeAutospacing="0" w:after="0" w:afterAutospacing="0"/>
              <w:jc w:val="center"/>
              <w:rPr>
                <w:rFonts w:ascii="Calibri" w:hAnsi="Calibri" w:cs="Calibri"/>
                <w:b/>
                <w:i/>
                <w:iCs/>
                <w:color w:val="000000"/>
              </w:rPr>
            </w:pPr>
            <w:r w:rsidRPr="00271FB3">
              <w:rPr>
                <w:rFonts w:ascii="Calibri" w:hAnsi="Calibri" w:cs="Calibri"/>
                <w:b/>
                <w:i/>
                <w:iCs/>
                <w:color w:val="000000"/>
              </w:rPr>
              <w:t>Estimate</w:t>
            </w:r>
          </w:p>
        </w:tc>
      </w:tr>
      <w:tr w:rsidR="00204342" w:rsidRPr="00271FB3" w14:paraId="4A3AE4A0" w14:textId="77777777" w:rsidTr="00C26DDF">
        <w:trPr>
          <w:trHeight w:val="536"/>
          <w:jc w:val="center"/>
        </w:trPr>
        <w:tc>
          <w:tcPr>
            <w:tcW w:w="2696" w:type="dxa"/>
            <w:vAlign w:val="center"/>
          </w:tcPr>
          <w:p w14:paraId="4AE085A3"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Full Sample</w:t>
            </w:r>
          </w:p>
        </w:tc>
        <w:tc>
          <w:tcPr>
            <w:tcW w:w="2696" w:type="dxa"/>
            <w:vAlign w:val="center"/>
          </w:tcPr>
          <w:p w14:paraId="2273A984"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+/- 2.40</w:t>
            </w:r>
          </w:p>
        </w:tc>
      </w:tr>
      <w:tr w:rsidR="00204342" w:rsidRPr="00271FB3" w14:paraId="2405191B" w14:textId="77777777" w:rsidTr="00C26DDF">
        <w:trPr>
          <w:trHeight w:val="505"/>
          <w:jc w:val="center"/>
        </w:trPr>
        <w:tc>
          <w:tcPr>
            <w:tcW w:w="2696" w:type="dxa"/>
            <w:vAlign w:val="center"/>
          </w:tcPr>
          <w:p w14:paraId="5061A664"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African Americans</w:t>
            </w:r>
          </w:p>
        </w:tc>
        <w:tc>
          <w:tcPr>
            <w:tcW w:w="2696" w:type="dxa"/>
            <w:vAlign w:val="center"/>
          </w:tcPr>
          <w:p w14:paraId="4D39231E"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+/- 4.13</w:t>
            </w:r>
          </w:p>
        </w:tc>
      </w:tr>
      <w:tr w:rsidR="00204342" w:rsidRPr="00271FB3" w14:paraId="6F9C5BC9" w14:textId="77777777" w:rsidTr="00C26DDF">
        <w:trPr>
          <w:trHeight w:val="505"/>
          <w:jc w:val="center"/>
        </w:trPr>
        <w:tc>
          <w:tcPr>
            <w:tcW w:w="2696" w:type="dxa"/>
            <w:vAlign w:val="center"/>
          </w:tcPr>
          <w:p w14:paraId="72A0E72A"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Asian Americans</w:t>
            </w:r>
          </w:p>
        </w:tc>
        <w:tc>
          <w:tcPr>
            <w:tcW w:w="2696" w:type="dxa"/>
            <w:vAlign w:val="center"/>
          </w:tcPr>
          <w:p w14:paraId="21D1259A"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+/- 5.68</w:t>
            </w:r>
          </w:p>
        </w:tc>
      </w:tr>
      <w:tr w:rsidR="00204342" w:rsidRPr="00271FB3" w14:paraId="360C5528" w14:textId="77777777" w:rsidTr="00C26DDF">
        <w:trPr>
          <w:trHeight w:val="505"/>
          <w:jc w:val="center"/>
        </w:trPr>
        <w:tc>
          <w:tcPr>
            <w:tcW w:w="2696" w:type="dxa"/>
            <w:vAlign w:val="center"/>
          </w:tcPr>
          <w:p w14:paraId="5C7A1BDD"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Latinxs</w:t>
            </w:r>
          </w:p>
        </w:tc>
        <w:tc>
          <w:tcPr>
            <w:tcW w:w="2696" w:type="dxa"/>
            <w:vAlign w:val="center"/>
          </w:tcPr>
          <w:p w14:paraId="538BD236"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+/- 4.55</w:t>
            </w:r>
          </w:p>
        </w:tc>
      </w:tr>
      <w:tr w:rsidR="00204342" w:rsidRPr="00271FB3" w14:paraId="5B8C426F" w14:textId="77777777" w:rsidTr="00C26DDF">
        <w:trPr>
          <w:trHeight w:val="505"/>
          <w:jc w:val="center"/>
        </w:trPr>
        <w:tc>
          <w:tcPr>
            <w:tcW w:w="2696" w:type="dxa"/>
            <w:vAlign w:val="center"/>
          </w:tcPr>
          <w:p w14:paraId="122BBCD2"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Whites</w:t>
            </w:r>
          </w:p>
        </w:tc>
        <w:tc>
          <w:tcPr>
            <w:tcW w:w="2696" w:type="dxa"/>
            <w:vAlign w:val="center"/>
          </w:tcPr>
          <w:p w14:paraId="32F77D3C"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+/- 3.73</w:t>
            </w:r>
          </w:p>
        </w:tc>
      </w:tr>
    </w:tbl>
    <w:p w14:paraId="2EDD7BC9" w14:textId="77777777" w:rsidR="00204342" w:rsidRPr="00271FB3" w:rsidRDefault="00204342" w:rsidP="00204342">
      <w:pPr>
        <w:rPr>
          <w:rFonts w:ascii="Calibri" w:hAnsi="Calibri" w:cs="Calibri"/>
          <w:b/>
        </w:rPr>
      </w:pPr>
    </w:p>
    <w:p w14:paraId="01E2913C" w14:textId="77777777" w:rsidR="00204342" w:rsidRPr="00271FB3" w:rsidRDefault="00204342" w:rsidP="00204342">
      <w:pPr>
        <w:jc w:val="center"/>
        <w:rPr>
          <w:rFonts w:ascii="Calibri" w:hAnsi="Calibri" w:cs="Calibri"/>
          <w:i/>
        </w:rPr>
      </w:pPr>
      <w:r w:rsidRPr="00271FB3">
        <w:rPr>
          <w:rFonts w:ascii="Calibri" w:hAnsi="Calibri" w:cs="Calibri"/>
          <w:i/>
        </w:rPr>
        <w:t>NOTE: All estimates are calculated at the 95% level of confidence</w:t>
      </w:r>
    </w:p>
    <w:p w14:paraId="1DC3FED7" w14:textId="6E9BEE37" w:rsidR="00204342" w:rsidRPr="00271FB3" w:rsidRDefault="00204342" w:rsidP="00937BD8">
      <w:pPr>
        <w:rPr>
          <w:rFonts w:ascii="Calibri" w:hAnsi="Calibri" w:cs="Calibri"/>
          <w:i/>
          <w:sz w:val="24"/>
        </w:rPr>
      </w:pPr>
      <w:r w:rsidRPr="00271FB3">
        <w:rPr>
          <w:rFonts w:ascii="Calibri" w:hAnsi="Calibri" w:cs="Calibri"/>
          <w:i/>
          <w:sz w:val="24"/>
        </w:rPr>
        <w:br w:type="page"/>
      </w:r>
    </w:p>
    <w:p w14:paraId="7C963E9C" w14:textId="77D6B7F2" w:rsidR="00A60785" w:rsidRPr="00CD70BB" w:rsidRDefault="005A2C58" w:rsidP="00CD70BB">
      <w:pPr>
        <w:spacing w:line="240" w:lineRule="auto"/>
        <w:contextualSpacing/>
        <w:jc w:val="center"/>
        <w:rPr>
          <w:rFonts w:ascii="Calibri" w:hAnsi="Calibri" w:cs="Calibri"/>
          <w:b/>
          <w:iCs/>
          <w:sz w:val="24"/>
        </w:rPr>
      </w:pPr>
      <w:r>
        <w:rPr>
          <w:rFonts w:ascii="Calibri" w:hAnsi="Calibri" w:cs="Calibri"/>
          <w:b/>
          <w:iCs/>
          <w:sz w:val="24"/>
        </w:rPr>
        <w:lastRenderedPageBreak/>
        <w:t>KEY FINDINGS</w:t>
      </w:r>
    </w:p>
    <w:p w14:paraId="56E04275" w14:textId="1B8FEAD8" w:rsidR="001826BE" w:rsidRDefault="001826BE" w:rsidP="00CD70BB">
      <w:pPr>
        <w:pStyle w:val="ListParagraph"/>
        <w:numPr>
          <w:ilvl w:val="0"/>
          <w:numId w:val="2"/>
        </w:numPr>
        <w:ind w:left="360"/>
        <w:rPr>
          <w:rFonts w:ascii="Calibri" w:hAnsi="Calibri" w:cs="Calibri"/>
          <w:bCs/>
          <w:iCs/>
          <w:sz w:val="24"/>
        </w:rPr>
      </w:pPr>
      <w:r>
        <w:rPr>
          <w:rFonts w:ascii="Calibri" w:hAnsi="Calibri" w:cs="Calibri"/>
          <w:bCs/>
          <w:iCs/>
          <w:sz w:val="24"/>
        </w:rPr>
        <w:t>Large majorities of young women (86%) and men (82%) agree that police are necessary for safe communities.</w:t>
      </w:r>
    </w:p>
    <w:p w14:paraId="7B312087" w14:textId="77777777" w:rsidR="001826BE" w:rsidRDefault="001826BE" w:rsidP="00CD70BB">
      <w:pPr>
        <w:pStyle w:val="ListParagraph"/>
        <w:ind w:left="360"/>
        <w:rPr>
          <w:rFonts w:ascii="Calibri" w:hAnsi="Calibri" w:cs="Calibri"/>
          <w:bCs/>
          <w:iCs/>
          <w:sz w:val="24"/>
        </w:rPr>
      </w:pPr>
    </w:p>
    <w:p w14:paraId="6F45997C" w14:textId="42BC4E24" w:rsidR="00216A07" w:rsidRPr="000D3C20" w:rsidRDefault="00D54139" w:rsidP="00CD70BB">
      <w:pPr>
        <w:pStyle w:val="ListParagraph"/>
        <w:numPr>
          <w:ilvl w:val="0"/>
          <w:numId w:val="2"/>
        </w:numPr>
        <w:ind w:left="360"/>
        <w:rPr>
          <w:rFonts w:ascii="Calibri" w:hAnsi="Calibri" w:cs="Calibri"/>
          <w:bCs/>
          <w:iCs/>
          <w:sz w:val="24"/>
        </w:rPr>
      </w:pPr>
      <w:r>
        <w:rPr>
          <w:rFonts w:ascii="Calibri" w:hAnsi="Calibri" w:cs="Calibri"/>
          <w:bCs/>
          <w:iCs/>
          <w:sz w:val="24"/>
        </w:rPr>
        <w:t>Majorities of y</w:t>
      </w:r>
      <w:r w:rsidR="000D3C20">
        <w:rPr>
          <w:rFonts w:ascii="Calibri" w:hAnsi="Calibri" w:cs="Calibri"/>
          <w:bCs/>
          <w:iCs/>
          <w:sz w:val="24"/>
        </w:rPr>
        <w:t>oung</w:t>
      </w:r>
      <w:r w:rsidR="00216A07" w:rsidRPr="000D3C20">
        <w:rPr>
          <w:rFonts w:ascii="Calibri" w:hAnsi="Calibri" w:cs="Calibri"/>
          <w:bCs/>
          <w:iCs/>
          <w:sz w:val="24"/>
        </w:rPr>
        <w:t xml:space="preserve"> women (62%) are slightly more likely than men (51%) to believe that Black individuals are treated worse than white individuals by the police.</w:t>
      </w:r>
      <w:r w:rsidR="001826BE">
        <w:rPr>
          <w:rFonts w:ascii="Calibri" w:hAnsi="Calibri" w:cs="Calibri"/>
          <w:bCs/>
          <w:iCs/>
          <w:sz w:val="24"/>
        </w:rPr>
        <w:t xml:space="preserve"> Similarly, 54% of young women and 48% of young men say Latinx individuals are treated worse than white individuals by the police.</w:t>
      </w:r>
    </w:p>
    <w:p w14:paraId="0B2837EF" w14:textId="77777777" w:rsidR="00216A07" w:rsidRPr="00216A07" w:rsidRDefault="00216A07" w:rsidP="00CD70BB">
      <w:pPr>
        <w:pStyle w:val="ListParagraph"/>
        <w:ind w:left="360"/>
        <w:rPr>
          <w:rFonts w:ascii="Calibri" w:hAnsi="Calibri" w:cs="Calibri"/>
          <w:bCs/>
          <w:iCs/>
          <w:sz w:val="24"/>
        </w:rPr>
      </w:pPr>
    </w:p>
    <w:p w14:paraId="56C80B0B" w14:textId="6284441D" w:rsidR="005A2C58" w:rsidRDefault="00216A07" w:rsidP="00CD70BB">
      <w:pPr>
        <w:pStyle w:val="ListParagraph"/>
        <w:numPr>
          <w:ilvl w:val="0"/>
          <w:numId w:val="2"/>
        </w:numPr>
        <w:ind w:left="360"/>
        <w:rPr>
          <w:rFonts w:ascii="Calibri" w:hAnsi="Calibri" w:cs="Calibri"/>
          <w:bCs/>
          <w:iCs/>
          <w:sz w:val="24"/>
        </w:rPr>
      </w:pPr>
      <w:r>
        <w:rPr>
          <w:rFonts w:ascii="Calibri" w:hAnsi="Calibri" w:cs="Calibri"/>
          <w:bCs/>
          <w:iCs/>
          <w:sz w:val="24"/>
        </w:rPr>
        <w:t>Men are more likely to have past interactions with law enforcement compared to women, but women tend to be more likely to know someone who has past interactions with law enforcement. For example, 19% of men and 14% of women say they have been arrested, but 57% of women and 48% of men say they know someone who has been arrested.</w:t>
      </w:r>
    </w:p>
    <w:p w14:paraId="3C1E282A" w14:textId="77777777" w:rsidR="00216A07" w:rsidRPr="00216A07" w:rsidRDefault="00216A07" w:rsidP="00CD70BB">
      <w:pPr>
        <w:pStyle w:val="ListParagraph"/>
        <w:ind w:left="360"/>
        <w:rPr>
          <w:rFonts w:ascii="Calibri" w:hAnsi="Calibri" w:cs="Calibri"/>
          <w:bCs/>
          <w:iCs/>
          <w:sz w:val="24"/>
        </w:rPr>
      </w:pPr>
    </w:p>
    <w:p w14:paraId="0735F5AA" w14:textId="23410339" w:rsidR="00216A07" w:rsidRDefault="00471282" w:rsidP="00CD70BB">
      <w:pPr>
        <w:pStyle w:val="ListParagraph"/>
        <w:numPr>
          <w:ilvl w:val="0"/>
          <w:numId w:val="2"/>
        </w:numPr>
        <w:ind w:left="360"/>
        <w:rPr>
          <w:rFonts w:ascii="Calibri" w:hAnsi="Calibri" w:cs="Calibri"/>
          <w:bCs/>
          <w:iCs/>
          <w:sz w:val="24"/>
        </w:rPr>
      </w:pPr>
      <w:r>
        <w:rPr>
          <w:rFonts w:ascii="Calibri" w:hAnsi="Calibri" w:cs="Calibri"/>
          <w:bCs/>
          <w:iCs/>
          <w:sz w:val="24"/>
        </w:rPr>
        <w:t xml:space="preserve">Thinking about contact with the police, </w:t>
      </w:r>
      <w:r w:rsidR="00D54139">
        <w:rPr>
          <w:rFonts w:ascii="Calibri" w:hAnsi="Calibri" w:cs="Calibri"/>
          <w:bCs/>
          <w:iCs/>
          <w:sz w:val="24"/>
        </w:rPr>
        <w:t xml:space="preserve">approximately the same percentage of women and men, </w:t>
      </w:r>
      <w:r w:rsidR="00216A07">
        <w:rPr>
          <w:rFonts w:ascii="Calibri" w:hAnsi="Calibri" w:cs="Calibri"/>
          <w:bCs/>
          <w:iCs/>
          <w:sz w:val="24"/>
        </w:rPr>
        <w:t>28% of women and 31% of men</w:t>
      </w:r>
      <w:r w:rsidR="00D54139">
        <w:rPr>
          <w:rFonts w:ascii="Calibri" w:hAnsi="Calibri" w:cs="Calibri"/>
          <w:bCs/>
          <w:iCs/>
          <w:sz w:val="24"/>
        </w:rPr>
        <w:t>,</w:t>
      </w:r>
      <w:r w:rsidR="00216A07">
        <w:rPr>
          <w:rFonts w:ascii="Calibri" w:hAnsi="Calibri" w:cs="Calibri"/>
          <w:bCs/>
          <w:iCs/>
          <w:sz w:val="24"/>
        </w:rPr>
        <w:t xml:space="preserve"> say they “always” or “often” go out of their way to avoid contact with police or other law enforcement.</w:t>
      </w:r>
    </w:p>
    <w:p w14:paraId="39FEDFC1" w14:textId="77777777" w:rsidR="00471282" w:rsidRPr="00471282" w:rsidRDefault="00471282" w:rsidP="00CD70BB">
      <w:pPr>
        <w:pStyle w:val="ListParagraph"/>
        <w:ind w:left="360"/>
        <w:rPr>
          <w:rFonts w:ascii="Calibri" w:hAnsi="Calibri" w:cs="Calibri"/>
          <w:bCs/>
          <w:iCs/>
          <w:sz w:val="24"/>
        </w:rPr>
      </w:pPr>
    </w:p>
    <w:p w14:paraId="7BC46FB8" w14:textId="7DC71DFD" w:rsidR="00471282" w:rsidRDefault="00471282" w:rsidP="00CD70BB">
      <w:pPr>
        <w:pStyle w:val="ListParagraph"/>
        <w:numPr>
          <w:ilvl w:val="0"/>
          <w:numId w:val="2"/>
        </w:numPr>
        <w:ind w:left="360"/>
        <w:rPr>
          <w:rFonts w:ascii="Calibri" w:hAnsi="Calibri" w:cs="Calibri"/>
          <w:bCs/>
          <w:iCs/>
          <w:sz w:val="24"/>
        </w:rPr>
      </w:pPr>
      <w:r>
        <w:rPr>
          <w:rFonts w:ascii="Calibri" w:hAnsi="Calibri" w:cs="Calibri"/>
          <w:bCs/>
          <w:iCs/>
          <w:sz w:val="24"/>
        </w:rPr>
        <w:t>While majorities of women (64%) and men (60%) say they would “always” or “almost always” call the police if they needed help, 9% of women and 16% of men say they would “almost never” or “never” call they police if they needed help.</w:t>
      </w:r>
    </w:p>
    <w:p w14:paraId="35D769B1" w14:textId="77777777" w:rsidR="007B5CA8" w:rsidRPr="007B5CA8" w:rsidRDefault="007B5CA8" w:rsidP="00CD70BB">
      <w:pPr>
        <w:pStyle w:val="ListParagraph"/>
        <w:ind w:left="360"/>
        <w:rPr>
          <w:rFonts w:ascii="Calibri" w:hAnsi="Calibri" w:cs="Calibri"/>
          <w:bCs/>
          <w:iCs/>
          <w:sz w:val="24"/>
        </w:rPr>
      </w:pPr>
    </w:p>
    <w:p w14:paraId="39793791" w14:textId="1028805C" w:rsidR="00471282" w:rsidRDefault="00471282" w:rsidP="00CD70BB">
      <w:pPr>
        <w:pStyle w:val="ListParagraph"/>
        <w:numPr>
          <w:ilvl w:val="0"/>
          <w:numId w:val="2"/>
        </w:numPr>
        <w:ind w:left="360"/>
        <w:rPr>
          <w:rFonts w:ascii="Calibri" w:hAnsi="Calibri" w:cs="Calibri"/>
          <w:bCs/>
          <w:iCs/>
          <w:sz w:val="24"/>
        </w:rPr>
      </w:pPr>
      <w:r>
        <w:rPr>
          <w:rFonts w:ascii="Calibri" w:hAnsi="Calibri" w:cs="Calibri"/>
          <w:bCs/>
          <w:iCs/>
          <w:sz w:val="24"/>
        </w:rPr>
        <w:t xml:space="preserve">Majorities of </w:t>
      </w:r>
      <w:r w:rsidR="007B5CA8">
        <w:rPr>
          <w:rFonts w:ascii="Calibri" w:hAnsi="Calibri" w:cs="Calibri"/>
          <w:bCs/>
          <w:iCs/>
          <w:sz w:val="24"/>
        </w:rPr>
        <w:t>women</w:t>
      </w:r>
      <w:r>
        <w:rPr>
          <w:rFonts w:ascii="Calibri" w:hAnsi="Calibri" w:cs="Calibri"/>
          <w:bCs/>
          <w:iCs/>
          <w:sz w:val="24"/>
        </w:rPr>
        <w:t xml:space="preserve"> (59%)</w:t>
      </w:r>
      <w:r w:rsidR="007B5CA8">
        <w:rPr>
          <w:rFonts w:ascii="Calibri" w:hAnsi="Calibri" w:cs="Calibri"/>
          <w:bCs/>
          <w:iCs/>
          <w:sz w:val="24"/>
        </w:rPr>
        <w:t xml:space="preserve"> and men</w:t>
      </w:r>
      <w:r>
        <w:rPr>
          <w:rFonts w:ascii="Calibri" w:hAnsi="Calibri" w:cs="Calibri"/>
          <w:bCs/>
          <w:iCs/>
          <w:sz w:val="24"/>
        </w:rPr>
        <w:t xml:space="preserve"> (51%)</w:t>
      </w:r>
      <w:r w:rsidR="007B5CA8">
        <w:rPr>
          <w:rFonts w:ascii="Calibri" w:hAnsi="Calibri" w:cs="Calibri"/>
          <w:bCs/>
          <w:iCs/>
          <w:sz w:val="24"/>
        </w:rPr>
        <w:t xml:space="preserve"> say the killing of Black people by the police is an “extremely” or “very” serious problem</w:t>
      </w:r>
      <w:r>
        <w:rPr>
          <w:rFonts w:ascii="Calibri" w:hAnsi="Calibri" w:cs="Calibri"/>
          <w:bCs/>
          <w:iCs/>
          <w:sz w:val="24"/>
        </w:rPr>
        <w:t>. Comparatively, 43% of young women and 42% of young men say violence against police is an “extremely” or “very” serious problem.</w:t>
      </w:r>
    </w:p>
    <w:p w14:paraId="7A558E2A" w14:textId="77777777" w:rsidR="00471282" w:rsidRPr="00471282" w:rsidRDefault="00471282" w:rsidP="00CD70BB">
      <w:pPr>
        <w:pStyle w:val="ListParagraph"/>
        <w:ind w:left="360"/>
        <w:rPr>
          <w:rFonts w:ascii="Calibri" w:hAnsi="Calibri" w:cs="Calibri"/>
          <w:bCs/>
          <w:iCs/>
          <w:sz w:val="24"/>
        </w:rPr>
      </w:pPr>
    </w:p>
    <w:p w14:paraId="63B51AF1" w14:textId="2E57F3BB" w:rsidR="007B5CA8" w:rsidRDefault="00471282" w:rsidP="00CD70BB">
      <w:pPr>
        <w:pStyle w:val="ListParagraph"/>
        <w:numPr>
          <w:ilvl w:val="0"/>
          <w:numId w:val="2"/>
        </w:numPr>
        <w:ind w:left="360"/>
        <w:rPr>
          <w:rFonts w:ascii="Calibri" w:hAnsi="Calibri" w:cs="Calibri"/>
          <w:bCs/>
          <w:iCs/>
          <w:sz w:val="24"/>
        </w:rPr>
      </w:pPr>
      <w:r>
        <w:rPr>
          <w:rFonts w:ascii="Calibri" w:hAnsi="Calibri" w:cs="Calibri"/>
          <w:bCs/>
          <w:iCs/>
          <w:sz w:val="24"/>
        </w:rPr>
        <w:t xml:space="preserve">When police are charged with the killing of Black people, </w:t>
      </w:r>
      <w:r w:rsidR="007B5CA8">
        <w:rPr>
          <w:rFonts w:ascii="Calibri" w:hAnsi="Calibri" w:cs="Calibri"/>
          <w:bCs/>
          <w:iCs/>
          <w:sz w:val="24"/>
        </w:rPr>
        <w:t>60% of women and 52% of men say police get off too often</w:t>
      </w:r>
      <w:r>
        <w:rPr>
          <w:rFonts w:ascii="Calibri" w:hAnsi="Calibri" w:cs="Calibri"/>
          <w:bCs/>
          <w:iCs/>
          <w:sz w:val="24"/>
        </w:rPr>
        <w:t>.</w:t>
      </w:r>
    </w:p>
    <w:p w14:paraId="7C4F39B9" w14:textId="77777777" w:rsidR="007B5CA8" w:rsidRPr="007B5CA8" w:rsidRDefault="007B5CA8" w:rsidP="00CD70BB">
      <w:pPr>
        <w:pStyle w:val="ListParagraph"/>
        <w:ind w:left="360"/>
        <w:rPr>
          <w:rFonts w:ascii="Calibri" w:hAnsi="Calibri" w:cs="Calibri"/>
          <w:bCs/>
          <w:iCs/>
          <w:sz w:val="24"/>
        </w:rPr>
      </w:pPr>
    </w:p>
    <w:p w14:paraId="05B14275" w14:textId="7F2E1B88" w:rsidR="007B5CA8" w:rsidRDefault="00471282" w:rsidP="00CD70BB">
      <w:pPr>
        <w:pStyle w:val="ListParagraph"/>
        <w:numPr>
          <w:ilvl w:val="0"/>
          <w:numId w:val="2"/>
        </w:numPr>
        <w:ind w:left="360"/>
        <w:rPr>
          <w:rFonts w:ascii="Calibri" w:hAnsi="Calibri" w:cs="Calibri"/>
          <w:bCs/>
          <w:iCs/>
          <w:sz w:val="24"/>
        </w:rPr>
      </w:pPr>
      <w:r>
        <w:rPr>
          <w:rFonts w:ascii="Calibri" w:hAnsi="Calibri" w:cs="Calibri"/>
          <w:bCs/>
          <w:iCs/>
          <w:sz w:val="24"/>
        </w:rPr>
        <w:t xml:space="preserve">Thinking about the Black Lives Matter Movement, </w:t>
      </w:r>
      <w:r w:rsidR="007B5CA8">
        <w:rPr>
          <w:rFonts w:ascii="Calibri" w:hAnsi="Calibri" w:cs="Calibri"/>
          <w:bCs/>
          <w:iCs/>
          <w:sz w:val="24"/>
        </w:rPr>
        <w:t>70% of women and 58% of men say they support the Movement.</w:t>
      </w:r>
    </w:p>
    <w:p w14:paraId="722920BC" w14:textId="77777777" w:rsidR="00471282" w:rsidRPr="00471282" w:rsidRDefault="00471282" w:rsidP="00CD70BB">
      <w:pPr>
        <w:pStyle w:val="ListParagraph"/>
        <w:ind w:left="360"/>
        <w:rPr>
          <w:rFonts w:ascii="Calibri" w:hAnsi="Calibri" w:cs="Calibri"/>
          <w:bCs/>
          <w:iCs/>
          <w:sz w:val="24"/>
        </w:rPr>
      </w:pPr>
    </w:p>
    <w:p w14:paraId="41A73164" w14:textId="540E3DC3" w:rsidR="008C15EA" w:rsidRDefault="00471282" w:rsidP="00CD70BB">
      <w:pPr>
        <w:pStyle w:val="ListParagraph"/>
        <w:numPr>
          <w:ilvl w:val="0"/>
          <w:numId w:val="2"/>
        </w:numPr>
        <w:ind w:left="360"/>
        <w:rPr>
          <w:rFonts w:ascii="Calibri" w:hAnsi="Calibri" w:cs="Calibri"/>
          <w:bCs/>
          <w:iCs/>
          <w:sz w:val="24"/>
        </w:rPr>
      </w:pPr>
      <w:r>
        <w:rPr>
          <w:rFonts w:ascii="Calibri" w:hAnsi="Calibri" w:cs="Calibri"/>
          <w:bCs/>
          <w:iCs/>
          <w:sz w:val="24"/>
        </w:rPr>
        <w:t>Majorities of young women (55%) and men (52%) support releasing everyone serving time in jail or prison for non-violent offenses.</w:t>
      </w:r>
    </w:p>
    <w:p w14:paraId="41644F03" w14:textId="77777777" w:rsidR="00CD70BB" w:rsidRPr="00CD70BB" w:rsidRDefault="00CD70BB" w:rsidP="00CD70BB">
      <w:pPr>
        <w:rPr>
          <w:rFonts w:ascii="Calibri" w:hAnsi="Calibri" w:cs="Calibri"/>
          <w:bCs/>
          <w:iCs/>
          <w:sz w:val="24"/>
        </w:rPr>
      </w:pPr>
    </w:p>
    <w:p w14:paraId="209FF7B5" w14:textId="7DFF90A3" w:rsidR="008C15EA" w:rsidRDefault="008C15EA" w:rsidP="00CD70BB">
      <w:pPr>
        <w:pStyle w:val="ListParagraph"/>
        <w:numPr>
          <w:ilvl w:val="0"/>
          <w:numId w:val="2"/>
        </w:numPr>
        <w:ind w:left="360"/>
        <w:rPr>
          <w:rFonts w:ascii="Calibri" w:hAnsi="Calibri" w:cs="Calibri"/>
          <w:bCs/>
          <w:iCs/>
          <w:sz w:val="24"/>
        </w:rPr>
      </w:pPr>
      <w:r>
        <w:rPr>
          <w:rFonts w:ascii="Calibri" w:hAnsi="Calibri" w:cs="Calibri"/>
          <w:bCs/>
          <w:iCs/>
          <w:sz w:val="24"/>
        </w:rPr>
        <w:t>Majorities of young women (55%) and men (56%) say the issue of criminal justice is either the most important issue or will influence their vote in the 2020 presidential election.</w:t>
      </w:r>
    </w:p>
    <w:p w14:paraId="505CA8A9" w14:textId="689A59EA" w:rsidR="008C15EA" w:rsidRDefault="008C15EA" w:rsidP="00CD70BB">
      <w:pPr>
        <w:spacing w:line="240" w:lineRule="auto"/>
        <w:contextualSpacing/>
        <w:rPr>
          <w:rFonts w:ascii="Calibri" w:hAnsi="Calibri" w:cs="Calibri"/>
          <w:bCs/>
          <w:iCs/>
          <w:sz w:val="24"/>
        </w:rPr>
      </w:pPr>
    </w:p>
    <w:p w14:paraId="04786790" w14:textId="1A29B4F7" w:rsidR="00CD70BB" w:rsidRDefault="00CD70BB" w:rsidP="00CD70BB">
      <w:pPr>
        <w:spacing w:line="240" w:lineRule="auto"/>
        <w:contextualSpacing/>
        <w:rPr>
          <w:rFonts w:ascii="Calibri" w:hAnsi="Calibri" w:cs="Calibri"/>
          <w:bCs/>
          <w:iCs/>
          <w:sz w:val="24"/>
        </w:rPr>
      </w:pPr>
    </w:p>
    <w:p w14:paraId="4D101D4E" w14:textId="77777777" w:rsidR="00CD70BB" w:rsidRDefault="00CD70BB" w:rsidP="00CD70BB">
      <w:pPr>
        <w:spacing w:line="240" w:lineRule="auto"/>
        <w:contextualSpacing/>
        <w:rPr>
          <w:rFonts w:ascii="Calibri" w:hAnsi="Calibri" w:cs="Calibri"/>
          <w:bCs/>
          <w:iCs/>
          <w:sz w:val="24"/>
        </w:rPr>
      </w:pPr>
    </w:p>
    <w:p w14:paraId="33639F5C" w14:textId="01D7B96E" w:rsidR="00CD70BB" w:rsidRDefault="008C15EA" w:rsidP="00CD70BB">
      <w:pPr>
        <w:pStyle w:val="ListParagraph"/>
        <w:numPr>
          <w:ilvl w:val="0"/>
          <w:numId w:val="2"/>
        </w:numPr>
        <w:ind w:left="360"/>
        <w:rPr>
          <w:rFonts w:ascii="Calibri" w:hAnsi="Calibri" w:cs="Calibri"/>
          <w:bCs/>
          <w:iCs/>
          <w:sz w:val="24"/>
        </w:rPr>
      </w:pPr>
      <w:r>
        <w:rPr>
          <w:rFonts w:ascii="Calibri" w:hAnsi="Calibri" w:cs="Calibri"/>
          <w:bCs/>
          <w:iCs/>
          <w:sz w:val="24"/>
        </w:rPr>
        <w:lastRenderedPageBreak/>
        <w:t>Majorities of young women (71%) and men (70%) support restoring voting rights to individuals who have served their jail or prison sentence. However, slight majorities of young women (50%) and men (52%) oppose allowing individuals to vote who are currently in jail or prison.</w:t>
      </w:r>
    </w:p>
    <w:p w14:paraId="4BF16C14" w14:textId="77777777" w:rsidR="00CD70BB" w:rsidRPr="00CD70BB" w:rsidRDefault="00CD70BB" w:rsidP="00CD70BB">
      <w:pPr>
        <w:spacing w:line="240" w:lineRule="auto"/>
        <w:ind w:left="-360"/>
        <w:contextualSpacing/>
        <w:rPr>
          <w:rFonts w:ascii="Calibri" w:hAnsi="Calibri" w:cs="Calibri"/>
          <w:bCs/>
          <w:iCs/>
          <w:sz w:val="24"/>
        </w:rPr>
      </w:pPr>
    </w:p>
    <w:p w14:paraId="2C8B91E1" w14:textId="02B893D9" w:rsidR="00CD70BB" w:rsidRDefault="00CD70BB" w:rsidP="00CD70BB">
      <w:pPr>
        <w:pStyle w:val="ListParagraph"/>
        <w:numPr>
          <w:ilvl w:val="0"/>
          <w:numId w:val="2"/>
        </w:numPr>
        <w:ind w:left="360"/>
        <w:rPr>
          <w:sz w:val="24"/>
          <w:szCs w:val="24"/>
        </w:rPr>
      </w:pPr>
      <w:r w:rsidRPr="00CD70BB">
        <w:rPr>
          <w:sz w:val="24"/>
          <w:szCs w:val="24"/>
        </w:rPr>
        <w:t>Pluralities of young adults support the stability of their police departments. in terms of funding and the number of police officers. A plurality of young women (44%) and men (43%) believe funding for their police department should be kept the same and a plurality of young women (47%) and men (47%) say their community has the right number of police officers.</w:t>
      </w:r>
    </w:p>
    <w:p w14:paraId="7E0CAAEB" w14:textId="77777777" w:rsidR="00CD70BB" w:rsidRPr="00CD70BB" w:rsidRDefault="00CD70BB" w:rsidP="00CD70BB">
      <w:pPr>
        <w:spacing w:line="240" w:lineRule="auto"/>
        <w:ind w:left="-360"/>
        <w:contextualSpacing/>
        <w:rPr>
          <w:sz w:val="24"/>
          <w:szCs w:val="24"/>
        </w:rPr>
      </w:pPr>
    </w:p>
    <w:p w14:paraId="0168403B" w14:textId="77777777" w:rsidR="00CD70BB" w:rsidRPr="00CD70BB" w:rsidRDefault="00CD70BB" w:rsidP="00CD70BB">
      <w:pPr>
        <w:pStyle w:val="ListParagraph"/>
        <w:numPr>
          <w:ilvl w:val="0"/>
          <w:numId w:val="2"/>
        </w:numPr>
        <w:ind w:left="360"/>
        <w:rPr>
          <w:sz w:val="24"/>
          <w:szCs w:val="24"/>
        </w:rPr>
      </w:pPr>
      <w:r w:rsidRPr="00CD70BB">
        <w:rPr>
          <w:sz w:val="24"/>
          <w:szCs w:val="24"/>
        </w:rPr>
        <w:t>Majorities of both young women (73%) and men (72%) feel “mostly” or “very” favorable toward their local police department.</w:t>
      </w:r>
    </w:p>
    <w:p w14:paraId="1774C298" w14:textId="77777777" w:rsidR="00CD70BB" w:rsidRPr="00CD70BB" w:rsidRDefault="00CD70BB" w:rsidP="00CD70BB">
      <w:pPr>
        <w:pStyle w:val="ListParagraph"/>
        <w:ind w:left="360"/>
        <w:rPr>
          <w:sz w:val="24"/>
          <w:szCs w:val="24"/>
        </w:rPr>
      </w:pPr>
    </w:p>
    <w:p w14:paraId="755A0CAB" w14:textId="77777777" w:rsidR="00CD70BB" w:rsidRPr="00CD70BB" w:rsidRDefault="00CD70BB" w:rsidP="00CD70BB">
      <w:pPr>
        <w:pStyle w:val="ListParagraph"/>
        <w:numPr>
          <w:ilvl w:val="0"/>
          <w:numId w:val="2"/>
        </w:numPr>
        <w:ind w:left="360"/>
        <w:rPr>
          <w:sz w:val="24"/>
          <w:szCs w:val="24"/>
        </w:rPr>
      </w:pPr>
      <w:r w:rsidRPr="00CD70BB">
        <w:rPr>
          <w:sz w:val="24"/>
          <w:szCs w:val="24"/>
        </w:rPr>
        <w:t>Slightly less than a majority of young adult women (45%) and young men (49%) believe they can trust the police to “always” or “often” do what is right.</w:t>
      </w:r>
    </w:p>
    <w:p w14:paraId="1AA50475" w14:textId="77777777" w:rsidR="00CD70BB" w:rsidRPr="00CD70BB" w:rsidRDefault="00CD70BB" w:rsidP="00CD70BB">
      <w:pPr>
        <w:pStyle w:val="ListParagraph"/>
        <w:ind w:left="360"/>
        <w:rPr>
          <w:sz w:val="24"/>
          <w:szCs w:val="24"/>
        </w:rPr>
      </w:pPr>
    </w:p>
    <w:p w14:paraId="47A8AFD4" w14:textId="77777777" w:rsidR="00CD70BB" w:rsidRPr="00CD70BB" w:rsidRDefault="00CD70BB" w:rsidP="00CD70BB">
      <w:pPr>
        <w:pStyle w:val="ListParagraph"/>
        <w:numPr>
          <w:ilvl w:val="0"/>
          <w:numId w:val="2"/>
        </w:numPr>
        <w:ind w:left="360"/>
        <w:rPr>
          <w:sz w:val="24"/>
          <w:szCs w:val="24"/>
        </w:rPr>
      </w:pPr>
      <w:r w:rsidRPr="00CD70BB">
        <w:rPr>
          <w:sz w:val="24"/>
          <w:szCs w:val="24"/>
        </w:rPr>
        <w:t>Majorities of young women (57%) and young men (53%) say the recent killings of Black Americans by police are part of a larger pattern in the police’s treatment of Black Americans.</w:t>
      </w:r>
    </w:p>
    <w:p w14:paraId="2D6E421E" w14:textId="77777777" w:rsidR="00CD70BB" w:rsidRPr="00CD70BB" w:rsidRDefault="00CD70BB" w:rsidP="00CD70BB">
      <w:pPr>
        <w:pStyle w:val="ListParagraph"/>
        <w:ind w:left="360"/>
        <w:rPr>
          <w:sz w:val="24"/>
          <w:szCs w:val="24"/>
        </w:rPr>
      </w:pPr>
    </w:p>
    <w:p w14:paraId="79EB342A" w14:textId="77777777" w:rsidR="00CD70BB" w:rsidRPr="00CD70BB" w:rsidRDefault="00CD70BB" w:rsidP="00CD70BB">
      <w:pPr>
        <w:pStyle w:val="ListParagraph"/>
        <w:numPr>
          <w:ilvl w:val="0"/>
          <w:numId w:val="2"/>
        </w:numPr>
        <w:ind w:left="360"/>
        <w:rPr>
          <w:sz w:val="24"/>
          <w:szCs w:val="24"/>
        </w:rPr>
      </w:pPr>
      <w:r w:rsidRPr="00CD70BB">
        <w:rPr>
          <w:sz w:val="24"/>
          <w:szCs w:val="24"/>
        </w:rPr>
        <w:t>While a slight majority of young adult men (54%) believe communities are safer when we send people to prison who are convicted of certain non-violent offenses, young adult women are split on the issue with 50% agreeing and 49% disagreeing.</w:t>
      </w:r>
    </w:p>
    <w:p w14:paraId="4F3D2319" w14:textId="77777777" w:rsidR="00CD70BB" w:rsidRPr="00CD70BB" w:rsidRDefault="00CD70BB" w:rsidP="00CD70BB">
      <w:pPr>
        <w:pStyle w:val="ListParagraph"/>
        <w:ind w:left="360"/>
        <w:rPr>
          <w:sz w:val="24"/>
          <w:szCs w:val="24"/>
        </w:rPr>
      </w:pPr>
    </w:p>
    <w:p w14:paraId="77784906" w14:textId="77777777" w:rsidR="00CD70BB" w:rsidRPr="00CD70BB" w:rsidRDefault="00CD70BB" w:rsidP="00CD70BB">
      <w:pPr>
        <w:pStyle w:val="ListParagraph"/>
        <w:numPr>
          <w:ilvl w:val="0"/>
          <w:numId w:val="2"/>
        </w:numPr>
        <w:ind w:left="360"/>
        <w:rPr>
          <w:sz w:val="24"/>
          <w:szCs w:val="24"/>
        </w:rPr>
      </w:pPr>
      <w:r w:rsidRPr="00CD70BB">
        <w:rPr>
          <w:sz w:val="24"/>
          <w:szCs w:val="24"/>
        </w:rPr>
        <w:t>Slight majorities of both young adult women (54%) and men (50%) disagree that “time in prison or jail reduces the likelihood a person will commit more crime in the future.”</w:t>
      </w:r>
    </w:p>
    <w:p w14:paraId="5C966E4E" w14:textId="77777777" w:rsidR="00CD70BB" w:rsidRPr="00CD70BB" w:rsidRDefault="00CD70BB" w:rsidP="00CD70BB">
      <w:pPr>
        <w:pStyle w:val="ListParagraph"/>
        <w:ind w:left="360"/>
        <w:rPr>
          <w:sz w:val="24"/>
          <w:szCs w:val="24"/>
        </w:rPr>
      </w:pPr>
    </w:p>
    <w:p w14:paraId="12127B62" w14:textId="77777777" w:rsidR="00CD70BB" w:rsidRPr="00CD70BB" w:rsidRDefault="00CD70BB" w:rsidP="00CD70BB">
      <w:pPr>
        <w:pStyle w:val="ListParagraph"/>
        <w:numPr>
          <w:ilvl w:val="0"/>
          <w:numId w:val="2"/>
        </w:numPr>
        <w:ind w:left="360"/>
        <w:rPr>
          <w:sz w:val="24"/>
          <w:szCs w:val="24"/>
        </w:rPr>
      </w:pPr>
      <w:r w:rsidRPr="00CD70BB">
        <w:rPr>
          <w:sz w:val="24"/>
          <w:szCs w:val="24"/>
        </w:rPr>
        <w:t>Majorities of both young adult men (65%) and women (66%) agree that “the use of prisons has negatively impacted Black communities more than other communities.”</w:t>
      </w:r>
    </w:p>
    <w:p w14:paraId="6A14184B" w14:textId="77777777" w:rsidR="00CD70BB" w:rsidRPr="00CD70BB" w:rsidRDefault="00CD70BB" w:rsidP="00CD70BB">
      <w:pPr>
        <w:pStyle w:val="ListParagraph"/>
        <w:ind w:left="360"/>
        <w:rPr>
          <w:sz w:val="24"/>
          <w:szCs w:val="24"/>
        </w:rPr>
      </w:pPr>
    </w:p>
    <w:p w14:paraId="1FF4F035" w14:textId="77777777" w:rsidR="00CD70BB" w:rsidRPr="00CD70BB" w:rsidRDefault="00CD70BB" w:rsidP="00CD70BB">
      <w:pPr>
        <w:pStyle w:val="ListParagraph"/>
        <w:numPr>
          <w:ilvl w:val="0"/>
          <w:numId w:val="2"/>
        </w:numPr>
        <w:ind w:left="360"/>
        <w:rPr>
          <w:sz w:val="24"/>
          <w:szCs w:val="24"/>
        </w:rPr>
      </w:pPr>
      <w:r w:rsidRPr="00CD70BB">
        <w:rPr>
          <w:sz w:val="24"/>
          <w:szCs w:val="24"/>
        </w:rPr>
        <w:t>Majorities of young adult women and men support requiring on-duty police officers to wear video cameras (89% women / 85% men), making it more difficult to put people in jail for minor violations (79% women / 79% men), putting police under the supervision of community accountability boards (77% women / 73% men), adopting community policing (78% women / 76% men), eliminating cash bonds (52% women / 56% men), eliminating jail or prison time for non-violent offenses (65% women / 62% men), eliminating the questions asking about a criminal record on applications for employment, housing, and college admissions (54% women / 59% men), and releasing everyone serving time in jail or prison for non-violent offenses (55% women / 52% men).</w:t>
      </w:r>
    </w:p>
    <w:p w14:paraId="7FE53EF7" w14:textId="11663C10" w:rsidR="00570AAE" w:rsidRPr="00271FB3" w:rsidRDefault="00060037" w:rsidP="008F4061">
      <w:pPr>
        <w:rPr>
          <w:rFonts w:ascii="Calibri" w:hAnsi="Calibri" w:cs="Calibri"/>
          <w:b/>
          <w:sz w:val="24"/>
        </w:rPr>
      </w:pPr>
      <w:r w:rsidRPr="00271FB3">
        <w:rPr>
          <w:rFonts w:ascii="Calibri" w:hAnsi="Calibri" w:cs="Calibri"/>
          <w:b/>
          <w:i/>
          <w:sz w:val="24"/>
        </w:rPr>
        <w:lastRenderedPageBreak/>
        <w:t xml:space="preserve">Q22. </w:t>
      </w:r>
      <w:r w:rsidR="00570AAE" w:rsidRPr="00271FB3">
        <w:rPr>
          <w:rFonts w:ascii="Calibri" w:hAnsi="Calibri" w:cs="Calibri"/>
          <w:b/>
          <w:i/>
          <w:sz w:val="24"/>
        </w:rPr>
        <w:t>How important is the issue of criminal justice in choosing who you will vote for in the 2020 presidential election? Would you say it is the most important issue, it will influence my vote, it’s an important issue, but won’t sway my vote, or it’s not an important issue at all?</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799"/>
        <w:gridCol w:w="672"/>
        <w:gridCol w:w="806"/>
        <w:gridCol w:w="672"/>
      </w:tblGrid>
      <w:tr w:rsidR="00570AAE" w:rsidRPr="00271FB3" w14:paraId="34F7460E" w14:textId="77777777" w:rsidTr="008F4061">
        <w:tc>
          <w:tcPr>
            <w:tcW w:w="0" w:type="auto"/>
            <w:tcBorders>
              <w:top w:val="thick" w:sz="0" w:space="0" w:color="000000"/>
            </w:tcBorders>
          </w:tcPr>
          <w:p w14:paraId="18AD812B"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534116C7"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1C6D34A2" w14:textId="77777777" w:rsidTr="008F4061">
        <w:tc>
          <w:tcPr>
            <w:tcW w:w="0" w:type="auto"/>
          </w:tcPr>
          <w:p w14:paraId="0D475CF5"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5C5DCA1"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2ADB3C1"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CD5AD7C"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3FF30B34" w14:textId="77777777" w:rsidTr="008F4061">
        <w:tc>
          <w:tcPr>
            <w:tcW w:w="0" w:type="auto"/>
            <w:tcBorders>
              <w:bottom w:val="thick" w:sz="0" w:space="0" w:color="000000"/>
            </w:tcBorders>
          </w:tcPr>
          <w:p w14:paraId="2488E260"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32614734"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8F576EC"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BE01E30"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59EDE55D" w14:textId="77777777" w:rsidTr="008F4061">
        <w:tc>
          <w:tcPr>
            <w:tcW w:w="0" w:type="auto"/>
            <w:tcBorders>
              <w:top w:val="thick" w:sz="0" w:space="0" w:color="000000"/>
            </w:tcBorders>
          </w:tcPr>
          <w:p w14:paraId="6A0195B7" w14:textId="77777777" w:rsidR="00570AAE" w:rsidRPr="00271FB3" w:rsidRDefault="00570AAE">
            <w:pPr>
              <w:rPr>
                <w:rFonts w:ascii="Calibri" w:hAnsi="Calibri" w:cs="Calibri"/>
              </w:rPr>
            </w:pPr>
            <w:r w:rsidRPr="00271FB3">
              <w:rPr>
                <w:rFonts w:ascii="Calibri" w:hAnsi="Calibri" w:cs="Calibri"/>
              </w:rPr>
              <w:t>Most important issue</w:t>
            </w:r>
          </w:p>
        </w:tc>
        <w:tc>
          <w:tcPr>
            <w:tcW w:w="0" w:type="auto"/>
            <w:tcBorders>
              <w:top w:val="thick" w:sz="0" w:space="0" w:color="000000"/>
            </w:tcBorders>
          </w:tcPr>
          <w:p w14:paraId="59D986CA" w14:textId="77777777" w:rsidR="00570AAE" w:rsidRPr="00271FB3" w:rsidRDefault="00570AAE">
            <w:pPr>
              <w:jc w:val="right"/>
              <w:rPr>
                <w:rFonts w:ascii="Calibri" w:hAnsi="Calibri" w:cs="Calibri"/>
              </w:rPr>
            </w:pPr>
            <w:r w:rsidRPr="00271FB3">
              <w:rPr>
                <w:rFonts w:ascii="Calibri" w:hAnsi="Calibri" w:cs="Calibri"/>
              </w:rPr>
              <w:t>14</w:t>
            </w:r>
          </w:p>
        </w:tc>
        <w:tc>
          <w:tcPr>
            <w:tcW w:w="0" w:type="auto"/>
            <w:tcBorders>
              <w:top w:val="thick" w:sz="0" w:space="0" w:color="000000"/>
            </w:tcBorders>
          </w:tcPr>
          <w:p w14:paraId="0914D026" w14:textId="77777777" w:rsidR="00570AAE" w:rsidRPr="00271FB3" w:rsidRDefault="00570AAE">
            <w:pPr>
              <w:jc w:val="right"/>
              <w:rPr>
                <w:rFonts w:ascii="Calibri" w:hAnsi="Calibri" w:cs="Calibri"/>
              </w:rPr>
            </w:pPr>
            <w:r w:rsidRPr="00271FB3">
              <w:rPr>
                <w:rFonts w:ascii="Calibri" w:hAnsi="Calibri" w:cs="Calibri"/>
              </w:rPr>
              <w:t>11</w:t>
            </w:r>
          </w:p>
        </w:tc>
        <w:tc>
          <w:tcPr>
            <w:tcW w:w="0" w:type="auto"/>
            <w:tcBorders>
              <w:top w:val="thick" w:sz="0" w:space="0" w:color="000000"/>
            </w:tcBorders>
          </w:tcPr>
          <w:p w14:paraId="7E81F055" w14:textId="77777777" w:rsidR="00570AAE" w:rsidRPr="00271FB3" w:rsidRDefault="00570AAE">
            <w:pPr>
              <w:jc w:val="right"/>
              <w:rPr>
                <w:rFonts w:ascii="Calibri" w:hAnsi="Calibri" w:cs="Calibri"/>
              </w:rPr>
            </w:pPr>
            <w:r w:rsidRPr="00271FB3">
              <w:rPr>
                <w:rFonts w:ascii="Calibri" w:hAnsi="Calibri" w:cs="Calibri"/>
              </w:rPr>
              <w:t>13</w:t>
            </w:r>
          </w:p>
        </w:tc>
      </w:tr>
      <w:tr w:rsidR="00570AAE" w:rsidRPr="00271FB3" w14:paraId="30DCF215" w14:textId="77777777" w:rsidTr="008F4061">
        <w:tc>
          <w:tcPr>
            <w:tcW w:w="0" w:type="auto"/>
          </w:tcPr>
          <w:p w14:paraId="1684FDA0" w14:textId="77777777" w:rsidR="00570AAE" w:rsidRPr="00271FB3" w:rsidRDefault="00570AAE">
            <w:pPr>
              <w:rPr>
                <w:rFonts w:ascii="Calibri" w:hAnsi="Calibri" w:cs="Calibri"/>
              </w:rPr>
            </w:pPr>
            <w:r w:rsidRPr="00271FB3">
              <w:rPr>
                <w:rFonts w:ascii="Calibri" w:hAnsi="Calibri" w:cs="Calibri"/>
              </w:rPr>
              <w:t>Will influence my vote</w:t>
            </w:r>
          </w:p>
        </w:tc>
        <w:tc>
          <w:tcPr>
            <w:tcW w:w="0" w:type="auto"/>
          </w:tcPr>
          <w:p w14:paraId="070298A1" w14:textId="77777777" w:rsidR="00570AAE" w:rsidRPr="00271FB3" w:rsidRDefault="00570AAE">
            <w:pPr>
              <w:jc w:val="right"/>
              <w:rPr>
                <w:rFonts w:ascii="Calibri" w:hAnsi="Calibri" w:cs="Calibri"/>
              </w:rPr>
            </w:pPr>
            <w:r w:rsidRPr="00271FB3">
              <w:rPr>
                <w:rFonts w:ascii="Calibri" w:hAnsi="Calibri" w:cs="Calibri"/>
              </w:rPr>
              <w:t>42</w:t>
            </w:r>
          </w:p>
        </w:tc>
        <w:tc>
          <w:tcPr>
            <w:tcW w:w="0" w:type="auto"/>
          </w:tcPr>
          <w:p w14:paraId="09A60021" w14:textId="77777777" w:rsidR="00570AAE" w:rsidRPr="00271FB3" w:rsidRDefault="00570AAE">
            <w:pPr>
              <w:jc w:val="right"/>
              <w:rPr>
                <w:rFonts w:ascii="Calibri" w:hAnsi="Calibri" w:cs="Calibri"/>
              </w:rPr>
            </w:pPr>
            <w:r w:rsidRPr="00271FB3">
              <w:rPr>
                <w:rFonts w:ascii="Calibri" w:hAnsi="Calibri" w:cs="Calibri"/>
              </w:rPr>
              <w:t>44</w:t>
            </w:r>
          </w:p>
        </w:tc>
        <w:tc>
          <w:tcPr>
            <w:tcW w:w="0" w:type="auto"/>
          </w:tcPr>
          <w:p w14:paraId="405FA8D6" w14:textId="77777777" w:rsidR="00570AAE" w:rsidRPr="00271FB3" w:rsidRDefault="00570AAE">
            <w:pPr>
              <w:jc w:val="right"/>
              <w:rPr>
                <w:rFonts w:ascii="Calibri" w:hAnsi="Calibri" w:cs="Calibri"/>
              </w:rPr>
            </w:pPr>
            <w:r w:rsidRPr="00271FB3">
              <w:rPr>
                <w:rFonts w:ascii="Calibri" w:hAnsi="Calibri" w:cs="Calibri"/>
              </w:rPr>
              <w:t>43</w:t>
            </w:r>
          </w:p>
        </w:tc>
      </w:tr>
      <w:tr w:rsidR="00570AAE" w:rsidRPr="00271FB3" w14:paraId="1913A7D2" w14:textId="77777777" w:rsidTr="008F4061">
        <w:tc>
          <w:tcPr>
            <w:tcW w:w="0" w:type="auto"/>
          </w:tcPr>
          <w:p w14:paraId="273FEF64" w14:textId="0B3A75A7" w:rsidR="00570AAE" w:rsidRPr="00271FB3" w:rsidRDefault="00570AAE">
            <w:pPr>
              <w:rPr>
                <w:rFonts w:ascii="Calibri" w:hAnsi="Calibri" w:cs="Calibri"/>
              </w:rPr>
            </w:pPr>
            <w:r w:rsidRPr="00271FB3">
              <w:rPr>
                <w:rFonts w:ascii="Calibri" w:hAnsi="Calibri" w:cs="Calibri"/>
              </w:rPr>
              <w:t>An important issue, but won</w:t>
            </w:r>
            <w:r w:rsidR="00636FB4" w:rsidRPr="00271FB3">
              <w:rPr>
                <w:rFonts w:ascii="Calibri" w:hAnsi="Calibri" w:cs="Calibri"/>
              </w:rPr>
              <w:t>’</w:t>
            </w:r>
            <w:r w:rsidRPr="00271FB3">
              <w:rPr>
                <w:rFonts w:ascii="Calibri" w:hAnsi="Calibri" w:cs="Calibri"/>
              </w:rPr>
              <w:t>t sway my vote</w:t>
            </w:r>
          </w:p>
        </w:tc>
        <w:tc>
          <w:tcPr>
            <w:tcW w:w="0" w:type="auto"/>
          </w:tcPr>
          <w:p w14:paraId="5ACF880C" w14:textId="77777777" w:rsidR="00570AAE" w:rsidRPr="00271FB3" w:rsidRDefault="00570AAE">
            <w:pPr>
              <w:jc w:val="right"/>
              <w:rPr>
                <w:rFonts w:ascii="Calibri" w:hAnsi="Calibri" w:cs="Calibri"/>
              </w:rPr>
            </w:pPr>
            <w:r w:rsidRPr="00271FB3">
              <w:rPr>
                <w:rFonts w:ascii="Calibri" w:hAnsi="Calibri" w:cs="Calibri"/>
              </w:rPr>
              <w:t>37</w:t>
            </w:r>
          </w:p>
        </w:tc>
        <w:tc>
          <w:tcPr>
            <w:tcW w:w="0" w:type="auto"/>
          </w:tcPr>
          <w:p w14:paraId="66A32174" w14:textId="77777777" w:rsidR="00570AAE" w:rsidRPr="00271FB3" w:rsidRDefault="00570AAE">
            <w:pPr>
              <w:jc w:val="right"/>
              <w:rPr>
                <w:rFonts w:ascii="Calibri" w:hAnsi="Calibri" w:cs="Calibri"/>
              </w:rPr>
            </w:pPr>
            <w:r w:rsidRPr="00271FB3">
              <w:rPr>
                <w:rFonts w:ascii="Calibri" w:hAnsi="Calibri" w:cs="Calibri"/>
              </w:rPr>
              <w:t>35</w:t>
            </w:r>
          </w:p>
        </w:tc>
        <w:tc>
          <w:tcPr>
            <w:tcW w:w="0" w:type="auto"/>
          </w:tcPr>
          <w:p w14:paraId="1B474AF7" w14:textId="77777777" w:rsidR="00570AAE" w:rsidRPr="00271FB3" w:rsidRDefault="00570AAE">
            <w:pPr>
              <w:jc w:val="right"/>
              <w:rPr>
                <w:rFonts w:ascii="Calibri" w:hAnsi="Calibri" w:cs="Calibri"/>
              </w:rPr>
            </w:pPr>
            <w:r w:rsidRPr="00271FB3">
              <w:rPr>
                <w:rFonts w:ascii="Calibri" w:hAnsi="Calibri" w:cs="Calibri"/>
              </w:rPr>
              <w:t>36</w:t>
            </w:r>
          </w:p>
        </w:tc>
      </w:tr>
      <w:tr w:rsidR="00570AAE" w:rsidRPr="00271FB3" w14:paraId="35EEADD4" w14:textId="77777777" w:rsidTr="008F4061">
        <w:tc>
          <w:tcPr>
            <w:tcW w:w="0" w:type="auto"/>
          </w:tcPr>
          <w:p w14:paraId="2219DEB6" w14:textId="77777777" w:rsidR="00570AAE" w:rsidRPr="00271FB3" w:rsidRDefault="00570AAE">
            <w:pPr>
              <w:rPr>
                <w:rFonts w:ascii="Calibri" w:hAnsi="Calibri" w:cs="Calibri"/>
              </w:rPr>
            </w:pPr>
            <w:r w:rsidRPr="00271FB3">
              <w:rPr>
                <w:rFonts w:ascii="Calibri" w:hAnsi="Calibri" w:cs="Calibri"/>
              </w:rPr>
              <w:t>Not important at all</w:t>
            </w:r>
          </w:p>
        </w:tc>
        <w:tc>
          <w:tcPr>
            <w:tcW w:w="0" w:type="auto"/>
          </w:tcPr>
          <w:p w14:paraId="5581A12A" w14:textId="77777777" w:rsidR="00570AAE" w:rsidRPr="00271FB3" w:rsidRDefault="00570AAE">
            <w:pPr>
              <w:jc w:val="right"/>
              <w:rPr>
                <w:rFonts w:ascii="Calibri" w:hAnsi="Calibri" w:cs="Calibri"/>
              </w:rPr>
            </w:pPr>
            <w:r w:rsidRPr="00271FB3">
              <w:rPr>
                <w:rFonts w:ascii="Calibri" w:hAnsi="Calibri" w:cs="Calibri"/>
              </w:rPr>
              <w:t>8</w:t>
            </w:r>
          </w:p>
        </w:tc>
        <w:tc>
          <w:tcPr>
            <w:tcW w:w="0" w:type="auto"/>
          </w:tcPr>
          <w:p w14:paraId="6910B92C" w14:textId="77777777" w:rsidR="00570AAE" w:rsidRPr="00271FB3" w:rsidRDefault="00570AAE">
            <w:pPr>
              <w:jc w:val="right"/>
              <w:rPr>
                <w:rFonts w:ascii="Calibri" w:hAnsi="Calibri" w:cs="Calibri"/>
              </w:rPr>
            </w:pPr>
            <w:r w:rsidRPr="00271FB3">
              <w:rPr>
                <w:rFonts w:ascii="Calibri" w:hAnsi="Calibri" w:cs="Calibri"/>
              </w:rPr>
              <w:t>9</w:t>
            </w:r>
          </w:p>
        </w:tc>
        <w:tc>
          <w:tcPr>
            <w:tcW w:w="0" w:type="auto"/>
          </w:tcPr>
          <w:p w14:paraId="419CC2EC" w14:textId="77777777" w:rsidR="00570AAE" w:rsidRPr="00271FB3" w:rsidRDefault="00570AAE">
            <w:pPr>
              <w:jc w:val="right"/>
              <w:rPr>
                <w:rFonts w:ascii="Calibri" w:hAnsi="Calibri" w:cs="Calibri"/>
              </w:rPr>
            </w:pPr>
            <w:r w:rsidRPr="00271FB3">
              <w:rPr>
                <w:rFonts w:ascii="Calibri" w:hAnsi="Calibri" w:cs="Calibri"/>
              </w:rPr>
              <w:t>9</w:t>
            </w:r>
          </w:p>
        </w:tc>
      </w:tr>
      <w:tr w:rsidR="00570AAE" w:rsidRPr="00271FB3" w14:paraId="76AF3CD8" w14:textId="77777777" w:rsidTr="008F4061">
        <w:tc>
          <w:tcPr>
            <w:tcW w:w="0" w:type="auto"/>
          </w:tcPr>
          <w:p w14:paraId="208F6C8B" w14:textId="35143698" w:rsidR="00570AAE" w:rsidRPr="00271FB3" w:rsidRDefault="00BA341B">
            <w:pPr>
              <w:rPr>
                <w:rFonts w:ascii="Calibri" w:hAnsi="Calibri" w:cs="Calibri"/>
              </w:rPr>
            </w:pPr>
            <w:r w:rsidRPr="00271FB3">
              <w:rPr>
                <w:rFonts w:ascii="Calibri" w:hAnsi="Calibri" w:cs="Calibri"/>
              </w:rPr>
              <w:t>SKIP/REFUSED</w:t>
            </w:r>
          </w:p>
        </w:tc>
        <w:tc>
          <w:tcPr>
            <w:tcW w:w="0" w:type="auto"/>
          </w:tcPr>
          <w:p w14:paraId="3943D1C2" w14:textId="56C65F4F" w:rsidR="00570AAE" w:rsidRPr="00271FB3" w:rsidRDefault="00636FB4">
            <w:pPr>
              <w:jc w:val="right"/>
              <w:rPr>
                <w:rFonts w:ascii="Calibri" w:hAnsi="Calibri" w:cs="Calibri"/>
              </w:rPr>
            </w:pPr>
            <w:r w:rsidRPr="00271FB3">
              <w:rPr>
                <w:rFonts w:ascii="Calibri" w:hAnsi="Calibri" w:cs="Calibri"/>
              </w:rPr>
              <w:t>*</w:t>
            </w:r>
          </w:p>
        </w:tc>
        <w:tc>
          <w:tcPr>
            <w:tcW w:w="0" w:type="auto"/>
          </w:tcPr>
          <w:p w14:paraId="79D2E154" w14:textId="16254F66" w:rsidR="00570AAE" w:rsidRPr="00271FB3" w:rsidRDefault="00636FB4">
            <w:pPr>
              <w:jc w:val="right"/>
              <w:rPr>
                <w:rFonts w:ascii="Calibri" w:hAnsi="Calibri" w:cs="Calibri"/>
              </w:rPr>
            </w:pPr>
            <w:r w:rsidRPr="00271FB3">
              <w:rPr>
                <w:rFonts w:ascii="Calibri" w:hAnsi="Calibri" w:cs="Calibri"/>
              </w:rPr>
              <w:t>*</w:t>
            </w:r>
          </w:p>
        </w:tc>
        <w:tc>
          <w:tcPr>
            <w:tcW w:w="0" w:type="auto"/>
          </w:tcPr>
          <w:p w14:paraId="2A1B5C43" w14:textId="7E73C1FE" w:rsidR="00570AAE" w:rsidRPr="00271FB3" w:rsidRDefault="00636FB4">
            <w:pPr>
              <w:jc w:val="right"/>
              <w:rPr>
                <w:rFonts w:ascii="Calibri" w:hAnsi="Calibri" w:cs="Calibri"/>
              </w:rPr>
            </w:pPr>
            <w:r w:rsidRPr="00271FB3">
              <w:rPr>
                <w:rFonts w:ascii="Calibri" w:hAnsi="Calibri" w:cs="Calibri"/>
              </w:rPr>
              <w:t>*</w:t>
            </w:r>
          </w:p>
        </w:tc>
      </w:tr>
      <w:tr w:rsidR="00570AAE" w:rsidRPr="00271FB3" w14:paraId="4BC6D7C5" w14:textId="77777777" w:rsidTr="008F4061">
        <w:tc>
          <w:tcPr>
            <w:tcW w:w="0" w:type="auto"/>
          </w:tcPr>
          <w:p w14:paraId="791394E2"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7F43AD04"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625169AA"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684F784C" w14:textId="77777777" w:rsidR="00570AAE" w:rsidRPr="00271FB3" w:rsidRDefault="00570AAE">
            <w:pPr>
              <w:jc w:val="right"/>
              <w:rPr>
                <w:rFonts w:ascii="Calibri" w:hAnsi="Calibri" w:cs="Calibri"/>
              </w:rPr>
            </w:pPr>
            <w:r w:rsidRPr="00271FB3">
              <w:rPr>
                <w:rFonts w:ascii="Calibri" w:hAnsi="Calibri" w:cs="Calibri"/>
              </w:rPr>
              <w:t>3,427</w:t>
            </w:r>
          </w:p>
        </w:tc>
      </w:tr>
    </w:tbl>
    <w:p w14:paraId="26508A71" w14:textId="1D87706E" w:rsidR="00570AAE" w:rsidRDefault="00570AAE">
      <w:pPr>
        <w:rPr>
          <w:rFonts w:ascii="Calibri" w:hAnsi="Calibri" w:cs="Calibri"/>
        </w:rPr>
      </w:pPr>
    </w:p>
    <w:p w14:paraId="6FF0E2CE" w14:textId="77777777" w:rsidR="006B5661" w:rsidRPr="00271FB3" w:rsidRDefault="006B5661">
      <w:pPr>
        <w:rPr>
          <w:rFonts w:ascii="Calibri" w:hAnsi="Calibri" w:cs="Calibri"/>
        </w:rPr>
      </w:pPr>
    </w:p>
    <w:p w14:paraId="0C770E7B" w14:textId="61C71DE2" w:rsidR="00570AAE" w:rsidRPr="00271FB3" w:rsidRDefault="00060037" w:rsidP="008F4061">
      <w:pPr>
        <w:rPr>
          <w:rFonts w:ascii="Calibri" w:hAnsi="Calibri" w:cs="Calibri"/>
          <w:b/>
          <w:sz w:val="24"/>
        </w:rPr>
      </w:pPr>
      <w:r w:rsidRPr="00271FB3">
        <w:rPr>
          <w:rFonts w:ascii="Calibri" w:hAnsi="Calibri" w:cs="Calibri"/>
          <w:b/>
          <w:i/>
          <w:sz w:val="24"/>
        </w:rPr>
        <w:t xml:space="preserve">Q23. </w:t>
      </w:r>
      <w:r w:rsidR="00570AAE" w:rsidRPr="00271FB3">
        <w:rPr>
          <w:rFonts w:ascii="Calibri" w:hAnsi="Calibri" w:cs="Calibri"/>
          <w:b/>
          <w:i/>
          <w:sz w:val="24"/>
        </w:rPr>
        <w:t>Do you support or oppose the idea that once someone has served their time in jail or prison, their voting rights should be automatically restored?</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70AAE" w:rsidRPr="00271FB3" w14:paraId="691D8741" w14:textId="77777777" w:rsidTr="008F4061">
        <w:tc>
          <w:tcPr>
            <w:tcW w:w="0" w:type="auto"/>
            <w:tcBorders>
              <w:top w:val="thick" w:sz="0" w:space="0" w:color="000000"/>
            </w:tcBorders>
          </w:tcPr>
          <w:p w14:paraId="4E73438C"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36F33AE9"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59BD80F5" w14:textId="77777777" w:rsidTr="008F4061">
        <w:tc>
          <w:tcPr>
            <w:tcW w:w="0" w:type="auto"/>
          </w:tcPr>
          <w:p w14:paraId="2CDAC8BE"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053EBBA"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E871C16"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04D1F7A"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2C4F5CFE" w14:textId="77777777" w:rsidTr="008F4061">
        <w:tc>
          <w:tcPr>
            <w:tcW w:w="0" w:type="auto"/>
            <w:tcBorders>
              <w:bottom w:val="thick" w:sz="0" w:space="0" w:color="000000"/>
            </w:tcBorders>
          </w:tcPr>
          <w:p w14:paraId="560917BC"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35E0743E"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ED84C68"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AF82279"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5717B3C6" w14:textId="77777777" w:rsidTr="008F4061">
        <w:tc>
          <w:tcPr>
            <w:tcW w:w="0" w:type="auto"/>
            <w:tcBorders>
              <w:top w:val="thick" w:sz="0" w:space="0" w:color="000000"/>
            </w:tcBorders>
          </w:tcPr>
          <w:p w14:paraId="7BAF385D" w14:textId="77777777" w:rsidR="00570AAE" w:rsidRPr="00271FB3" w:rsidRDefault="00570AAE">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0C123B8E" w14:textId="77777777" w:rsidR="00570AAE" w:rsidRPr="00271FB3" w:rsidRDefault="00570AAE">
            <w:pPr>
              <w:jc w:val="right"/>
              <w:rPr>
                <w:rFonts w:ascii="Calibri" w:hAnsi="Calibri" w:cs="Calibri"/>
              </w:rPr>
            </w:pPr>
            <w:r w:rsidRPr="00271FB3">
              <w:rPr>
                <w:rFonts w:ascii="Calibri" w:hAnsi="Calibri" w:cs="Calibri"/>
              </w:rPr>
              <w:t>32</w:t>
            </w:r>
          </w:p>
        </w:tc>
        <w:tc>
          <w:tcPr>
            <w:tcW w:w="0" w:type="auto"/>
            <w:tcBorders>
              <w:top w:val="thick" w:sz="0" w:space="0" w:color="000000"/>
            </w:tcBorders>
          </w:tcPr>
          <w:p w14:paraId="32835C20" w14:textId="77777777" w:rsidR="00570AAE" w:rsidRPr="00271FB3" w:rsidRDefault="00570AAE">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74721189" w14:textId="77777777" w:rsidR="00570AAE" w:rsidRPr="00271FB3" w:rsidRDefault="00570AAE">
            <w:pPr>
              <w:jc w:val="right"/>
              <w:rPr>
                <w:rFonts w:ascii="Calibri" w:hAnsi="Calibri" w:cs="Calibri"/>
              </w:rPr>
            </w:pPr>
            <w:r w:rsidRPr="00271FB3">
              <w:rPr>
                <w:rFonts w:ascii="Calibri" w:hAnsi="Calibri" w:cs="Calibri"/>
              </w:rPr>
              <w:t>31</w:t>
            </w:r>
          </w:p>
        </w:tc>
      </w:tr>
      <w:tr w:rsidR="00570AAE" w:rsidRPr="00271FB3" w14:paraId="21B00464" w14:textId="77777777" w:rsidTr="008F4061">
        <w:tc>
          <w:tcPr>
            <w:tcW w:w="0" w:type="auto"/>
          </w:tcPr>
          <w:p w14:paraId="43588846" w14:textId="77777777" w:rsidR="00570AAE" w:rsidRPr="00271FB3" w:rsidRDefault="00570AAE">
            <w:pPr>
              <w:rPr>
                <w:rFonts w:ascii="Calibri" w:hAnsi="Calibri" w:cs="Calibri"/>
              </w:rPr>
            </w:pPr>
            <w:r w:rsidRPr="00271FB3">
              <w:rPr>
                <w:rFonts w:ascii="Calibri" w:hAnsi="Calibri" w:cs="Calibri"/>
              </w:rPr>
              <w:t>Somewhat support</w:t>
            </w:r>
          </w:p>
        </w:tc>
        <w:tc>
          <w:tcPr>
            <w:tcW w:w="0" w:type="auto"/>
          </w:tcPr>
          <w:p w14:paraId="3670BB00" w14:textId="77777777" w:rsidR="00570AAE" w:rsidRPr="00271FB3" w:rsidRDefault="00570AAE">
            <w:pPr>
              <w:jc w:val="right"/>
              <w:rPr>
                <w:rFonts w:ascii="Calibri" w:hAnsi="Calibri" w:cs="Calibri"/>
              </w:rPr>
            </w:pPr>
            <w:r w:rsidRPr="00271FB3">
              <w:rPr>
                <w:rFonts w:ascii="Calibri" w:hAnsi="Calibri" w:cs="Calibri"/>
              </w:rPr>
              <w:t>38</w:t>
            </w:r>
          </w:p>
        </w:tc>
        <w:tc>
          <w:tcPr>
            <w:tcW w:w="0" w:type="auto"/>
          </w:tcPr>
          <w:p w14:paraId="1DC2B31D" w14:textId="77777777" w:rsidR="00570AAE" w:rsidRPr="00271FB3" w:rsidRDefault="00570AAE">
            <w:pPr>
              <w:jc w:val="right"/>
              <w:rPr>
                <w:rFonts w:ascii="Calibri" w:hAnsi="Calibri" w:cs="Calibri"/>
              </w:rPr>
            </w:pPr>
            <w:r w:rsidRPr="00271FB3">
              <w:rPr>
                <w:rFonts w:ascii="Calibri" w:hAnsi="Calibri" w:cs="Calibri"/>
              </w:rPr>
              <w:t>41</w:t>
            </w:r>
          </w:p>
        </w:tc>
        <w:tc>
          <w:tcPr>
            <w:tcW w:w="0" w:type="auto"/>
          </w:tcPr>
          <w:p w14:paraId="515E1748" w14:textId="77777777" w:rsidR="00570AAE" w:rsidRPr="00271FB3" w:rsidRDefault="00570AAE">
            <w:pPr>
              <w:jc w:val="right"/>
              <w:rPr>
                <w:rFonts w:ascii="Calibri" w:hAnsi="Calibri" w:cs="Calibri"/>
              </w:rPr>
            </w:pPr>
            <w:r w:rsidRPr="00271FB3">
              <w:rPr>
                <w:rFonts w:ascii="Calibri" w:hAnsi="Calibri" w:cs="Calibri"/>
              </w:rPr>
              <w:t>39</w:t>
            </w:r>
          </w:p>
        </w:tc>
      </w:tr>
      <w:tr w:rsidR="00570AAE" w:rsidRPr="00271FB3" w14:paraId="27EC661B" w14:textId="77777777" w:rsidTr="008F4061">
        <w:tc>
          <w:tcPr>
            <w:tcW w:w="0" w:type="auto"/>
          </w:tcPr>
          <w:p w14:paraId="78A544FE" w14:textId="77777777" w:rsidR="00570AAE" w:rsidRPr="00271FB3" w:rsidRDefault="00570AAE">
            <w:pPr>
              <w:rPr>
                <w:rFonts w:ascii="Calibri" w:hAnsi="Calibri" w:cs="Calibri"/>
              </w:rPr>
            </w:pPr>
            <w:r w:rsidRPr="00271FB3">
              <w:rPr>
                <w:rFonts w:ascii="Calibri" w:hAnsi="Calibri" w:cs="Calibri"/>
              </w:rPr>
              <w:t>Somewhat oppose</w:t>
            </w:r>
          </w:p>
        </w:tc>
        <w:tc>
          <w:tcPr>
            <w:tcW w:w="0" w:type="auto"/>
          </w:tcPr>
          <w:p w14:paraId="7754CE37" w14:textId="77777777" w:rsidR="00570AAE" w:rsidRPr="00271FB3" w:rsidRDefault="00570AAE">
            <w:pPr>
              <w:jc w:val="right"/>
              <w:rPr>
                <w:rFonts w:ascii="Calibri" w:hAnsi="Calibri" w:cs="Calibri"/>
              </w:rPr>
            </w:pPr>
            <w:r w:rsidRPr="00271FB3">
              <w:rPr>
                <w:rFonts w:ascii="Calibri" w:hAnsi="Calibri" w:cs="Calibri"/>
              </w:rPr>
              <w:t>20</w:t>
            </w:r>
          </w:p>
        </w:tc>
        <w:tc>
          <w:tcPr>
            <w:tcW w:w="0" w:type="auto"/>
          </w:tcPr>
          <w:p w14:paraId="0B77FD42" w14:textId="77777777" w:rsidR="00570AAE" w:rsidRPr="00271FB3" w:rsidRDefault="00570AAE">
            <w:pPr>
              <w:jc w:val="right"/>
              <w:rPr>
                <w:rFonts w:ascii="Calibri" w:hAnsi="Calibri" w:cs="Calibri"/>
              </w:rPr>
            </w:pPr>
            <w:r w:rsidRPr="00271FB3">
              <w:rPr>
                <w:rFonts w:ascii="Calibri" w:hAnsi="Calibri" w:cs="Calibri"/>
              </w:rPr>
              <w:t>20</w:t>
            </w:r>
          </w:p>
        </w:tc>
        <w:tc>
          <w:tcPr>
            <w:tcW w:w="0" w:type="auto"/>
          </w:tcPr>
          <w:p w14:paraId="153B8866" w14:textId="77777777" w:rsidR="00570AAE" w:rsidRPr="00271FB3" w:rsidRDefault="00570AAE">
            <w:pPr>
              <w:jc w:val="right"/>
              <w:rPr>
                <w:rFonts w:ascii="Calibri" w:hAnsi="Calibri" w:cs="Calibri"/>
              </w:rPr>
            </w:pPr>
            <w:r w:rsidRPr="00271FB3">
              <w:rPr>
                <w:rFonts w:ascii="Calibri" w:hAnsi="Calibri" w:cs="Calibri"/>
              </w:rPr>
              <w:t>20</w:t>
            </w:r>
          </w:p>
        </w:tc>
      </w:tr>
      <w:tr w:rsidR="00570AAE" w:rsidRPr="00271FB3" w14:paraId="39DC63F2" w14:textId="77777777" w:rsidTr="008F4061">
        <w:tc>
          <w:tcPr>
            <w:tcW w:w="0" w:type="auto"/>
          </w:tcPr>
          <w:p w14:paraId="3315E45D" w14:textId="77777777" w:rsidR="00570AAE" w:rsidRPr="00271FB3" w:rsidRDefault="00570AAE">
            <w:pPr>
              <w:rPr>
                <w:rFonts w:ascii="Calibri" w:hAnsi="Calibri" w:cs="Calibri"/>
              </w:rPr>
            </w:pPr>
            <w:r w:rsidRPr="00271FB3">
              <w:rPr>
                <w:rFonts w:ascii="Calibri" w:hAnsi="Calibri" w:cs="Calibri"/>
              </w:rPr>
              <w:t>Strongly oppose</w:t>
            </w:r>
          </w:p>
        </w:tc>
        <w:tc>
          <w:tcPr>
            <w:tcW w:w="0" w:type="auto"/>
          </w:tcPr>
          <w:p w14:paraId="69E6935B" w14:textId="77777777" w:rsidR="00570AAE" w:rsidRPr="00271FB3" w:rsidRDefault="00570AAE">
            <w:pPr>
              <w:jc w:val="right"/>
              <w:rPr>
                <w:rFonts w:ascii="Calibri" w:hAnsi="Calibri" w:cs="Calibri"/>
              </w:rPr>
            </w:pPr>
            <w:r w:rsidRPr="00271FB3">
              <w:rPr>
                <w:rFonts w:ascii="Calibri" w:hAnsi="Calibri" w:cs="Calibri"/>
              </w:rPr>
              <w:t>9</w:t>
            </w:r>
          </w:p>
        </w:tc>
        <w:tc>
          <w:tcPr>
            <w:tcW w:w="0" w:type="auto"/>
          </w:tcPr>
          <w:p w14:paraId="4DB00684" w14:textId="77777777" w:rsidR="00570AAE" w:rsidRPr="00271FB3" w:rsidRDefault="00570AAE">
            <w:pPr>
              <w:jc w:val="right"/>
              <w:rPr>
                <w:rFonts w:ascii="Calibri" w:hAnsi="Calibri" w:cs="Calibri"/>
              </w:rPr>
            </w:pPr>
            <w:r w:rsidRPr="00271FB3">
              <w:rPr>
                <w:rFonts w:ascii="Calibri" w:hAnsi="Calibri" w:cs="Calibri"/>
              </w:rPr>
              <w:t>8</w:t>
            </w:r>
          </w:p>
        </w:tc>
        <w:tc>
          <w:tcPr>
            <w:tcW w:w="0" w:type="auto"/>
          </w:tcPr>
          <w:p w14:paraId="74F6C47A" w14:textId="77777777" w:rsidR="00570AAE" w:rsidRPr="00271FB3" w:rsidRDefault="00570AAE">
            <w:pPr>
              <w:jc w:val="right"/>
              <w:rPr>
                <w:rFonts w:ascii="Calibri" w:hAnsi="Calibri" w:cs="Calibri"/>
              </w:rPr>
            </w:pPr>
            <w:r w:rsidRPr="00271FB3">
              <w:rPr>
                <w:rFonts w:ascii="Calibri" w:hAnsi="Calibri" w:cs="Calibri"/>
              </w:rPr>
              <w:t>9</w:t>
            </w:r>
          </w:p>
        </w:tc>
      </w:tr>
      <w:tr w:rsidR="00570AAE" w:rsidRPr="00271FB3" w14:paraId="469CC31E" w14:textId="77777777" w:rsidTr="008F4061">
        <w:tc>
          <w:tcPr>
            <w:tcW w:w="0" w:type="auto"/>
          </w:tcPr>
          <w:p w14:paraId="56F31CD8"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47A673D1" w14:textId="4E8551D4" w:rsidR="00570AAE" w:rsidRPr="00271FB3" w:rsidRDefault="00636FB4">
            <w:pPr>
              <w:jc w:val="right"/>
              <w:rPr>
                <w:rFonts w:ascii="Calibri" w:hAnsi="Calibri" w:cs="Calibri"/>
              </w:rPr>
            </w:pPr>
            <w:r w:rsidRPr="00271FB3">
              <w:rPr>
                <w:rFonts w:ascii="Calibri" w:hAnsi="Calibri" w:cs="Calibri"/>
              </w:rPr>
              <w:t>-</w:t>
            </w:r>
          </w:p>
        </w:tc>
        <w:tc>
          <w:tcPr>
            <w:tcW w:w="0" w:type="auto"/>
          </w:tcPr>
          <w:p w14:paraId="57B60199" w14:textId="1C7040CF" w:rsidR="00570AAE" w:rsidRPr="00271FB3" w:rsidRDefault="00636FB4">
            <w:pPr>
              <w:jc w:val="right"/>
              <w:rPr>
                <w:rFonts w:ascii="Calibri" w:hAnsi="Calibri" w:cs="Calibri"/>
              </w:rPr>
            </w:pPr>
            <w:r w:rsidRPr="00271FB3">
              <w:rPr>
                <w:rFonts w:ascii="Calibri" w:hAnsi="Calibri" w:cs="Calibri"/>
              </w:rPr>
              <w:t>*</w:t>
            </w:r>
          </w:p>
        </w:tc>
        <w:tc>
          <w:tcPr>
            <w:tcW w:w="0" w:type="auto"/>
          </w:tcPr>
          <w:p w14:paraId="7C684144" w14:textId="6F60E0FA" w:rsidR="00570AAE" w:rsidRPr="00271FB3" w:rsidRDefault="00636FB4">
            <w:pPr>
              <w:jc w:val="right"/>
              <w:rPr>
                <w:rFonts w:ascii="Calibri" w:hAnsi="Calibri" w:cs="Calibri"/>
              </w:rPr>
            </w:pPr>
            <w:r w:rsidRPr="00271FB3">
              <w:rPr>
                <w:rFonts w:ascii="Calibri" w:hAnsi="Calibri" w:cs="Calibri"/>
              </w:rPr>
              <w:t>*</w:t>
            </w:r>
          </w:p>
        </w:tc>
      </w:tr>
      <w:tr w:rsidR="00570AAE" w:rsidRPr="00271FB3" w14:paraId="0C8829A2" w14:textId="77777777" w:rsidTr="008F4061">
        <w:tc>
          <w:tcPr>
            <w:tcW w:w="0" w:type="auto"/>
          </w:tcPr>
          <w:p w14:paraId="06F621A8" w14:textId="2027DC37" w:rsidR="00570AAE" w:rsidRPr="00271FB3" w:rsidRDefault="00BA341B">
            <w:pPr>
              <w:rPr>
                <w:rFonts w:ascii="Calibri" w:hAnsi="Calibri" w:cs="Calibri"/>
              </w:rPr>
            </w:pPr>
            <w:r w:rsidRPr="00271FB3">
              <w:rPr>
                <w:rFonts w:ascii="Calibri" w:hAnsi="Calibri" w:cs="Calibri"/>
              </w:rPr>
              <w:t>SKIP/REFUSED</w:t>
            </w:r>
          </w:p>
        </w:tc>
        <w:tc>
          <w:tcPr>
            <w:tcW w:w="0" w:type="auto"/>
          </w:tcPr>
          <w:p w14:paraId="2B75CFA6"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61ABCDD2"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1703EC2D"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3B09E709" w14:textId="77777777" w:rsidTr="008F4061">
        <w:tc>
          <w:tcPr>
            <w:tcW w:w="0" w:type="auto"/>
          </w:tcPr>
          <w:p w14:paraId="106FE934"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30523906"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5D625972"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210E4215" w14:textId="77777777" w:rsidR="00570AAE" w:rsidRPr="00271FB3" w:rsidRDefault="00570AAE">
            <w:pPr>
              <w:jc w:val="right"/>
              <w:rPr>
                <w:rFonts w:ascii="Calibri" w:hAnsi="Calibri" w:cs="Calibri"/>
              </w:rPr>
            </w:pPr>
            <w:r w:rsidRPr="00271FB3">
              <w:rPr>
                <w:rFonts w:ascii="Calibri" w:hAnsi="Calibri" w:cs="Calibri"/>
              </w:rPr>
              <w:t>3,427</w:t>
            </w:r>
          </w:p>
        </w:tc>
      </w:tr>
    </w:tbl>
    <w:p w14:paraId="05F12215" w14:textId="0739F78B" w:rsidR="00570AAE" w:rsidRDefault="00570AAE">
      <w:pPr>
        <w:rPr>
          <w:rFonts w:ascii="Calibri" w:hAnsi="Calibri" w:cs="Calibri"/>
        </w:rPr>
      </w:pPr>
    </w:p>
    <w:p w14:paraId="55DA48F7" w14:textId="77777777" w:rsidR="006B5661" w:rsidRPr="00271FB3" w:rsidRDefault="006B5661">
      <w:pPr>
        <w:rPr>
          <w:rFonts w:ascii="Calibri" w:hAnsi="Calibri" w:cs="Calibri"/>
        </w:rPr>
      </w:pPr>
    </w:p>
    <w:p w14:paraId="7FCBA0D3" w14:textId="7D42008E" w:rsidR="00570AAE" w:rsidRPr="00271FB3" w:rsidRDefault="00060037" w:rsidP="008F4061">
      <w:pPr>
        <w:rPr>
          <w:rFonts w:ascii="Calibri" w:hAnsi="Calibri" w:cs="Calibri"/>
          <w:b/>
          <w:sz w:val="24"/>
        </w:rPr>
      </w:pPr>
      <w:r w:rsidRPr="00271FB3">
        <w:rPr>
          <w:rFonts w:ascii="Calibri" w:hAnsi="Calibri" w:cs="Calibri"/>
          <w:b/>
          <w:i/>
          <w:sz w:val="24"/>
        </w:rPr>
        <w:t xml:space="preserve">Q24. </w:t>
      </w:r>
      <w:r w:rsidR="00570AAE" w:rsidRPr="00271FB3">
        <w:rPr>
          <w:rFonts w:ascii="Calibri" w:hAnsi="Calibri" w:cs="Calibri"/>
          <w:b/>
          <w:i/>
          <w:sz w:val="24"/>
        </w:rPr>
        <w:t>Do you support or oppose allowing individuals to vote who are currently in jail or prison?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70AAE" w:rsidRPr="00271FB3" w14:paraId="6F5EA3D0" w14:textId="77777777" w:rsidTr="008F4061">
        <w:tc>
          <w:tcPr>
            <w:tcW w:w="0" w:type="auto"/>
            <w:tcBorders>
              <w:top w:val="thick" w:sz="0" w:space="0" w:color="000000"/>
            </w:tcBorders>
          </w:tcPr>
          <w:p w14:paraId="41E5BB2F"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254ACFB8"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364145DB" w14:textId="77777777" w:rsidTr="008F4061">
        <w:tc>
          <w:tcPr>
            <w:tcW w:w="0" w:type="auto"/>
          </w:tcPr>
          <w:p w14:paraId="1CBF5A13"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3EF59F3"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05AB152"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2515BF2"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2D8A6A42" w14:textId="77777777" w:rsidTr="008F4061">
        <w:tc>
          <w:tcPr>
            <w:tcW w:w="0" w:type="auto"/>
            <w:tcBorders>
              <w:bottom w:val="thick" w:sz="0" w:space="0" w:color="000000"/>
            </w:tcBorders>
          </w:tcPr>
          <w:p w14:paraId="0121AE9D"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04347E87"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CE6AB14"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83DFFC7"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643ACB9C" w14:textId="77777777" w:rsidTr="008F4061">
        <w:tc>
          <w:tcPr>
            <w:tcW w:w="0" w:type="auto"/>
            <w:tcBorders>
              <w:top w:val="thick" w:sz="0" w:space="0" w:color="000000"/>
            </w:tcBorders>
          </w:tcPr>
          <w:p w14:paraId="321B2E35" w14:textId="77777777" w:rsidR="00570AAE" w:rsidRPr="00271FB3" w:rsidRDefault="00570AAE">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57C884FD" w14:textId="77777777" w:rsidR="00570AAE" w:rsidRPr="00271FB3" w:rsidRDefault="00570AAE">
            <w:pPr>
              <w:jc w:val="right"/>
              <w:rPr>
                <w:rFonts w:ascii="Calibri" w:hAnsi="Calibri" w:cs="Calibri"/>
              </w:rPr>
            </w:pPr>
            <w:r w:rsidRPr="00271FB3">
              <w:rPr>
                <w:rFonts w:ascii="Calibri" w:hAnsi="Calibri" w:cs="Calibri"/>
              </w:rPr>
              <w:t>18</w:t>
            </w:r>
          </w:p>
        </w:tc>
        <w:tc>
          <w:tcPr>
            <w:tcW w:w="0" w:type="auto"/>
            <w:tcBorders>
              <w:top w:val="thick" w:sz="0" w:space="0" w:color="000000"/>
            </w:tcBorders>
          </w:tcPr>
          <w:p w14:paraId="42A2C0AA" w14:textId="77777777" w:rsidR="00570AAE" w:rsidRPr="00271FB3" w:rsidRDefault="00570AAE">
            <w:pPr>
              <w:jc w:val="right"/>
              <w:rPr>
                <w:rFonts w:ascii="Calibri" w:hAnsi="Calibri" w:cs="Calibri"/>
              </w:rPr>
            </w:pPr>
            <w:r w:rsidRPr="00271FB3">
              <w:rPr>
                <w:rFonts w:ascii="Calibri" w:hAnsi="Calibri" w:cs="Calibri"/>
              </w:rPr>
              <w:t>19</w:t>
            </w:r>
          </w:p>
        </w:tc>
        <w:tc>
          <w:tcPr>
            <w:tcW w:w="0" w:type="auto"/>
            <w:tcBorders>
              <w:top w:val="thick" w:sz="0" w:space="0" w:color="000000"/>
            </w:tcBorders>
          </w:tcPr>
          <w:p w14:paraId="78C62307" w14:textId="77777777" w:rsidR="00570AAE" w:rsidRPr="00271FB3" w:rsidRDefault="00570AAE">
            <w:pPr>
              <w:jc w:val="right"/>
              <w:rPr>
                <w:rFonts w:ascii="Calibri" w:hAnsi="Calibri" w:cs="Calibri"/>
              </w:rPr>
            </w:pPr>
            <w:r w:rsidRPr="00271FB3">
              <w:rPr>
                <w:rFonts w:ascii="Calibri" w:hAnsi="Calibri" w:cs="Calibri"/>
              </w:rPr>
              <w:t>19</w:t>
            </w:r>
          </w:p>
        </w:tc>
      </w:tr>
      <w:tr w:rsidR="00570AAE" w:rsidRPr="00271FB3" w14:paraId="0C49C1E1" w14:textId="77777777" w:rsidTr="008F4061">
        <w:tc>
          <w:tcPr>
            <w:tcW w:w="0" w:type="auto"/>
          </w:tcPr>
          <w:p w14:paraId="3EA21A7B" w14:textId="77777777" w:rsidR="00570AAE" w:rsidRPr="00271FB3" w:rsidRDefault="00570AAE">
            <w:pPr>
              <w:rPr>
                <w:rFonts w:ascii="Calibri" w:hAnsi="Calibri" w:cs="Calibri"/>
              </w:rPr>
            </w:pPr>
            <w:r w:rsidRPr="00271FB3">
              <w:rPr>
                <w:rFonts w:ascii="Calibri" w:hAnsi="Calibri" w:cs="Calibri"/>
              </w:rPr>
              <w:t>Somewhat support</w:t>
            </w:r>
          </w:p>
        </w:tc>
        <w:tc>
          <w:tcPr>
            <w:tcW w:w="0" w:type="auto"/>
          </w:tcPr>
          <w:p w14:paraId="6BDEAF5B" w14:textId="77777777" w:rsidR="00570AAE" w:rsidRPr="00271FB3" w:rsidRDefault="00570AAE">
            <w:pPr>
              <w:jc w:val="right"/>
              <w:rPr>
                <w:rFonts w:ascii="Calibri" w:hAnsi="Calibri" w:cs="Calibri"/>
              </w:rPr>
            </w:pPr>
            <w:r w:rsidRPr="00271FB3">
              <w:rPr>
                <w:rFonts w:ascii="Calibri" w:hAnsi="Calibri" w:cs="Calibri"/>
              </w:rPr>
              <w:t>29</w:t>
            </w:r>
          </w:p>
        </w:tc>
        <w:tc>
          <w:tcPr>
            <w:tcW w:w="0" w:type="auto"/>
          </w:tcPr>
          <w:p w14:paraId="58FA2B9F" w14:textId="77777777" w:rsidR="00570AAE" w:rsidRPr="00271FB3" w:rsidRDefault="00570AAE">
            <w:pPr>
              <w:jc w:val="right"/>
              <w:rPr>
                <w:rFonts w:ascii="Calibri" w:hAnsi="Calibri" w:cs="Calibri"/>
              </w:rPr>
            </w:pPr>
            <w:r w:rsidRPr="00271FB3">
              <w:rPr>
                <w:rFonts w:ascii="Calibri" w:hAnsi="Calibri" w:cs="Calibri"/>
              </w:rPr>
              <w:t>30</w:t>
            </w:r>
          </w:p>
        </w:tc>
        <w:tc>
          <w:tcPr>
            <w:tcW w:w="0" w:type="auto"/>
          </w:tcPr>
          <w:p w14:paraId="10684C74" w14:textId="77777777" w:rsidR="00570AAE" w:rsidRPr="00271FB3" w:rsidRDefault="00570AAE">
            <w:pPr>
              <w:jc w:val="right"/>
              <w:rPr>
                <w:rFonts w:ascii="Calibri" w:hAnsi="Calibri" w:cs="Calibri"/>
              </w:rPr>
            </w:pPr>
            <w:r w:rsidRPr="00271FB3">
              <w:rPr>
                <w:rFonts w:ascii="Calibri" w:hAnsi="Calibri" w:cs="Calibri"/>
              </w:rPr>
              <w:t>29</w:t>
            </w:r>
          </w:p>
        </w:tc>
      </w:tr>
      <w:tr w:rsidR="00570AAE" w:rsidRPr="00271FB3" w14:paraId="121B02D9" w14:textId="77777777" w:rsidTr="008F4061">
        <w:tc>
          <w:tcPr>
            <w:tcW w:w="0" w:type="auto"/>
          </w:tcPr>
          <w:p w14:paraId="049F9003" w14:textId="77777777" w:rsidR="00570AAE" w:rsidRPr="00271FB3" w:rsidRDefault="00570AAE">
            <w:pPr>
              <w:rPr>
                <w:rFonts w:ascii="Calibri" w:hAnsi="Calibri" w:cs="Calibri"/>
              </w:rPr>
            </w:pPr>
            <w:r w:rsidRPr="00271FB3">
              <w:rPr>
                <w:rFonts w:ascii="Calibri" w:hAnsi="Calibri" w:cs="Calibri"/>
              </w:rPr>
              <w:t>Somewhat oppose</w:t>
            </w:r>
          </w:p>
        </w:tc>
        <w:tc>
          <w:tcPr>
            <w:tcW w:w="0" w:type="auto"/>
          </w:tcPr>
          <w:p w14:paraId="78646A33" w14:textId="77777777" w:rsidR="00570AAE" w:rsidRPr="00271FB3" w:rsidRDefault="00570AAE">
            <w:pPr>
              <w:jc w:val="right"/>
              <w:rPr>
                <w:rFonts w:ascii="Calibri" w:hAnsi="Calibri" w:cs="Calibri"/>
              </w:rPr>
            </w:pPr>
            <w:r w:rsidRPr="00271FB3">
              <w:rPr>
                <w:rFonts w:ascii="Calibri" w:hAnsi="Calibri" w:cs="Calibri"/>
              </w:rPr>
              <w:t>27</w:t>
            </w:r>
          </w:p>
        </w:tc>
        <w:tc>
          <w:tcPr>
            <w:tcW w:w="0" w:type="auto"/>
          </w:tcPr>
          <w:p w14:paraId="3F4B1FB0" w14:textId="77777777" w:rsidR="00570AAE" w:rsidRPr="00271FB3" w:rsidRDefault="00570AAE">
            <w:pPr>
              <w:jc w:val="right"/>
              <w:rPr>
                <w:rFonts w:ascii="Calibri" w:hAnsi="Calibri" w:cs="Calibri"/>
              </w:rPr>
            </w:pPr>
            <w:r w:rsidRPr="00271FB3">
              <w:rPr>
                <w:rFonts w:ascii="Calibri" w:hAnsi="Calibri" w:cs="Calibri"/>
              </w:rPr>
              <w:t>28</w:t>
            </w:r>
          </w:p>
        </w:tc>
        <w:tc>
          <w:tcPr>
            <w:tcW w:w="0" w:type="auto"/>
          </w:tcPr>
          <w:p w14:paraId="400B71D6" w14:textId="77777777" w:rsidR="00570AAE" w:rsidRPr="00271FB3" w:rsidRDefault="00570AAE">
            <w:pPr>
              <w:jc w:val="right"/>
              <w:rPr>
                <w:rFonts w:ascii="Calibri" w:hAnsi="Calibri" w:cs="Calibri"/>
              </w:rPr>
            </w:pPr>
            <w:r w:rsidRPr="00271FB3">
              <w:rPr>
                <w:rFonts w:ascii="Calibri" w:hAnsi="Calibri" w:cs="Calibri"/>
              </w:rPr>
              <w:t>27</w:t>
            </w:r>
          </w:p>
        </w:tc>
      </w:tr>
      <w:tr w:rsidR="00570AAE" w:rsidRPr="00271FB3" w14:paraId="77E15120" w14:textId="77777777" w:rsidTr="008F4061">
        <w:tc>
          <w:tcPr>
            <w:tcW w:w="0" w:type="auto"/>
          </w:tcPr>
          <w:p w14:paraId="31490C16" w14:textId="77777777" w:rsidR="00570AAE" w:rsidRPr="00271FB3" w:rsidRDefault="00570AAE">
            <w:pPr>
              <w:rPr>
                <w:rFonts w:ascii="Calibri" w:hAnsi="Calibri" w:cs="Calibri"/>
              </w:rPr>
            </w:pPr>
            <w:r w:rsidRPr="00271FB3">
              <w:rPr>
                <w:rFonts w:ascii="Calibri" w:hAnsi="Calibri" w:cs="Calibri"/>
              </w:rPr>
              <w:t>Strongly oppose</w:t>
            </w:r>
          </w:p>
        </w:tc>
        <w:tc>
          <w:tcPr>
            <w:tcW w:w="0" w:type="auto"/>
          </w:tcPr>
          <w:p w14:paraId="5A6165E2" w14:textId="77777777" w:rsidR="00570AAE" w:rsidRPr="00271FB3" w:rsidRDefault="00570AAE">
            <w:pPr>
              <w:jc w:val="right"/>
              <w:rPr>
                <w:rFonts w:ascii="Calibri" w:hAnsi="Calibri" w:cs="Calibri"/>
              </w:rPr>
            </w:pPr>
            <w:r w:rsidRPr="00271FB3">
              <w:rPr>
                <w:rFonts w:ascii="Calibri" w:hAnsi="Calibri" w:cs="Calibri"/>
              </w:rPr>
              <w:t>25</w:t>
            </w:r>
          </w:p>
        </w:tc>
        <w:tc>
          <w:tcPr>
            <w:tcW w:w="0" w:type="auto"/>
          </w:tcPr>
          <w:p w14:paraId="658E6A4A" w14:textId="77777777" w:rsidR="00570AAE" w:rsidRPr="00271FB3" w:rsidRDefault="00570AAE">
            <w:pPr>
              <w:jc w:val="right"/>
              <w:rPr>
                <w:rFonts w:ascii="Calibri" w:hAnsi="Calibri" w:cs="Calibri"/>
              </w:rPr>
            </w:pPr>
            <w:r w:rsidRPr="00271FB3">
              <w:rPr>
                <w:rFonts w:ascii="Calibri" w:hAnsi="Calibri" w:cs="Calibri"/>
              </w:rPr>
              <w:t>22</w:t>
            </w:r>
          </w:p>
        </w:tc>
        <w:tc>
          <w:tcPr>
            <w:tcW w:w="0" w:type="auto"/>
          </w:tcPr>
          <w:p w14:paraId="239074E6" w14:textId="77777777" w:rsidR="00570AAE" w:rsidRPr="00271FB3" w:rsidRDefault="00570AAE">
            <w:pPr>
              <w:jc w:val="right"/>
              <w:rPr>
                <w:rFonts w:ascii="Calibri" w:hAnsi="Calibri" w:cs="Calibri"/>
              </w:rPr>
            </w:pPr>
            <w:r w:rsidRPr="00271FB3">
              <w:rPr>
                <w:rFonts w:ascii="Calibri" w:hAnsi="Calibri" w:cs="Calibri"/>
              </w:rPr>
              <w:t>23</w:t>
            </w:r>
          </w:p>
        </w:tc>
      </w:tr>
      <w:tr w:rsidR="00570AAE" w:rsidRPr="00271FB3" w14:paraId="0039B0F1" w14:textId="77777777" w:rsidTr="008F4061">
        <w:tc>
          <w:tcPr>
            <w:tcW w:w="0" w:type="auto"/>
          </w:tcPr>
          <w:p w14:paraId="19F233F6"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7BC0173D" w14:textId="0FB3F301" w:rsidR="00570AAE" w:rsidRPr="00271FB3" w:rsidRDefault="00636FB4">
            <w:pPr>
              <w:jc w:val="right"/>
              <w:rPr>
                <w:rFonts w:ascii="Calibri" w:hAnsi="Calibri" w:cs="Calibri"/>
              </w:rPr>
            </w:pPr>
            <w:r w:rsidRPr="00271FB3">
              <w:rPr>
                <w:rFonts w:ascii="Calibri" w:hAnsi="Calibri" w:cs="Calibri"/>
              </w:rPr>
              <w:t>-</w:t>
            </w:r>
          </w:p>
        </w:tc>
        <w:tc>
          <w:tcPr>
            <w:tcW w:w="0" w:type="auto"/>
          </w:tcPr>
          <w:p w14:paraId="13488C2E" w14:textId="51AAB631" w:rsidR="00570AAE" w:rsidRPr="00271FB3" w:rsidRDefault="00636FB4">
            <w:pPr>
              <w:jc w:val="right"/>
              <w:rPr>
                <w:rFonts w:ascii="Calibri" w:hAnsi="Calibri" w:cs="Calibri"/>
              </w:rPr>
            </w:pPr>
            <w:r w:rsidRPr="00271FB3">
              <w:rPr>
                <w:rFonts w:ascii="Calibri" w:hAnsi="Calibri" w:cs="Calibri"/>
              </w:rPr>
              <w:t>*</w:t>
            </w:r>
          </w:p>
        </w:tc>
        <w:tc>
          <w:tcPr>
            <w:tcW w:w="0" w:type="auto"/>
          </w:tcPr>
          <w:p w14:paraId="61366E7E" w14:textId="63E2C455" w:rsidR="00570AAE" w:rsidRPr="00271FB3" w:rsidRDefault="00636FB4">
            <w:pPr>
              <w:jc w:val="right"/>
              <w:rPr>
                <w:rFonts w:ascii="Calibri" w:hAnsi="Calibri" w:cs="Calibri"/>
              </w:rPr>
            </w:pPr>
            <w:r w:rsidRPr="00271FB3">
              <w:rPr>
                <w:rFonts w:ascii="Calibri" w:hAnsi="Calibri" w:cs="Calibri"/>
              </w:rPr>
              <w:t>*</w:t>
            </w:r>
          </w:p>
        </w:tc>
      </w:tr>
      <w:tr w:rsidR="00570AAE" w:rsidRPr="00271FB3" w14:paraId="3021C034" w14:textId="77777777" w:rsidTr="008F4061">
        <w:tc>
          <w:tcPr>
            <w:tcW w:w="0" w:type="auto"/>
          </w:tcPr>
          <w:p w14:paraId="4045C6DF" w14:textId="5FE11009" w:rsidR="00570AAE" w:rsidRPr="00271FB3" w:rsidRDefault="00BA341B">
            <w:pPr>
              <w:rPr>
                <w:rFonts w:ascii="Calibri" w:hAnsi="Calibri" w:cs="Calibri"/>
              </w:rPr>
            </w:pPr>
            <w:r w:rsidRPr="00271FB3">
              <w:rPr>
                <w:rFonts w:ascii="Calibri" w:hAnsi="Calibri" w:cs="Calibri"/>
              </w:rPr>
              <w:t>SKIP/REFUSED</w:t>
            </w:r>
          </w:p>
        </w:tc>
        <w:tc>
          <w:tcPr>
            <w:tcW w:w="0" w:type="auto"/>
          </w:tcPr>
          <w:p w14:paraId="4FEB3121"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0CC8983B"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0684CFBA"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21858E7F" w14:textId="77777777" w:rsidTr="008F4061">
        <w:tc>
          <w:tcPr>
            <w:tcW w:w="0" w:type="auto"/>
          </w:tcPr>
          <w:p w14:paraId="20824706"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40EB7AAF"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24CE6CAF"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1E2C38A3" w14:textId="77777777" w:rsidR="00570AAE" w:rsidRPr="00271FB3" w:rsidRDefault="00570AAE">
            <w:pPr>
              <w:jc w:val="right"/>
              <w:rPr>
                <w:rFonts w:ascii="Calibri" w:hAnsi="Calibri" w:cs="Calibri"/>
              </w:rPr>
            </w:pPr>
            <w:r w:rsidRPr="00271FB3">
              <w:rPr>
                <w:rFonts w:ascii="Calibri" w:hAnsi="Calibri" w:cs="Calibri"/>
              </w:rPr>
              <w:t>3,427</w:t>
            </w:r>
          </w:p>
        </w:tc>
      </w:tr>
    </w:tbl>
    <w:p w14:paraId="1BB86A57" w14:textId="322E11C9" w:rsidR="00570AAE" w:rsidRDefault="00570AAE">
      <w:pPr>
        <w:rPr>
          <w:rFonts w:ascii="Calibri" w:hAnsi="Calibri" w:cs="Calibri"/>
        </w:rPr>
      </w:pPr>
    </w:p>
    <w:p w14:paraId="2C6D0EA2" w14:textId="77777777" w:rsidR="006B5661" w:rsidRPr="00271FB3" w:rsidRDefault="006B5661">
      <w:pPr>
        <w:rPr>
          <w:rFonts w:ascii="Calibri" w:hAnsi="Calibri" w:cs="Calibri"/>
        </w:rPr>
      </w:pPr>
    </w:p>
    <w:p w14:paraId="3EDF18E3" w14:textId="7092FC42" w:rsidR="00570AAE" w:rsidRPr="00271FB3" w:rsidRDefault="00060037" w:rsidP="008F4061">
      <w:pPr>
        <w:rPr>
          <w:rFonts w:ascii="Calibri" w:hAnsi="Calibri" w:cs="Calibri"/>
          <w:b/>
          <w:sz w:val="24"/>
        </w:rPr>
      </w:pPr>
      <w:r w:rsidRPr="00271FB3">
        <w:rPr>
          <w:rFonts w:ascii="Calibri" w:hAnsi="Calibri" w:cs="Calibri"/>
          <w:b/>
          <w:i/>
          <w:sz w:val="24"/>
        </w:rPr>
        <w:lastRenderedPageBreak/>
        <w:t xml:space="preserve">Q25. </w:t>
      </w:r>
      <w:r w:rsidR="00570AAE" w:rsidRPr="00271FB3">
        <w:rPr>
          <w:rFonts w:ascii="Calibri" w:hAnsi="Calibri" w:cs="Calibri"/>
          <w:b/>
          <w:i/>
          <w:sz w:val="24"/>
        </w:rPr>
        <w:t>Do you believe the funding for your local police department should be increased, decreased, or kept the same?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87"/>
        <w:gridCol w:w="672"/>
        <w:gridCol w:w="806"/>
        <w:gridCol w:w="672"/>
      </w:tblGrid>
      <w:tr w:rsidR="00570AAE" w:rsidRPr="00271FB3" w14:paraId="164E119F" w14:textId="77777777" w:rsidTr="008F4061">
        <w:tc>
          <w:tcPr>
            <w:tcW w:w="0" w:type="auto"/>
            <w:tcBorders>
              <w:top w:val="thick" w:sz="0" w:space="0" w:color="000000"/>
            </w:tcBorders>
          </w:tcPr>
          <w:p w14:paraId="0FCAA152"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6B9B8CFF"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525872A5" w14:textId="77777777" w:rsidTr="008F4061">
        <w:tc>
          <w:tcPr>
            <w:tcW w:w="0" w:type="auto"/>
          </w:tcPr>
          <w:p w14:paraId="4C06CE76"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C2B6C92"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8F0DF80"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BBB0FC2"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56E9F439" w14:textId="77777777" w:rsidTr="008F4061">
        <w:tc>
          <w:tcPr>
            <w:tcW w:w="0" w:type="auto"/>
            <w:tcBorders>
              <w:bottom w:val="thick" w:sz="0" w:space="0" w:color="000000"/>
            </w:tcBorders>
          </w:tcPr>
          <w:p w14:paraId="263316CF"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10FEC823"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9509E64"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4D9143B"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2A0FC61F" w14:textId="77777777" w:rsidTr="008F4061">
        <w:tc>
          <w:tcPr>
            <w:tcW w:w="0" w:type="auto"/>
            <w:tcBorders>
              <w:top w:val="thick" w:sz="0" w:space="0" w:color="000000"/>
            </w:tcBorders>
          </w:tcPr>
          <w:p w14:paraId="684B11E9" w14:textId="77777777" w:rsidR="00570AAE" w:rsidRPr="00271FB3" w:rsidRDefault="00570AAE">
            <w:pPr>
              <w:rPr>
                <w:rFonts w:ascii="Calibri" w:hAnsi="Calibri" w:cs="Calibri"/>
              </w:rPr>
            </w:pPr>
            <w:r w:rsidRPr="00271FB3">
              <w:rPr>
                <w:rFonts w:ascii="Calibri" w:hAnsi="Calibri" w:cs="Calibri"/>
              </w:rPr>
              <w:t>Increased</w:t>
            </w:r>
          </w:p>
        </w:tc>
        <w:tc>
          <w:tcPr>
            <w:tcW w:w="0" w:type="auto"/>
            <w:tcBorders>
              <w:top w:val="thick" w:sz="0" w:space="0" w:color="000000"/>
            </w:tcBorders>
          </w:tcPr>
          <w:p w14:paraId="22FB045E" w14:textId="77777777" w:rsidR="00570AAE" w:rsidRPr="00271FB3" w:rsidRDefault="00570AAE">
            <w:pPr>
              <w:jc w:val="right"/>
              <w:rPr>
                <w:rFonts w:ascii="Calibri" w:hAnsi="Calibri" w:cs="Calibri"/>
              </w:rPr>
            </w:pPr>
            <w:r w:rsidRPr="00271FB3">
              <w:rPr>
                <w:rFonts w:ascii="Calibri" w:hAnsi="Calibri" w:cs="Calibri"/>
              </w:rPr>
              <w:t>36</w:t>
            </w:r>
          </w:p>
        </w:tc>
        <w:tc>
          <w:tcPr>
            <w:tcW w:w="0" w:type="auto"/>
            <w:tcBorders>
              <w:top w:val="thick" w:sz="0" w:space="0" w:color="000000"/>
            </w:tcBorders>
          </w:tcPr>
          <w:p w14:paraId="12E35322" w14:textId="77777777" w:rsidR="00570AAE" w:rsidRPr="00271FB3" w:rsidRDefault="00570AAE">
            <w:pPr>
              <w:jc w:val="right"/>
              <w:rPr>
                <w:rFonts w:ascii="Calibri" w:hAnsi="Calibri" w:cs="Calibri"/>
              </w:rPr>
            </w:pPr>
            <w:r w:rsidRPr="00271FB3">
              <w:rPr>
                <w:rFonts w:ascii="Calibri" w:hAnsi="Calibri" w:cs="Calibri"/>
              </w:rPr>
              <w:t>38</w:t>
            </w:r>
          </w:p>
        </w:tc>
        <w:tc>
          <w:tcPr>
            <w:tcW w:w="0" w:type="auto"/>
            <w:tcBorders>
              <w:top w:val="thick" w:sz="0" w:space="0" w:color="000000"/>
            </w:tcBorders>
          </w:tcPr>
          <w:p w14:paraId="35F8EFAE" w14:textId="77777777" w:rsidR="00570AAE" w:rsidRPr="00271FB3" w:rsidRDefault="00570AAE">
            <w:pPr>
              <w:jc w:val="right"/>
              <w:rPr>
                <w:rFonts w:ascii="Calibri" w:hAnsi="Calibri" w:cs="Calibri"/>
              </w:rPr>
            </w:pPr>
            <w:r w:rsidRPr="00271FB3">
              <w:rPr>
                <w:rFonts w:ascii="Calibri" w:hAnsi="Calibri" w:cs="Calibri"/>
              </w:rPr>
              <w:t>37</w:t>
            </w:r>
          </w:p>
        </w:tc>
      </w:tr>
      <w:tr w:rsidR="00570AAE" w:rsidRPr="00271FB3" w14:paraId="1D2E5856" w14:textId="77777777" w:rsidTr="008F4061">
        <w:tc>
          <w:tcPr>
            <w:tcW w:w="0" w:type="auto"/>
          </w:tcPr>
          <w:p w14:paraId="3A3059EB" w14:textId="77777777" w:rsidR="00570AAE" w:rsidRPr="00271FB3" w:rsidRDefault="00570AAE">
            <w:pPr>
              <w:rPr>
                <w:rFonts w:ascii="Calibri" w:hAnsi="Calibri" w:cs="Calibri"/>
              </w:rPr>
            </w:pPr>
            <w:r w:rsidRPr="00271FB3">
              <w:rPr>
                <w:rFonts w:ascii="Calibri" w:hAnsi="Calibri" w:cs="Calibri"/>
              </w:rPr>
              <w:t>Decreased</w:t>
            </w:r>
          </w:p>
        </w:tc>
        <w:tc>
          <w:tcPr>
            <w:tcW w:w="0" w:type="auto"/>
          </w:tcPr>
          <w:p w14:paraId="6BF67139" w14:textId="77777777" w:rsidR="00570AAE" w:rsidRPr="00271FB3" w:rsidRDefault="00570AAE">
            <w:pPr>
              <w:jc w:val="right"/>
              <w:rPr>
                <w:rFonts w:ascii="Calibri" w:hAnsi="Calibri" w:cs="Calibri"/>
              </w:rPr>
            </w:pPr>
            <w:r w:rsidRPr="00271FB3">
              <w:rPr>
                <w:rFonts w:ascii="Calibri" w:hAnsi="Calibri" w:cs="Calibri"/>
              </w:rPr>
              <w:t>20</w:t>
            </w:r>
          </w:p>
        </w:tc>
        <w:tc>
          <w:tcPr>
            <w:tcW w:w="0" w:type="auto"/>
          </w:tcPr>
          <w:p w14:paraId="68628447"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Pr>
          <w:p w14:paraId="26797947" w14:textId="77777777" w:rsidR="00570AAE" w:rsidRPr="00271FB3" w:rsidRDefault="00570AAE">
            <w:pPr>
              <w:jc w:val="right"/>
              <w:rPr>
                <w:rFonts w:ascii="Calibri" w:hAnsi="Calibri" w:cs="Calibri"/>
              </w:rPr>
            </w:pPr>
            <w:r w:rsidRPr="00271FB3">
              <w:rPr>
                <w:rFonts w:ascii="Calibri" w:hAnsi="Calibri" w:cs="Calibri"/>
              </w:rPr>
              <w:t>18</w:t>
            </w:r>
          </w:p>
        </w:tc>
      </w:tr>
      <w:tr w:rsidR="00570AAE" w:rsidRPr="00271FB3" w14:paraId="457150D2" w14:textId="77777777" w:rsidTr="008F4061">
        <w:tc>
          <w:tcPr>
            <w:tcW w:w="0" w:type="auto"/>
          </w:tcPr>
          <w:p w14:paraId="15FF8FEB" w14:textId="77777777" w:rsidR="00570AAE" w:rsidRPr="00271FB3" w:rsidRDefault="00570AAE">
            <w:pPr>
              <w:rPr>
                <w:rFonts w:ascii="Calibri" w:hAnsi="Calibri" w:cs="Calibri"/>
              </w:rPr>
            </w:pPr>
            <w:r w:rsidRPr="00271FB3">
              <w:rPr>
                <w:rFonts w:ascii="Calibri" w:hAnsi="Calibri" w:cs="Calibri"/>
              </w:rPr>
              <w:t>Kept the same</w:t>
            </w:r>
          </w:p>
        </w:tc>
        <w:tc>
          <w:tcPr>
            <w:tcW w:w="0" w:type="auto"/>
          </w:tcPr>
          <w:p w14:paraId="0840F873" w14:textId="77777777" w:rsidR="00570AAE" w:rsidRPr="00271FB3" w:rsidRDefault="00570AAE">
            <w:pPr>
              <w:jc w:val="right"/>
              <w:rPr>
                <w:rFonts w:ascii="Calibri" w:hAnsi="Calibri" w:cs="Calibri"/>
              </w:rPr>
            </w:pPr>
            <w:r w:rsidRPr="00271FB3">
              <w:rPr>
                <w:rFonts w:ascii="Calibri" w:hAnsi="Calibri" w:cs="Calibri"/>
              </w:rPr>
              <w:t>43</w:t>
            </w:r>
          </w:p>
        </w:tc>
        <w:tc>
          <w:tcPr>
            <w:tcW w:w="0" w:type="auto"/>
          </w:tcPr>
          <w:p w14:paraId="3F881198" w14:textId="77777777" w:rsidR="00570AAE" w:rsidRPr="00271FB3" w:rsidRDefault="00570AAE">
            <w:pPr>
              <w:jc w:val="right"/>
              <w:rPr>
                <w:rFonts w:ascii="Calibri" w:hAnsi="Calibri" w:cs="Calibri"/>
              </w:rPr>
            </w:pPr>
            <w:r w:rsidRPr="00271FB3">
              <w:rPr>
                <w:rFonts w:ascii="Calibri" w:hAnsi="Calibri" w:cs="Calibri"/>
              </w:rPr>
              <w:t>44</w:t>
            </w:r>
          </w:p>
        </w:tc>
        <w:tc>
          <w:tcPr>
            <w:tcW w:w="0" w:type="auto"/>
          </w:tcPr>
          <w:p w14:paraId="6217C870" w14:textId="77777777" w:rsidR="00570AAE" w:rsidRPr="00271FB3" w:rsidRDefault="00570AAE">
            <w:pPr>
              <w:jc w:val="right"/>
              <w:rPr>
                <w:rFonts w:ascii="Calibri" w:hAnsi="Calibri" w:cs="Calibri"/>
              </w:rPr>
            </w:pPr>
            <w:r w:rsidRPr="00271FB3">
              <w:rPr>
                <w:rFonts w:ascii="Calibri" w:hAnsi="Calibri" w:cs="Calibri"/>
              </w:rPr>
              <w:t>43</w:t>
            </w:r>
          </w:p>
        </w:tc>
      </w:tr>
      <w:tr w:rsidR="00570AAE" w:rsidRPr="00271FB3" w14:paraId="0A490C21" w14:textId="77777777" w:rsidTr="008F4061">
        <w:tc>
          <w:tcPr>
            <w:tcW w:w="0" w:type="auto"/>
          </w:tcPr>
          <w:p w14:paraId="273663DA"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6CA17AAF" w14:textId="56072907" w:rsidR="00570AAE" w:rsidRPr="00271FB3" w:rsidRDefault="00636FB4">
            <w:pPr>
              <w:jc w:val="right"/>
              <w:rPr>
                <w:rFonts w:ascii="Calibri" w:hAnsi="Calibri" w:cs="Calibri"/>
              </w:rPr>
            </w:pPr>
            <w:r w:rsidRPr="00271FB3">
              <w:rPr>
                <w:rFonts w:ascii="Calibri" w:hAnsi="Calibri" w:cs="Calibri"/>
              </w:rPr>
              <w:t>*</w:t>
            </w:r>
          </w:p>
        </w:tc>
        <w:tc>
          <w:tcPr>
            <w:tcW w:w="0" w:type="auto"/>
          </w:tcPr>
          <w:p w14:paraId="09EC7946" w14:textId="6E0A5F6C" w:rsidR="00570AAE" w:rsidRPr="00271FB3" w:rsidRDefault="00636FB4">
            <w:pPr>
              <w:jc w:val="right"/>
              <w:rPr>
                <w:rFonts w:ascii="Calibri" w:hAnsi="Calibri" w:cs="Calibri"/>
              </w:rPr>
            </w:pPr>
            <w:r w:rsidRPr="00271FB3">
              <w:rPr>
                <w:rFonts w:ascii="Calibri" w:hAnsi="Calibri" w:cs="Calibri"/>
              </w:rPr>
              <w:t>*</w:t>
            </w:r>
          </w:p>
        </w:tc>
        <w:tc>
          <w:tcPr>
            <w:tcW w:w="0" w:type="auto"/>
          </w:tcPr>
          <w:p w14:paraId="4FF522E8" w14:textId="37445818" w:rsidR="00570AAE" w:rsidRPr="00271FB3" w:rsidRDefault="00636FB4">
            <w:pPr>
              <w:jc w:val="right"/>
              <w:rPr>
                <w:rFonts w:ascii="Calibri" w:hAnsi="Calibri" w:cs="Calibri"/>
              </w:rPr>
            </w:pPr>
            <w:r w:rsidRPr="00271FB3">
              <w:rPr>
                <w:rFonts w:ascii="Calibri" w:hAnsi="Calibri" w:cs="Calibri"/>
              </w:rPr>
              <w:t>*</w:t>
            </w:r>
          </w:p>
        </w:tc>
      </w:tr>
      <w:tr w:rsidR="00570AAE" w:rsidRPr="00271FB3" w14:paraId="7FDA35DF" w14:textId="77777777" w:rsidTr="008F4061">
        <w:tc>
          <w:tcPr>
            <w:tcW w:w="0" w:type="auto"/>
          </w:tcPr>
          <w:p w14:paraId="2F630C68" w14:textId="6BD554E4" w:rsidR="00570AAE" w:rsidRPr="00271FB3" w:rsidRDefault="00BA341B">
            <w:pPr>
              <w:rPr>
                <w:rFonts w:ascii="Calibri" w:hAnsi="Calibri" w:cs="Calibri"/>
              </w:rPr>
            </w:pPr>
            <w:r w:rsidRPr="00271FB3">
              <w:rPr>
                <w:rFonts w:ascii="Calibri" w:hAnsi="Calibri" w:cs="Calibri"/>
              </w:rPr>
              <w:t>SKIP/REFUSED</w:t>
            </w:r>
          </w:p>
        </w:tc>
        <w:tc>
          <w:tcPr>
            <w:tcW w:w="0" w:type="auto"/>
          </w:tcPr>
          <w:p w14:paraId="05DFB106"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7196F257" w14:textId="77777777" w:rsidR="00570AAE" w:rsidRPr="00271FB3" w:rsidRDefault="00570AAE">
            <w:pPr>
              <w:jc w:val="right"/>
              <w:rPr>
                <w:rFonts w:ascii="Calibri" w:hAnsi="Calibri" w:cs="Calibri"/>
              </w:rPr>
            </w:pPr>
            <w:r w:rsidRPr="00271FB3">
              <w:rPr>
                <w:rFonts w:ascii="Calibri" w:hAnsi="Calibri" w:cs="Calibri"/>
              </w:rPr>
              <w:t>2</w:t>
            </w:r>
          </w:p>
        </w:tc>
        <w:tc>
          <w:tcPr>
            <w:tcW w:w="0" w:type="auto"/>
          </w:tcPr>
          <w:p w14:paraId="46DBF887" w14:textId="77777777" w:rsidR="00570AAE" w:rsidRPr="00271FB3" w:rsidRDefault="00570AAE">
            <w:pPr>
              <w:jc w:val="right"/>
              <w:rPr>
                <w:rFonts w:ascii="Calibri" w:hAnsi="Calibri" w:cs="Calibri"/>
              </w:rPr>
            </w:pPr>
            <w:r w:rsidRPr="00271FB3">
              <w:rPr>
                <w:rFonts w:ascii="Calibri" w:hAnsi="Calibri" w:cs="Calibri"/>
              </w:rPr>
              <w:t>2</w:t>
            </w:r>
          </w:p>
        </w:tc>
      </w:tr>
      <w:tr w:rsidR="00570AAE" w:rsidRPr="00271FB3" w14:paraId="7C66424E" w14:textId="77777777" w:rsidTr="008F4061">
        <w:tc>
          <w:tcPr>
            <w:tcW w:w="0" w:type="auto"/>
          </w:tcPr>
          <w:p w14:paraId="184B1BDF"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1478E5C6"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7D139366"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730AB247" w14:textId="77777777" w:rsidR="00570AAE" w:rsidRPr="00271FB3" w:rsidRDefault="00570AAE">
            <w:pPr>
              <w:jc w:val="right"/>
              <w:rPr>
                <w:rFonts w:ascii="Calibri" w:hAnsi="Calibri" w:cs="Calibri"/>
              </w:rPr>
            </w:pPr>
            <w:r w:rsidRPr="00271FB3">
              <w:rPr>
                <w:rFonts w:ascii="Calibri" w:hAnsi="Calibri" w:cs="Calibri"/>
              </w:rPr>
              <w:t>3,427</w:t>
            </w:r>
          </w:p>
        </w:tc>
      </w:tr>
    </w:tbl>
    <w:p w14:paraId="7A0A958E" w14:textId="6ED722AF" w:rsidR="00570AAE" w:rsidRDefault="00570AAE">
      <w:pPr>
        <w:rPr>
          <w:rFonts w:ascii="Calibri" w:hAnsi="Calibri" w:cs="Calibri"/>
        </w:rPr>
      </w:pPr>
    </w:p>
    <w:p w14:paraId="4E5A7881" w14:textId="77777777" w:rsidR="006B5661" w:rsidRPr="00271FB3" w:rsidRDefault="006B5661">
      <w:pPr>
        <w:rPr>
          <w:rFonts w:ascii="Calibri" w:hAnsi="Calibri" w:cs="Calibri"/>
        </w:rPr>
      </w:pPr>
    </w:p>
    <w:p w14:paraId="45596B25" w14:textId="2BEB480A" w:rsidR="00570AAE" w:rsidRPr="00271FB3" w:rsidRDefault="00060037" w:rsidP="008F4061">
      <w:pPr>
        <w:rPr>
          <w:rFonts w:ascii="Calibri" w:hAnsi="Calibri" w:cs="Calibri"/>
          <w:b/>
          <w:sz w:val="24"/>
        </w:rPr>
      </w:pPr>
      <w:r w:rsidRPr="00271FB3">
        <w:rPr>
          <w:rFonts w:ascii="Calibri" w:hAnsi="Calibri" w:cs="Calibri"/>
          <w:b/>
          <w:i/>
          <w:sz w:val="24"/>
        </w:rPr>
        <w:t xml:space="preserve">Q26. </w:t>
      </w:r>
      <w:r w:rsidR="00570AAE" w:rsidRPr="00271FB3">
        <w:rPr>
          <w:rFonts w:ascii="Calibri" w:hAnsi="Calibri" w:cs="Calibri"/>
          <w:b/>
          <w:i/>
          <w:sz w:val="24"/>
        </w:rPr>
        <w:t>Do you think your community has the right number of police officers, needs more police officers, or has too many police officers?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21"/>
        <w:gridCol w:w="672"/>
        <w:gridCol w:w="806"/>
        <w:gridCol w:w="672"/>
      </w:tblGrid>
      <w:tr w:rsidR="00570AAE" w:rsidRPr="00271FB3" w14:paraId="73AF5BBF" w14:textId="77777777" w:rsidTr="008F4061">
        <w:tc>
          <w:tcPr>
            <w:tcW w:w="0" w:type="auto"/>
            <w:tcBorders>
              <w:top w:val="thick" w:sz="0" w:space="0" w:color="000000"/>
            </w:tcBorders>
          </w:tcPr>
          <w:p w14:paraId="12704EEC"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79907D76"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66DEE7B2" w14:textId="77777777" w:rsidTr="008F4061">
        <w:tc>
          <w:tcPr>
            <w:tcW w:w="0" w:type="auto"/>
          </w:tcPr>
          <w:p w14:paraId="295F9245"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527B197D"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78DA1A2"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F7E99CB"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754FE53C" w14:textId="77777777" w:rsidTr="008F4061">
        <w:tc>
          <w:tcPr>
            <w:tcW w:w="0" w:type="auto"/>
            <w:tcBorders>
              <w:bottom w:val="thick" w:sz="0" w:space="0" w:color="000000"/>
            </w:tcBorders>
          </w:tcPr>
          <w:p w14:paraId="106B87AF"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08410D42"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2A657CC"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282F725"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263943D7" w14:textId="77777777" w:rsidTr="008F4061">
        <w:tc>
          <w:tcPr>
            <w:tcW w:w="0" w:type="auto"/>
            <w:tcBorders>
              <w:top w:val="thick" w:sz="0" w:space="0" w:color="000000"/>
            </w:tcBorders>
          </w:tcPr>
          <w:p w14:paraId="151A21BE" w14:textId="77777777" w:rsidR="00570AAE" w:rsidRPr="00271FB3" w:rsidRDefault="00570AAE">
            <w:pPr>
              <w:rPr>
                <w:rFonts w:ascii="Calibri" w:hAnsi="Calibri" w:cs="Calibri"/>
              </w:rPr>
            </w:pPr>
            <w:r w:rsidRPr="00271FB3">
              <w:rPr>
                <w:rFonts w:ascii="Calibri" w:hAnsi="Calibri" w:cs="Calibri"/>
              </w:rPr>
              <w:t>Right number of police officers</w:t>
            </w:r>
          </w:p>
        </w:tc>
        <w:tc>
          <w:tcPr>
            <w:tcW w:w="0" w:type="auto"/>
            <w:tcBorders>
              <w:top w:val="thick" w:sz="0" w:space="0" w:color="000000"/>
            </w:tcBorders>
          </w:tcPr>
          <w:p w14:paraId="268D32A4" w14:textId="77777777" w:rsidR="00570AAE" w:rsidRPr="00271FB3" w:rsidRDefault="00570AAE">
            <w:pPr>
              <w:jc w:val="right"/>
              <w:rPr>
                <w:rFonts w:ascii="Calibri" w:hAnsi="Calibri" w:cs="Calibri"/>
              </w:rPr>
            </w:pPr>
            <w:r w:rsidRPr="00271FB3">
              <w:rPr>
                <w:rFonts w:ascii="Calibri" w:hAnsi="Calibri" w:cs="Calibri"/>
              </w:rPr>
              <w:t>47</w:t>
            </w:r>
          </w:p>
        </w:tc>
        <w:tc>
          <w:tcPr>
            <w:tcW w:w="0" w:type="auto"/>
            <w:tcBorders>
              <w:top w:val="thick" w:sz="0" w:space="0" w:color="000000"/>
            </w:tcBorders>
          </w:tcPr>
          <w:p w14:paraId="11DC9566" w14:textId="77777777" w:rsidR="00570AAE" w:rsidRPr="00271FB3" w:rsidRDefault="00570AAE">
            <w:pPr>
              <w:jc w:val="right"/>
              <w:rPr>
                <w:rFonts w:ascii="Calibri" w:hAnsi="Calibri" w:cs="Calibri"/>
              </w:rPr>
            </w:pPr>
            <w:r w:rsidRPr="00271FB3">
              <w:rPr>
                <w:rFonts w:ascii="Calibri" w:hAnsi="Calibri" w:cs="Calibri"/>
              </w:rPr>
              <w:t>47</w:t>
            </w:r>
          </w:p>
        </w:tc>
        <w:tc>
          <w:tcPr>
            <w:tcW w:w="0" w:type="auto"/>
            <w:tcBorders>
              <w:top w:val="thick" w:sz="0" w:space="0" w:color="000000"/>
            </w:tcBorders>
          </w:tcPr>
          <w:p w14:paraId="565C1909" w14:textId="77777777" w:rsidR="00570AAE" w:rsidRPr="00271FB3" w:rsidRDefault="00570AAE">
            <w:pPr>
              <w:jc w:val="right"/>
              <w:rPr>
                <w:rFonts w:ascii="Calibri" w:hAnsi="Calibri" w:cs="Calibri"/>
              </w:rPr>
            </w:pPr>
            <w:r w:rsidRPr="00271FB3">
              <w:rPr>
                <w:rFonts w:ascii="Calibri" w:hAnsi="Calibri" w:cs="Calibri"/>
              </w:rPr>
              <w:t>47</w:t>
            </w:r>
          </w:p>
        </w:tc>
      </w:tr>
      <w:tr w:rsidR="00570AAE" w:rsidRPr="00271FB3" w14:paraId="519E4121" w14:textId="77777777" w:rsidTr="008F4061">
        <w:tc>
          <w:tcPr>
            <w:tcW w:w="0" w:type="auto"/>
          </w:tcPr>
          <w:p w14:paraId="7DEC5336" w14:textId="77777777" w:rsidR="00570AAE" w:rsidRPr="00271FB3" w:rsidRDefault="00570AAE">
            <w:pPr>
              <w:rPr>
                <w:rFonts w:ascii="Calibri" w:hAnsi="Calibri" w:cs="Calibri"/>
              </w:rPr>
            </w:pPr>
            <w:r w:rsidRPr="00271FB3">
              <w:rPr>
                <w:rFonts w:ascii="Calibri" w:hAnsi="Calibri" w:cs="Calibri"/>
              </w:rPr>
              <w:t>Needs more police officers</w:t>
            </w:r>
          </w:p>
        </w:tc>
        <w:tc>
          <w:tcPr>
            <w:tcW w:w="0" w:type="auto"/>
          </w:tcPr>
          <w:p w14:paraId="6E414317" w14:textId="77777777" w:rsidR="00570AAE" w:rsidRPr="00271FB3" w:rsidRDefault="00570AAE">
            <w:pPr>
              <w:jc w:val="right"/>
              <w:rPr>
                <w:rFonts w:ascii="Calibri" w:hAnsi="Calibri" w:cs="Calibri"/>
              </w:rPr>
            </w:pPr>
            <w:r w:rsidRPr="00271FB3">
              <w:rPr>
                <w:rFonts w:ascii="Calibri" w:hAnsi="Calibri" w:cs="Calibri"/>
              </w:rPr>
              <w:t>35</w:t>
            </w:r>
          </w:p>
        </w:tc>
        <w:tc>
          <w:tcPr>
            <w:tcW w:w="0" w:type="auto"/>
          </w:tcPr>
          <w:p w14:paraId="58B7A897" w14:textId="77777777" w:rsidR="00570AAE" w:rsidRPr="00271FB3" w:rsidRDefault="00570AAE">
            <w:pPr>
              <w:jc w:val="right"/>
              <w:rPr>
                <w:rFonts w:ascii="Calibri" w:hAnsi="Calibri" w:cs="Calibri"/>
              </w:rPr>
            </w:pPr>
            <w:r w:rsidRPr="00271FB3">
              <w:rPr>
                <w:rFonts w:ascii="Calibri" w:hAnsi="Calibri" w:cs="Calibri"/>
              </w:rPr>
              <w:t>39</w:t>
            </w:r>
          </w:p>
        </w:tc>
        <w:tc>
          <w:tcPr>
            <w:tcW w:w="0" w:type="auto"/>
          </w:tcPr>
          <w:p w14:paraId="18CB7D9A" w14:textId="77777777" w:rsidR="00570AAE" w:rsidRPr="00271FB3" w:rsidRDefault="00570AAE">
            <w:pPr>
              <w:jc w:val="right"/>
              <w:rPr>
                <w:rFonts w:ascii="Calibri" w:hAnsi="Calibri" w:cs="Calibri"/>
              </w:rPr>
            </w:pPr>
            <w:r w:rsidRPr="00271FB3">
              <w:rPr>
                <w:rFonts w:ascii="Calibri" w:hAnsi="Calibri" w:cs="Calibri"/>
              </w:rPr>
              <w:t>37</w:t>
            </w:r>
          </w:p>
        </w:tc>
      </w:tr>
      <w:tr w:rsidR="00570AAE" w:rsidRPr="00271FB3" w14:paraId="7EDA6C96" w14:textId="77777777" w:rsidTr="008F4061">
        <w:tc>
          <w:tcPr>
            <w:tcW w:w="0" w:type="auto"/>
          </w:tcPr>
          <w:p w14:paraId="3F357411" w14:textId="77777777" w:rsidR="00570AAE" w:rsidRPr="00271FB3" w:rsidRDefault="00570AAE">
            <w:pPr>
              <w:rPr>
                <w:rFonts w:ascii="Calibri" w:hAnsi="Calibri" w:cs="Calibri"/>
              </w:rPr>
            </w:pPr>
            <w:r w:rsidRPr="00271FB3">
              <w:rPr>
                <w:rFonts w:ascii="Calibri" w:hAnsi="Calibri" w:cs="Calibri"/>
              </w:rPr>
              <w:t>Has too many police officers</w:t>
            </w:r>
          </w:p>
        </w:tc>
        <w:tc>
          <w:tcPr>
            <w:tcW w:w="0" w:type="auto"/>
          </w:tcPr>
          <w:p w14:paraId="00B28B4B"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Pr>
          <w:p w14:paraId="5C966AED" w14:textId="77777777" w:rsidR="00570AAE" w:rsidRPr="00271FB3" w:rsidRDefault="00570AAE">
            <w:pPr>
              <w:jc w:val="right"/>
              <w:rPr>
                <w:rFonts w:ascii="Calibri" w:hAnsi="Calibri" w:cs="Calibri"/>
              </w:rPr>
            </w:pPr>
            <w:r w:rsidRPr="00271FB3">
              <w:rPr>
                <w:rFonts w:ascii="Calibri" w:hAnsi="Calibri" w:cs="Calibri"/>
              </w:rPr>
              <w:t>12</w:t>
            </w:r>
          </w:p>
        </w:tc>
        <w:tc>
          <w:tcPr>
            <w:tcW w:w="0" w:type="auto"/>
          </w:tcPr>
          <w:p w14:paraId="1190E629" w14:textId="77777777" w:rsidR="00570AAE" w:rsidRPr="00271FB3" w:rsidRDefault="00570AAE">
            <w:pPr>
              <w:jc w:val="right"/>
              <w:rPr>
                <w:rFonts w:ascii="Calibri" w:hAnsi="Calibri" w:cs="Calibri"/>
              </w:rPr>
            </w:pPr>
            <w:r w:rsidRPr="00271FB3">
              <w:rPr>
                <w:rFonts w:ascii="Calibri" w:hAnsi="Calibri" w:cs="Calibri"/>
              </w:rPr>
              <w:t>14</w:t>
            </w:r>
          </w:p>
        </w:tc>
      </w:tr>
      <w:tr w:rsidR="00570AAE" w:rsidRPr="00271FB3" w14:paraId="60C08064" w14:textId="77777777" w:rsidTr="008F4061">
        <w:tc>
          <w:tcPr>
            <w:tcW w:w="0" w:type="auto"/>
          </w:tcPr>
          <w:p w14:paraId="1C84B174"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29986577" w14:textId="5FC602DB" w:rsidR="00570AAE" w:rsidRPr="00271FB3" w:rsidRDefault="00636FB4">
            <w:pPr>
              <w:jc w:val="right"/>
              <w:rPr>
                <w:rFonts w:ascii="Calibri" w:hAnsi="Calibri" w:cs="Calibri"/>
              </w:rPr>
            </w:pPr>
            <w:r w:rsidRPr="00271FB3">
              <w:rPr>
                <w:rFonts w:ascii="Calibri" w:hAnsi="Calibri" w:cs="Calibri"/>
              </w:rPr>
              <w:t>*</w:t>
            </w:r>
          </w:p>
        </w:tc>
        <w:tc>
          <w:tcPr>
            <w:tcW w:w="0" w:type="auto"/>
          </w:tcPr>
          <w:p w14:paraId="56795428" w14:textId="25738449" w:rsidR="00570AAE" w:rsidRPr="00271FB3" w:rsidRDefault="00636FB4">
            <w:pPr>
              <w:jc w:val="right"/>
              <w:rPr>
                <w:rFonts w:ascii="Calibri" w:hAnsi="Calibri" w:cs="Calibri"/>
              </w:rPr>
            </w:pPr>
            <w:r w:rsidRPr="00271FB3">
              <w:rPr>
                <w:rFonts w:ascii="Calibri" w:hAnsi="Calibri" w:cs="Calibri"/>
              </w:rPr>
              <w:t>*</w:t>
            </w:r>
          </w:p>
        </w:tc>
        <w:tc>
          <w:tcPr>
            <w:tcW w:w="0" w:type="auto"/>
          </w:tcPr>
          <w:p w14:paraId="079E58C7" w14:textId="226C7470" w:rsidR="00570AAE" w:rsidRPr="00271FB3" w:rsidRDefault="00636FB4">
            <w:pPr>
              <w:jc w:val="right"/>
              <w:rPr>
                <w:rFonts w:ascii="Calibri" w:hAnsi="Calibri" w:cs="Calibri"/>
              </w:rPr>
            </w:pPr>
            <w:r w:rsidRPr="00271FB3">
              <w:rPr>
                <w:rFonts w:ascii="Calibri" w:hAnsi="Calibri" w:cs="Calibri"/>
              </w:rPr>
              <w:t>*</w:t>
            </w:r>
          </w:p>
        </w:tc>
      </w:tr>
      <w:tr w:rsidR="00570AAE" w:rsidRPr="00271FB3" w14:paraId="32CE3643" w14:textId="77777777" w:rsidTr="008F4061">
        <w:tc>
          <w:tcPr>
            <w:tcW w:w="0" w:type="auto"/>
          </w:tcPr>
          <w:p w14:paraId="540A5BB6" w14:textId="515A948C" w:rsidR="00570AAE" w:rsidRPr="00271FB3" w:rsidRDefault="00BA341B">
            <w:pPr>
              <w:rPr>
                <w:rFonts w:ascii="Calibri" w:hAnsi="Calibri" w:cs="Calibri"/>
              </w:rPr>
            </w:pPr>
            <w:r w:rsidRPr="00271FB3">
              <w:rPr>
                <w:rFonts w:ascii="Calibri" w:hAnsi="Calibri" w:cs="Calibri"/>
              </w:rPr>
              <w:t>SKIP/REFUSED</w:t>
            </w:r>
          </w:p>
        </w:tc>
        <w:tc>
          <w:tcPr>
            <w:tcW w:w="0" w:type="auto"/>
          </w:tcPr>
          <w:p w14:paraId="2C6D37B9"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74FF8F8B"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0B32B173"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73F7E401" w14:textId="77777777" w:rsidTr="008F4061">
        <w:tc>
          <w:tcPr>
            <w:tcW w:w="0" w:type="auto"/>
          </w:tcPr>
          <w:p w14:paraId="5634AE3C"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3E0D23E4"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1926B17B"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7C737261" w14:textId="77777777" w:rsidR="00570AAE" w:rsidRPr="00271FB3" w:rsidRDefault="00570AAE">
            <w:pPr>
              <w:jc w:val="right"/>
              <w:rPr>
                <w:rFonts w:ascii="Calibri" w:hAnsi="Calibri" w:cs="Calibri"/>
              </w:rPr>
            </w:pPr>
            <w:r w:rsidRPr="00271FB3">
              <w:rPr>
                <w:rFonts w:ascii="Calibri" w:hAnsi="Calibri" w:cs="Calibri"/>
              </w:rPr>
              <w:t>3,427</w:t>
            </w:r>
          </w:p>
        </w:tc>
      </w:tr>
    </w:tbl>
    <w:p w14:paraId="07F2E271" w14:textId="7FCDBA1C" w:rsidR="00570AAE" w:rsidRDefault="00570AAE">
      <w:pPr>
        <w:rPr>
          <w:rFonts w:ascii="Calibri" w:hAnsi="Calibri" w:cs="Calibri"/>
        </w:rPr>
      </w:pPr>
    </w:p>
    <w:p w14:paraId="1269CECB" w14:textId="77777777" w:rsidR="006B5661" w:rsidRPr="00271FB3" w:rsidRDefault="006B5661">
      <w:pPr>
        <w:rPr>
          <w:rFonts w:ascii="Calibri" w:hAnsi="Calibri" w:cs="Calibri"/>
        </w:rPr>
      </w:pPr>
    </w:p>
    <w:p w14:paraId="07CCA2B4" w14:textId="370DF670" w:rsidR="00570AAE" w:rsidRPr="00271FB3" w:rsidRDefault="00F4267F" w:rsidP="008F4061">
      <w:pPr>
        <w:rPr>
          <w:rFonts w:ascii="Calibri" w:hAnsi="Calibri" w:cs="Calibri"/>
          <w:b/>
          <w:sz w:val="24"/>
        </w:rPr>
      </w:pPr>
      <w:r w:rsidRPr="00271FB3">
        <w:rPr>
          <w:rFonts w:ascii="Calibri" w:hAnsi="Calibri" w:cs="Calibri"/>
          <w:b/>
          <w:i/>
          <w:sz w:val="24"/>
        </w:rPr>
        <w:t xml:space="preserve">Q27. </w:t>
      </w:r>
      <w:r w:rsidR="00570AAE" w:rsidRPr="00271FB3">
        <w:rPr>
          <w:rFonts w:ascii="Calibri" w:hAnsi="Calibri" w:cs="Calibri"/>
          <w:b/>
          <w:i/>
          <w:sz w:val="24"/>
        </w:rPr>
        <w:t>To what degree do you agree or disagree with the following statement: Police are necessary for safe communities.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72"/>
        <w:gridCol w:w="806"/>
        <w:gridCol w:w="672"/>
      </w:tblGrid>
      <w:tr w:rsidR="00570AAE" w:rsidRPr="00271FB3" w14:paraId="1A4001D6" w14:textId="77777777" w:rsidTr="008F4061">
        <w:tc>
          <w:tcPr>
            <w:tcW w:w="0" w:type="auto"/>
            <w:tcBorders>
              <w:top w:val="thick" w:sz="0" w:space="0" w:color="000000"/>
            </w:tcBorders>
          </w:tcPr>
          <w:p w14:paraId="508A8DC2"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6E6D386B"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48587DDF" w14:textId="77777777" w:rsidTr="008F4061">
        <w:tc>
          <w:tcPr>
            <w:tcW w:w="0" w:type="auto"/>
          </w:tcPr>
          <w:p w14:paraId="24932DAF"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D4C5C3B"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57B0C1D"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C8C95B7"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6F0C7EC1" w14:textId="77777777" w:rsidTr="008F4061">
        <w:tc>
          <w:tcPr>
            <w:tcW w:w="0" w:type="auto"/>
            <w:tcBorders>
              <w:bottom w:val="thick" w:sz="0" w:space="0" w:color="000000"/>
            </w:tcBorders>
          </w:tcPr>
          <w:p w14:paraId="05E1BF8A"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407DB759"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1EF9D3C"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06FE0B6"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07A0C8BA" w14:textId="77777777" w:rsidTr="008F4061">
        <w:tc>
          <w:tcPr>
            <w:tcW w:w="0" w:type="auto"/>
            <w:tcBorders>
              <w:top w:val="thick" w:sz="0" w:space="0" w:color="000000"/>
            </w:tcBorders>
          </w:tcPr>
          <w:p w14:paraId="4D67ADBF" w14:textId="77777777" w:rsidR="00570AAE" w:rsidRPr="00271FB3" w:rsidRDefault="00570AAE">
            <w:pPr>
              <w:rPr>
                <w:rFonts w:ascii="Calibri" w:hAnsi="Calibri" w:cs="Calibri"/>
              </w:rPr>
            </w:pPr>
            <w:r w:rsidRPr="00271FB3">
              <w:rPr>
                <w:rFonts w:ascii="Calibri" w:hAnsi="Calibri" w:cs="Calibri"/>
              </w:rPr>
              <w:t>Strongly agree</w:t>
            </w:r>
          </w:p>
        </w:tc>
        <w:tc>
          <w:tcPr>
            <w:tcW w:w="0" w:type="auto"/>
            <w:tcBorders>
              <w:top w:val="thick" w:sz="0" w:space="0" w:color="000000"/>
            </w:tcBorders>
          </w:tcPr>
          <w:p w14:paraId="1D814724" w14:textId="77777777" w:rsidR="00570AAE" w:rsidRPr="00271FB3" w:rsidRDefault="00570AAE">
            <w:pPr>
              <w:jc w:val="right"/>
              <w:rPr>
                <w:rFonts w:ascii="Calibri" w:hAnsi="Calibri" w:cs="Calibri"/>
              </w:rPr>
            </w:pPr>
            <w:r w:rsidRPr="00271FB3">
              <w:rPr>
                <w:rFonts w:ascii="Calibri" w:hAnsi="Calibri" w:cs="Calibri"/>
              </w:rPr>
              <w:t>45</w:t>
            </w:r>
          </w:p>
        </w:tc>
        <w:tc>
          <w:tcPr>
            <w:tcW w:w="0" w:type="auto"/>
            <w:tcBorders>
              <w:top w:val="thick" w:sz="0" w:space="0" w:color="000000"/>
            </w:tcBorders>
          </w:tcPr>
          <w:p w14:paraId="0392DFE3" w14:textId="77777777" w:rsidR="00570AAE" w:rsidRPr="00271FB3" w:rsidRDefault="00570AAE">
            <w:pPr>
              <w:jc w:val="right"/>
              <w:rPr>
                <w:rFonts w:ascii="Calibri" w:hAnsi="Calibri" w:cs="Calibri"/>
              </w:rPr>
            </w:pPr>
            <w:r w:rsidRPr="00271FB3">
              <w:rPr>
                <w:rFonts w:ascii="Calibri" w:hAnsi="Calibri" w:cs="Calibri"/>
              </w:rPr>
              <w:t>47</w:t>
            </w:r>
          </w:p>
        </w:tc>
        <w:tc>
          <w:tcPr>
            <w:tcW w:w="0" w:type="auto"/>
            <w:tcBorders>
              <w:top w:val="thick" w:sz="0" w:space="0" w:color="000000"/>
            </w:tcBorders>
          </w:tcPr>
          <w:p w14:paraId="34A3B699" w14:textId="77777777" w:rsidR="00570AAE" w:rsidRPr="00271FB3" w:rsidRDefault="00570AAE">
            <w:pPr>
              <w:jc w:val="right"/>
              <w:rPr>
                <w:rFonts w:ascii="Calibri" w:hAnsi="Calibri" w:cs="Calibri"/>
              </w:rPr>
            </w:pPr>
            <w:r w:rsidRPr="00271FB3">
              <w:rPr>
                <w:rFonts w:ascii="Calibri" w:hAnsi="Calibri" w:cs="Calibri"/>
              </w:rPr>
              <w:t>46</w:t>
            </w:r>
          </w:p>
        </w:tc>
      </w:tr>
      <w:tr w:rsidR="00570AAE" w:rsidRPr="00271FB3" w14:paraId="203590D3" w14:textId="77777777" w:rsidTr="008F4061">
        <w:tc>
          <w:tcPr>
            <w:tcW w:w="0" w:type="auto"/>
          </w:tcPr>
          <w:p w14:paraId="3E414370" w14:textId="77777777" w:rsidR="00570AAE" w:rsidRPr="00271FB3" w:rsidRDefault="00570AAE">
            <w:pPr>
              <w:rPr>
                <w:rFonts w:ascii="Calibri" w:hAnsi="Calibri" w:cs="Calibri"/>
              </w:rPr>
            </w:pPr>
            <w:r w:rsidRPr="00271FB3">
              <w:rPr>
                <w:rFonts w:ascii="Calibri" w:hAnsi="Calibri" w:cs="Calibri"/>
              </w:rPr>
              <w:t>Somewhat agree</w:t>
            </w:r>
          </w:p>
        </w:tc>
        <w:tc>
          <w:tcPr>
            <w:tcW w:w="0" w:type="auto"/>
          </w:tcPr>
          <w:p w14:paraId="68C4FE8B" w14:textId="77777777" w:rsidR="00570AAE" w:rsidRPr="00271FB3" w:rsidRDefault="00570AAE">
            <w:pPr>
              <w:jc w:val="right"/>
              <w:rPr>
                <w:rFonts w:ascii="Calibri" w:hAnsi="Calibri" w:cs="Calibri"/>
              </w:rPr>
            </w:pPr>
            <w:r w:rsidRPr="00271FB3">
              <w:rPr>
                <w:rFonts w:ascii="Calibri" w:hAnsi="Calibri" w:cs="Calibri"/>
              </w:rPr>
              <w:t>37</w:t>
            </w:r>
          </w:p>
        </w:tc>
        <w:tc>
          <w:tcPr>
            <w:tcW w:w="0" w:type="auto"/>
          </w:tcPr>
          <w:p w14:paraId="6866190C" w14:textId="77777777" w:rsidR="00570AAE" w:rsidRPr="00271FB3" w:rsidRDefault="00570AAE">
            <w:pPr>
              <w:jc w:val="right"/>
              <w:rPr>
                <w:rFonts w:ascii="Calibri" w:hAnsi="Calibri" w:cs="Calibri"/>
              </w:rPr>
            </w:pPr>
            <w:r w:rsidRPr="00271FB3">
              <w:rPr>
                <w:rFonts w:ascii="Calibri" w:hAnsi="Calibri" w:cs="Calibri"/>
              </w:rPr>
              <w:t>39</w:t>
            </w:r>
          </w:p>
        </w:tc>
        <w:tc>
          <w:tcPr>
            <w:tcW w:w="0" w:type="auto"/>
          </w:tcPr>
          <w:p w14:paraId="2FDBD98C" w14:textId="77777777" w:rsidR="00570AAE" w:rsidRPr="00271FB3" w:rsidRDefault="00570AAE">
            <w:pPr>
              <w:jc w:val="right"/>
              <w:rPr>
                <w:rFonts w:ascii="Calibri" w:hAnsi="Calibri" w:cs="Calibri"/>
              </w:rPr>
            </w:pPr>
            <w:r w:rsidRPr="00271FB3">
              <w:rPr>
                <w:rFonts w:ascii="Calibri" w:hAnsi="Calibri" w:cs="Calibri"/>
              </w:rPr>
              <w:t>38</w:t>
            </w:r>
          </w:p>
        </w:tc>
      </w:tr>
      <w:tr w:rsidR="00570AAE" w:rsidRPr="00271FB3" w14:paraId="7DB4BEC7" w14:textId="77777777" w:rsidTr="008F4061">
        <w:tc>
          <w:tcPr>
            <w:tcW w:w="0" w:type="auto"/>
          </w:tcPr>
          <w:p w14:paraId="4201B4A3" w14:textId="77777777" w:rsidR="00570AAE" w:rsidRPr="00271FB3" w:rsidRDefault="00570AAE">
            <w:pPr>
              <w:rPr>
                <w:rFonts w:ascii="Calibri" w:hAnsi="Calibri" w:cs="Calibri"/>
              </w:rPr>
            </w:pPr>
            <w:r w:rsidRPr="00271FB3">
              <w:rPr>
                <w:rFonts w:ascii="Calibri" w:hAnsi="Calibri" w:cs="Calibri"/>
              </w:rPr>
              <w:t>Somewhat disagree</w:t>
            </w:r>
          </w:p>
        </w:tc>
        <w:tc>
          <w:tcPr>
            <w:tcW w:w="0" w:type="auto"/>
          </w:tcPr>
          <w:p w14:paraId="567B9DB7" w14:textId="77777777" w:rsidR="00570AAE" w:rsidRPr="00271FB3" w:rsidRDefault="00570AAE">
            <w:pPr>
              <w:jc w:val="right"/>
              <w:rPr>
                <w:rFonts w:ascii="Calibri" w:hAnsi="Calibri" w:cs="Calibri"/>
              </w:rPr>
            </w:pPr>
            <w:r w:rsidRPr="00271FB3">
              <w:rPr>
                <w:rFonts w:ascii="Calibri" w:hAnsi="Calibri" w:cs="Calibri"/>
              </w:rPr>
              <w:t>12</w:t>
            </w:r>
          </w:p>
        </w:tc>
        <w:tc>
          <w:tcPr>
            <w:tcW w:w="0" w:type="auto"/>
          </w:tcPr>
          <w:p w14:paraId="5F5E60C7"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Pr>
          <w:p w14:paraId="42B39054" w14:textId="77777777" w:rsidR="00570AAE" w:rsidRPr="00271FB3" w:rsidRDefault="00570AAE">
            <w:pPr>
              <w:jc w:val="right"/>
              <w:rPr>
                <w:rFonts w:ascii="Calibri" w:hAnsi="Calibri" w:cs="Calibri"/>
              </w:rPr>
            </w:pPr>
            <w:r w:rsidRPr="00271FB3">
              <w:rPr>
                <w:rFonts w:ascii="Calibri" w:hAnsi="Calibri" w:cs="Calibri"/>
              </w:rPr>
              <w:t>11</w:t>
            </w:r>
          </w:p>
        </w:tc>
      </w:tr>
      <w:tr w:rsidR="00570AAE" w:rsidRPr="00271FB3" w14:paraId="66B7B06B" w14:textId="77777777" w:rsidTr="008F4061">
        <w:tc>
          <w:tcPr>
            <w:tcW w:w="0" w:type="auto"/>
          </w:tcPr>
          <w:p w14:paraId="1A07D773" w14:textId="77777777" w:rsidR="00570AAE" w:rsidRPr="00271FB3" w:rsidRDefault="00570AAE">
            <w:pPr>
              <w:rPr>
                <w:rFonts w:ascii="Calibri" w:hAnsi="Calibri" w:cs="Calibri"/>
              </w:rPr>
            </w:pPr>
            <w:r w:rsidRPr="00271FB3">
              <w:rPr>
                <w:rFonts w:ascii="Calibri" w:hAnsi="Calibri" w:cs="Calibri"/>
              </w:rPr>
              <w:t>Strongly disagree</w:t>
            </w:r>
          </w:p>
        </w:tc>
        <w:tc>
          <w:tcPr>
            <w:tcW w:w="0" w:type="auto"/>
          </w:tcPr>
          <w:p w14:paraId="39E113B2" w14:textId="77777777" w:rsidR="00570AAE" w:rsidRPr="00271FB3" w:rsidRDefault="00570AAE">
            <w:pPr>
              <w:jc w:val="right"/>
              <w:rPr>
                <w:rFonts w:ascii="Calibri" w:hAnsi="Calibri" w:cs="Calibri"/>
              </w:rPr>
            </w:pPr>
            <w:r w:rsidRPr="00271FB3">
              <w:rPr>
                <w:rFonts w:ascii="Calibri" w:hAnsi="Calibri" w:cs="Calibri"/>
              </w:rPr>
              <w:t>6</w:t>
            </w:r>
          </w:p>
        </w:tc>
        <w:tc>
          <w:tcPr>
            <w:tcW w:w="0" w:type="auto"/>
          </w:tcPr>
          <w:p w14:paraId="0ABD60FE" w14:textId="77777777" w:rsidR="00570AAE" w:rsidRPr="00271FB3" w:rsidRDefault="00570AAE">
            <w:pPr>
              <w:jc w:val="right"/>
              <w:rPr>
                <w:rFonts w:ascii="Calibri" w:hAnsi="Calibri" w:cs="Calibri"/>
              </w:rPr>
            </w:pPr>
            <w:r w:rsidRPr="00271FB3">
              <w:rPr>
                <w:rFonts w:ascii="Calibri" w:hAnsi="Calibri" w:cs="Calibri"/>
              </w:rPr>
              <w:t>4</w:t>
            </w:r>
          </w:p>
        </w:tc>
        <w:tc>
          <w:tcPr>
            <w:tcW w:w="0" w:type="auto"/>
          </w:tcPr>
          <w:p w14:paraId="1E3EB523" w14:textId="77777777" w:rsidR="00570AAE" w:rsidRPr="00271FB3" w:rsidRDefault="00570AAE">
            <w:pPr>
              <w:jc w:val="right"/>
              <w:rPr>
                <w:rFonts w:ascii="Calibri" w:hAnsi="Calibri" w:cs="Calibri"/>
              </w:rPr>
            </w:pPr>
            <w:r w:rsidRPr="00271FB3">
              <w:rPr>
                <w:rFonts w:ascii="Calibri" w:hAnsi="Calibri" w:cs="Calibri"/>
              </w:rPr>
              <w:t>5</w:t>
            </w:r>
          </w:p>
        </w:tc>
      </w:tr>
      <w:tr w:rsidR="00570AAE" w:rsidRPr="00271FB3" w14:paraId="228B29D5" w14:textId="77777777" w:rsidTr="008F4061">
        <w:tc>
          <w:tcPr>
            <w:tcW w:w="0" w:type="auto"/>
          </w:tcPr>
          <w:p w14:paraId="2FF7D542" w14:textId="2AB5B563" w:rsidR="00570AAE" w:rsidRPr="00271FB3" w:rsidRDefault="00BA341B">
            <w:pPr>
              <w:rPr>
                <w:rFonts w:ascii="Calibri" w:hAnsi="Calibri" w:cs="Calibri"/>
              </w:rPr>
            </w:pPr>
            <w:r w:rsidRPr="00271FB3">
              <w:rPr>
                <w:rFonts w:ascii="Calibri" w:hAnsi="Calibri" w:cs="Calibri"/>
              </w:rPr>
              <w:t>SKIP/REFUSED</w:t>
            </w:r>
          </w:p>
        </w:tc>
        <w:tc>
          <w:tcPr>
            <w:tcW w:w="0" w:type="auto"/>
          </w:tcPr>
          <w:p w14:paraId="51BD1D64" w14:textId="7DA272E5" w:rsidR="00570AAE" w:rsidRPr="00271FB3" w:rsidRDefault="00636FB4">
            <w:pPr>
              <w:jc w:val="right"/>
              <w:rPr>
                <w:rFonts w:ascii="Calibri" w:hAnsi="Calibri" w:cs="Calibri"/>
              </w:rPr>
            </w:pPr>
            <w:r w:rsidRPr="00271FB3">
              <w:rPr>
                <w:rFonts w:ascii="Calibri" w:hAnsi="Calibri" w:cs="Calibri"/>
              </w:rPr>
              <w:t>*</w:t>
            </w:r>
          </w:p>
        </w:tc>
        <w:tc>
          <w:tcPr>
            <w:tcW w:w="0" w:type="auto"/>
          </w:tcPr>
          <w:p w14:paraId="5F1D6C0E" w14:textId="2277FE79" w:rsidR="00570AAE" w:rsidRPr="00271FB3" w:rsidRDefault="00636FB4">
            <w:pPr>
              <w:jc w:val="right"/>
              <w:rPr>
                <w:rFonts w:ascii="Calibri" w:hAnsi="Calibri" w:cs="Calibri"/>
              </w:rPr>
            </w:pPr>
            <w:r w:rsidRPr="00271FB3">
              <w:rPr>
                <w:rFonts w:ascii="Calibri" w:hAnsi="Calibri" w:cs="Calibri"/>
              </w:rPr>
              <w:t>*</w:t>
            </w:r>
          </w:p>
        </w:tc>
        <w:tc>
          <w:tcPr>
            <w:tcW w:w="0" w:type="auto"/>
          </w:tcPr>
          <w:p w14:paraId="06C7300D" w14:textId="3299D843" w:rsidR="00570AAE" w:rsidRPr="00271FB3" w:rsidRDefault="00636FB4">
            <w:pPr>
              <w:jc w:val="right"/>
              <w:rPr>
                <w:rFonts w:ascii="Calibri" w:hAnsi="Calibri" w:cs="Calibri"/>
              </w:rPr>
            </w:pPr>
            <w:r w:rsidRPr="00271FB3">
              <w:rPr>
                <w:rFonts w:ascii="Calibri" w:hAnsi="Calibri" w:cs="Calibri"/>
              </w:rPr>
              <w:t>*</w:t>
            </w:r>
          </w:p>
        </w:tc>
      </w:tr>
      <w:tr w:rsidR="00570AAE" w:rsidRPr="00271FB3" w14:paraId="4F96E65D" w14:textId="77777777" w:rsidTr="008F4061">
        <w:tc>
          <w:tcPr>
            <w:tcW w:w="0" w:type="auto"/>
          </w:tcPr>
          <w:p w14:paraId="312D4BB2"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31BDB672"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560CF187"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499AB823" w14:textId="77777777" w:rsidR="00570AAE" w:rsidRPr="00271FB3" w:rsidRDefault="00570AAE">
            <w:pPr>
              <w:jc w:val="right"/>
              <w:rPr>
                <w:rFonts w:ascii="Calibri" w:hAnsi="Calibri" w:cs="Calibri"/>
              </w:rPr>
            </w:pPr>
            <w:r w:rsidRPr="00271FB3">
              <w:rPr>
                <w:rFonts w:ascii="Calibri" w:hAnsi="Calibri" w:cs="Calibri"/>
              </w:rPr>
              <w:t>3,427</w:t>
            </w:r>
          </w:p>
        </w:tc>
      </w:tr>
    </w:tbl>
    <w:p w14:paraId="6B105AD8" w14:textId="77777777" w:rsidR="00570AAE" w:rsidRPr="00271FB3" w:rsidRDefault="00570AAE">
      <w:pPr>
        <w:rPr>
          <w:rFonts w:ascii="Calibri" w:hAnsi="Calibri" w:cs="Calibri"/>
        </w:rPr>
      </w:pPr>
    </w:p>
    <w:p w14:paraId="1FE99625" w14:textId="77777777" w:rsidR="00BF4027" w:rsidRDefault="00BF4027">
      <w:pPr>
        <w:jc w:val="center"/>
        <w:rPr>
          <w:rFonts w:ascii="Calibri" w:hAnsi="Calibri" w:cs="Calibri"/>
          <w:b/>
          <w:i/>
          <w:sz w:val="24"/>
        </w:rPr>
      </w:pPr>
    </w:p>
    <w:p w14:paraId="24BBDACB" w14:textId="77777777" w:rsidR="006B5661" w:rsidRDefault="006B5661" w:rsidP="008F4061">
      <w:pPr>
        <w:rPr>
          <w:rFonts w:ascii="Calibri" w:hAnsi="Calibri" w:cs="Calibri"/>
          <w:b/>
          <w:i/>
          <w:sz w:val="24"/>
        </w:rPr>
      </w:pPr>
    </w:p>
    <w:p w14:paraId="5EDCE8D3" w14:textId="002EF6BA" w:rsidR="00570AAE" w:rsidRPr="00271FB3" w:rsidRDefault="00F4267F" w:rsidP="008F4061">
      <w:pPr>
        <w:rPr>
          <w:rFonts w:ascii="Calibri" w:hAnsi="Calibri" w:cs="Calibri"/>
          <w:b/>
          <w:sz w:val="24"/>
        </w:rPr>
      </w:pPr>
      <w:r w:rsidRPr="00271FB3">
        <w:rPr>
          <w:rFonts w:ascii="Calibri" w:hAnsi="Calibri" w:cs="Calibri"/>
          <w:b/>
          <w:i/>
          <w:sz w:val="24"/>
        </w:rPr>
        <w:lastRenderedPageBreak/>
        <w:t xml:space="preserve">Q28. </w:t>
      </w:r>
      <w:r w:rsidR="00570AAE" w:rsidRPr="00271FB3">
        <w:rPr>
          <w:rFonts w:ascii="Calibri" w:hAnsi="Calibri" w:cs="Calibri"/>
          <w:b/>
          <w:i/>
          <w:sz w:val="24"/>
        </w:rPr>
        <w:t>How favorable do you feel toward your local police department?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99"/>
        <w:gridCol w:w="672"/>
        <w:gridCol w:w="806"/>
        <w:gridCol w:w="672"/>
      </w:tblGrid>
      <w:tr w:rsidR="00570AAE" w:rsidRPr="00271FB3" w14:paraId="5A6C963B" w14:textId="77777777" w:rsidTr="008F4061">
        <w:tc>
          <w:tcPr>
            <w:tcW w:w="0" w:type="auto"/>
            <w:tcBorders>
              <w:top w:val="thick" w:sz="0" w:space="0" w:color="000000"/>
            </w:tcBorders>
          </w:tcPr>
          <w:p w14:paraId="5BDCD2B3"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418BF405"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56C039B9" w14:textId="77777777" w:rsidTr="008F4061">
        <w:tc>
          <w:tcPr>
            <w:tcW w:w="0" w:type="auto"/>
          </w:tcPr>
          <w:p w14:paraId="12CC33EC"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EF09A15"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F53FE0F"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446448A"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59A07F68" w14:textId="77777777" w:rsidTr="008F4061">
        <w:tc>
          <w:tcPr>
            <w:tcW w:w="0" w:type="auto"/>
            <w:tcBorders>
              <w:bottom w:val="thick" w:sz="0" w:space="0" w:color="000000"/>
            </w:tcBorders>
          </w:tcPr>
          <w:p w14:paraId="27735503"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0E910FA9"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E128961"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82D36E9"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23E97D95" w14:textId="77777777" w:rsidTr="008F4061">
        <w:tc>
          <w:tcPr>
            <w:tcW w:w="0" w:type="auto"/>
            <w:tcBorders>
              <w:top w:val="thick" w:sz="0" w:space="0" w:color="000000"/>
            </w:tcBorders>
          </w:tcPr>
          <w:p w14:paraId="7D448ECC" w14:textId="77777777" w:rsidR="00570AAE" w:rsidRPr="00271FB3" w:rsidRDefault="00570AAE">
            <w:pPr>
              <w:rPr>
                <w:rFonts w:ascii="Calibri" w:hAnsi="Calibri" w:cs="Calibri"/>
              </w:rPr>
            </w:pPr>
            <w:r w:rsidRPr="00271FB3">
              <w:rPr>
                <w:rFonts w:ascii="Calibri" w:hAnsi="Calibri" w:cs="Calibri"/>
              </w:rPr>
              <w:t>Very favorable</w:t>
            </w:r>
          </w:p>
        </w:tc>
        <w:tc>
          <w:tcPr>
            <w:tcW w:w="0" w:type="auto"/>
            <w:tcBorders>
              <w:top w:val="thick" w:sz="0" w:space="0" w:color="000000"/>
            </w:tcBorders>
          </w:tcPr>
          <w:p w14:paraId="4A271607"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5884F65D" w14:textId="77777777" w:rsidR="00570AAE" w:rsidRPr="00271FB3" w:rsidRDefault="00570AAE">
            <w:pPr>
              <w:jc w:val="right"/>
              <w:rPr>
                <w:rFonts w:ascii="Calibri" w:hAnsi="Calibri" w:cs="Calibri"/>
              </w:rPr>
            </w:pPr>
            <w:r w:rsidRPr="00271FB3">
              <w:rPr>
                <w:rFonts w:ascii="Calibri" w:hAnsi="Calibri" w:cs="Calibri"/>
              </w:rPr>
              <w:t>24</w:t>
            </w:r>
          </w:p>
        </w:tc>
        <w:tc>
          <w:tcPr>
            <w:tcW w:w="0" w:type="auto"/>
            <w:tcBorders>
              <w:top w:val="thick" w:sz="0" w:space="0" w:color="000000"/>
            </w:tcBorders>
          </w:tcPr>
          <w:p w14:paraId="7FEC363B" w14:textId="77777777" w:rsidR="00570AAE" w:rsidRPr="00271FB3" w:rsidRDefault="00570AAE">
            <w:pPr>
              <w:jc w:val="right"/>
              <w:rPr>
                <w:rFonts w:ascii="Calibri" w:hAnsi="Calibri" w:cs="Calibri"/>
              </w:rPr>
            </w:pPr>
            <w:r w:rsidRPr="00271FB3">
              <w:rPr>
                <w:rFonts w:ascii="Calibri" w:hAnsi="Calibri" w:cs="Calibri"/>
              </w:rPr>
              <w:t>25</w:t>
            </w:r>
          </w:p>
        </w:tc>
      </w:tr>
      <w:tr w:rsidR="00570AAE" w:rsidRPr="00271FB3" w14:paraId="67A427D2" w14:textId="77777777" w:rsidTr="008F4061">
        <w:tc>
          <w:tcPr>
            <w:tcW w:w="0" w:type="auto"/>
          </w:tcPr>
          <w:p w14:paraId="4F837241" w14:textId="77777777" w:rsidR="00570AAE" w:rsidRPr="00271FB3" w:rsidRDefault="00570AAE">
            <w:pPr>
              <w:rPr>
                <w:rFonts w:ascii="Calibri" w:hAnsi="Calibri" w:cs="Calibri"/>
              </w:rPr>
            </w:pPr>
            <w:r w:rsidRPr="00271FB3">
              <w:rPr>
                <w:rFonts w:ascii="Calibri" w:hAnsi="Calibri" w:cs="Calibri"/>
              </w:rPr>
              <w:t>Mostly favorable</w:t>
            </w:r>
          </w:p>
        </w:tc>
        <w:tc>
          <w:tcPr>
            <w:tcW w:w="0" w:type="auto"/>
          </w:tcPr>
          <w:p w14:paraId="00C2F924" w14:textId="77777777" w:rsidR="00570AAE" w:rsidRPr="00271FB3" w:rsidRDefault="00570AAE">
            <w:pPr>
              <w:jc w:val="right"/>
              <w:rPr>
                <w:rFonts w:ascii="Calibri" w:hAnsi="Calibri" w:cs="Calibri"/>
              </w:rPr>
            </w:pPr>
            <w:r w:rsidRPr="00271FB3">
              <w:rPr>
                <w:rFonts w:ascii="Calibri" w:hAnsi="Calibri" w:cs="Calibri"/>
              </w:rPr>
              <w:t>46</w:t>
            </w:r>
          </w:p>
        </w:tc>
        <w:tc>
          <w:tcPr>
            <w:tcW w:w="0" w:type="auto"/>
          </w:tcPr>
          <w:p w14:paraId="52DC7F2B" w14:textId="77777777" w:rsidR="00570AAE" w:rsidRPr="00271FB3" w:rsidRDefault="00570AAE">
            <w:pPr>
              <w:jc w:val="right"/>
              <w:rPr>
                <w:rFonts w:ascii="Calibri" w:hAnsi="Calibri" w:cs="Calibri"/>
              </w:rPr>
            </w:pPr>
            <w:r w:rsidRPr="00271FB3">
              <w:rPr>
                <w:rFonts w:ascii="Calibri" w:hAnsi="Calibri" w:cs="Calibri"/>
              </w:rPr>
              <w:t>49</w:t>
            </w:r>
          </w:p>
        </w:tc>
        <w:tc>
          <w:tcPr>
            <w:tcW w:w="0" w:type="auto"/>
          </w:tcPr>
          <w:p w14:paraId="70076B16" w14:textId="77777777" w:rsidR="00570AAE" w:rsidRPr="00271FB3" w:rsidRDefault="00570AAE">
            <w:pPr>
              <w:jc w:val="right"/>
              <w:rPr>
                <w:rFonts w:ascii="Calibri" w:hAnsi="Calibri" w:cs="Calibri"/>
              </w:rPr>
            </w:pPr>
            <w:r w:rsidRPr="00271FB3">
              <w:rPr>
                <w:rFonts w:ascii="Calibri" w:hAnsi="Calibri" w:cs="Calibri"/>
              </w:rPr>
              <w:t>47</w:t>
            </w:r>
          </w:p>
        </w:tc>
      </w:tr>
      <w:tr w:rsidR="00570AAE" w:rsidRPr="00271FB3" w14:paraId="4154963E" w14:textId="77777777" w:rsidTr="008F4061">
        <w:tc>
          <w:tcPr>
            <w:tcW w:w="0" w:type="auto"/>
          </w:tcPr>
          <w:p w14:paraId="1F9894CF" w14:textId="77777777" w:rsidR="00570AAE" w:rsidRPr="00271FB3" w:rsidRDefault="00570AAE">
            <w:pPr>
              <w:rPr>
                <w:rFonts w:ascii="Calibri" w:hAnsi="Calibri" w:cs="Calibri"/>
              </w:rPr>
            </w:pPr>
            <w:r w:rsidRPr="00271FB3">
              <w:rPr>
                <w:rFonts w:ascii="Calibri" w:hAnsi="Calibri" w:cs="Calibri"/>
              </w:rPr>
              <w:t>Mostly unfavorable</w:t>
            </w:r>
          </w:p>
        </w:tc>
        <w:tc>
          <w:tcPr>
            <w:tcW w:w="0" w:type="auto"/>
          </w:tcPr>
          <w:p w14:paraId="3B9183CB" w14:textId="77777777" w:rsidR="00570AAE" w:rsidRPr="00271FB3" w:rsidRDefault="00570AAE">
            <w:pPr>
              <w:jc w:val="right"/>
              <w:rPr>
                <w:rFonts w:ascii="Calibri" w:hAnsi="Calibri" w:cs="Calibri"/>
              </w:rPr>
            </w:pPr>
            <w:r w:rsidRPr="00271FB3">
              <w:rPr>
                <w:rFonts w:ascii="Calibri" w:hAnsi="Calibri" w:cs="Calibri"/>
              </w:rPr>
              <w:t>19</w:t>
            </w:r>
          </w:p>
        </w:tc>
        <w:tc>
          <w:tcPr>
            <w:tcW w:w="0" w:type="auto"/>
          </w:tcPr>
          <w:p w14:paraId="5879DE3B" w14:textId="77777777" w:rsidR="00570AAE" w:rsidRPr="00271FB3" w:rsidRDefault="00570AAE">
            <w:pPr>
              <w:jc w:val="right"/>
              <w:rPr>
                <w:rFonts w:ascii="Calibri" w:hAnsi="Calibri" w:cs="Calibri"/>
              </w:rPr>
            </w:pPr>
            <w:r w:rsidRPr="00271FB3">
              <w:rPr>
                <w:rFonts w:ascii="Calibri" w:hAnsi="Calibri" w:cs="Calibri"/>
              </w:rPr>
              <w:t>20</w:t>
            </w:r>
          </w:p>
        </w:tc>
        <w:tc>
          <w:tcPr>
            <w:tcW w:w="0" w:type="auto"/>
          </w:tcPr>
          <w:p w14:paraId="564F7551" w14:textId="77777777" w:rsidR="00570AAE" w:rsidRPr="00271FB3" w:rsidRDefault="00570AAE">
            <w:pPr>
              <w:jc w:val="right"/>
              <w:rPr>
                <w:rFonts w:ascii="Calibri" w:hAnsi="Calibri" w:cs="Calibri"/>
              </w:rPr>
            </w:pPr>
            <w:r w:rsidRPr="00271FB3">
              <w:rPr>
                <w:rFonts w:ascii="Calibri" w:hAnsi="Calibri" w:cs="Calibri"/>
              </w:rPr>
              <w:t>20</w:t>
            </w:r>
          </w:p>
        </w:tc>
      </w:tr>
      <w:tr w:rsidR="00570AAE" w:rsidRPr="00271FB3" w14:paraId="7B5A6C04" w14:textId="77777777" w:rsidTr="008F4061">
        <w:tc>
          <w:tcPr>
            <w:tcW w:w="0" w:type="auto"/>
          </w:tcPr>
          <w:p w14:paraId="65149EFD" w14:textId="77777777" w:rsidR="00570AAE" w:rsidRPr="00271FB3" w:rsidRDefault="00570AAE">
            <w:pPr>
              <w:rPr>
                <w:rFonts w:ascii="Calibri" w:hAnsi="Calibri" w:cs="Calibri"/>
              </w:rPr>
            </w:pPr>
            <w:r w:rsidRPr="00271FB3">
              <w:rPr>
                <w:rFonts w:ascii="Calibri" w:hAnsi="Calibri" w:cs="Calibri"/>
              </w:rPr>
              <w:t>Very unfavorable</w:t>
            </w:r>
          </w:p>
        </w:tc>
        <w:tc>
          <w:tcPr>
            <w:tcW w:w="0" w:type="auto"/>
          </w:tcPr>
          <w:p w14:paraId="63244146" w14:textId="77777777" w:rsidR="00570AAE" w:rsidRPr="00271FB3" w:rsidRDefault="00570AAE">
            <w:pPr>
              <w:jc w:val="right"/>
              <w:rPr>
                <w:rFonts w:ascii="Calibri" w:hAnsi="Calibri" w:cs="Calibri"/>
              </w:rPr>
            </w:pPr>
            <w:r w:rsidRPr="00271FB3">
              <w:rPr>
                <w:rFonts w:ascii="Calibri" w:hAnsi="Calibri" w:cs="Calibri"/>
              </w:rPr>
              <w:t>9</w:t>
            </w:r>
          </w:p>
        </w:tc>
        <w:tc>
          <w:tcPr>
            <w:tcW w:w="0" w:type="auto"/>
          </w:tcPr>
          <w:p w14:paraId="00E913D1" w14:textId="77777777" w:rsidR="00570AAE" w:rsidRPr="00271FB3" w:rsidRDefault="00570AAE">
            <w:pPr>
              <w:jc w:val="right"/>
              <w:rPr>
                <w:rFonts w:ascii="Calibri" w:hAnsi="Calibri" w:cs="Calibri"/>
              </w:rPr>
            </w:pPr>
            <w:r w:rsidRPr="00271FB3">
              <w:rPr>
                <w:rFonts w:ascii="Calibri" w:hAnsi="Calibri" w:cs="Calibri"/>
              </w:rPr>
              <w:t>6</w:t>
            </w:r>
          </w:p>
        </w:tc>
        <w:tc>
          <w:tcPr>
            <w:tcW w:w="0" w:type="auto"/>
          </w:tcPr>
          <w:p w14:paraId="08A9F64C" w14:textId="77777777" w:rsidR="00570AAE" w:rsidRPr="00271FB3" w:rsidRDefault="00570AAE">
            <w:pPr>
              <w:jc w:val="right"/>
              <w:rPr>
                <w:rFonts w:ascii="Calibri" w:hAnsi="Calibri" w:cs="Calibri"/>
              </w:rPr>
            </w:pPr>
            <w:r w:rsidRPr="00271FB3">
              <w:rPr>
                <w:rFonts w:ascii="Calibri" w:hAnsi="Calibri" w:cs="Calibri"/>
              </w:rPr>
              <w:t>8</w:t>
            </w:r>
          </w:p>
        </w:tc>
      </w:tr>
      <w:tr w:rsidR="00570AAE" w:rsidRPr="00271FB3" w14:paraId="2F187E24" w14:textId="77777777" w:rsidTr="008F4061">
        <w:tc>
          <w:tcPr>
            <w:tcW w:w="0" w:type="auto"/>
          </w:tcPr>
          <w:p w14:paraId="56EED9D0"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2426E8A4" w14:textId="4FEC5D78" w:rsidR="00570AAE" w:rsidRPr="00271FB3" w:rsidRDefault="00636FB4">
            <w:pPr>
              <w:jc w:val="right"/>
              <w:rPr>
                <w:rFonts w:ascii="Calibri" w:hAnsi="Calibri" w:cs="Calibri"/>
              </w:rPr>
            </w:pPr>
            <w:r w:rsidRPr="00271FB3">
              <w:rPr>
                <w:rFonts w:ascii="Calibri" w:hAnsi="Calibri" w:cs="Calibri"/>
              </w:rPr>
              <w:t>-</w:t>
            </w:r>
          </w:p>
        </w:tc>
        <w:tc>
          <w:tcPr>
            <w:tcW w:w="0" w:type="auto"/>
          </w:tcPr>
          <w:p w14:paraId="03B79A86" w14:textId="2CA2E035" w:rsidR="00570AAE" w:rsidRPr="00271FB3" w:rsidRDefault="00636FB4">
            <w:pPr>
              <w:jc w:val="right"/>
              <w:rPr>
                <w:rFonts w:ascii="Calibri" w:hAnsi="Calibri" w:cs="Calibri"/>
              </w:rPr>
            </w:pPr>
            <w:r w:rsidRPr="00271FB3">
              <w:rPr>
                <w:rFonts w:ascii="Calibri" w:hAnsi="Calibri" w:cs="Calibri"/>
              </w:rPr>
              <w:t>*</w:t>
            </w:r>
          </w:p>
        </w:tc>
        <w:tc>
          <w:tcPr>
            <w:tcW w:w="0" w:type="auto"/>
          </w:tcPr>
          <w:p w14:paraId="35AFA9F9" w14:textId="6E170208" w:rsidR="00570AAE" w:rsidRPr="00271FB3" w:rsidRDefault="00636FB4">
            <w:pPr>
              <w:jc w:val="right"/>
              <w:rPr>
                <w:rFonts w:ascii="Calibri" w:hAnsi="Calibri" w:cs="Calibri"/>
              </w:rPr>
            </w:pPr>
            <w:r w:rsidRPr="00271FB3">
              <w:rPr>
                <w:rFonts w:ascii="Calibri" w:hAnsi="Calibri" w:cs="Calibri"/>
              </w:rPr>
              <w:t>*</w:t>
            </w:r>
          </w:p>
        </w:tc>
      </w:tr>
      <w:tr w:rsidR="00570AAE" w:rsidRPr="00271FB3" w14:paraId="6E8294C9" w14:textId="77777777" w:rsidTr="008F4061">
        <w:tc>
          <w:tcPr>
            <w:tcW w:w="0" w:type="auto"/>
          </w:tcPr>
          <w:p w14:paraId="59ABE5E5" w14:textId="46A94CBD" w:rsidR="00570AAE" w:rsidRPr="00271FB3" w:rsidRDefault="00BA341B">
            <w:pPr>
              <w:rPr>
                <w:rFonts w:ascii="Calibri" w:hAnsi="Calibri" w:cs="Calibri"/>
              </w:rPr>
            </w:pPr>
            <w:r w:rsidRPr="00271FB3">
              <w:rPr>
                <w:rFonts w:ascii="Calibri" w:hAnsi="Calibri" w:cs="Calibri"/>
              </w:rPr>
              <w:t>SKIP/REFUSED</w:t>
            </w:r>
          </w:p>
        </w:tc>
        <w:tc>
          <w:tcPr>
            <w:tcW w:w="0" w:type="auto"/>
          </w:tcPr>
          <w:p w14:paraId="329F7296"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29FBA9A7"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36A8383F"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085FAF34" w14:textId="77777777" w:rsidTr="008F4061">
        <w:tc>
          <w:tcPr>
            <w:tcW w:w="0" w:type="auto"/>
          </w:tcPr>
          <w:p w14:paraId="4CEA2355"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4D5A5343"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1D3913F3"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31BF0641" w14:textId="77777777" w:rsidR="00570AAE" w:rsidRPr="00271FB3" w:rsidRDefault="00570AAE">
            <w:pPr>
              <w:jc w:val="right"/>
              <w:rPr>
                <w:rFonts w:ascii="Calibri" w:hAnsi="Calibri" w:cs="Calibri"/>
              </w:rPr>
            </w:pPr>
            <w:r w:rsidRPr="00271FB3">
              <w:rPr>
                <w:rFonts w:ascii="Calibri" w:hAnsi="Calibri" w:cs="Calibri"/>
              </w:rPr>
              <w:t>3,427</w:t>
            </w:r>
          </w:p>
        </w:tc>
      </w:tr>
    </w:tbl>
    <w:p w14:paraId="67795323" w14:textId="55C57171" w:rsidR="00570AAE" w:rsidRDefault="00570AAE">
      <w:pPr>
        <w:rPr>
          <w:rFonts w:ascii="Calibri" w:hAnsi="Calibri" w:cs="Calibri"/>
        </w:rPr>
      </w:pPr>
    </w:p>
    <w:p w14:paraId="129DE028" w14:textId="77777777" w:rsidR="006B5661" w:rsidRPr="00271FB3" w:rsidRDefault="006B5661">
      <w:pPr>
        <w:rPr>
          <w:rFonts w:ascii="Calibri" w:hAnsi="Calibri" w:cs="Calibri"/>
        </w:rPr>
      </w:pPr>
    </w:p>
    <w:p w14:paraId="6A4C5DB1" w14:textId="311C11D6" w:rsidR="00570AAE" w:rsidRPr="00271FB3" w:rsidRDefault="0031777E" w:rsidP="008F4061">
      <w:pPr>
        <w:rPr>
          <w:rFonts w:ascii="Calibri" w:hAnsi="Calibri" w:cs="Calibri"/>
          <w:b/>
          <w:sz w:val="24"/>
        </w:rPr>
      </w:pPr>
      <w:r w:rsidRPr="00271FB3">
        <w:rPr>
          <w:rFonts w:ascii="Calibri" w:hAnsi="Calibri" w:cs="Calibri"/>
          <w:b/>
          <w:i/>
          <w:sz w:val="24"/>
        </w:rPr>
        <w:t xml:space="preserve">Q29. </w:t>
      </w:r>
      <w:r w:rsidR="00570AAE" w:rsidRPr="00271FB3">
        <w:rPr>
          <w:rFonts w:ascii="Calibri" w:hAnsi="Calibri" w:cs="Calibri"/>
          <w:b/>
          <w:i/>
          <w:sz w:val="24"/>
        </w:rPr>
        <w:t>Thinking about the police in general, how often do you think you can trust them to do what is right?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82"/>
        <w:gridCol w:w="672"/>
        <w:gridCol w:w="806"/>
        <w:gridCol w:w="672"/>
      </w:tblGrid>
      <w:tr w:rsidR="00570AAE" w:rsidRPr="00271FB3" w14:paraId="44D71C89" w14:textId="77777777" w:rsidTr="008F4061">
        <w:tc>
          <w:tcPr>
            <w:tcW w:w="0" w:type="auto"/>
            <w:tcBorders>
              <w:top w:val="thick" w:sz="0" w:space="0" w:color="000000"/>
            </w:tcBorders>
          </w:tcPr>
          <w:p w14:paraId="0EB3332F"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0BBF4A6C"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249FD309" w14:textId="77777777" w:rsidTr="008F4061">
        <w:tc>
          <w:tcPr>
            <w:tcW w:w="0" w:type="auto"/>
          </w:tcPr>
          <w:p w14:paraId="0B6E80CD"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94FE176"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8892D0D"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1924CF9"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4276C776" w14:textId="77777777" w:rsidTr="008F4061">
        <w:tc>
          <w:tcPr>
            <w:tcW w:w="0" w:type="auto"/>
            <w:tcBorders>
              <w:bottom w:val="thick" w:sz="0" w:space="0" w:color="000000"/>
            </w:tcBorders>
          </w:tcPr>
          <w:p w14:paraId="226FCD4C"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3623ABF6"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188BD8F"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5DCCB79"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249EDF0E" w14:textId="77777777" w:rsidTr="008F4061">
        <w:tc>
          <w:tcPr>
            <w:tcW w:w="0" w:type="auto"/>
            <w:tcBorders>
              <w:top w:val="thick" w:sz="0" w:space="0" w:color="000000"/>
            </w:tcBorders>
          </w:tcPr>
          <w:p w14:paraId="61CEBFEC" w14:textId="77777777" w:rsidR="00570AAE" w:rsidRPr="00271FB3" w:rsidRDefault="00570AAE">
            <w:pPr>
              <w:rPr>
                <w:rFonts w:ascii="Calibri" w:hAnsi="Calibri" w:cs="Calibri"/>
              </w:rPr>
            </w:pPr>
            <w:r w:rsidRPr="00271FB3">
              <w:rPr>
                <w:rFonts w:ascii="Calibri" w:hAnsi="Calibri" w:cs="Calibri"/>
              </w:rPr>
              <w:t>Always</w:t>
            </w:r>
          </w:p>
        </w:tc>
        <w:tc>
          <w:tcPr>
            <w:tcW w:w="0" w:type="auto"/>
            <w:tcBorders>
              <w:top w:val="thick" w:sz="0" w:space="0" w:color="000000"/>
            </w:tcBorders>
          </w:tcPr>
          <w:p w14:paraId="53A5BA91" w14:textId="77777777" w:rsidR="00570AAE" w:rsidRPr="00271FB3" w:rsidRDefault="00570AAE">
            <w:pPr>
              <w:jc w:val="right"/>
              <w:rPr>
                <w:rFonts w:ascii="Calibri" w:hAnsi="Calibri" w:cs="Calibri"/>
              </w:rPr>
            </w:pPr>
            <w:r w:rsidRPr="00271FB3">
              <w:rPr>
                <w:rFonts w:ascii="Calibri" w:hAnsi="Calibri" w:cs="Calibri"/>
              </w:rPr>
              <w:t>12</w:t>
            </w:r>
          </w:p>
        </w:tc>
        <w:tc>
          <w:tcPr>
            <w:tcW w:w="0" w:type="auto"/>
            <w:tcBorders>
              <w:top w:val="thick" w:sz="0" w:space="0" w:color="000000"/>
            </w:tcBorders>
          </w:tcPr>
          <w:p w14:paraId="17F333DB" w14:textId="77777777" w:rsidR="00570AAE" w:rsidRPr="00271FB3" w:rsidRDefault="00570AAE">
            <w:pPr>
              <w:jc w:val="right"/>
              <w:rPr>
                <w:rFonts w:ascii="Calibri" w:hAnsi="Calibri" w:cs="Calibri"/>
              </w:rPr>
            </w:pPr>
            <w:r w:rsidRPr="00271FB3">
              <w:rPr>
                <w:rFonts w:ascii="Calibri" w:hAnsi="Calibri" w:cs="Calibri"/>
              </w:rPr>
              <w:t>9</w:t>
            </w:r>
          </w:p>
        </w:tc>
        <w:tc>
          <w:tcPr>
            <w:tcW w:w="0" w:type="auto"/>
            <w:tcBorders>
              <w:top w:val="thick" w:sz="0" w:space="0" w:color="000000"/>
            </w:tcBorders>
          </w:tcPr>
          <w:p w14:paraId="6819109A" w14:textId="77777777" w:rsidR="00570AAE" w:rsidRPr="00271FB3" w:rsidRDefault="00570AAE">
            <w:pPr>
              <w:jc w:val="right"/>
              <w:rPr>
                <w:rFonts w:ascii="Calibri" w:hAnsi="Calibri" w:cs="Calibri"/>
              </w:rPr>
            </w:pPr>
            <w:r w:rsidRPr="00271FB3">
              <w:rPr>
                <w:rFonts w:ascii="Calibri" w:hAnsi="Calibri" w:cs="Calibri"/>
              </w:rPr>
              <w:t>10</w:t>
            </w:r>
          </w:p>
        </w:tc>
      </w:tr>
      <w:tr w:rsidR="00570AAE" w:rsidRPr="00271FB3" w14:paraId="5EF1B86F" w14:textId="77777777" w:rsidTr="008F4061">
        <w:tc>
          <w:tcPr>
            <w:tcW w:w="0" w:type="auto"/>
          </w:tcPr>
          <w:p w14:paraId="7DDFE044" w14:textId="77777777" w:rsidR="00570AAE" w:rsidRPr="00271FB3" w:rsidRDefault="00570AAE">
            <w:pPr>
              <w:rPr>
                <w:rFonts w:ascii="Calibri" w:hAnsi="Calibri" w:cs="Calibri"/>
              </w:rPr>
            </w:pPr>
            <w:r w:rsidRPr="00271FB3">
              <w:rPr>
                <w:rFonts w:ascii="Calibri" w:hAnsi="Calibri" w:cs="Calibri"/>
              </w:rPr>
              <w:t>Often</w:t>
            </w:r>
          </w:p>
        </w:tc>
        <w:tc>
          <w:tcPr>
            <w:tcW w:w="0" w:type="auto"/>
          </w:tcPr>
          <w:p w14:paraId="10AB9C26" w14:textId="77777777" w:rsidR="00570AAE" w:rsidRPr="00271FB3" w:rsidRDefault="00570AAE">
            <w:pPr>
              <w:jc w:val="right"/>
              <w:rPr>
                <w:rFonts w:ascii="Calibri" w:hAnsi="Calibri" w:cs="Calibri"/>
              </w:rPr>
            </w:pPr>
            <w:r w:rsidRPr="00271FB3">
              <w:rPr>
                <w:rFonts w:ascii="Calibri" w:hAnsi="Calibri" w:cs="Calibri"/>
              </w:rPr>
              <w:t>37</w:t>
            </w:r>
          </w:p>
        </w:tc>
        <w:tc>
          <w:tcPr>
            <w:tcW w:w="0" w:type="auto"/>
          </w:tcPr>
          <w:p w14:paraId="229212A2" w14:textId="77777777" w:rsidR="00570AAE" w:rsidRPr="00271FB3" w:rsidRDefault="00570AAE">
            <w:pPr>
              <w:jc w:val="right"/>
              <w:rPr>
                <w:rFonts w:ascii="Calibri" w:hAnsi="Calibri" w:cs="Calibri"/>
              </w:rPr>
            </w:pPr>
            <w:r w:rsidRPr="00271FB3">
              <w:rPr>
                <w:rFonts w:ascii="Calibri" w:hAnsi="Calibri" w:cs="Calibri"/>
              </w:rPr>
              <w:t>36</w:t>
            </w:r>
          </w:p>
        </w:tc>
        <w:tc>
          <w:tcPr>
            <w:tcW w:w="0" w:type="auto"/>
          </w:tcPr>
          <w:p w14:paraId="58E18680" w14:textId="77777777" w:rsidR="00570AAE" w:rsidRPr="00271FB3" w:rsidRDefault="00570AAE">
            <w:pPr>
              <w:jc w:val="right"/>
              <w:rPr>
                <w:rFonts w:ascii="Calibri" w:hAnsi="Calibri" w:cs="Calibri"/>
              </w:rPr>
            </w:pPr>
            <w:r w:rsidRPr="00271FB3">
              <w:rPr>
                <w:rFonts w:ascii="Calibri" w:hAnsi="Calibri" w:cs="Calibri"/>
              </w:rPr>
              <w:t>37</w:t>
            </w:r>
          </w:p>
        </w:tc>
      </w:tr>
      <w:tr w:rsidR="00570AAE" w:rsidRPr="00271FB3" w14:paraId="24A162D2" w14:textId="77777777" w:rsidTr="008F4061">
        <w:tc>
          <w:tcPr>
            <w:tcW w:w="0" w:type="auto"/>
          </w:tcPr>
          <w:p w14:paraId="7A3D75A7" w14:textId="77777777" w:rsidR="00570AAE" w:rsidRPr="00271FB3" w:rsidRDefault="00570AAE">
            <w:pPr>
              <w:rPr>
                <w:rFonts w:ascii="Calibri" w:hAnsi="Calibri" w:cs="Calibri"/>
              </w:rPr>
            </w:pPr>
            <w:r w:rsidRPr="00271FB3">
              <w:rPr>
                <w:rFonts w:ascii="Calibri" w:hAnsi="Calibri" w:cs="Calibri"/>
              </w:rPr>
              <w:t>Sometimes</w:t>
            </w:r>
          </w:p>
        </w:tc>
        <w:tc>
          <w:tcPr>
            <w:tcW w:w="0" w:type="auto"/>
          </w:tcPr>
          <w:p w14:paraId="22D78720" w14:textId="77777777" w:rsidR="00570AAE" w:rsidRPr="00271FB3" w:rsidRDefault="00570AAE">
            <w:pPr>
              <w:jc w:val="right"/>
              <w:rPr>
                <w:rFonts w:ascii="Calibri" w:hAnsi="Calibri" w:cs="Calibri"/>
              </w:rPr>
            </w:pPr>
            <w:r w:rsidRPr="00271FB3">
              <w:rPr>
                <w:rFonts w:ascii="Calibri" w:hAnsi="Calibri" w:cs="Calibri"/>
              </w:rPr>
              <w:t>32</w:t>
            </w:r>
          </w:p>
        </w:tc>
        <w:tc>
          <w:tcPr>
            <w:tcW w:w="0" w:type="auto"/>
          </w:tcPr>
          <w:p w14:paraId="4167890D" w14:textId="77777777" w:rsidR="00570AAE" w:rsidRPr="00271FB3" w:rsidRDefault="00570AAE">
            <w:pPr>
              <w:jc w:val="right"/>
              <w:rPr>
                <w:rFonts w:ascii="Calibri" w:hAnsi="Calibri" w:cs="Calibri"/>
              </w:rPr>
            </w:pPr>
            <w:r w:rsidRPr="00271FB3">
              <w:rPr>
                <w:rFonts w:ascii="Calibri" w:hAnsi="Calibri" w:cs="Calibri"/>
              </w:rPr>
              <w:t>36</w:t>
            </w:r>
          </w:p>
        </w:tc>
        <w:tc>
          <w:tcPr>
            <w:tcW w:w="0" w:type="auto"/>
          </w:tcPr>
          <w:p w14:paraId="3C019AEE" w14:textId="77777777" w:rsidR="00570AAE" w:rsidRPr="00271FB3" w:rsidRDefault="00570AAE">
            <w:pPr>
              <w:jc w:val="right"/>
              <w:rPr>
                <w:rFonts w:ascii="Calibri" w:hAnsi="Calibri" w:cs="Calibri"/>
              </w:rPr>
            </w:pPr>
            <w:r w:rsidRPr="00271FB3">
              <w:rPr>
                <w:rFonts w:ascii="Calibri" w:hAnsi="Calibri" w:cs="Calibri"/>
              </w:rPr>
              <w:t>34</w:t>
            </w:r>
          </w:p>
        </w:tc>
      </w:tr>
      <w:tr w:rsidR="00570AAE" w:rsidRPr="00271FB3" w14:paraId="473112B1" w14:textId="77777777" w:rsidTr="008F4061">
        <w:tc>
          <w:tcPr>
            <w:tcW w:w="0" w:type="auto"/>
          </w:tcPr>
          <w:p w14:paraId="5E58DB45" w14:textId="77777777" w:rsidR="00570AAE" w:rsidRPr="00271FB3" w:rsidRDefault="00570AAE">
            <w:pPr>
              <w:rPr>
                <w:rFonts w:ascii="Calibri" w:hAnsi="Calibri" w:cs="Calibri"/>
              </w:rPr>
            </w:pPr>
            <w:r w:rsidRPr="00271FB3">
              <w:rPr>
                <w:rFonts w:ascii="Calibri" w:hAnsi="Calibri" w:cs="Calibri"/>
              </w:rPr>
              <w:t>Rarely</w:t>
            </w:r>
          </w:p>
        </w:tc>
        <w:tc>
          <w:tcPr>
            <w:tcW w:w="0" w:type="auto"/>
          </w:tcPr>
          <w:p w14:paraId="11E0BCC3"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Pr>
          <w:p w14:paraId="75B63E62"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Pr>
          <w:p w14:paraId="6B84229F" w14:textId="77777777" w:rsidR="00570AAE" w:rsidRPr="00271FB3" w:rsidRDefault="00570AAE">
            <w:pPr>
              <w:jc w:val="right"/>
              <w:rPr>
                <w:rFonts w:ascii="Calibri" w:hAnsi="Calibri" w:cs="Calibri"/>
              </w:rPr>
            </w:pPr>
            <w:r w:rsidRPr="00271FB3">
              <w:rPr>
                <w:rFonts w:ascii="Calibri" w:hAnsi="Calibri" w:cs="Calibri"/>
              </w:rPr>
              <w:t>10</w:t>
            </w:r>
          </w:p>
        </w:tc>
      </w:tr>
      <w:tr w:rsidR="00570AAE" w:rsidRPr="00271FB3" w14:paraId="6DC09C18" w14:textId="77777777" w:rsidTr="008F4061">
        <w:tc>
          <w:tcPr>
            <w:tcW w:w="0" w:type="auto"/>
          </w:tcPr>
          <w:p w14:paraId="40A6DD8D" w14:textId="77777777" w:rsidR="00570AAE" w:rsidRPr="00271FB3" w:rsidRDefault="00570AAE">
            <w:pPr>
              <w:rPr>
                <w:rFonts w:ascii="Calibri" w:hAnsi="Calibri" w:cs="Calibri"/>
              </w:rPr>
            </w:pPr>
            <w:r w:rsidRPr="00271FB3">
              <w:rPr>
                <w:rFonts w:ascii="Calibri" w:hAnsi="Calibri" w:cs="Calibri"/>
              </w:rPr>
              <w:t>Never</w:t>
            </w:r>
          </w:p>
        </w:tc>
        <w:tc>
          <w:tcPr>
            <w:tcW w:w="0" w:type="auto"/>
          </w:tcPr>
          <w:p w14:paraId="5C8E4E7A" w14:textId="77777777" w:rsidR="00570AAE" w:rsidRPr="00271FB3" w:rsidRDefault="00570AAE">
            <w:pPr>
              <w:jc w:val="right"/>
              <w:rPr>
                <w:rFonts w:ascii="Calibri" w:hAnsi="Calibri" w:cs="Calibri"/>
              </w:rPr>
            </w:pPr>
            <w:r w:rsidRPr="00271FB3">
              <w:rPr>
                <w:rFonts w:ascii="Calibri" w:hAnsi="Calibri" w:cs="Calibri"/>
              </w:rPr>
              <w:t>5</w:t>
            </w:r>
          </w:p>
        </w:tc>
        <w:tc>
          <w:tcPr>
            <w:tcW w:w="0" w:type="auto"/>
          </w:tcPr>
          <w:p w14:paraId="5A657982" w14:textId="77777777" w:rsidR="00570AAE" w:rsidRPr="00271FB3" w:rsidRDefault="00570AAE">
            <w:pPr>
              <w:jc w:val="right"/>
              <w:rPr>
                <w:rFonts w:ascii="Calibri" w:hAnsi="Calibri" w:cs="Calibri"/>
              </w:rPr>
            </w:pPr>
            <w:r w:rsidRPr="00271FB3">
              <w:rPr>
                <w:rFonts w:ascii="Calibri" w:hAnsi="Calibri" w:cs="Calibri"/>
              </w:rPr>
              <w:t>4</w:t>
            </w:r>
          </w:p>
        </w:tc>
        <w:tc>
          <w:tcPr>
            <w:tcW w:w="0" w:type="auto"/>
          </w:tcPr>
          <w:p w14:paraId="01F34C3E" w14:textId="77777777" w:rsidR="00570AAE" w:rsidRPr="00271FB3" w:rsidRDefault="00570AAE">
            <w:pPr>
              <w:jc w:val="right"/>
              <w:rPr>
                <w:rFonts w:ascii="Calibri" w:hAnsi="Calibri" w:cs="Calibri"/>
              </w:rPr>
            </w:pPr>
            <w:r w:rsidRPr="00271FB3">
              <w:rPr>
                <w:rFonts w:ascii="Calibri" w:hAnsi="Calibri" w:cs="Calibri"/>
              </w:rPr>
              <w:t>5</w:t>
            </w:r>
          </w:p>
        </w:tc>
      </w:tr>
      <w:tr w:rsidR="00570AAE" w:rsidRPr="00271FB3" w14:paraId="78C256D5" w14:textId="77777777" w:rsidTr="008F4061">
        <w:tc>
          <w:tcPr>
            <w:tcW w:w="0" w:type="auto"/>
          </w:tcPr>
          <w:p w14:paraId="1131400E" w14:textId="78496B3D" w:rsidR="00570AAE" w:rsidRPr="00271FB3" w:rsidRDefault="00570AAE">
            <w:pPr>
              <w:rPr>
                <w:rFonts w:ascii="Calibri" w:hAnsi="Calibri" w:cs="Calibri"/>
              </w:rPr>
            </w:pPr>
            <w:r w:rsidRPr="00271FB3">
              <w:rPr>
                <w:rFonts w:ascii="Calibri" w:hAnsi="Calibri" w:cs="Calibri"/>
              </w:rPr>
              <w:t>Don</w:t>
            </w:r>
            <w:r w:rsidR="00636FB4" w:rsidRPr="00271FB3">
              <w:rPr>
                <w:rFonts w:ascii="Calibri" w:hAnsi="Calibri" w:cs="Calibri"/>
              </w:rPr>
              <w:t>’</w:t>
            </w:r>
            <w:r w:rsidRPr="00271FB3">
              <w:rPr>
                <w:rFonts w:ascii="Calibri" w:hAnsi="Calibri" w:cs="Calibri"/>
              </w:rPr>
              <w:t>t know</w:t>
            </w:r>
          </w:p>
        </w:tc>
        <w:tc>
          <w:tcPr>
            <w:tcW w:w="0" w:type="auto"/>
          </w:tcPr>
          <w:p w14:paraId="297322E4" w14:textId="77777777" w:rsidR="00570AAE" w:rsidRPr="00271FB3" w:rsidRDefault="00570AAE">
            <w:pPr>
              <w:jc w:val="right"/>
              <w:rPr>
                <w:rFonts w:ascii="Calibri" w:hAnsi="Calibri" w:cs="Calibri"/>
              </w:rPr>
            </w:pPr>
            <w:r w:rsidRPr="00271FB3">
              <w:rPr>
                <w:rFonts w:ascii="Calibri" w:hAnsi="Calibri" w:cs="Calibri"/>
              </w:rPr>
              <w:t>4</w:t>
            </w:r>
          </w:p>
        </w:tc>
        <w:tc>
          <w:tcPr>
            <w:tcW w:w="0" w:type="auto"/>
          </w:tcPr>
          <w:p w14:paraId="410E5B72" w14:textId="77777777" w:rsidR="00570AAE" w:rsidRPr="00271FB3" w:rsidRDefault="00570AAE">
            <w:pPr>
              <w:jc w:val="right"/>
              <w:rPr>
                <w:rFonts w:ascii="Calibri" w:hAnsi="Calibri" w:cs="Calibri"/>
              </w:rPr>
            </w:pPr>
            <w:r w:rsidRPr="00271FB3">
              <w:rPr>
                <w:rFonts w:ascii="Calibri" w:hAnsi="Calibri" w:cs="Calibri"/>
              </w:rPr>
              <w:t>4</w:t>
            </w:r>
          </w:p>
        </w:tc>
        <w:tc>
          <w:tcPr>
            <w:tcW w:w="0" w:type="auto"/>
          </w:tcPr>
          <w:p w14:paraId="5ED6FD5A" w14:textId="77777777" w:rsidR="00570AAE" w:rsidRPr="00271FB3" w:rsidRDefault="00570AAE">
            <w:pPr>
              <w:jc w:val="right"/>
              <w:rPr>
                <w:rFonts w:ascii="Calibri" w:hAnsi="Calibri" w:cs="Calibri"/>
              </w:rPr>
            </w:pPr>
            <w:r w:rsidRPr="00271FB3">
              <w:rPr>
                <w:rFonts w:ascii="Calibri" w:hAnsi="Calibri" w:cs="Calibri"/>
              </w:rPr>
              <w:t>4</w:t>
            </w:r>
          </w:p>
        </w:tc>
      </w:tr>
      <w:tr w:rsidR="00570AAE" w:rsidRPr="00271FB3" w14:paraId="3F7EFAF1" w14:textId="77777777" w:rsidTr="008F4061">
        <w:tc>
          <w:tcPr>
            <w:tcW w:w="0" w:type="auto"/>
          </w:tcPr>
          <w:p w14:paraId="528A3438" w14:textId="5683FC9A" w:rsidR="00570AAE" w:rsidRPr="00271FB3" w:rsidRDefault="00BA341B">
            <w:pPr>
              <w:rPr>
                <w:rFonts w:ascii="Calibri" w:hAnsi="Calibri" w:cs="Calibri"/>
              </w:rPr>
            </w:pPr>
            <w:r w:rsidRPr="00271FB3">
              <w:rPr>
                <w:rFonts w:ascii="Calibri" w:hAnsi="Calibri" w:cs="Calibri"/>
              </w:rPr>
              <w:t>SKIP/REFUSED</w:t>
            </w:r>
          </w:p>
        </w:tc>
        <w:tc>
          <w:tcPr>
            <w:tcW w:w="0" w:type="auto"/>
          </w:tcPr>
          <w:p w14:paraId="1B023884" w14:textId="371BED5B" w:rsidR="00570AAE" w:rsidRPr="00271FB3" w:rsidRDefault="00636FB4">
            <w:pPr>
              <w:jc w:val="right"/>
              <w:rPr>
                <w:rFonts w:ascii="Calibri" w:hAnsi="Calibri" w:cs="Calibri"/>
              </w:rPr>
            </w:pPr>
            <w:r w:rsidRPr="00271FB3">
              <w:rPr>
                <w:rFonts w:ascii="Calibri" w:hAnsi="Calibri" w:cs="Calibri"/>
              </w:rPr>
              <w:t>*</w:t>
            </w:r>
          </w:p>
        </w:tc>
        <w:tc>
          <w:tcPr>
            <w:tcW w:w="0" w:type="auto"/>
          </w:tcPr>
          <w:p w14:paraId="3F3ED035" w14:textId="182509D7" w:rsidR="00570AAE" w:rsidRPr="00271FB3" w:rsidRDefault="00636FB4">
            <w:pPr>
              <w:jc w:val="right"/>
              <w:rPr>
                <w:rFonts w:ascii="Calibri" w:hAnsi="Calibri" w:cs="Calibri"/>
              </w:rPr>
            </w:pPr>
            <w:r w:rsidRPr="00271FB3">
              <w:rPr>
                <w:rFonts w:ascii="Calibri" w:hAnsi="Calibri" w:cs="Calibri"/>
              </w:rPr>
              <w:t>*</w:t>
            </w:r>
          </w:p>
        </w:tc>
        <w:tc>
          <w:tcPr>
            <w:tcW w:w="0" w:type="auto"/>
          </w:tcPr>
          <w:p w14:paraId="67C65A31" w14:textId="2CE3C9B4" w:rsidR="00570AAE" w:rsidRPr="00271FB3" w:rsidRDefault="00636FB4">
            <w:pPr>
              <w:jc w:val="right"/>
              <w:rPr>
                <w:rFonts w:ascii="Calibri" w:hAnsi="Calibri" w:cs="Calibri"/>
              </w:rPr>
            </w:pPr>
            <w:r w:rsidRPr="00271FB3">
              <w:rPr>
                <w:rFonts w:ascii="Calibri" w:hAnsi="Calibri" w:cs="Calibri"/>
              </w:rPr>
              <w:t>*</w:t>
            </w:r>
          </w:p>
        </w:tc>
      </w:tr>
      <w:tr w:rsidR="00570AAE" w:rsidRPr="00271FB3" w14:paraId="4CCDBFC6" w14:textId="77777777" w:rsidTr="008F4061">
        <w:tc>
          <w:tcPr>
            <w:tcW w:w="0" w:type="auto"/>
          </w:tcPr>
          <w:p w14:paraId="7295F34B"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7DA388F1"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05C979C5"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1D51238E" w14:textId="77777777" w:rsidR="00570AAE" w:rsidRPr="00271FB3" w:rsidRDefault="00570AAE">
            <w:pPr>
              <w:jc w:val="right"/>
              <w:rPr>
                <w:rFonts w:ascii="Calibri" w:hAnsi="Calibri" w:cs="Calibri"/>
              </w:rPr>
            </w:pPr>
            <w:r w:rsidRPr="00271FB3">
              <w:rPr>
                <w:rFonts w:ascii="Calibri" w:hAnsi="Calibri" w:cs="Calibri"/>
              </w:rPr>
              <w:t>3,427</w:t>
            </w:r>
          </w:p>
        </w:tc>
      </w:tr>
    </w:tbl>
    <w:p w14:paraId="0C42E9D2" w14:textId="4DAD2BC8" w:rsidR="00570AAE" w:rsidRDefault="00570AAE">
      <w:pPr>
        <w:rPr>
          <w:rFonts w:ascii="Calibri" w:hAnsi="Calibri" w:cs="Calibri"/>
        </w:rPr>
      </w:pPr>
    </w:p>
    <w:p w14:paraId="07757BEA" w14:textId="77777777" w:rsidR="006B5661" w:rsidRPr="00271FB3" w:rsidRDefault="006B5661">
      <w:pPr>
        <w:rPr>
          <w:rFonts w:ascii="Calibri" w:hAnsi="Calibri" w:cs="Calibri"/>
        </w:rPr>
      </w:pPr>
    </w:p>
    <w:p w14:paraId="2DD51B28" w14:textId="124623F5" w:rsidR="00570AAE" w:rsidRPr="008F4061" w:rsidRDefault="0031777E" w:rsidP="008F4061">
      <w:pPr>
        <w:rPr>
          <w:rFonts w:ascii="Calibri" w:hAnsi="Calibri" w:cs="Calibri"/>
          <w:bCs/>
          <w:sz w:val="24"/>
        </w:rPr>
      </w:pPr>
      <w:r w:rsidRPr="00271FB3">
        <w:rPr>
          <w:rFonts w:ascii="Calibri" w:hAnsi="Calibri" w:cs="Calibri"/>
          <w:b/>
          <w:i/>
          <w:sz w:val="24"/>
        </w:rPr>
        <w:t xml:space="preserve">Q30A. </w:t>
      </w:r>
      <w:r w:rsidR="00570AAE" w:rsidRPr="00271FB3">
        <w:rPr>
          <w:rFonts w:ascii="Calibri" w:hAnsi="Calibri" w:cs="Calibri"/>
          <w:b/>
          <w:i/>
          <w:sz w:val="24"/>
        </w:rPr>
        <w:t>Do you think the police treat Black individuals better, worse, or about the same as white individuals?</w:t>
      </w:r>
      <w:r w:rsidR="008F4061">
        <w:rPr>
          <w:rFonts w:ascii="Calibri" w:hAnsi="Calibri" w:cs="Calibri"/>
          <w:b/>
          <w:i/>
          <w:sz w:val="24"/>
        </w:rPr>
        <w:t xml:space="preserve"> </w:t>
      </w:r>
      <w:r w:rsidR="008F4061">
        <w:rPr>
          <w:rFonts w:ascii="Calibri" w:hAnsi="Calibri" w:cs="Calibri"/>
          <w:bCs/>
          <w:i/>
          <w:sz w:val="24"/>
        </w:rPr>
        <w:t>(Condition 1)</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5002"/>
        <w:gridCol w:w="632"/>
        <w:gridCol w:w="806"/>
        <w:gridCol w:w="672"/>
      </w:tblGrid>
      <w:tr w:rsidR="00570AAE" w:rsidRPr="00271FB3" w14:paraId="539290B9" w14:textId="77777777" w:rsidTr="008F4061">
        <w:tc>
          <w:tcPr>
            <w:tcW w:w="0" w:type="auto"/>
            <w:tcBorders>
              <w:top w:val="thick" w:sz="0" w:space="0" w:color="000000"/>
            </w:tcBorders>
          </w:tcPr>
          <w:p w14:paraId="637F91F0"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300E9E2C"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5E9A062B" w14:textId="77777777" w:rsidTr="008F4061">
        <w:tc>
          <w:tcPr>
            <w:tcW w:w="0" w:type="auto"/>
          </w:tcPr>
          <w:p w14:paraId="38C6ECB6"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273E459"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30C0930"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FC974FE"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0EB69DC6" w14:textId="77777777" w:rsidTr="008F4061">
        <w:tc>
          <w:tcPr>
            <w:tcW w:w="0" w:type="auto"/>
            <w:tcBorders>
              <w:bottom w:val="thick" w:sz="0" w:space="0" w:color="000000"/>
            </w:tcBorders>
          </w:tcPr>
          <w:p w14:paraId="55EB8DEA"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48B0323C"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A83F4AD"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34E5243"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462DC114" w14:textId="77777777" w:rsidTr="008F4061">
        <w:tc>
          <w:tcPr>
            <w:tcW w:w="0" w:type="auto"/>
            <w:tcBorders>
              <w:top w:val="thick" w:sz="0" w:space="0" w:color="000000"/>
            </w:tcBorders>
          </w:tcPr>
          <w:p w14:paraId="0ECF68B5" w14:textId="77777777" w:rsidR="00570AAE" w:rsidRPr="00271FB3" w:rsidRDefault="00570AAE">
            <w:pPr>
              <w:rPr>
                <w:rFonts w:ascii="Calibri" w:hAnsi="Calibri" w:cs="Calibri"/>
              </w:rPr>
            </w:pPr>
            <w:r w:rsidRPr="00271FB3">
              <w:rPr>
                <w:rFonts w:ascii="Calibri" w:hAnsi="Calibri" w:cs="Calibri"/>
              </w:rPr>
              <w:t xml:space="preserve">Treat </w:t>
            </w:r>
            <w:r w:rsidRPr="008F4061">
              <w:rPr>
                <w:rFonts w:ascii="Calibri" w:hAnsi="Calibri" w:cs="Calibri"/>
                <w:b/>
                <w:bCs/>
              </w:rPr>
              <w:t>Black</w:t>
            </w:r>
            <w:r w:rsidRPr="00271FB3">
              <w:rPr>
                <w:rFonts w:ascii="Calibri" w:hAnsi="Calibri" w:cs="Calibri"/>
              </w:rPr>
              <w:t xml:space="preserve"> individuals better than white individuals</w:t>
            </w:r>
          </w:p>
        </w:tc>
        <w:tc>
          <w:tcPr>
            <w:tcW w:w="0" w:type="auto"/>
            <w:tcBorders>
              <w:top w:val="thick" w:sz="0" w:space="0" w:color="000000"/>
            </w:tcBorders>
          </w:tcPr>
          <w:p w14:paraId="45F0AEF0"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Borders>
              <w:top w:val="thick" w:sz="0" w:space="0" w:color="000000"/>
            </w:tcBorders>
          </w:tcPr>
          <w:p w14:paraId="3D73F618" w14:textId="77777777" w:rsidR="00570AAE" w:rsidRPr="00271FB3" w:rsidRDefault="00570AAE">
            <w:pPr>
              <w:jc w:val="right"/>
              <w:rPr>
                <w:rFonts w:ascii="Calibri" w:hAnsi="Calibri" w:cs="Calibri"/>
              </w:rPr>
            </w:pPr>
            <w:r w:rsidRPr="00271FB3">
              <w:rPr>
                <w:rFonts w:ascii="Calibri" w:hAnsi="Calibri" w:cs="Calibri"/>
              </w:rPr>
              <w:t>5</w:t>
            </w:r>
          </w:p>
        </w:tc>
        <w:tc>
          <w:tcPr>
            <w:tcW w:w="0" w:type="auto"/>
            <w:tcBorders>
              <w:top w:val="thick" w:sz="0" w:space="0" w:color="000000"/>
            </w:tcBorders>
          </w:tcPr>
          <w:p w14:paraId="24B4C672" w14:textId="77777777" w:rsidR="00570AAE" w:rsidRPr="00271FB3" w:rsidRDefault="00570AAE">
            <w:pPr>
              <w:jc w:val="right"/>
              <w:rPr>
                <w:rFonts w:ascii="Calibri" w:hAnsi="Calibri" w:cs="Calibri"/>
              </w:rPr>
            </w:pPr>
            <w:r w:rsidRPr="00271FB3">
              <w:rPr>
                <w:rFonts w:ascii="Calibri" w:hAnsi="Calibri" w:cs="Calibri"/>
              </w:rPr>
              <w:t>8</w:t>
            </w:r>
          </w:p>
        </w:tc>
      </w:tr>
      <w:tr w:rsidR="00570AAE" w:rsidRPr="00271FB3" w14:paraId="1149415D" w14:textId="77777777" w:rsidTr="008F4061">
        <w:tc>
          <w:tcPr>
            <w:tcW w:w="0" w:type="auto"/>
          </w:tcPr>
          <w:p w14:paraId="645508E9" w14:textId="77777777" w:rsidR="00570AAE" w:rsidRPr="00271FB3" w:rsidRDefault="00570AAE">
            <w:pPr>
              <w:rPr>
                <w:rFonts w:ascii="Calibri" w:hAnsi="Calibri" w:cs="Calibri"/>
              </w:rPr>
            </w:pPr>
            <w:r w:rsidRPr="00271FB3">
              <w:rPr>
                <w:rFonts w:ascii="Calibri" w:hAnsi="Calibri" w:cs="Calibri"/>
              </w:rPr>
              <w:t xml:space="preserve">Treat </w:t>
            </w:r>
            <w:r w:rsidRPr="008F4061">
              <w:rPr>
                <w:rFonts w:ascii="Calibri" w:hAnsi="Calibri" w:cs="Calibri"/>
                <w:b/>
                <w:bCs/>
              </w:rPr>
              <w:t>Black</w:t>
            </w:r>
            <w:r w:rsidRPr="00271FB3">
              <w:rPr>
                <w:rFonts w:ascii="Calibri" w:hAnsi="Calibri" w:cs="Calibri"/>
              </w:rPr>
              <w:t xml:space="preserve"> individuals worse than white individuals</w:t>
            </w:r>
          </w:p>
        </w:tc>
        <w:tc>
          <w:tcPr>
            <w:tcW w:w="0" w:type="auto"/>
          </w:tcPr>
          <w:p w14:paraId="2D43BB05" w14:textId="77777777" w:rsidR="00570AAE" w:rsidRPr="00271FB3" w:rsidRDefault="00570AAE">
            <w:pPr>
              <w:jc w:val="right"/>
              <w:rPr>
                <w:rFonts w:ascii="Calibri" w:hAnsi="Calibri" w:cs="Calibri"/>
              </w:rPr>
            </w:pPr>
            <w:r w:rsidRPr="00271FB3">
              <w:rPr>
                <w:rFonts w:ascii="Calibri" w:hAnsi="Calibri" w:cs="Calibri"/>
              </w:rPr>
              <w:t>51</w:t>
            </w:r>
          </w:p>
        </w:tc>
        <w:tc>
          <w:tcPr>
            <w:tcW w:w="0" w:type="auto"/>
          </w:tcPr>
          <w:p w14:paraId="1A6A89A2" w14:textId="77777777" w:rsidR="00570AAE" w:rsidRPr="00271FB3" w:rsidRDefault="00570AAE">
            <w:pPr>
              <w:jc w:val="right"/>
              <w:rPr>
                <w:rFonts w:ascii="Calibri" w:hAnsi="Calibri" w:cs="Calibri"/>
              </w:rPr>
            </w:pPr>
            <w:r w:rsidRPr="00271FB3">
              <w:rPr>
                <w:rFonts w:ascii="Calibri" w:hAnsi="Calibri" w:cs="Calibri"/>
              </w:rPr>
              <w:t>62</w:t>
            </w:r>
          </w:p>
        </w:tc>
        <w:tc>
          <w:tcPr>
            <w:tcW w:w="0" w:type="auto"/>
          </w:tcPr>
          <w:p w14:paraId="042EC507" w14:textId="77777777" w:rsidR="00570AAE" w:rsidRPr="00271FB3" w:rsidRDefault="00570AAE">
            <w:pPr>
              <w:jc w:val="right"/>
              <w:rPr>
                <w:rFonts w:ascii="Calibri" w:hAnsi="Calibri" w:cs="Calibri"/>
              </w:rPr>
            </w:pPr>
            <w:r w:rsidRPr="00271FB3">
              <w:rPr>
                <w:rFonts w:ascii="Calibri" w:hAnsi="Calibri" w:cs="Calibri"/>
              </w:rPr>
              <w:t>57</w:t>
            </w:r>
          </w:p>
        </w:tc>
      </w:tr>
      <w:tr w:rsidR="00570AAE" w:rsidRPr="00271FB3" w14:paraId="70A5032F" w14:textId="77777777" w:rsidTr="008F4061">
        <w:tc>
          <w:tcPr>
            <w:tcW w:w="0" w:type="auto"/>
          </w:tcPr>
          <w:p w14:paraId="425D3984" w14:textId="77777777" w:rsidR="00570AAE" w:rsidRPr="00271FB3" w:rsidRDefault="00570AAE">
            <w:pPr>
              <w:rPr>
                <w:rFonts w:ascii="Calibri" w:hAnsi="Calibri" w:cs="Calibri"/>
              </w:rPr>
            </w:pPr>
            <w:r w:rsidRPr="00271FB3">
              <w:rPr>
                <w:rFonts w:ascii="Calibri" w:hAnsi="Calibri" w:cs="Calibri"/>
              </w:rPr>
              <w:t xml:space="preserve">Treat </w:t>
            </w:r>
            <w:r w:rsidRPr="008F4061">
              <w:rPr>
                <w:rFonts w:ascii="Calibri" w:hAnsi="Calibri" w:cs="Calibri"/>
                <w:b/>
                <w:bCs/>
              </w:rPr>
              <w:t>Black</w:t>
            </w:r>
            <w:r w:rsidRPr="00271FB3">
              <w:rPr>
                <w:rFonts w:ascii="Calibri" w:hAnsi="Calibri" w:cs="Calibri"/>
              </w:rPr>
              <w:t xml:space="preserve"> individuals about the same as white individuals</w:t>
            </w:r>
          </w:p>
        </w:tc>
        <w:tc>
          <w:tcPr>
            <w:tcW w:w="0" w:type="auto"/>
          </w:tcPr>
          <w:p w14:paraId="0D7467A8" w14:textId="77777777" w:rsidR="00570AAE" w:rsidRPr="00271FB3" w:rsidRDefault="00570AAE">
            <w:pPr>
              <w:jc w:val="right"/>
              <w:rPr>
                <w:rFonts w:ascii="Calibri" w:hAnsi="Calibri" w:cs="Calibri"/>
              </w:rPr>
            </w:pPr>
            <w:r w:rsidRPr="00271FB3">
              <w:rPr>
                <w:rFonts w:ascii="Calibri" w:hAnsi="Calibri" w:cs="Calibri"/>
              </w:rPr>
              <w:t>38</w:t>
            </w:r>
          </w:p>
        </w:tc>
        <w:tc>
          <w:tcPr>
            <w:tcW w:w="0" w:type="auto"/>
          </w:tcPr>
          <w:p w14:paraId="45B93E52" w14:textId="77777777" w:rsidR="00570AAE" w:rsidRPr="00271FB3" w:rsidRDefault="00570AAE">
            <w:pPr>
              <w:jc w:val="right"/>
              <w:rPr>
                <w:rFonts w:ascii="Calibri" w:hAnsi="Calibri" w:cs="Calibri"/>
              </w:rPr>
            </w:pPr>
            <w:r w:rsidRPr="00271FB3">
              <w:rPr>
                <w:rFonts w:ascii="Calibri" w:hAnsi="Calibri" w:cs="Calibri"/>
              </w:rPr>
              <w:t>32</w:t>
            </w:r>
          </w:p>
        </w:tc>
        <w:tc>
          <w:tcPr>
            <w:tcW w:w="0" w:type="auto"/>
          </w:tcPr>
          <w:p w14:paraId="6E98A2A8" w14:textId="77777777" w:rsidR="00570AAE" w:rsidRPr="00271FB3" w:rsidRDefault="00570AAE">
            <w:pPr>
              <w:jc w:val="right"/>
              <w:rPr>
                <w:rFonts w:ascii="Calibri" w:hAnsi="Calibri" w:cs="Calibri"/>
              </w:rPr>
            </w:pPr>
            <w:r w:rsidRPr="00271FB3">
              <w:rPr>
                <w:rFonts w:ascii="Calibri" w:hAnsi="Calibri" w:cs="Calibri"/>
              </w:rPr>
              <w:t>35</w:t>
            </w:r>
          </w:p>
        </w:tc>
      </w:tr>
      <w:tr w:rsidR="00570AAE" w:rsidRPr="00271FB3" w14:paraId="4296C240" w14:textId="77777777" w:rsidTr="008F4061">
        <w:tc>
          <w:tcPr>
            <w:tcW w:w="0" w:type="auto"/>
          </w:tcPr>
          <w:p w14:paraId="05782188" w14:textId="31184E6A" w:rsidR="00570AAE" w:rsidRPr="00271FB3" w:rsidRDefault="00BA341B">
            <w:pPr>
              <w:rPr>
                <w:rFonts w:ascii="Calibri" w:hAnsi="Calibri" w:cs="Calibri"/>
              </w:rPr>
            </w:pPr>
            <w:r w:rsidRPr="00271FB3">
              <w:rPr>
                <w:rFonts w:ascii="Calibri" w:hAnsi="Calibri" w:cs="Calibri"/>
              </w:rPr>
              <w:t>SKIP/REFUSED</w:t>
            </w:r>
          </w:p>
        </w:tc>
        <w:tc>
          <w:tcPr>
            <w:tcW w:w="0" w:type="auto"/>
          </w:tcPr>
          <w:p w14:paraId="6CAB10D5"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79B19E95"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2E1DA6DA"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0EA1C610" w14:textId="77777777" w:rsidTr="008F4061">
        <w:tc>
          <w:tcPr>
            <w:tcW w:w="0" w:type="auto"/>
          </w:tcPr>
          <w:p w14:paraId="558CB165"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117E5F43" w14:textId="77777777" w:rsidR="00570AAE" w:rsidRPr="00271FB3" w:rsidRDefault="00570AAE">
            <w:pPr>
              <w:jc w:val="right"/>
              <w:rPr>
                <w:rFonts w:ascii="Calibri" w:hAnsi="Calibri" w:cs="Calibri"/>
              </w:rPr>
            </w:pPr>
            <w:r w:rsidRPr="00271FB3">
              <w:rPr>
                <w:rFonts w:ascii="Calibri" w:hAnsi="Calibri" w:cs="Calibri"/>
              </w:rPr>
              <w:t>819</w:t>
            </w:r>
          </w:p>
        </w:tc>
        <w:tc>
          <w:tcPr>
            <w:tcW w:w="0" w:type="auto"/>
          </w:tcPr>
          <w:p w14:paraId="38195293" w14:textId="77777777" w:rsidR="00570AAE" w:rsidRPr="00271FB3" w:rsidRDefault="00570AAE">
            <w:pPr>
              <w:jc w:val="right"/>
              <w:rPr>
                <w:rFonts w:ascii="Calibri" w:hAnsi="Calibri" w:cs="Calibri"/>
              </w:rPr>
            </w:pPr>
            <w:r w:rsidRPr="00271FB3">
              <w:rPr>
                <w:rFonts w:ascii="Calibri" w:hAnsi="Calibri" w:cs="Calibri"/>
              </w:rPr>
              <w:t>878</w:t>
            </w:r>
          </w:p>
        </w:tc>
        <w:tc>
          <w:tcPr>
            <w:tcW w:w="0" w:type="auto"/>
          </w:tcPr>
          <w:p w14:paraId="3E81A4F3" w14:textId="77777777" w:rsidR="00570AAE" w:rsidRPr="00271FB3" w:rsidRDefault="00570AAE">
            <w:pPr>
              <w:jc w:val="right"/>
              <w:rPr>
                <w:rFonts w:ascii="Calibri" w:hAnsi="Calibri" w:cs="Calibri"/>
              </w:rPr>
            </w:pPr>
            <w:r w:rsidRPr="00271FB3">
              <w:rPr>
                <w:rFonts w:ascii="Calibri" w:hAnsi="Calibri" w:cs="Calibri"/>
              </w:rPr>
              <w:t>1,697</w:t>
            </w:r>
          </w:p>
        </w:tc>
      </w:tr>
    </w:tbl>
    <w:p w14:paraId="6F3807BC" w14:textId="77777777" w:rsidR="00570AAE" w:rsidRPr="00271FB3" w:rsidRDefault="00570AAE">
      <w:pPr>
        <w:rPr>
          <w:rFonts w:ascii="Calibri" w:hAnsi="Calibri" w:cs="Calibri"/>
        </w:rPr>
      </w:pPr>
    </w:p>
    <w:p w14:paraId="0EC77FDA" w14:textId="77777777" w:rsidR="00BF4027" w:rsidRDefault="00BF4027">
      <w:pPr>
        <w:jc w:val="center"/>
        <w:rPr>
          <w:rFonts w:ascii="Calibri" w:hAnsi="Calibri" w:cs="Calibri"/>
          <w:b/>
          <w:i/>
          <w:sz w:val="24"/>
        </w:rPr>
      </w:pPr>
    </w:p>
    <w:p w14:paraId="5CD7C04A" w14:textId="77777777" w:rsidR="00BF4027" w:rsidRDefault="00BF4027">
      <w:pPr>
        <w:jc w:val="center"/>
        <w:rPr>
          <w:rFonts w:ascii="Calibri" w:hAnsi="Calibri" w:cs="Calibri"/>
          <w:b/>
          <w:i/>
          <w:sz w:val="24"/>
        </w:rPr>
      </w:pPr>
    </w:p>
    <w:p w14:paraId="08B689B1" w14:textId="7155FE1F" w:rsidR="00570AAE" w:rsidRPr="008F4061" w:rsidRDefault="0031777E" w:rsidP="008F4061">
      <w:pPr>
        <w:rPr>
          <w:rFonts w:ascii="Calibri" w:hAnsi="Calibri" w:cs="Calibri"/>
          <w:bCs/>
          <w:i/>
          <w:sz w:val="24"/>
        </w:rPr>
      </w:pPr>
      <w:r w:rsidRPr="00271FB3">
        <w:rPr>
          <w:rFonts w:ascii="Calibri" w:hAnsi="Calibri" w:cs="Calibri"/>
          <w:b/>
          <w:i/>
          <w:sz w:val="24"/>
        </w:rPr>
        <w:lastRenderedPageBreak/>
        <w:t xml:space="preserve">Q30B. </w:t>
      </w:r>
      <w:r w:rsidR="00570AAE" w:rsidRPr="00271FB3">
        <w:rPr>
          <w:rFonts w:ascii="Calibri" w:hAnsi="Calibri" w:cs="Calibri"/>
          <w:b/>
          <w:i/>
          <w:sz w:val="24"/>
        </w:rPr>
        <w:t>Do you think the police treat Latinx individuals better, worse, or about the same as white individuals?</w:t>
      </w:r>
      <w:r w:rsidR="008F4061">
        <w:rPr>
          <w:rFonts w:ascii="Calibri" w:hAnsi="Calibri" w:cs="Calibri"/>
          <w:b/>
          <w:i/>
          <w:sz w:val="24"/>
        </w:rPr>
        <w:t xml:space="preserve"> </w:t>
      </w:r>
      <w:r w:rsidR="008F4061">
        <w:rPr>
          <w:rFonts w:ascii="Calibri" w:hAnsi="Calibri" w:cs="Calibri"/>
          <w:bCs/>
          <w:i/>
          <w:sz w:val="24"/>
        </w:rPr>
        <w:t>(Condition 2)</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5063"/>
        <w:gridCol w:w="632"/>
        <w:gridCol w:w="806"/>
        <w:gridCol w:w="672"/>
      </w:tblGrid>
      <w:tr w:rsidR="00570AAE" w:rsidRPr="00271FB3" w14:paraId="2A428C0B" w14:textId="77777777" w:rsidTr="008F4061">
        <w:tc>
          <w:tcPr>
            <w:tcW w:w="0" w:type="auto"/>
            <w:tcBorders>
              <w:top w:val="thick" w:sz="0" w:space="0" w:color="000000"/>
            </w:tcBorders>
          </w:tcPr>
          <w:p w14:paraId="5DCCEF1D"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19FE24FF"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5019A338" w14:textId="77777777" w:rsidTr="008F4061">
        <w:tc>
          <w:tcPr>
            <w:tcW w:w="0" w:type="auto"/>
          </w:tcPr>
          <w:p w14:paraId="560357F0"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59517923"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5A12396"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1DEEC3D"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5FC7CFBB" w14:textId="77777777" w:rsidTr="008F4061">
        <w:tc>
          <w:tcPr>
            <w:tcW w:w="0" w:type="auto"/>
            <w:tcBorders>
              <w:bottom w:val="thick" w:sz="0" w:space="0" w:color="000000"/>
            </w:tcBorders>
          </w:tcPr>
          <w:p w14:paraId="02978AFE"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0ABBD81E"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35E9FF6"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02B7F84"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551E6147" w14:textId="77777777" w:rsidTr="008F4061">
        <w:tc>
          <w:tcPr>
            <w:tcW w:w="0" w:type="auto"/>
            <w:tcBorders>
              <w:top w:val="thick" w:sz="0" w:space="0" w:color="000000"/>
            </w:tcBorders>
          </w:tcPr>
          <w:p w14:paraId="0F791E8A" w14:textId="77777777" w:rsidR="00570AAE" w:rsidRPr="00271FB3" w:rsidRDefault="00570AAE">
            <w:pPr>
              <w:rPr>
                <w:rFonts w:ascii="Calibri" w:hAnsi="Calibri" w:cs="Calibri"/>
              </w:rPr>
            </w:pPr>
            <w:r w:rsidRPr="00271FB3">
              <w:rPr>
                <w:rFonts w:ascii="Calibri" w:hAnsi="Calibri" w:cs="Calibri"/>
              </w:rPr>
              <w:t xml:space="preserve">Treat </w:t>
            </w:r>
            <w:r w:rsidRPr="008F4061">
              <w:rPr>
                <w:rFonts w:ascii="Calibri" w:hAnsi="Calibri" w:cs="Calibri"/>
                <w:b/>
                <w:bCs/>
              </w:rPr>
              <w:t>Latinx</w:t>
            </w:r>
            <w:r w:rsidRPr="00271FB3">
              <w:rPr>
                <w:rFonts w:ascii="Calibri" w:hAnsi="Calibri" w:cs="Calibri"/>
              </w:rPr>
              <w:t xml:space="preserve"> individuals better than white individuals</w:t>
            </w:r>
          </w:p>
        </w:tc>
        <w:tc>
          <w:tcPr>
            <w:tcW w:w="0" w:type="auto"/>
            <w:tcBorders>
              <w:top w:val="thick" w:sz="0" w:space="0" w:color="000000"/>
            </w:tcBorders>
          </w:tcPr>
          <w:p w14:paraId="3495534C"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Borders>
              <w:top w:val="thick" w:sz="0" w:space="0" w:color="000000"/>
            </w:tcBorders>
          </w:tcPr>
          <w:p w14:paraId="5FA9692B" w14:textId="77777777" w:rsidR="00570AAE" w:rsidRPr="00271FB3" w:rsidRDefault="00570AAE">
            <w:pPr>
              <w:jc w:val="right"/>
              <w:rPr>
                <w:rFonts w:ascii="Calibri" w:hAnsi="Calibri" w:cs="Calibri"/>
              </w:rPr>
            </w:pPr>
            <w:r w:rsidRPr="00271FB3">
              <w:rPr>
                <w:rFonts w:ascii="Calibri" w:hAnsi="Calibri" w:cs="Calibri"/>
              </w:rPr>
              <w:t>9</w:t>
            </w:r>
          </w:p>
        </w:tc>
        <w:tc>
          <w:tcPr>
            <w:tcW w:w="0" w:type="auto"/>
            <w:tcBorders>
              <w:top w:val="thick" w:sz="0" w:space="0" w:color="000000"/>
            </w:tcBorders>
          </w:tcPr>
          <w:p w14:paraId="0134794E" w14:textId="77777777" w:rsidR="00570AAE" w:rsidRPr="00271FB3" w:rsidRDefault="00570AAE">
            <w:pPr>
              <w:jc w:val="right"/>
              <w:rPr>
                <w:rFonts w:ascii="Calibri" w:hAnsi="Calibri" w:cs="Calibri"/>
              </w:rPr>
            </w:pPr>
            <w:r w:rsidRPr="00271FB3">
              <w:rPr>
                <w:rFonts w:ascii="Calibri" w:hAnsi="Calibri" w:cs="Calibri"/>
              </w:rPr>
              <w:t>9</w:t>
            </w:r>
          </w:p>
        </w:tc>
      </w:tr>
      <w:tr w:rsidR="00570AAE" w:rsidRPr="00271FB3" w14:paraId="0ECC6506" w14:textId="77777777" w:rsidTr="008F4061">
        <w:tc>
          <w:tcPr>
            <w:tcW w:w="0" w:type="auto"/>
          </w:tcPr>
          <w:p w14:paraId="0986C6A0" w14:textId="77777777" w:rsidR="00570AAE" w:rsidRPr="00271FB3" w:rsidRDefault="00570AAE">
            <w:pPr>
              <w:rPr>
                <w:rFonts w:ascii="Calibri" w:hAnsi="Calibri" w:cs="Calibri"/>
              </w:rPr>
            </w:pPr>
            <w:r w:rsidRPr="00271FB3">
              <w:rPr>
                <w:rFonts w:ascii="Calibri" w:hAnsi="Calibri" w:cs="Calibri"/>
              </w:rPr>
              <w:t xml:space="preserve">Treat </w:t>
            </w:r>
            <w:r w:rsidRPr="008F4061">
              <w:rPr>
                <w:rFonts w:ascii="Calibri" w:hAnsi="Calibri" w:cs="Calibri"/>
                <w:b/>
                <w:bCs/>
              </w:rPr>
              <w:t>Latinx</w:t>
            </w:r>
            <w:r w:rsidRPr="00271FB3">
              <w:rPr>
                <w:rFonts w:ascii="Calibri" w:hAnsi="Calibri" w:cs="Calibri"/>
              </w:rPr>
              <w:t xml:space="preserve"> individuals worse than white individuals</w:t>
            </w:r>
          </w:p>
        </w:tc>
        <w:tc>
          <w:tcPr>
            <w:tcW w:w="0" w:type="auto"/>
          </w:tcPr>
          <w:p w14:paraId="127EA14C" w14:textId="77777777" w:rsidR="00570AAE" w:rsidRPr="00271FB3" w:rsidRDefault="00570AAE">
            <w:pPr>
              <w:jc w:val="right"/>
              <w:rPr>
                <w:rFonts w:ascii="Calibri" w:hAnsi="Calibri" w:cs="Calibri"/>
              </w:rPr>
            </w:pPr>
            <w:r w:rsidRPr="00271FB3">
              <w:rPr>
                <w:rFonts w:ascii="Calibri" w:hAnsi="Calibri" w:cs="Calibri"/>
              </w:rPr>
              <w:t>48</w:t>
            </w:r>
          </w:p>
        </w:tc>
        <w:tc>
          <w:tcPr>
            <w:tcW w:w="0" w:type="auto"/>
          </w:tcPr>
          <w:p w14:paraId="1EFEAACA" w14:textId="77777777" w:rsidR="00570AAE" w:rsidRPr="00271FB3" w:rsidRDefault="00570AAE">
            <w:pPr>
              <w:jc w:val="right"/>
              <w:rPr>
                <w:rFonts w:ascii="Calibri" w:hAnsi="Calibri" w:cs="Calibri"/>
              </w:rPr>
            </w:pPr>
            <w:r w:rsidRPr="00271FB3">
              <w:rPr>
                <w:rFonts w:ascii="Calibri" w:hAnsi="Calibri" w:cs="Calibri"/>
              </w:rPr>
              <w:t>54</w:t>
            </w:r>
          </w:p>
        </w:tc>
        <w:tc>
          <w:tcPr>
            <w:tcW w:w="0" w:type="auto"/>
          </w:tcPr>
          <w:p w14:paraId="2AEADA7B" w14:textId="77777777" w:rsidR="00570AAE" w:rsidRPr="00271FB3" w:rsidRDefault="00570AAE">
            <w:pPr>
              <w:jc w:val="right"/>
              <w:rPr>
                <w:rFonts w:ascii="Calibri" w:hAnsi="Calibri" w:cs="Calibri"/>
              </w:rPr>
            </w:pPr>
            <w:r w:rsidRPr="00271FB3">
              <w:rPr>
                <w:rFonts w:ascii="Calibri" w:hAnsi="Calibri" w:cs="Calibri"/>
              </w:rPr>
              <w:t>51</w:t>
            </w:r>
          </w:p>
        </w:tc>
      </w:tr>
      <w:tr w:rsidR="00570AAE" w:rsidRPr="00271FB3" w14:paraId="5D12C8E9" w14:textId="77777777" w:rsidTr="008F4061">
        <w:tc>
          <w:tcPr>
            <w:tcW w:w="0" w:type="auto"/>
          </w:tcPr>
          <w:p w14:paraId="524C3D78" w14:textId="77777777" w:rsidR="00570AAE" w:rsidRPr="00271FB3" w:rsidRDefault="00570AAE">
            <w:pPr>
              <w:rPr>
                <w:rFonts w:ascii="Calibri" w:hAnsi="Calibri" w:cs="Calibri"/>
              </w:rPr>
            </w:pPr>
            <w:r w:rsidRPr="00271FB3">
              <w:rPr>
                <w:rFonts w:ascii="Calibri" w:hAnsi="Calibri" w:cs="Calibri"/>
              </w:rPr>
              <w:t xml:space="preserve">Treat </w:t>
            </w:r>
            <w:r w:rsidRPr="008F4061">
              <w:rPr>
                <w:rFonts w:ascii="Calibri" w:hAnsi="Calibri" w:cs="Calibri"/>
                <w:b/>
                <w:bCs/>
              </w:rPr>
              <w:t>Latinx</w:t>
            </w:r>
            <w:r w:rsidRPr="00271FB3">
              <w:rPr>
                <w:rFonts w:ascii="Calibri" w:hAnsi="Calibri" w:cs="Calibri"/>
              </w:rPr>
              <w:t xml:space="preserve"> individuals about the same as white individuals</w:t>
            </w:r>
          </w:p>
        </w:tc>
        <w:tc>
          <w:tcPr>
            <w:tcW w:w="0" w:type="auto"/>
          </w:tcPr>
          <w:p w14:paraId="51DEF777" w14:textId="77777777" w:rsidR="00570AAE" w:rsidRPr="00271FB3" w:rsidRDefault="00570AAE">
            <w:pPr>
              <w:jc w:val="right"/>
              <w:rPr>
                <w:rFonts w:ascii="Calibri" w:hAnsi="Calibri" w:cs="Calibri"/>
              </w:rPr>
            </w:pPr>
            <w:r w:rsidRPr="00271FB3">
              <w:rPr>
                <w:rFonts w:ascii="Calibri" w:hAnsi="Calibri" w:cs="Calibri"/>
              </w:rPr>
              <w:t>40</w:t>
            </w:r>
          </w:p>
        </w:tc>
        <w:tc>
          <w:tcPr>
            <w:tcW w:w="0" w:type="auto"/>
          </w:tcPr>
          <w:p w14:paraId="71C86605" w14:textId="77777777" w:rsidR="00570AAE" w:rsidRPr="00271FB3" w:rsidRDefault="00570AAE">
            <w:pPr>
              <w:jc w:val="right"/>
              <w:rPr>
                <w:rFonts w:ascii="Calibri" w:hAnsi="Calibri" w:cs="Calibri"/>
              </w:rPr>
            </w:pPr>
            <w:r w:rsidRPr="00271FB3">
              <w:rPr>
                <w:rFonts w:ascii="Calibri" w:hAnsi="Calibri" w:cs="Calibri"/>
              </w:rPr>
              <w:t>37</w:t>
            </w:r>
          </w:p>
        </w:tc>
        <w:tc>
          <w:tcPr>
            <w:tcW w:w="0" w:type="auto"/>
          </w:tcPr>
          <w:p w14:paraId="2FFECD32" w14:textId="77777777" w:rsidR="00570AAE" w:rsidRPr="00271FB3" w:rsidRDefault="00570AAE">
            <w:pPr>
              <w:jc w:val="right"/>
              <w:rPr>
                <w:rFonts w:ascii="Calibri" w:hAnsi="Calibri" w:cs="Calibri"/>
              </w:rPr>
            </w:pPr>
            <w:r w:rsidRPr="00271FB3">
              <w:rPr>
                <w:rFonts w:ascii="Calibri" w:hAnsi="Calibri" w:cs="Calibri"/>
              </w:rPr>
              <w:t>38</w:t>
            </w:r>
          </w:p>
        </w:tc>
      </w:tr>
      <w:tr w:rsidR="00570AAE" w:rsidRPr="00271FB3" w14:paraId="1DCDF50A" w14:textId="77777777" w:rsidTr="008F4061">
        <w:tc>
          <w:tcPr>
            <w:tcW w:w="0" w:type="auto"/>
          </w:tcPr>
          <w:p w14:paraId="34B27301"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3CF2B778" w14:textId="3F6B6BA7" w:rsidR="00570AAE" w:rsidRPr="00271FB3" w:rsidRDefault="00636FB4">
            <w:pPr>
              <w:jc w:val="right"/>
              <w:rPr>
                <w:rFonts w:ascii="Calibri" w:hAnsi="Calibri" w:cs="Calibri"/>
              </w:rPr>
            </w:pPr>
            <w:r w:rsidRPr="00271FB3">
              <w:rPr>
                <w:rFonts w:ascii="Calibri" w:hAnsi="Calibri" w:cs="Calibri"/>
              </w:rPr>
              <w:t>*</w:t>
            </w:r>
          </w:p>
        </w:tc>
        <w:tc>
          <w:tcPr>
            <w:tcW w:w="0" w:type="auto"/>
          </w:tcPr>
          <w:p w14:paraId="467542B9" w14:textId="075E7A0C" w:rsidR="00570AAE" w:rsidRPr="00271FB3" w:rsidRDefault="00636FB4">
            <w:pPr>
              <w:jc w:val="right"/>
              <w:rPr>
                <w:rFonts w:ascii="Calibri" w:hAnsi="Calibri" w:cs="Calibri"/>
              </w:rPr>
            </w:pPr>
            <w:r w:rsidRPr="00271FB3">
              <w:rPr>
                <w:rFonts w:ascii="Calibri" w:hAnsi="Calibri" w:cs="Calibri"/>
              </w:rPr>
              <w:t>-</w:t>
            </w:r>
          </w:p>
        </w:tc>
        <w:tc>
          <w:tcPr>
            <w:tcW w:w="0" w:type="auto"/>
          </w:tcPr>
          <w:p w14:paraId="1B8D7BAA" w14:textId="24967B69" w:rsidR="00570AAE" w:rsidRPr="00271FB3" w:rsidRDefault="00636FB4">
            <w:pPr>
              <w:jc w:val="right"/>
              <w:rPr>
                <w:rFonts w:ascii="Calibri" w:hAnsi="Calibri" w:cs="Calibri"/>
              </w:rPr>
            </w:pPr>
            <w:r w:rsidRPr="00271FB3">
              <w:rPr>
                <w:rFonts w:ascii="Calibri" w:hAnsi="Calibri" w:cs="Calibri"/>
              </w:rPr>
              <w:t>*</w:t>
            </w:r>
          </w:p>
        </w:tc>
      </w:tr>
      <w:tr w:rsidR="00570AAE" w:rsidRPr="00271FB3" w14:paraId="2D6536CC" w14:textId="77777777" w:rsidTr="008F4061">
        <w:tc>
          <w:tcPr>
            <w:tcW w:w="0" w:type="auto"/>
          </w:tcPr>
          <w:p w14:paraId="013E30AA" w14:textId="661E0906" w:rsidR="00570AAE" w:rsidRPr="00271FB3" w:rsidRDefault="00BA341B">
            <w:pPr>
              <w:rPr>
                <w:rFonts w:ascii="Calibri" w:hAnsi="Calibri" w:cs="Calibri"/>
              </w:rPr>
            </w:pPr>
            <w:r w:rsidRPr="00271FB3">
              <w:rPr>
                <w:rFonts w:ascii="Calibri" w:hAnsi="Calibri" w:cs="Calibri"/>
              </w:rPr>
              <w:t>SKIP/REFUSED</w:t>
            </w:r>
          </w:p>
        </w:tc>
        <w:tc>
          <w:tcPr>
            <w:tcW w:w="0" w:type="auto"/>
          </w:tcPr>
          <w:p w14:paraId="49DDADCB" w14:textId="77777777" w:rsidR="00570AAE" w:rsidRPr="00271FB3" w:rsidRDefault="00570AAE">
            <w:pPr>
              <w:jc w:val="right"/>
              <w:rPr>
                <w:rFonts w:ascii="Calibri" w:hAnsi="Calibri" w:cs="Calibri"/>
              </w:rPr>
            </w:pPr>
            <w:r w:rsidRPr="00271FB3">
              <w:rPr>
                <w:rFonts w:ascii="Calibri" w:hAnsi="Calibri" w:cs="Calibri"/>
              </w:rPr>
              <w:t>2</w:t>
            </w:r>
          </w:p>
        </w:tc>
        <w:tc>
          <w:tcPr>
            <w:tcW w:w="0" w:type="auto"/>
          </w:tcPr>
          <w:p w14:paraId="58611BE3"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2077C249"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3E61BA76" w14:textId="77777777" w:rsidTr="008F4061">
        <w:tc>
          <w:tcPr>
            <w:tcW w:w="0" w:type="auto"/>
          </w:tcPr>
          <w:p w14:paraId="30619946"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2B41E9DF" w14:textId="77777777" w:rsidR="00570AAE" w:rsidRPr="00271FB3" w:rsidRDefault="00570AAE">
            <w:pPr>
              <w:jc w:val="right"/>
              <w:rPr>
                <w:rFonts w:ascii="Calibri" w:hAnsi="Calibri" w:cs="Calibri"/>
              </w:rPr>
            </w:pPr>
            <w:r w:rsidRPr="00271FB3">
              <w:rPr>
                <w:rFonts w:ascii="Calibri" w:hAnsi="Calibri" w:cs="Calibri"/>
              </w:rPr>
              <w:t>849</w:t>
            </w:r>
          </w:p>
        </w:tc>
        <w:tc>
          <w:tcPr>
            <w:tcW w:w="0" w:type="auto"/>
          </w:tcPr>
          <w:p w14:paraId="1AB5E8E1" w14:textId="77777777" w:rsidR="00570AAE" w:rsidRPr="00271FB3" w:rsidRDefault="00570AAE">
            <w:pPr>
              <w:jc w:val="right"/>
              <w:rPr>
                <w:rFonts w:ascii="Calibri" w:hAnsi="Calibri" w:cs="Calibri"/>
              </w:rPr>
            </w:pPr>
            <w:r w:rsidRPr="00271FB3">
              <w:rPr>
                <w:rFonts w:ascii="Calibri" w:hAnsi="Calibri" w:cs="Calibri"/>
              </w:rPr>
              <w:t>881</w:t>
            </w:r>
          </w:p>
        </w:tc>
        <w:tc>
          <w:tcPr>
            <w:tcW w:w="0" w:type="auto"/>
          </w:tcPr>
          <w:p w14:paraId="4FB3C38C" w14:textId="77777777" w:rsidR="00570AAE" w:rsidRPr="00271FB3" w:rsidRDefault="00570AAE">
            <w:pPr>
              <w:jc w:val="right"/>
              <w:rPr>
                <w:rFonts w:ascii="Calibri" w:hAnsi="Calibri" w:cs="Calibri"/>
              </w:rPr>
            </w:pPr>
            <w:r w:rsidRPr="00271FB3">
              <w:rPr>
                <w:rFonts w:ascii="Calibri" w:hAnsi="Calibri" w:cs="Calibri"/>
              </w:rPr>
              <w:t>1,730</w:t>
            </w:r>
          </w:p>
        </w:tc>
      </w:tr>
    </w:tbl>
    <w:p w14:paraId="463B0A39" w14:textId="411F74D5" w:rsidR="00570AAE" w:rsidRDefault="00570AAE">
      <w:pPr>
        <w:rPr>
          <w:rFonts w:ascii="Calibri" w:hAnsi="Calibri" w:cs="Calibri"/>
        </w:rPr>
      </w:pPr>
    </w:p>
    <w:p w14:paraId="6ED1EB63" w14:textId="689500BF" w:rsidR="006B5661" w:rsidRPr="00271FB3" w:rsidRDefault="006B5661">
      <w:pPr>
        <w:rPr>
          <w:rFonts w:ascii="Calibri" w:hAnsi="Calibri" w:cs="Calibri"/>
        </w:rPr>
      </w:pPr>
    </w:p>
    <w:p w14:paraId="196AF907" w14:textId="24AE6E26" w:rsidR="00570AAE" w:rsidRPr="00271FB3" w:rsidRDefault="0031777E" w:rsidP="008F4061">
      <w:pPr>
        <w:rPr>
          <w:rFonts w:ascii="Calibri" w:hAnsi="Calibri" w:cs="Calibri"/>
          <w:b/>
          <w:sz w:val="24"/>
        </w:rPr>
      </w:pPr>
      <w:r w:rsidRPr="00271FB3">
        <w:rPr>
          <w:rFonts w:ascii="Calibri" w:hAnsi="Calibri" w:cs="Calibri"/>
          <w:b/>
          <w:i/>
          <w:sz w:val="24"/>
        </w:rPr>
        <w:t xml:space="preserve">Q31. </w:t>
      </w:r>
      <w:r w:rsidR="00570AAE" w:rsidRPr="00271FB3">
        <w:rPr>
          <w:rFonts w:ascii="Calibri" w:hAnsi="Calibri" w:cs="Calibri"/>
          <w:b/>
          <w:i/>
          <w:sz w:val="24"/>
        </w:rPr>
        <w:t xml:space="preserve">How serious a problem </w:t>
      </w:r>
      <w:proofErr w:type="gramStart"/>
      <w:r w:rsidR="00570AAE" w:rsidRPr="00271FB3">
        <w:rPr>
          <w:rFonts w:ascii="Calibri" w:hAnsi="Calibri" w:cs="Calibri"/>
          <w:b/>
          <w:i/>
          <w:sz w:val="24"/>
        </w:rPr>
        <w:t>do</w:t>
      </w:r>
      <w:proofErr w:type="gramEnd"/>
      <w:r w:rsidR="00570AAE" w:rsidRPr="00271FB3">
        <w:rPr>
          <w:rFonts w:ascii="Calibri" w:hAnsi="Calibri" w:cs="Calibri"/>
          <w:b/>
          <w:i/>
          <w:sz w:val="24"/>
        </w:rPr>
        <w:t xml:space="preserve"> you think violence against the police is in the United States?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93"/>
        <w:gridCol w:w="672"/>
        <w:gridCol w:w="806"/>
        <w:gridCol w:w="672"/>
      </w:tblGrid>
      <w:tr w:rsidR="00570AAE" w:rsidRPr="00271FB3" w14:paraId="64FF8AA6" w14:textId="77777777" w:rsidTr="008F4061">
        <w:tc>
          <w:tcPr>
            <w:tcW w:w="0" w:type="auto"/>
            <w:tcBorders>
              <w:top w:val="thick" w:sz="0" w:space="0" w:color="000000"/>
            </w:tcBorders>
          </w:tcPr>
          <w:p w14:paraId="37E035FE"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2F8430CF"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5899EC35" w14:textId="77777777" w:rsidTr="008F4061">
        <w:tc>
          <w:tcPr>
            <w:tcW w:w="0" w:type="auto"/>
          </w:tcPr>
          <w:p w14:paraId="3A76FC4A"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1B971A3"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2492A05"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0BDDD751"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052CAEF9" w14:textId="77777777" w:rsidTr="008F4061">
        <w:tc>
          <w:tcPr>
            <w:tcW w:w="0" w:type="auto"/>
            <w:tcBorders>
              <w:bottom w:val="thick" w:sz="0" w:space="0" w:color="000000"/>
            </w:tcBorders>
          </w:tcPr>
          <w:p w14:paraId="2407866C"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4FBC968E"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0E89DB4"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6F6CD3E"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734F5B1D" w14:textId="77777777" w:rsidTr="008F4061">
        <w:tc>
          <w:tcPr>
            <w:tcW w:w="0" w:type="auto"/>
            <w:tcBorders>
              <w:top w:val="thick" w:sz="0" w:space="0" w:color="000000"/>
            </w:tcBorders>
          </w:tcPr>
          <w:p w14:paraId="1E414C11" w14:textId="77777777" w:rsidR="00570AAE" w:rsidRPr="00271FB3" w:rsidRDefault="00570AAE">
            <w:pPr>
              <w:rPr>
                <w:rFonts w:ascii="Calibri" w:hAnsi="Calibri" w:cs="Calibri"/>
              </w:rPr>
            </w:pPr>
            <w:r w:rsidRPr="00271FB3">
              <w:rPr>
                <w:rFonts w:ascii="Calibri" w:hAnsi="Calibri" w:cs="Calibri"/>
              </w:rPr>
              <w:t>Extremely serious</w:t>
            </w:r>
          </w:p>
        </w:tc>
        <w:tc>
          <w:tcPr>
            <w:tcW w:w="0" w:type="auto"/>
            <w:tcBorders>
              <w:top w:val="thick" w:sz="0" w:space="0" w:color="000000"/>
            </w:tcBorders>
          </w:tcPr>
          <w:p w14:paraId="4A0FF833" w14:textId="77777777" w:rsidR="00570AAE" w:rsidRPr="00271FB3" w:rsidRDefault="00570AAE">
            <w:pPr>
              <w:jc w:val="right"/>
              <w:rPr>
                <w:rFonts w:ascii="Calibri" w:hAnsi="Calibri" w:cs="Calibri"/>
              </w:rPr>
            </w:pPr>
            <w:r w:rsidRPr="00271FB3">
              <w:rPr>
                <w:rFonts w:ascii="Calibri" w:hAnsi="Calibri" w:cs="Calibri"/>
              </w:rPr>
              <w:t>15</w:t>
            </w:r>
          </w:p>
        </w:tc>
        <w:tc>
          <w:tcPr>
            <w:tcW w:w="0" w:type="auto"/>
            <w:tcBorders>
              <w:top w:val="thick" w:sz="0" w:space="0" w:color="000000"/>
            </w:tcBorders>
          </w:tcPr>
          <w:p w14:paraId="61B19611" w14:textId="77777777" w:rsidR="00570AAE" w:rsidRPr="00271FB3" w:rsidRDefault="00570AAE">
            <w:pPr>
              <w:jc w:val="right"/>
              <w:rPr>
                <w:rFonts w:ascii="Calibri" w:hAnsi="Calibri" w:cs="Calibri"/>
              </w:rPr>
            </w:pPr>
            <w:r w:rsidRPr="00271FB3">
              <w:rPr>
                <w:rFonts w:ascii="Calibri" w:hAnsi="Calibri" w:cs="Calibri"/>
              </w:rPr>
              <w:t>17</w:t>
            </w:r>
          </w:p>
        </w:tc>
        <w:tc>
          <w:tcPr>
            <w:tcW w:w="0" w:type="auto"/>
            <w:tcBorders>
              <w:top w:val="thick" w:sz="0" w:space="0" w:color="000000"/>
            </w:tcBorders>
          </w:tcPr>
          <w:p w14:paraId="74D6E656" w14:textId="77777777" w:rsidR="00570AAE" w:rsidRPr="00271FB3" w:rsidRDefault="00570AAE">
            <w:pPr>
              <w:jc w:val="right"/>
              <w:rPr>
                <w:rFonts w:ascii="Calibri" w:hAnsi="Calibri" w:cs="Calibri"/>
              </w:rPr>
            </w:pPr>
            <w:r w:rsidRPr="00271FB3">
              <w:rPr>
                <w:rFonts w:ascii="Calibri" w:hAnsi="Calibri" w:cs="Calibri"/>
              </w:rPr>
              <w:t>16</w:t>
            </w:r>
          </w:p>
        </w:tc>
      </w:tr>
      <w:tr w:rsidR="00570AAE" w:rsidRPr="00271FB3" w14:paraId="4596F8FF" w14:textId="77777777" w:rsidTr="008F4061">
        <w:tc>
          <w:tcPr>
            <w:tcW w:w="0" w:type="auto"/>
          </w:tcPr>
          <w:p w14:paraId="46675AB3" w14:textId="77777777" w:rsidR="00570AAE" w:rsidRPr="00271FB3" w:rsidRDefault="00570AAE">
            <w:pPr>
              <w:rPr>
                <w:rFonts w:ascii="Calibri" w:hAnsi="Calibri" w:cs="Calibri"/>
              </w:rPr>
            </w:pPr>
            <w:r w:rsidRPr="00271FB3">
              <w:rPr>
                <w:rFonts w:ascii="Calibri" w:hAnsi="Calibri" w:cs="Calibri"/>
              </w:rPr>
              <w:t>Very serious</w:t>
            </w:r>
          </w:p>
        </w:tc>
        <w:tc>
          <w:tcPr>
            <w:tcW w:w="0" w:type="auto"/>
          </w:tcPr>
          <w:p w14:paraId="060F65EA" w14:textId="77777777" w:rsidR="00570AAE" w:rsidRPr="00271FB3" w:rsidRDefault="00570AAE">
            <w:pPr>
              <w:jc w:val="right"/>
              <w:rPr>
                <w:rFonts w:ascii="Calibri" w:hAnsi="Calibri" w:cs="Calibri"/>
              </w:rPr>
            </w:pPr>
            <w:r w:rsidRPr="00271FB3">
              <w:rPr>
                <w:rFonts w:ascii="Calibri" w:hAnsi="Calibri" w:cs="Calibri"/>
              </w:rPr>
              <w:t>27</w:t>
            </w:r>
          </w:p>
        </w:tc>
        <w:tc>
          <w:tcPr>
            <w:tcW w:w="0" w:type="auto"/>
          </w:tcPr>
          <w:p w14:paraId="17C5702B"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Pr>
          <w:p w14:paraId="0C6CD0E8" w14:textId="77777777" w:rsidR="00570AAE" w:rsidRPr="00271FB3" w:rsidRDefault="00570AAE">
            <w:pPr>
              <w:jc w:val="right"/>
              <w:rPr>
                <w:rFonts w:ascii="Calibri" w:hAnsi="Calibri" w:cs="Calibri"/>
              </w:rPr>
            </w:pPr>
            <w:r w:rsidRPr="00271FB3">
              <w:rPr>
                <w:rFonts w:ascii="Calibri" w:hAnsi="Calibri" w:cs="Calibri"/>
              </w:rPr>
              <w:t>26</w:t>
            </w:r>
          </w:p>
        </w:tc>
      </w:tr>
      <w:tr w:rsidR="00570AAE" w:rsidRPr="00271FB3" w14:paraId="050B1F0B" w14:textId="77777777" w:rsidTr="008F4061">
        <w:tc>
          <w:tcPr>
            <w:tcW w:w="0" w:type="auto"/>
          </w:tcPr>
          <w:p w14:paraId="4BDB28A0" w14:textId="77777777" w:rsidR="00570AAE" w:rsidRPr="00271FB3" w:rsidRDefault="00570AAE">
            <w:pPr>
              <w:rPr>
                <w:rFonts w:ascii="Calibri" w:hAnsi="Calibri" w:cs="Calibri"/>
              </w:rPr>
            </w:pPr>
            <w:r w:rsidRPr="00271FB3">
              <w:rPr>
                <w:rFonts w:ascii="Calibri" w:hAnsi="Calibri" w:cs="Calibri"/>
              </w:rPr>
              <w:t>Moderately serious</w:t>
            </w:r>
          </w:p>
        </w:tc>
        <w:tc>
          <w:tcPr>
            <w:tcW w:w="0" w:type="auto"/>
          </w:tcPr>
          <w:p w14:paraId="31B261BC" w14:textId="77777777" w:rsidR="00570AAE" w:rsidRPr="00271FB3" w:rsidRDefault="00570AAE">
            <w:pPr>
              <w:jc w:val="right"/>
              <w:rPr>
                <w:rFonts w:ascii="Calibri" w:hAnsi="Calibri" w:cs="Calibri"/>
              </w:rPr>
            </w:pPr>
            <w:r w:rsidRPr="00271FB3">
              <w:rPr>
                <w:rFonts w:ascii="Calibri" w:hAnsi="Calibri" w:cs="Calibri"/>
              </w:rPr>
              <w:t>33</w:t>
            </w:r>
          </w:p>
        </w:tc>
        <w:tc>
          <w:tcPr>
            <w:tcW w:w="0" w:type="auto"/>
          </w:tcPr>
          <w:p w14:paraId="235C3A72" w14:textId="77777777" w:rsidR="00570AAE" w:rsidRPr="00271FB3" w:rsidRDefault="00570AAE">
            <w:pPr>
              <w:jc w:val="right"/>
              <w:rPr>
                <w:rFonts w:ascii="Calibri" w:hAnsi="Calibri" w:cs="Calibri"/>
              </w:rPr>
            </w:pPr>
            <w:r w:rsidRPr="00271FB3">
              <w:rPr>
                <w:rFonts w:ascii="Calibri" w:hAnsi="Calibri" w:cs="Calibri"/>
              </w:rPr>
              <w:t>33</w:t>
            </w:r>
          </w:p>
        </w:tc>
        <w:tc>
          <w:tcPr>
            <w:tcW w:w="0" w:type="auto"/>
          </w:tcPr>
          <w:p w14:paraId="243AF664" w14:textId="77777777" w:rsidR="00570AAE" w:rsidRPr="00271FB3" w:rsidRDefault="00570AAE">
            <w:pPr>
              <w:jc w:val="right"/>
              <w:rPr>
                <w:rFonts w:ascii="Calibri" w:hAnsi="Calibri" w:cs="Calibri"/>
              </w:rPr>
            </w:pPr>
            <w:r w:rsidRPr="00271FB3">
              <w:rPr>
                <w:rFonts w:ascii="Calibri" w:hAnsi="Calibri" w:cs="Calibri"/>
              </w:rPr>
              <w:t>33</w:t>
            </w:r>
          </w:p>
        </w:tc>
      </w:tr>
      <w:tr w:rsidR="00570AAE" w:rsidRPr="00271FB3" w14:paraId="629F2132" w14:textId="77777777" w:rsidTr="008F4061">
        <w:tc>
          <w:tcPr>
            <w:tcW w:w="0" w:type="auto"/>
          </w:tcPr>
          <w:p w14:paraId="16B28BC4" w14:textId="77777777" w:rsidR="00570AAE" w:rsidRPr="00271FB3" w:rsidRDefault="00570AAE">
            <w:pPr>
              <w:rPr>
                <w:rFonts w:ascii="Calibri" w:hAnsi="Calibri" w:cs="Calibri"/>
              </w:rPr>
            </w:pPr>
            <w:r w:rsidRPr="00271FB3">
              <w:rPr>
                <w:rFonts w:ascii="Calibri" w:hAnsi="Calibri" w:cs="Calibri"/>
              </w:rPr>
              <w:t>Not too serious</w:t>
            </w:r>
          </w:p>
        </w:tc>
        <w:tc>
          <w:tcPr>
            <w:tcW w:w="0" w:type="auto"/>
          </w:tcPr>
          <w:p w14:paraId="5AA89C78"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Pr>
          <w:p w14:paraId="11877F43"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Pr>
          <w:p w14:paraId="1629F4C0" w14:textId="77777777" w:rsidR="00570AAE" w:rsidRPr="00271FB3" w:rsidRDefault="00570AAE">
            <w:pPr>
              <w:jc w:val="right"/>
              <w:rPr>
                <w:rFonts w:ascii="Calibri" w:hAnsi="Calibri" w:cs="Calibri"/>
              </w:rPr>
            </w:pPr>
            <w:r w:rsidRPr="00271FB3">
              <w:rPr>
                <w:rFonts w:ascii="Calibri" w:hAnsi="Calibri" w:cs="Calibri"/>
              </w:rPr>
              <w:t>16</w:t>
            </w:r>
          </w:p>
        </w:tc>
      </w:tr>
      <w:tr w:rsidR="00570AAE" w:rsidRPr="00271FB3" w14:paraId="18B88CBF" w14:textId="77777777" w:rsidTr="008F4061">
        <w:tc>
          <w:tcPr>
            <w:tcW w:w="0" w:type="auto"/>
          </w:tcPr>
          <w:p w14:paraId="0DC964E4" w14:textId="77777777" w:rsidR="00570AAE" w:rsidRPr="00271FB3" w:rsidRDefault="00570AAE">
            <w:pPr>
              <w:rPr>
                <w:rFonts w:ascii="Calibri" w:hAnsi="Calibri" w:cs="Calibri"/>
              </w:rPr>
            </w:pPr>
            <w:r w:rsidRPr="00271FB3">
              <w:rPr>
                <w:rFonts w:ascii="Calibri" w:hAnsi="Calibri" w:cs="Calibri"/>
              </w:rPr>
              <w:t>Not at all serious</w:t>
            </w:r>
          </w:p>
        </w:tc>
        <w:tc>
          <w:tcPr>
            <w:tcW w:w="0" w:type="auto"/>
          </w:tcPr>
          <w:p w14:paraId="02303D9F" w14:textId="77777777" w:rsidR="00570AAE" w:rsidRPr="00271FB3" w:rsidRDefault="00570AAE">
            <w:pPr>
              <w:jc w:val="right"/>
              <w:rPr>
                <w:rFonts w:ascii="Calibri" w:hAnsi="Calibri" w:cs="Calibri"/>
              </w:rPr>
            </w:pPr>
            <w:r w:rsidRPr="00271FB3">
              <w:rPr>
                <w:rFonts w:ascii="Calibri" w:hAnsi="Calibri" w:cs="Calibri"/>
              </w:rPr>
              <w:t>9</w:t>
            </w:r>
          </w:p>
        </w:tc>
        <w:tc>
          <w:tcPr>
            <w:tcW w:w="0" w:type="auto"/>
          </w:tcPr>
          <w:p w14:paraId="0FB8B87C" w14:textId="77777777" w:rsidR="00570AAE" w:rsidRPr="00271FB3" w:rsidRDefault="00570AAE">
            <w:pPr>
              <w:jc w:val="right"/>
              <w:rPr>
                <w:rFonts w:ascii="Calibri" w:hAnsi="Calibri" w:cs="Calibri"/>
              </w:rPr>
            </w:pPr>
            <w:r w:rsidRPr="00271FB3">
              <w:rPr>
                <w:rFonts w:ascii="Calibri" w:hAnsi="Calibri" w:cs="Calibri"/>
              </w:rPr>
              <w:t>6</w:t>
            </w:r>
          </w:p>
        </w:tc>
        <w:tc>
          <w:tcPr>
            <w:tcW w:w="0" w:type="auto"/>
          </w:tcPr>
          <w:p w14:paraId="3C8A179C" w14:textId="77777777" w:rsidR="00570AAE" w:rsidRPr="00271FB3" w:rsidRDefault="00570AAE">
            <w:pPr>
              <w:jc w:val="right"/>
              <w:rPr>
                <w:rFonts w:ascii="Calibri" w:hAnsi="Calibri" w:cs="Calibri"/>
              </w:rPr>
            </w:pPr>
            <w:r w:rsidRPr="00271FB3">
              <w:rPr>
                <w:rFonts w:ascii="Calibri" w:hAnsi="Calibri" w:cs="Calibri"/>
              </w:rPr>
              <w:t>8</w:t>
            </w:r>
          </w:p>
        </w:tc>
      </w:tr>
      <w:tr w:rsidR="00570AAE" w:rsidRPr="00271FB3" w14:paraId="1957FF3B" w14:textId="77777777" w:rsidTr="008F4061">
        <w:tc>
          <w:tcPr>
            <w:tcW w:w="0" w:type="auto"/>
          </w:tcPr>
          <w:p w14:paraId="7AFC4364" w14:textId="0B675B40" w:rsidR="00570AAE" w:rsidRPr="00271FB3" w:rsidRDefault="00BA341B">
            <w:pPr>
              <w:rPr>
                <w:rFonts w:ascii="Calibri" w:hAnsi="Calibri" w:cs="Calibri"/>
              </w:rPr>
            </w:pPr>
            <w:r w:rsidRPr="00271FB3">
              <w:rPr>
                <w:rFonts w:ascii="Calibri" w:hAnsi="Calibri" w:cs="Calibri"/>
              </w:rPr>
              <w:t>SKIP/REFUSED</w:t>
            </w:r>
          </w:p>
        </w:tc>
        <w:tc>
          <w:tcPr>
            <w:tcW w:w="0" w:type="auto"/>
          </w:tcPr>
          <w:p w14:paraId="3AB24286" w14:textId="4597E38B" w:rsidR="00570AAE" w:rsidRPr="00271FB3" w:rsidRDefault="00636FB4">
            <w:pPr>
              <w:jc w:val="right"/>
              <w:rPr>
                <w:rFonts w:ascii="Calibri" w:hAnsi="Calibri" w:cs="Calibri"/>
              </w:rPr>
            </w:pPr>
            <w:r w:rsidRPr="00271FB3">
              <w:rPr>
                <w:rFonts w:ascii="Calibri" w:hAnsi="Calibri" w:cs="Calibri"/>
              </w:rPr>
              <w:t>*</w:t>
            </w:r>
          </w:p>
        </w:tc>
        <w:tc>
          <w:tcPr>
            <w:tcW w:w="0" w:type="auto"/>
          </w:tcPr>
          <w:p w14:paraId="63AED76F"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458BA579"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069D42D2" w14:textId="77777777" w:rsidTr="008F4061">
        <w:tc>
          <w:tcPr>
            <w:tcW w:w="0" w:type="auto"/>
          </w:tcPr>
          <w:p w14:paraId="71BE6E08"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3190231E"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019FF345"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70444879" w14:textId="77777777" w:rsidR="00570AAE" w:rsidRPr="00271FB3" w:rsidRDefault="00570AAE">
            <w:pPr>
              <w:jc w:val="right"/>
              <w:rPr>
                <w:rFonts w:ascii="Calibri" w:hAnsi="Calibri" w:cs="Calibri"/>
              </w:rPr>
            </w:pPr>
            <w:r w:rsidRPr="00271FB3">
              <w:rPr>
                <w:rFonts w:ascii="Calibri" w:hAnsi="Calibri" w:cs="Calibri"/>
              </w:rPr>
              <w:t>3,427</w:t>
            </w:r>
          </w:p>
        </w:tc>
      </w:tr>
    </w:tbl>
    <w:p w14:paraId="5A1930DA" w14:textId="374A7F72" w:rsidR="00570AAE" w:rsidRDefault="00570AAE">
      <w:pPr>
        <w:rPr>
          <w:rFonts w:ascii="Calibri" w:hAnsi="Calibri" w:cs="Calibri"/>
        </w:rPr>
      </w:pPr>
    </w:p>
    <w:p w14:paraId="40080D02" w14:textId="77777777" w:rsidR="006B5661" w:rsidRPr="00271FB3" w:rsidRDefault="006B5661">
      <w:pPr>
        <w:rPr>
          <w:rFonts w:ascii="Calibri" w:hAnsi="Calibri" w:cs="Calibri"/>
        </w:rPr>
      </w:pPr>
    </w:p>
    <w:p w14:paraId="761CBB4B" w14:textId="12C867B2" w:rsidR="00570AAE" w:rsidRPr="00271FB3" w:rsidRDefault="0031777E" w:rsidP="008F4061">
      <w:pPr>
        <w:rPr>
          <w:rFonts w:ascii="Calibri" w:hAnsi="Calibri" w:cs="Calibri"/>
          <w:b/>
          <w:sz w:val="24"/>
        </w:rPr>
      </w:pPr>
      <w:r w:rsidRPr="00271FB3">
        <w:rPr>
          <w:rFonts w:ascii="Calibri" w:hAnsi="Calibri" w:cs="Calibri"/>
          <w:b/>
          <w:i/>
          <w:sz w:val="24"/>
        </w:rPr>
        <w:t xml:space="preserve">Q32. </w:t>
      </w:r>
      <w:r w:rsidR="00570AAE" w:rsidRPr="00271FB3">
        <w:rPr>
          <w:rFonts w:ascii="Calibri" w:hAnsi="Calibri" w:cs="Calibri"/>
          <w:b/>
          <w:i/>
          <w:sz w:val="24"/>
        </w:rPr>
        <w:t>Would you call the police if you needed help?</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83"/>
        <w:gridCol w:w="672"/>
        <w:gridCol w:w="806"/>
        <w:gridCol w:w="672"/>
      </w:tblGrid>
      <w:tr w:rsidR="00570AAE" w:rsidRPr="00271FB3" w14:paraId="3D2E0BAF" w14:textId="77777777" w:rsidTr="008F4061">
        <w:tc>
          <w:tcPr>
            <w:tcW w:w="0" w:type="auto"/>
            <w:tcBorders>
              <w:top w:val="thick" w:sz="0" w:space="0" w:color="000000"/>
            </w:tcBorders>
          </w:tcPr>
          <w:p w14:paraId="474A1B11"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00FD2788"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26110E72" w14:textId="77777777" w:rsidTr="008F4061">
        <w:tc>
          <w:tcPr>
            <w:tcW w:w="0" w:type="auto"/>
          </w:tcPr>
          <w:p w14:paraId="2A8300B2"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EBE6CCD"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A60E0E4"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1A084BD"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1DD00F0E" w14:textId="77777777" w:rsidTr="008F4061">
        <w:tc>
          <w:tcPr>
            <w:tcW w:w="0" w:type="auto"/>
            <w:tcBorders>
              <w:bottom w:val="thick" w:sz="0" w:space="0" w:color="000000"/>
            </w:tcBorders>
          </w:tcPr>
          <w:p w14:paraId="7763DF56"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4D7BE1B9"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48F5D3C"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AF89745"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202C54DC" w14:textId="77777777" w:rsidTr="008F4061">
        <w:tc>
          <w:tcPr>
            <w:tcW w:w="0" w:type="auto"/>
            <w:tcBorders>
              <w:top w:val="thick" w:sz="0" w:space="0" w:color="000000"/>
            </w:tcBorders>
          </w:tcPr>
          <w:p w14:paraId="51DE4F85" w14:textId="77777777" w:rsidR="00570AAE" w:rsidRPr="00271FB3" w:rsidRDefault="00570AAE">
            <w:pPr>
              <w:rPr>
                <w:rFonts w:ascii="Calibri" w:hAnsi="Calibri" w:cs="Calibri"/>
              </w:rPr>
            </w:pPr>
            <w:r w:rsidRPr="00271FB3">
              <w:rPr>
                <w:rFonts w:ascii="Calibri" w:hAnsi="Calibri" w:cs="Calibri"/>
              </w:rPr>
              <w:t>Always</w:t>
            </w:r>
          </w:p>
        </w:tc>
        <w:tc>
          <w:tcPr>
            <w:tcW w:w="0" w:type="auto"/>
            <w:tcBorders>
              <w:top w:val="thick" w:sz="0" w:space="0" w:color="000000"/>
            </w:tcBorders>
          </w:tcPr>
          <w:p w14:paraId="589D8D70" w14:textId="77777777" w:rsidR="00570AAE" w:rsidRPr="00271FB3" w:rsidRDefault="00570AAE">
            <w:pPr>
              <w:jc w:val="right"/>
              <w:rPr>
                <w:rFonts w:ascii="Calibri" w:hAnsi="Calibri" w:cs="Calibri"/>
              </w:rPr>
            </w:pPr>
            <w:r w:rsidRPr="00271FB3">
              <w:rPr>
                <w:rFonts w:ascii="Calibri" w:hAnsi="Calibri" w:cs="Calibri"/>
              </w:rPr>
              <w:t>34</w:t>
            </w:r>
          </w:p>
        </w:tc>
        <w:tc>
          <w:tcPr>
            <w:tcW w:w="0" w:type="auto"/>
            <w:tcBorders>
              <w:top w:val="thick" w:sz="0" w:space="0" w:color="000000"/>
            </w:tcBorders>
          </w:tcPr>
          <w:p w14:paraId="2F47DFA6" w14:textId="77777777" w:rsidR="00570AAE" w:rsidRPr="00271FB3" w:rsidRDefault="00570AAE">
            <w:pPr>
              <w:jc w:val="right"/>
              <w:rPr>
                <w:rFonts w:ascii="Calibri" w:hAnsi="Calibri" w:cs="Calibri"/>
              </w:rPr>
            </w:pPr>
            <w:r w:rsidRPr="00271FB3">
              <w:rPr>
                <w:rFonts w:ascii="Calibri" w:hAnsi="Calibri" w:cs="Calibri"/>
              </w:rPr>
              <w:t>40</w:t>
            </w:r>
          </w:p>
        </w:tc>
        <w:tc>
          <w:tcPr>
            <w:tcW w:w="0" w:type="auto"/>
            <w:tcBorders>
              <w:top w:val="thick" w:sz="0" w:space="0" w:color="000000"/>
            </w:tcBorders>
          </w:tcPr>
          <w:p w14:paraId="735BB499" w14:textId="77777777" w:rsidR="00570AAE" w:rsidRPr="00271FB3" w:rsidRDefault="00570AAE">
            <w:pPr>
              <w:jc w:val="right"/>
              <w:rPr>
                <w:rFonts w:ascii="Calibri" w:hAnsi="Calibri" w:cs="Calibri"/>
              </w:rPr>
            </w:pPr>
            <w:r w:rsidRPr="00271FB3">
              <w:rPr>
                <w:rFonts w:ascii="Calibri" w:hAnsi="Calibri" w:cs="Calibri"/>
              </w:rPr>
              <w:t>37</w:t>
            </w:r>
          </w:p>
        </w:tc>
      </w:tr>
      <w:tr w:rsidR="00570AAE" w:rsidRPr="00271FB3" w14:paraId="6A74DF32" w14:textId="77777777" w:rsidTr="008F4061">
        <w:tc>
          <w:tcPr>
            <w:tcW w:w="0" w:type="auto"/>
          </w:tcPr>
          <w:p w14:paraId="5FC03863" w14:textId="77777777" w:rsidR="00570AAE" w:rsidRPr="00271FB3" w:rsidRDefault="00570AAE">
            <w:pPr>
              <w:rPr>
                <w:rFonts w:ascii="Calibri" w:hAnsi="Calibri" w:cs="Calibri"/>
              </w:rPr>
            </w:pPr>
            <w:r w:rsidRPr="00271FB3">
              <w:rPr>
                <w:rFonts w:ascii="Calibri" w:hAnsi="Calibri" w:cs="Calibri"/>
              </w:rPr>
              <w:t>Almost always</w:t>
            </w:r>
          </w:p>
        </w:tc>
        <w:tc>
          <w:tcPr>
            <w:tcW w:w="0" w:type="auto"/>
          </w:tcPr>
          <w:p w14:paraId="6C401E34"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Pr>
          <w:p w14:paraId="72D3B4D6" w14:textId="77777777" w:rsidR="00570AAE" w:rsidRPr="00271FB3" w:rsidRDefault="00570AAE">
            <w:pPr>
              <w:jc w:val="right"/>
              <w:rPr>
                <w:rFonts w:ascii="Calibri" w:hAnsi="Calibri" w:cs="Calibri"/>
              </w:rPr>
            </w:pPr>
            <w:r w:rsidRPr="00271FB3">
              <w:rPr>
                <w:rFonts w:ascii="Calibri" w:hAnsi="Calibri" w:cs="Calibri"/>
              </w:rPr>
              <w:t>24</w:t>
            </w:r>
          </w:p>
        </w:tc>
        <w:tc>
          <w:tcPr>
            <w:tcW w:w="0" w:type="auto"/>
          </w:tcPr>
          <w:p w14:paraId="3ECD7100" w14:textId="77777777" w:rsidR="00570AAE" w:rsidRPr="00271FB3" w:rsidRDefault="00570AAE">
            <w:pPr>
              <w:jc w:val="right"/>
              <w:rPr>
                <w:rFonts w:ascii="Calibri" w:hAnsi="Calibri" w:cs="Calibri"/>
              </w:rPr>
            </w:pPr>
            <w:r w:rsidRPr="00271FB3">
              <w:rPr>
                <w:rFonts w:ascii="Calibri" w:hAnsi="Calibri" w:cs="Calibri"/>
              </w:rPr>
              <w:t>25</w:t>
            </w:r>
          </w:p>
        </w:tc>
      </w:tr>
      <w:tr w:rsidR="00570AAE" w:rsidRPr="00271FB3" w14:paraId="697EE597" w14:textId="77777777" w:rsidTr="008F4061">
        <w:tc>
          <w:tcPr>
            <w:tcW w:w="0" w:type="auto"/>
          </w:tcPr>
          <w:p w14:paraId="20A364F9" w14:textId="77777777" w:rsidR="00570AAE" w:rsidRPr="00271FB3" w:rsidRDefault="00570AAE">
            <w:pPr>
              <w:rPr>
                <w:rFonts w:ascii="Calibri" w:hAnsi="Calibri" w:cs="Calibri"/>
              </w:rPr>
            </w:pPr>
            <w:r w:rsidRPr="00271FB3">
              <w:rPr>
                <w:rFonts w:ascii="Calibri" w:hAnsi="Calibri" w:cs="Calibri"/>
              </w:rPr>
              <w:t>Sometimes</w:t>
            </w:r>
          </w:p>
        </w:tc>
        <w:tc>
          <w:tcPr>
            <w:tcW w:w="0" w:type="auto"/>
          </w:tcPr>
          <w:p w14:paraId="376555D6" w14:textId="77777777" w:rsidR="00570AAE" w:rsidRPr="00271FB3" w:rsidRDefault="00570AAE">
            <w:pPr>
              <w:jc w:val="right"/>
              <w:rPr>
                <w:rFonts w:ascii="Calibri" w:hAnsi="Calibri" w:cs="Calibri"/>
              </w:rPr>
            </w:pPr>
            <w:r w:rsidRPr="00271FB3">
              <w:rPr>
                <w:rFonts w:ascii="Calibri" w:hAnsi="Calibri" w:cs="Calibri"/>
              </w:rPr>
              <w:t>23</w:t>
            </w:r>
          </w:p>
        </w:tc>
        <w:tc>
          <w:tcPr>
            <w:tcW w:w="0" w:type="auto"/>
          </w:tcPr>
          <w:p w14:paraId="459AC11E"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Pr>
          <w:p w14:paraId="5CEF7596" w14:textId="77777777" w:rsidR="00570AAE" w:rsidRPr="00271FB3" w:rsidRDefault="00570AAE">
            <w:pPr>
              <w:jc w:val="right"/>
              <w:rPr>
                <w:rFonts w:ascii="Calibri" w:hAnsi="Calibri" w:cs="Calibri"/>
              </w:rPr>
            </w:pPr>
            <w:r w:rsidRPr="00271FB3">
              <w:rPr>
                <w:rFonts w:ascii="Calibri" w:hAnsi="Calibri" w:cs="Calibri"/>
              </w:rPr>
              <w:t>24</w:t>
            </w:r>
          </w:p>
        </w:tc>
      </w:tr>
      <w:tr w:rsidR="00570AAE" w:rsidRPr="00271FB3" w14:paraId="1FE69765" w14:textId="77777777" w:rsidTr="008F4061">
        <w:tc>
          <w:tcPr>
            <w:tcW w:w="0" w:type="auto"/>
          </w:tcPr>
          <w:p w14:paraId="443AB37D" w14:textId="77777777" w:rsidR="00570AAE" w:rsidRPr="00271FB3" w:rsidRDefault="00570AAE">
            <w:pPr>
              <w:rPr>
                <w:rFonts w:ascii="Calibri" w:hAnsi="Calibri" w:cs="Calibri"/>
              </w:rPr>
            </w:pPr>
            <w:r w:rsidRPr="00271FB3">
              <w:rPr>
                <w:rFonts w:ascii="Calibri" w:hAnsi="Calibri" w:cs="Calibri"/>
              </w:rPr>
              <w:t>Almost never</w:t>
            </w:r>
          </w:p>
        </w:tc>
        <w:tc>
          <w:tcPr>
            <w:tcW w:w="0" w:type="auto"/>
          </w:tcPr>
          <w:p w14:paraId="1B048FE3"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Pr>
          <w:p w14:paraId="1910CA43" w14:textId="77777777" w:rsidR="00570AAE" w:rsidRPr="00271FB3" w:rsidRDefault="00570AAE">
            <w:pPr>
              <w:jc w:val="right"/>
              <w:rPr>
                <w:rFonts w:ascii="Calibri" w:hAnsi="Calibri" w:cs="Calibri"/>
              </w:rPr>
            </w:pPr>
            <w:r w:rsidRPr="00271FB3">
              <w:rPr>
                <w:rFonts w:ascii="Calibri" w:hAnsi="Calibri" w:cs="Calibri"/>
              </w:rPr>
              <w:t>6</w:t>
            </w:r>
          </w:p>
        </w:tc>
        <w:tc>
          <w:tcPr>
            <w:tcW w:w="0" w:type="auto"/>
          </w:tcPr>
          <w:p w14:paraId="342C3B2A" w14:textId="77777777" w:rsidR="00570AAE" w:rsidRPr="00271FB3" w:rsidRDefault="00570AAE">
            <w:pPr>
              <w:jc w:val="right"/>
              <w:rPr>
                <w:rFonts w:ascii="Calibri" w:hAnsi="Calibri" w:cs="Calibri"/>
              </w:rPr>
            </w:pPr>
            <w:r w:rsidRPr="00271FB3">
              <w:rPr>
                <w:rFonts w:ascii="Calibri" w:hAnsi="Calibri" w:cs="Calibri"/>
              </w:rPr>
              <w:t>8</w:t>
            </w:r>
          </w:p>
        </w:tc>
      </w:tr>
      <w:tr w:rsidR="00570AAE" w:rsidRPr="00271FB3" w14:paraId="1C6D55ED" w14:textId="77777777" w:rsidTr="008F4061">
        <w:tc>
          <w:tcPr>
            <w:tcW w:w="0" w:type="auto"/>
          </w:tcPr>
          <w:p w14:paraId="6C4ACF10" w14:textId="77777777" w:rsidR="00570AAE" w:rsidRPr="00271FB3" w:rsidRDefault="00570AAE">
            <w:pPr>
              <w:rPr>
                <w:rFonts w:ascii="Calibri" w:hAnsi="Calibri" w:cs="Calibri"/>
              </w:rPr>
            </w:pPr>
            <w:r w:rsidRPr="00271FB3">
              <w:rPr>
                <w:rFonts w:ascii="Calibri" w:hAnsi="Calibri" w:cs="Calibri"/>
              </w:rPr>
              <w:t>Never</w:t>
            </w:r>
          </w:p>
        </w:tc>
        <w:tc>
          <w:tcPr>
            <w:tcW w:w="0" w:type="auto"/>
          </w:tcPr>
          <w:p w14:paraId="0CF67CB2" w14:textId="77777777" w:rsidR="00570AAE" w:rsidRPr="00271FB3" w:rsidRDefault="00570AAE">
            <w:pPr>
              <w:jc w:val="right"/>
              <w:rPr>
                <w:rFonts w:ascii="Calibri" w:hAnsi="Calibri" w:cs="Calibri"/>
              </w:rPr>
            </w:pPr>
            <w:r w:rsidRPr="00271FB3">
              <w:rPr>
                <w:rFonts w:ascii="Calibri" w:hAnsi="Calibri" w:cs="Calibri"/>
              </w:rPr>
              <w:t>6</w:t>
            </w:r>
          </w:p>
        </w:tc>
        <w:tc>
          <w:tcPr>
            <w:tcW w:w="0" w:type="auto"/>
          </w:tcPr>
          <w:p w14:paraId="671A7115" w14:textId="77777777" w:rsidR="00570AAE" w:rsidRPr="00271FB3" w:rsidRDefault="00570AAE">
            <w:pPr>
              <w:jc w:val="right"/>
              <w:rPr>
                <w:rFonts w:ascii="Calibri" w:hAnsi="Calibri" w:cs="Calibri"/>
              </w:rPr>
            </w:pPr>
            <w:r w:rsidRPr="00271FB3">
              <w:rPr>
                <w:rFonts w:ascii="Calibri" w:hAnsi="Calibri" w:cs="Calibri"/>
              </w:rPr>
              <w:t>3</w:t>
            </w:r>
          </w:p>
        </w:tc>
        <w:tc>
          <w:tcPr>
            <w:tcW w:w="0" w:type="auto"/>
          </w:tcPr>
          <w:p w14:paraId="7C712A36" w14:textId="77777777" w:rsidR="00570AAE" w:rsidRPr="00271FB3" w:rsidRDefault="00570AAE">
            <w:pPr>
              <w:jc w:val="right"/>
              <w:rPr>
                <w:rFonts w:ascii="Calibri" w:hAnsi="Calibri" w:cs="Calibri"/>
              </w:rPr>
            </w:pPr>
            <w:r w:rsidRPr="00271FB3">
              <w:rPr>
                <w:rFonts w:ascii="Calibri" w:hAnsi="Calibri" w:cs="Calibri"/>
              </w:rPr>
              <w:t>4</w:t>
            </w:r>
          </w:p>
        </w:tc>
      </w:tr>
      <w:tr w:rsidR="00570AAE" w:rsidRPr="00271FB3" w14:paraId="2D2594A7" w14:textId="77777777" w:rsidTr="008F4061">
        <w:tc>
          <w:tcPr>
            <w:tcW w:w="0" w:type="auto"/>
          </w:tcPr>
          <w:p w14:paraId="298625C3"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1A637A51" w14:textId="1C832914" w:rsidR="00570AAE" w:rsidRPr="00271FB3" w:rsidRDefault="00636FB4">
            <w:pPr>
              <w:jc w:val="right"/>
              <w:rPr>
                <w:rFonts w:ascii="Calibri" w:hAnsi="Calibri" w:cs="Calibri"/>
              </w:rPr>
            </w:pPr>
            <w:r w:rsidRPr="00271FB3">
              <w:rPr>
                <w:rFonts w:ascii="Calibri" w:hAnsi="Calibri" w:cs="Calibri"/>
              </w:rPr>
              <w:t>-</w:t>
            </w:r>
          </w:p>
        </w:tc>
        <w:tc>
          <w:tcPr>
            <w:tcW w:w="0" w:type="auto"/>
          </w:tcPr>
          <w:p w14:paraId="75582C0C" w14:textId="13BCE35F" w:rsidR="00570AAE" w:rsidRPr="00271FB3" w:rsidRDefault="00636FB4">
            <w:pPr>
              <w:jc w:val="right"/>
              <w:rPr>
                <w:rFonts w:ascii="Calibri" w:hAnsi="Calibri" w:cs="Calibri"/>
              </w:rPr>
            </w:pPr>
            <w:r w:rsidRPr="00271FB3">
              <w:rPr>
                <w:rFonts w:ascii="Calibri" w:hAnsi="Calibri" w:cs="Calibri"/>
              </w:rPr>
              <w:t>*</w:t>
            </w:r>
          </w:p>
        </w:tc>
        <w:tc>
          <w:tcPr>
            <w:tcW w:w="0" w:type="auto"/>
          </w:tcPr>
          <w:p w14:paraId="529EB228" w14:textId="43AB45F6" w:rsidR="00570AAE" w:rsidRPr="00271FB3" w:rsidRDefault="00636FB4">
            <w:pPr>
              <w:jc w:val="right"/>
              <w:rPr>
                <w:rFonts w:ascii="Calibri" w:hAnsi="Calibri" w:cs="Calibri"/>
              </w:rPr>
            </w:pPr>
            <w:r w:rsidRPr="00271FB3">
              <w:rPr>
                <w:rFonts w:ascii="Calibri" w:hAnsi="Calibri" w:cs="Calibri"/>
              </w:rPr>
              <w:t>*</w:t>
            </w:r>
          </w:p>
        </w:tc>
      </w:tr>
      <w:tr w:rsidR="00570AAE" w:rsidRPr="00271FB3" w14:paraId="71DD301F" w14:textId="77777777" w:rsidTr="008F4061">
        <w:tc>
          <w:tcPr>
            <w:tcW w:w="0" w:type="auto"/>
          </w:tcPr>
          <w:p w14:paraId="15C4A8A2" w14:textId="686AC80D" w:rsidR="00570AAE" w:rsidRPr="00271FB3" w:rsidRDefault="00BA341B">
            <w:pPr>
              <w:rPr>
                <w:rFonts w:ascii="Calibri" w:hAnsi="Calibri" w:cs="Calibri"/>
              </w:rPr>
            </w:pPr>
            <w:r w:rsidRPr="00271FB3">
              <w:rPr>
                <w:rFonts w:ascii="Calibri" w:hAnsi="Calibri" w:cs="Calibri"/>
              </w:rPr>
              <w:t>SKIP/REFUSED</w:t>
            </w:r>
          </w:p>
        </w:tc>
        <w:tc>
          <w:tcPr>
            <w:tcW w:w="0" w:type="auto"/>
          </w:tcPr>
          <w:p w14:paraId="3485F9C9"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12CC70EF"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48153D4B"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58133485" w14:textId="77777777" w:rsidTr="008F4061">
        <w:tc>
          <w:tcPr>
            <w:tcW w:w="0" w:type="auto"/>
          </w:tcPr>
          <w:p w14:paraId="004B20DE"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5D389B7F"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5FB22F7A"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51D44977" w14:textId="77777777" w:rsidR="00570AAE" w:rsidRPr="00271FB3" w:rsidRDefault="00570AAE">
            <w:pPr>
              <w:jc w:val="right"/>
              <w:rPr>
                <w:rFonts w:ascii="Calibri" w:hAnsi="Calibri" w:cs="Calibri"/>
              </w:rPr>
            </w:pPr>
            <w:r w:rsidRPr="00271FB3">
              <w:rPr>
                <w:rFonts w:ascii="Calibri" w:hAnsi="Calibri" w:cs="Calibri"/>
              </w:rPr>
              <w:t>3,427</w:t>
            </w:r>
          </w:p>
        </w:tc>
      </w:tr>
    </w:tbl>
    <w:p w14:paraId="73D2A76F" w14:textId="77777777" w:rsidR="00570AAE" w:rsidRPr="00271FB3" w:rsidRDefault="00570AAE">
      <w:pPr>
        <w:rPr>
          <w:rFonts w:ascii="Calibri" w:hAnsi="Calibri" w:cs="Calibri"/>
        </w:rPr>
      </w:pPr>
    </w:p>
    <w:p w14:paraId="71B6F750" w14:textId="77777777" w:rsidR="00BF4027" w:rsidRDefault="00BF4027">
      <w:pPr>
        <w:jc w:val="center"/>
        <w:rPr>
          <w:rFonts w:ascii="Calibri" w:hAnsi="Calibri" w:cs="Calibri"/>
          <w:b/>
          <w:i/>
          <w:sz w:val="24"/>
        </w:rPr>
      </w:pPr>
    </w:p>
    <w:p w14:paraId="4DE2EA90" w14:textId="77777777" w:rsidR="006B5661" w:rsidRDefault="006B5661" w:rsidP="008F4061">
      <w:pPr>
        <w:rPr>
          <w:rFonts w:ascii="Calibri" w:hAnsi="Calibri" w:cs="Calibri"/>
          <w:b/>
          <w:i/>
          <w:sz w:val="24"/>
        </w:rPr>
      </w:pPr>
    </w:p>
    <w:p w14:paraId="6109659C" w14:textId="0FE7E257" w:rsidR="00570AAE" w:rsidRPr="00271FB3" w:rsidRDefault="0031777E" w:rsidP="008F4061">
      <w:pPr>
        <w:rPr>
          <w:rFonts w:ascii="Calibri" w:hAnsi="Calibri" w:cs="Calibri"/>
          <w:b/>
          <w:sz w:val="24"/>
        </w:rPr>
      </w:pPr>
      <w:r w:rsidRPr="00271FB3">
        <w:rPr>
          <w:rFonts w:ascii="Calibri" w:hAnsi="Calibri" w:cs="Calibri"/>
          <w:b/>
          <w:i/>
          <w:sz w:val="24"/>
        </w:rPr>
        <w:lastRenderedPageBreak/>
        <w:t xml:space="preserve">Q33. </w:t>
      </w:r>
      <w:r w:rsidR="00570AAE" w:rsidRPr="00271FB3">
        <w:rPr>
          <w:rFonts w:ascii="Calibri" w:hAnsi="Calibri" w:cs="Calibri"/>
          <w:b/>
          <w:i/>
          <w:sz w:val="24"/>
        </w:rPr>
        <w:t>Have you or someone you know ever been stopped by the police?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72"/>
        <w:gridCol w:w="806"/>
        <w:gridCol w:w="672"/>
      </w:tblGrid>
      <w:tr w:rsidR="00570AAE" w:rsidRPr="00271FB3" w14:paraId="48A73138" w14:textId="77777777" w:rsidTr="008F4061">
        <w:tc>
          <w:tcPr>
            <w:tcW w:w="0" w:type="auto"/>
            <w:tcBorders>
              <w:top w:val="thick" w:sz="0" w:space="0" w:color="000000"/>
            </w:tcBorders>
          </w:tcPr>
          <w:p w14:paraId="408BEA9D"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52B453D0"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785DB42F" w14:textId="77777777" w:rsidTr="008F4061">
        <w:tc>
          <w:tcPr>
            <w:tcW w:w="0" w:type="auto"/>
          </w:tcPr>
          <w:p w14:paraId="51180E68"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2ED8D31"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E4E4960"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C61A0AB"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2A04C693" w14:textId="77777777" w:rsidTr="008F4061">
        <w:tc>
          <w:tcPr>
            <w:tcW w:w="0" w:type="auto"/>
            <w:tcBorders>
              <w:bottom w:val="thick" w:sz="0" w:space="0" w:color="000000"/>
            </w:tcBorders>
          </w:tcPr>
          <w:p w14:paraId="3DD656DA"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62CEB2B3"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EAA5E23"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8EA27C6"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59D1C5E2" w14:textId="77777777" w:rsidTr="008F4061">
        <w:tc>
          <w:tcPr>
            <w:tcW w:w="0" w:type="auto"/>
          </w:tcPr>
          <w:p w14:paraId="6E7051F4" w14:textId="77777777" w:rsidR="00570AAE" w:rsidRPr="00271FB3" w:rsidRDefault="00636FB4">
            <w:pPr>
              <w:rPr>
                <w:rFonts w:ascii="Calibri" w:hAnsi="Calibri" w:cs="Calibri"/>
              </w:rPr>
            </w:pPr>
            <w:r w:rsidRPr="00271FB3">
              <w:rPr>
                <w:rFonts w:ascii="Calibri" w:hAnsi="Calibri" w:cs="Calibri"/>
              </w:rPr>
              <w:t>Yes, me</w:t>
            </w:r>
          </w:p>
          <w:p w14:paraId="7C91D1A6" w14:textId="77777777" w:rsidR="00636FB4" w:rsidRPr="00271FB3" w:rsidRDefault="00636FB4">
            <w:pPr>
              <w:rPr>
                <w:rFonts w:ascii="Calibri" w:hAnsi="Calibri" w:cs="Calibri"/>
              </w:rPr>
            </w:pPr>
            <w:r w:rsidRPr="00271FB3">
              <w:rPr>
                <w:rFonts w:ascii="Calibri" w:hAnsi="Calibri" w:cs="Calibri"/>
              </w:rPr>
              <w:t>Yes, someone I know</w:t>
            </w:r>
          </w:p>
          <w:p w14:paraId="3847519F" w14:textId="77777777" w:rsidR="00636FB4" w:rsidRPr="00271FB3" w:rsidRDefault="00636FB4">
            <w:pPr>
              <w:rPr>
                <w:rFonts w:ascii="Calibri" w:hAnsi="Calibri" w:cs="Calibri"/>
              </w:rPr>
            </w:pPr>
            <w:r w:rsidRPr="00271FB3">
              <w:rPr>
                <w:rFonts w:ascii="Calibri" w:hAnsi="Calibri" w:cs="Calibri"/>
              </w:rPr>
              <w:t>No</w:t>
            </w:r>
          </w:p>
          <w:p w14:paraId="50D7D3E5" w14:textId="413D0A87" w:rsidR="00636FB4" w:rsidRPr="00271FB3" w:rsidRDefault="00636FB4">
            <w:pPr>
              <w:rPr>
                <w:rFonts w:ascii="Calibri" w:hAnsi="Calibri" w:cs="Calibri"/>
              </w:rPr>
            </w:pPr>
            <w:r w:rsidRPr="00271FB3">
              <w:rPr>
                <w:rFonts w:ascii="Calibri" w:hAnsi="Calibri" w:cs="Calibri"/>
              </w:rPr>
              <w:t>SKIP/REFUSE</w:t>
            </w:r>
          </w:p>
        </w:tc>
        <w:tc>
          <w:tcPr>
            <w:tcW w:w="0" w:type="auto"/>
          </w:tcPr>
          <w:p w14:paraId="20A903F4" w14:textId="77777777" w:rsidR="00570AAE" w:rsidRPr="00271FB3" w:rsidRDefault="00570AAE">
            <w:pPr>
              <w:jc w:val="right"/>
              <w:rPr>
                <w:rFonts w:ascii="Calibri" w:hAnsi="Calibri" w:cs="Calibri"/>
              </w:rPr>
            </w:pPr>
            <w:r w:rsidRPr="00271FB3">
              <w:rPr>
                <w:rFonts w:ascii="Calibri" w:hAnsi="Calibri" w:cs="Calibri"/>
              </w:rPr>
              <w:t>60</w:t>
            </w:r>
          </w:p>
          <w:p w14:paraId="373E9FFF" w14:textId="77777777" w:rsidR="00636FB4" w:rsidRPr="00271FB3" w:rsidRDefault="00636FB4">
            <w:pPr>
              <w:jc w:val="right"/>
              <w:rPr>
                <w:rFonts w:ascii="Calibri" w:hAnsi="Calibri" w:cs="Calibri"/>
              </w:rPr>
            </w:pPr>
            <w:r w:rsidRPr="00271FB3">
              <w:rPr>
                <w:rFonts w:ascii="Calibri" w:hAnsi="Calibri" w:cs="Calibri"/>
              </w:rPr>
              <w:t>44</w:t>
            </w:r>
          </w:p>
          <w:p w14:paraId="1CEFFF7E" w14:textId="77777777" w:rsidR="00636FB4" w:rsidRPr="00271FB3" w:rsidRDefault="00636FB4">
            <w:pPr>
              <w:jc w:val="right"/>
              <w:rPr>
                <w:rFonts w:ascii="Calibri" w:hAnsi="Calibri" w:cs="Calibri"/>
              </w:rPr>
            </w:pPr>
            <w:r w:rsidRPr="00271FB3">
              <w:rPr>
                <w:rFonts w:ascii="Calibri" w:hAnsi="Calibri" w:cs="Calibri"/>
              </w:rPr>
              <w:t>15</w:t>
            </w:r>
          </w:p>
          <w:p w14:paraId="02E8D568" w14:textId="3E29534C" w:rsidR="00636FB4" w:rsidRPr="00271FB3" w:rsidRDefault="00636FB4">
            <w:pPr>
              <w:jc w:val="right"/>
              <w:rPr>
                <w:rFonts w:ascii="Calibri" w:hAnsi="Calibri" w:cs="Calibri"/>
              </w:rPr>
            </w:pPr>
            <w:r w:rsidRPr="00271FB3">
              <w:rPr>
                <w:rFonts w:ascii="Calibri" w:hAnsi="Calibri" w:cs="Calibri"/>
              </w:rPr>
              <w:t>1</w:t>
            </w:r>
          </w:p>
        </w:tc>
        <w:tc>
          <w:tcPr>
            <w:tcW w:w="0" w:type="auto"/>
          </w:tcPr>
          <w:p w14:paraId="5FBC01DC" w14:textId="77777777" w:rsidR="00570AAE" w:rsidRPr="00271FB3" w:rsidRDefault="00570AAE">
            <w:pPr>
              <w:jc w:val="right"/>
              <w:rPr>
                <w:rFonts w:ascii="Calibri" w:hAnsi="Calibri" w:cs="Calibri"/>
              </w:rPr>
            </w:pPr>
            <w:r w:rsidRPr="00271FB3">
              <w:rPr>
                <w:rFonts w:ascii="Calibri" w:hAnsi="Calibri" w:cs="Calibri"/>
              </w:rPr>
              <w:t>54</w:t>
            </w:r>
          </w:p>
          <w:p w14:paraId="4DF269C9" w14:textId="77777777" w:rsidR="00636FB4" w:rsidRPr="00271FB3" w:rsidRDefault="00636FB4">
            <w:pPr>
              <w:jc w:val="right"/>
              <w:rPr>
                <w:rFonts w:ascii="Calibri" w:hAnsi="Calibri" w:cs="Calibri"/>
              </w:rPr>
            </w:pPr>
            <w:r w:rsidRPr="00271FB3">
              <w:rPr>
                <w:rFonts w:ascii="Calibri" w:hAnsi="Calibri" w:cs="Calibri"/>
              </w:rPr>
              <w:t>52</w:t>
            </w:r>
          </w:p>
          <w:p w14:paraId="4BC449A7" w14:textId="77777777" w:rsidR="00636FB4" w:rsidRPr="00271FB3" w:rsidRDefault="00636FB4">
            <w:pPr>
              <w:jc w:val="right"/>
              <w:rPr>
                <w:rFonts w:ascii="Calibri" w:hAnsi="Calibri" w:cs="Calibri"/>
              </w:rPr>
            </w:pPr>
            <w:r w:rsidRPr="00271FB3">
              <w:rPr>
                <w:rFonts w:ascii="Calibri" w:hAnsi="Calibri" w:cs="Calibri"/>
              </w:rPr>
              <w:t>17</w:t>
            </w:r>
          </w:p>
          <w:p w14:paraId="394FA8C2" w14:textId="444A6E0D" w:rsidR="00636FB4" w:rsidRPr="00271FB3" w:rsidRDefault="00636FB4">
            <w:pPr>
              <w:jc w:val="right"/>
              <w:rPr>
                <w:rFonts w:ascii="Calibri" w:hAnsi="Calibri" w:cs="Calibri"/>
              </w:rPr>
            </w:pPr>
            <w:r w:rsidRPr="00271FB3">
              <w:rPr>
                <w:rFonts w:ascii="Calibri" w:hAnsi="Calibri" w:cs="Calibri"/>
              </w:rPr>
              <w:t>1</w:t>
            </w:r>
          </w:p>
        </w:tc>
        <w:tc>
          <w:tcPr>
            <w:tcW w:w="0" w:type="auto"/>
          </w:tcPr>
          <w:p w14:paraId="78DC62D9" w14:textId="77777777" w:rsidR="00570AAE" w:rsidRPr="00271FB3" w:rsidRDefault="00570AAE">
            <w:pPr>
              <w:jc w:val="right"/>
              <w:rPr>
                <w:rFonts w:ascii="Calibri" w:hAnsi="Calibri" w:cs="Calibri"/>
              </w:rPr>
            </w:pPr>
            <w:r w:rsidRPr="00271FB3">
              <w:rPr>
                <w:rFonts w:ascii="Calibri" w:hAnsi="Calibri" w:cs="Calibri"/>
              </w:rPr>
              <w:t>57</w:t>
            </w:r>
          </w:p>
          <w:p w14:paraId="19AD8FB4" w14:textId="77777777" w:rsidR="00636FB4" w:rsidRPr="00271FB3" w:rsidRDefault="00636FB4">
            <w:pPr>
              <w:jc w:val="right"/>
              <w:rPr>
                <w:rFonts w:ascii="Calibri" w:hAnsi="Calibri" w:cs="Calibri"/>
              </w:rPr>
            </w:pPr>
            <w:r w:rsidRPr="00271FB3">
              <w:rPr>
                <w:rFonts w:ascii="Calibri" w:hAnsi="Calibri" w:cs="Calibri"/>
              </w:rPr>
              <w:t>48</w:t>
            </w:r>
          </w:p>
          <w:p w14:paraId="4288617B" w14:textId="77777777" w:rsidR="00636FB4" w:rsidRPr="00271FB3" w:rsidRDefault="00636FB4">
            <w:pPr>
              <w:jc w:val="right"/>
              <w:rPr>
                <w:rFonts w:ascii="Calibri" w:hAnsi="Calibri" w:cs="Calibri"/>
              </w:rPr>
            </w:pPr>
            <w:r w:rsidRPr="00271FB3">
              <w:rPr>
                <w:rFonts w:ascii="Calibri" w:hAnsi="Calibri" w:cs="Calibri"/>
              </w:rPr>
              <w:t>16</w:t>
            </w:r>
          </w:p>
          <w:p w14:paraId="4009FA3D" w14:textId="05107E55" w:rsidR="00636FB4" w:rsidRPr="00271FB3" w:rsidRDefault="00636FB4">
            <w:pPr>
              <w:jc w:val="right"/>
              <w:rPr>
                <w:rFonts w:ascii="Calibri" w:hAnsi="Calibri" w:cs="Calibri"/>
              </w:rPr>
            </w:pPr>
            <w:r w:rsidRPr="00271FB3">
              <w:rPr>
                <w:rFonts w:ascii="Calibri" w:hAnsi="Calibri" w:cs="Calibri"/>
              </w:rPr>
              <w:t>1</w:t>
            </w:r>
          </w:p>
        </w:tc>
      </w:tr>
      <w:tr w:rsidR="00570AAE" w:rsidRPr="00271FB3" w14:paraId="300DAB02" w14:textId="77777777" w:rsidTr="008F4061">
        <w:tc>
          <w:tcPr>
            <w:tcW w:w="0" w:type="auto"/>
          </w:tcPr>
          <w:p w14:paraId="125F0366"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62120CC9"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698165B7"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2428107F" w14:textId="77777777" w:rsidR="00570AAE" w:rsidRPr="00271FB3" w:rsidRDefault="00570AAE">
            <w:pPr>
              <w:jc w:val="right"/>
              <w:rPr>
                <w:rFonts w:ascii="Calibri" w:hAnsi="Calibri" w:cs="Calibri"/>
              </w:rPr>
            </w:pPr>
            <w:r w:rsidRPr="00271FB3">
              <w:rPr>
                <w:rFonts w:ascii="Calibri" w:hAnsi="Calibri" w:cs="Calibri"/>
              </w:rPr>
              <w:t>3,427</w:t>
            </w:r>
          </w:p>
        </w:tc>
      </w:tr>
    </w:tbl>
    <w:p w14:paraId="17664186" w14:textId="154D70AE" w:rsidR="00570AAE" w:rsidRDefault="00570AAE">
      <w:pPr>
        <w:rPr>
          <w:rFonts w:ascii="Calibri" w:hAnsi="Calibri" w:cs="Calibri"/>
        </w:rPr>
      </w:pPr>
    </w:p>
    <w:p w14:paraId="56E878EF" w14:textId="77777777" w:rsidR="006B5661" w:rsidRPr="00271FB3" w:rsidRDefault="006B5661">
      <w:pPr>
        <w:rPr>
          <w:rFonts w:ascii="Calibri" w:hAnsi="Calibri" w:cs="Calibri"/>
        </w:rPr>
      </w:pPr>
    </w:p>
    <w:p w14:paraId="0E390979" w14:textId="3AA0DE5A" w:rsidR="00570AAE" w:rsidRPr="00271FB3" w:rsidRDefault="0031777E" w:rsidP="008F4061">
      <w:pPr>
        <w:rPr>
          <w:rFonts w:ascii="Calibri" w:hAnsi="Calibri" w:cs="Calibri"/>
          <w:b/>
          <w:sz w:val="24"/>
        </w:rPr>
      </w:pPr>
      <w:r w:rsidRPr="00271FB3">
        <w:rPr>
          <w:rFonts w:ascii="Calibri" w:hAnsi="Calibri" w:cs="Calibri"/>
          <w:b/>
          <w:i/>
          <w:sz w:val="24"/>
        </w:rPr>
        <w:t xml:space="preserve">Q34. </w:t>
      </w:r>
      <w:r w:rsidR="00570AAE" w:rsidRPr="00271FB3">
        <w:rPr>
          <w:rFonts w:ascii="Calibri" w:hAnsi="Calibri" w:cs="Calibri"/>
          <w:b/>
          <w:i/>
          <w:sz w:val="24"/>
        </w:rPr>
        <w:t>Have you or someone you know ever been arrested?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72"/>
        <w:gridCol w:w="806"/>
        <w:gridCol w:w="672"/>
      </w:tblGrid>
      <w:tr w:rsidR="00570AAE" w:rsidRPr="00271FB3" w14:paraId="6561F205" w14:textId="77777777" w:rsidTr="008F4061">
        <w:tc>
          <w:tcPr>
            <w:tcW w:w="0" w:type="auto"/>
            <w:tcBorders>
              <w:top w:val="thick" w:sz="0" w:space="0" w:color="000000"/>
            </w:tcBorders>
          </w:tcPr>
          <w:p w14:paraId="3D2D1C9B"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06AF4240"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6E510250" w14:textId="77777777" w:rsidTr="008F4061">
        <w:tc>
          <w:tcPr>
            <w:tcW w:w="0" w:type="auto"/>
          </w:tcPr>
          <w:p w14:paraId="798E860D"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BB99190"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912306E"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9D8D42F"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05125721" w14:textId="77777777" w:rsidTr="008F4061">
        <w:tc>
          <w:tcPr>
            <w:tcW w:w="0" w:type="auto"/>
            <w:tcBorders>
              <w:bottom w:val="thick" w:sz="0" w:space="0" w:color="000000"/>
            </w:tcBorders>
          </w:tcPr>
          <w:p w14:paraId="34D29ED7"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0F24679D"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2A7ACC8"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59C37B7" w14:textId="77777777" w:rsidR="00570AAE" w:rsidRPr="00271FB3" w:rsidRDefault="00570AAE">
            <w:pPr>
              <w:jc w:val="center"/>
              <w:rPr>
                <w:rFonts w:ascii="Calibri" w:hAnsi="Calibri" w:cs="Calibri"/>
              </w:rPr>
            </w:pPr>
            <w:r w:rsidRPr="00271FB3">
              <w:rPr>
                <w:rFonts w:ascii="Calibri" w:hAnsi="Calibri" w:cs="Calibri"/>
              </w:rPr>
              <w:t>%</w:t>
            </w:r>
          </w:p>
        </w:tc>
      </w:tr>
      <w:tr w:rsidR="00636FB4" w:rsidRPr="00271FB3" w14:paraId="5E022B0A" w14:textId="77777777" w:rsidTr="008F4061">
        <w:tc>
          <w:tcPr>
            <w:tcW w:w="0" w:type="auto"/>
          </w:tcPr>
          <w:p w14:paraId="6FF977AC" w14:textId="17FF4D54" w:rsidR="00636FB4" w:rsidRPr="00271FB3" w:rsidRDefault="00636FB4" w:rsidP="00636FB4">
            <w:pPr>
              <w:rPr>
                <w:rFonts w:ascii="Calibri" w:hAnsi="Calibri" w:cs="Calibri"/>
              </w:rPr>
            </w:pPr>
            <w:r w:rsidRPr="00271FB3">
              <w:rPr>
                <w:rFonts w:ascii="Calibri" w:hAnsi="Calibri" w:cs="Calibri"/>
              </w:rPr>
              <w:t>Yes, me</w:t>
            </w:r>
          </w:p>
          <w:p w14:paraId="7A2BBFF3" w14:textId="77777777" w:rsidR="00636FB4" w:rsidRPr="00271FB3" w:rsidRDefault="00636FB4" w:rsidP="00636FB4">
            <w:pPr>
              <w:rPr>
                <w:rFonts w:ascii="Calibri" w:hAnsi="Calibri" w:cs="Calibri"/>
              </w:rPr>
            </w:pPr>
            <w:r w:rsidRPr="00271FB3">
              <w:rPr>
                <w:rFonts w:ascii="Calibri" w:hAnsi="Calibri" w:cs="Calibri"/>
              </w:rPr>
              <w:t>Yes, someone I know</w:t>
            </w:r>
          </w:p>
          <w:p w14:paraId="3C65E09C" w14:textId="77777777" w:rsidR="00636FB4" w:rsidRPr="00271FB3" w:rsidRDefault="00636FB4" w:rsidP="00636FB4">
            <w:pPr>
              <w:rPr>
                <w:rFonts w:ascii="Calibri" w:hAnsi="Calibri" w:cs="Calibri"/>
              </w:rPr>
            </w:pPr>
            <w:r w:rsidRPr="00271FB3">
              <w:rPr>
                <w:rFonts w:ascii="Calibri" w:hAnsi="Calibri" w:cs="Calibri"/>
              </w:rPr>
              <w:t>No</w:t>
            </w:r>
          </w:p>
          <w:p w14:paraId="392D5F47" w14:textId="56686EE8" w:rsidR="00636FB4" w:rsidRPr="00271FB3" w:rsidRDefault="00636FB4" w:rsidP="00636FB4">
            <w:pPr>
              <w:rPr>
                <w:rFonts w:ascii="Calibri" w:hAnsi="Calibri" w:cs="Calibri"/>
              </w:rPr>
            </w:pPr>
            <w:r w:rsidRPr="00271FB3">
              <w:rPr>
                <w:rFonts w:ascii="Calibri" w:hAnsi="Calibri" w:cs="Calibri"/>
              </w:rPr>
              <w:t>SKIP/REFUSE</w:t>
            </w:r>
          </w:p>
        </w:tc>
        <w:tc>
          <w:tcPr>
            <w:tcW w:w="0" w:type="auto"/>
          </w:tcPr>
          <w:p w14:paraId="2E6C1BB5" w14:textId="77777777" w:rsidR="00636FB4" w:rsidRPr="00271FB3" w:rsidRDefault="00636FB4" w:rsidP="00636FB4">
            <w:pPr>
              <w:jc w:val="right"/>
              <w:rPr>
                <w:rFonts w:ascii="Calibri" w:hAnsi="Calibri" w:cs="Calibri"/>
              </w:rPr>
            </w:pPr>
            <w:r w:rsidRPr="00271FB3">
              <w:rPr>
                <w:rFonts w:ascii="Calibri" w:hAnsi="Calibri" w:cs="Calibri"/>
              </w:rPr>
              <w:t>19</w:t>
            </w:r>
          </w:p>
          <w:p w14:paraId="748FDB2D" w14:textId="77777777" w:rsidR="00636FB4" w:rsidRPr="00271FB3" w:rsidRDefault="00636FB4" w:rsidP="00636FB4">
            <w:pPr>
              <w:jc w:val="right"/>
              <w:rPr>
                <w:rFonts w:ascii="Calibri" w:hAnsi="Calibri" w:cs="Calibri"/>
              </w:rPr>
            </w:pPr>
            <w:r w:rsidRPr="00271FB3">
              <w:rPr>
                <w:rFonts w:ascii="Calibri" w:hAnsi="Calibri" w:cs="Calibri"/>
              </w:rPr>
              <w:t>48</w:t>
            </w:r>
          </w:p>
          <w:p w14:paraId="0EFDC6D6" w14:textId="77777777" w:rsidR="00636FB4" w:rsidRPr="00271FB3" w:rsidRDefault="00636FB4" w:rsidP="00636FB4">
            <w:pPr>
              <w:jc w:val="right"/>
              <w:rPr>
                <w:rFonts w:ascii="Calibri" w:hAnsi="Calibri" w:cs="Calibri"/>
              </w:rPr>
            </w:pPr>
            <w:r w:rsidRPr="00271FB3">
              <w:rPr>
                <w:rFonts w:ascii="Calibri" w:hAnsi="Calibri" w:cs="Calibri"/>
              </w:rPr>
              <w:t>37</w:t>
            </w:r>
          </w:p>
          <w:p w14:paraId="1CACE79C" w14:textId="38C1AE6C" w:rsidR="00636FB4" w:rsidRPr="00271FB3" w:rsidRDefault="00636FB4" w:rsidP="00636FB4">
            <w:pPr>
              <w:jc w:val="right"/>
              <w:rPr>
                <w:rFonts w:ascii="Calibri" w:hAnsi="Calibri" w:cs="Calibri"/>
              </w:rPr>
            </w:pPr>
            <w:r w:rsidRPr="00271FB3">
              <w:rPr>
                <w:rFonts w:ascii="Calibri" w:hAnsi="Calibri" w:cs="Calibri"/>
              </w:rPr>
              <w:t>2</w:t>
            </w:r>
          </w:p>
        </w:tc>
        <w:tc>
          <w:tcPr>
            <w:tcW w:w="0" w:type="auto"/>
          </w:tcPr>
          <w:p w14:paraId="79FC5BD1" w14:textId="77777777" w:rsidR="00636FB4" w:rsidRPr="00271FB3" w:rsidRDefault="00636FB4" w:rsidP="00636FB4">
            <w:pPr>
              <w:jc w:val="right"/>
              <w:rPr>
                <w:rFonts w:ascii="Calibri" w:hAnsi="Calibri" w:cs="Calibri"/>
              </w:rPr>
            </w:pPr>
            <w:r w:rsidRPr="00271FB3">
              <w:rPr>
                <w:rFonts w:ascii="Calibri" w:hAnsi="Calibri" w:cs="Calibri"/>
              </w:rPr>
              <w:t>14</w:t>
            </w:r>
          </w:p>
          <w:p w14:paraId="092E663A" w14:textId="4746486B" w:rsidR="00636FB4" w:rsidRPr="00271FB3" w:rsidRDefault="00636FB4" w:rsidP="00636FB4">
            <w:pPr>
              <w:jc w:val="right"/>
              <w:rPr>
                <w:rFonts w:ascii="Calibri" w:hAnsi="Calibri" w:cs="Calibri"/>
              </w:rPr>
            </w:pPr>
            <w:r w:rsidRPr="00271FB3">
              <w:rPr>
                <w:rFonts w:ascii="Calibri" w:hAnsi="Calibri" w:cs="Calibri"/>
              </w:rPr>
              <w:t>57</w:t>
            </w:r>
          </w:p>
          <w:p w14:paraId="246822D8" w14:textId="77777777" w:rsidR="00636FB4" w:rsidRPr="00271FB3" w:rsidRDefault="00636FB4" w:rsidP="00636FB4">
            <w:pPr>
              <w:jc w:val="right"/>
              <w:rPr>
                <w:rFonts w:ascii="Calibri" w:hAnsi="Calibri" w:cs="Calibri"/>
              </w:rPr>
            </w:pPr>
            <w:r w:rsidRPr="00271FB3">
              <w:rPr>
                <w:rFonts w:ascii="Calibri" w:hAnsi="Calibri" w:cs="Calibri"/>
              </w:rPr>
              <w:t>35</w:t>
            </w:r>
          </w:p>
          <w:p w14:paraId="303E03B8" w14:textId="4A0D6ECB" w:rsidR="00636FB4" w:rsidRPr="00271FB3" w:rsidRDefault="00636FB4" w:rsidP="00636FB4">
            <w:pPr>
              <w:jc w:val="right"/>
              <w:rPr>
                <w:rFonts w:ascii="Calibri" w:hAnsi="Calibri" w:cs="Calibri"/>
              </w:rPr>
            </w:pPr>
            <w:r w:rsidRPr="00271FB3">
              <w:rPr>
                <w:rFonts w:ascii="Calibri" w:hAnsi="Calibri" w:cs="Calibri"/>
              </w:rPr>
              <w:t>1</w:t>
            </w:r>
          </w:p>
        </w:tc>
        <w:tc>
          <w:tcPr>
            <w:tcW w:w="0" w:type="auto"/>
          </w:tcPr>
          <w:p w14:paraId="2D397087" w14:textId="77777777" w:rsidR="00636FB4" w:rsidRPr="00271FB3" w:rsidRDefault="00636FB4" w:rsidP="00636FB4">
            <w:pPr>
              <w:jc w:val="right"/>
              <w:rPr>
                <w:rFonts w:ascii="Calibri" w:hAnsi="Calibri" w:cs="Calibri"/>
              </w:rPr>
            </w:pPr>
            <w:r w:rsidRPr="00271FB3">
              <w:rPr>
                <w:rFonts w:ascii="Calibri" w:hAnsi="Calibri" w:cs="Calibri"/>
              </w:rPr>
              <w:t>16</w:t>
            </w:r>
          </w:p>
          <w:p w14:paraId="5689DF94" w14:textId="51A81859" w:rsidR="00636FB4" w:rsidRPr="00271FB3" w:rsidRDefault="00636FB4" w:rsidP="00636FB4">
            <w:pPr>
              <w:jc w:val="right"/>
              <w:rPr>
                <w:rFonts w:ascii="Calibri" w:hAnsi="Calibri" w:cs="Calibri"/>
              </w:rPr>
            </w:pPr>
            <w:r w:rsidRPr="00271FB3">
              <w:rPr>
                <w:rFonts w:ascii="Calibri" w:hAnsi="Calibri" w:cs="Calibri"/>
              </w:rPr>
              <w:t>52</w:t>
            </w:r>
          </w:p>
          <w:p w14:paraId="5DC05A8B" w14:textId="00602FAD" w:rsidR="00636FB4" w:rsidRPr="00271FB3" w:rsidRDefault="00636FB4" w:rsidP="00636FB4">
            <w:pPr>
              <w:jc w:val="right"/>
              <w:rPr>
                <w:rFonts w:ascii="Calibri" w:hAnsi="Calibri" w:cs="Calibri"/>
              </w:rPr>
            </w:pPr>
            <w:r w:rsidRPr="00271FB3">
              <w:rPr>
                <w:rFonts w:ascii="Calibri" w:hAnsi="Calibri" w:cs="Calibri"/>
              </w:rPr>
              <w:t>36</w:t>
            </w:r>
          </w:p>
          <w:p w14:paraId="56217E96" w14:textId="20C7C1E9" w:rsidR="00636FB4" w:rsidRPr="00271FB3" w:rsidRDefault="00636FB4" w:rsidP="00636FB4">
            <w:pPr>
              <w:jc w:val="right"/>
              <w:rPr>
                <w:rFonts w:ascii="Calibri" w:hAnsi="Calibri" w:cs="Calibri"/>
              </w:rPr>
            </w:pPr>
            <w:r w:rsidRPr="00271FB3">
              <w:rPr>
                <w:rFonts w:ascii="Calibri" w:hAnsi="Calibri" w:cs="Calibri"/>
              </w:rPr>
              <w:t>2</w:t>
            </w:r>
          </w:p>
        </w:tc>
      </w:tr>
      <w:tr w:rsidR="00570AAE" w:rsidRPr="00271FB3" w14:paraId="7F9E76B6" w14:textId="77777777" w:rsidTr="008F4061">
        <w:tc>
          <w:tcPr>
            <w:tcW w:w="0" w:type="auto"/>
          </w:tcPr>
          <w:p w14:paraId="30A90D11"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6067132D"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6D57828E"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5138804A" w14:textId="77777777" w:rsidR="00570AAE" w:rsidRPr="00271FB3" w:rsidRDefault="00570AAE">
            <w:pPr>
              <w:jc w:val="right"/>
              <w:rPr>
                <w:rFonts w:ascii="Calibri" w:hAnsi="Calibri" w:cs="Calibri"/>
              </w:rPr>
            </w:pPr>
            <w:r w:rsidRPr="00271FB3">
              <w:rPr>
                <w:rFonts w:ascii="Calibri" w:hAnsi="Calibri" w:cs="Calibri"/>
              </w:rPr>
              <w:t>3,427</w:t>
            </w:r>
          </w:p>
        </w:tc>
      </w:tr>
    </w:tbl>
    <w:p w14:paraId="7D3D3088" w14:textId="2F744BBB" w:rsidR="00570AAE" w:rsidRDefault="00570AAE">
      <w:pPr>
        <w:rPr>
          <w:rFonts w:ascii="Calibri" w:hAnsi="Calibri" w:cs="Calibri"/>
        </w:rPr>
      </w:pPr>
    </w:p>
    <w:p w14:paraId="1B8A15C9" w14:textId="77777777" w:rsidR="006B5661" w:rsidRPr="00271FB3" w:rsidRDefault="006B5661">
      <w:pPr>
        <w:rPr>
          <w:rFonts w:ascii="Calibri" w:hAnsi="Calibri" w:cs="Calibri"/>
        </w:rPr>
      </w:pPr>
    </w:p>
    <w:p w14:paraId="0345545E" w14:textId="67B74CC4" w:rsidR="00570AAE" w:rsidRPr="00271FB3" w:rsidRDefault="0031777E" w:rsidP="008F4061">
      <w:pPr>
        <w:rPr>
          <w:rFonts w:ascii="Calibri" w:hAnsi="Calibri" w:cs="Calibri"/>
          <w:b/>
          <w:sz w:val="24"/>
        </w:rPr>
      </w:pPr>
      <w:r w:rsidRPr="00271FB3">
        <w:rPr>
          <w:rFonts w:ascii="Calibri" w:hAnsi="Calibri" w:cs="Calibri"/>
          <w:b/>
          <w:i/>
          <w:sz w:val="24"/>
        </w:rPr>
        <w:t xml:space="preserve">Q35. </w:t>
      </w:r>
      <w:r w:rsidR="00570AAE" w:rsidRPr="00271FB3">
        <w:rPr>
          <w:rFonts w:ascii="Calibri" w:hAnsi="Calibri" w:cs="Calibri"/>
          <w:b/>
          <w:i/>
          <w:sz w:val="24"/>
        </w:rPr>
        <w:t>Have you or someone you know ever been convicted of a crime?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72"/>
        <w:gridCol w:w="806"/>
        <w:gridCol w:w="672"/>
      </w:tblGrid>
      <w:tr w:rsidR="00570AAE" w:rsidRPr="00271FB3" w14:paraId="1DB9B914" w14:textId="77777777" w:rsidTr="008F4061">
        <w:tc>
          <w:tcPr>
            <w:tcW w:w="0" w:type="auto"/>
            <w:tcBorders>
              <w:top w:val="thick" w:sz="0" w:space="0" w:color="000000"/>
            </w:tcBorders>
          </w:tcPr>
          <w:p w14:paraId="15C24456"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58C454D6"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2ADE7E73" w14:textId="77777777" w:rsidTr="008F4061">
        <w:tc>
          <w:tcPr>
            <w:tcW w:w="0" w:type="auto"/>
          </w:tcPr>
          <w:p w14:paraId="78FDF7EC"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21D19C3"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1721F95"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2329DDA"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7DBBB2CB" w14:textId="77777777" w:rsidTr="008F4061">
        <w:tc>
          <w:tcPr>
            <w:tcW w:w="0" w:type="auto"/>
            <w:tcBorders>
              <w:bottom w:val="thick" w:sz="0" w:space="0" w:color="000000"/>
            </w:tcBorders>
          </w:tcPr>
          <w:p w14:paraId="34A5DBD8"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59EFADAE"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AE6DF99"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61CE64B" w14:textId="77777777" w:rsidR="00570AAE" w:rsidRPr="00271FB3" w:rsidRDefault="00570AAE">
            <w:pPr>
              <w:jc w:val="center"/>
              <w:rPr>
                <w:rFonts w:ascii="Calibri" w:hAnsi="Calibri" w:cs="Calibri"/>
              </w:rPr>
            </w:pPr>
            <w:r w:rsidRPr="00271FB3">
              <w:rPr>
                <w:rFonts w:ascii="Calibri" w:hAnsi="Calibri" w:cs="Calibri"/>
              </w:rPr>
              <w:t>%</w:t>
            </w:r>
          </w:p>
        </w:tc>
      </w:tr>
      <w:tr w:rsidR="00636FB4" w:rsidRPr="00271FB3" w14:paraId="696F68C8" w14:textId="77777777" w:rsidTr="008F4061">
        <w:tc>
          <w:tcPr>
            <w:tcW w:w="0" w:type="auto"/>
          </w:tcPr>
          <w:p w14:paraId="22FBC26C" w14:textId="208478BD" w:rsidR="00DB2339" w:rsidRPr="00271FB3" w:rsidRDefault="00DB2339" w:rsidP="00636FB4">
            <w:pPr>
              <w:rPr>
                <w:rFonts w:ascii="Calibri" w:hAnsi="Calibri" w:cs="Calibri"/>
              </w:rPr>
            </w:pPr>
            <w:r w:rsidRPr="00271FB3">
              <w:rPr>
                <w:rFonts w:ascii="Calibri" w:hAnsi="Calibri" w:cs="Calibri"/>
              </w:rPr>
              <w:t>Yes, me</w:t>
            </w:r>
          </w:p>
          <w:p w14:paraId="709946CB" w14:textId="77777777" w:rsidR="00636FB4" w:rsidRPr="00271FB3" w:rsidRDefault="00636FB4" w:rsidP="00636FB4">
            <w:pPr>
              <w:rPr>
                <w:rFonts w:ascii="Calibri" w:hAnsi="Calibri" w:cs="Calibri"/>
              </w:rPr>
            </w:pPr>
            <w:r w:rsidRPr="00271FB3">
              <w:rPr>
                <w:rFonts w:ascii="Calibri" w:hAnsi="Calibri" w:cs="Calibri"/>
              </w:rPr>
              <w:t>Yes, someone I know</w:t>
            </w:r>
          </w:p>
          <w:p w14:paraId="5958A6DE" w14:textId="77777777" w:rsidR="00DB2339" w:rsidRPr="00271FB3" w:rsidRDefault="00DB2339" w:rsidP="00636FB4">
            <w:pPr>
              <w:rPr>
                <w:rFonts w:ascii="Calibri" w:hAnsi="Calibri" w:cs="Calibri"/>
              </w:rPr>
            </w:pPr>
            <w:r w:rsidRPr="00271FB3">
              <w:rPr>
                <w:rFonts w:ascii="Calibri" w:hAnsi="Calibri" w:cs="Calibri"/>
              </w:rPr>
              <w:t>No</w:t>
            </w:r>
          </w:p>
          <w:p w14:paraId="382C3B08" w14:textId="5C74BB82" w:rsidR="00DB2339" w:rsidRPr="00271FB3" w:rsidRDefault="00DB2339" w:rsidP="00636FB4">
            <w:pPr>
              <w:rPr>
                <w:rFonts w:ascii="Calibri" w:hAnsi="Calibri" w:cs="Calibri"/>
              </w:rPr>
            </w:pPr>
            <w:r w:rsidRPr="00271FB3">
              <w:rPr>
                <w:rFonts w:ascii="Calibri" w:hAnsi="Calibri" w:cs="Calibri"/>
              </w:rPr>
              <w:t>SKIP/REFUSE</w:t>
            </w:r>
          </w:p>
        </w:tc>
        <w:tc>
          <w:tcPr>
            <w:tcW w:w="0" w:type="auto"/>
          </w:tcPr>
          <w:p w14:paraId="0DCBAA39" w14:textId="77777777" w:rsidR="00636FB4" w:rsidRPr="00271FB3" w:rsidRDefault="00636FB4" w:rsidP="00636FB4">
            <w:pPr>
              <w:jc w:val="right"/>
              <w:rPr>
                <w:rFonts w:ascii="Calibri" w:hAnsi="Calibri" w:cs="Calibri"/>
              </w:rPr>
            </w:pPr>
            <w:r w:rsidRPr="00271FB3">
              <w:rPr>
                <w:rFonts w:ascii="Calibri" w:hAnsi="Calibri" w:cs="Calibri"/>
              </w:rPr>
              <w:t>15</w:t>
            </w:r>
          </w:p>
          <w:p w14:paraId="1E6753E6" w14:textId="612D165C" w:rsidR="00DB2339" w:rsidRPr="00271FB3" w:rsidRDefault="00DB2339" w:rsidP="00636FB4">
            <w:pPr>
              <w:jc w:val="right"/>
              <w:rPr>
                <w:rFonts w:ascii="Calibri" w:hAnsi="Calibri" w:cs="Calibri"/>
              </w:rPr>
            </w:pPr>
            <w:r w:rsidRPr="00271FB3">
              <w:rPr>
                <w:rFonts w:ascii="Calibri" w:hAnsi="Calibri" w:cs="Calibri"/>
              </w:rPr>
              <w:t>42</w:t>
            </w:r>
          </w:p>
          <w:p w14:paraId="1138E03A" w14:textId="2248053D" w:rsidR="00DB2339" w:rsidRPr="00271FB3" w:rsidRDefault="00DB2339" w:rsidP="00636FB4">
            <w:pPr>
              <w:jc w:val="right"/>
              <w:rPr>
                <w:rFonts w:ascii="Calibri" w:hAnsi="Calibri" w:cs="Calibri"/>
              </w:rPr>
            </w:pPr>
            <w:r w:rsidRPr="00271FB3">
              <w:rPr>
                <w:rFonts w:ascii="Calibri" w:hAnsi="Calibri" w:cs="Calibri"/>
              </w:rPr>
              <w:t>47</w:t>
            </w:r>
          </w:p>
          <w:p w14:paraId="13E1620C" w14:textId="5BF1B6E5" w:rsidR="00DB2339" w:rsidRPr="00271FB3" w:rsidRDefault="00DB2339" w:rsidP="00636FB4">
            <w:pPr>
              <w:jc w:val="right"/>
              <w:rPr>
                <w:rFonts w:ascii="Calibri" w:hAnsi="Calibri" w:cs="Calibri"/>
              </w:rPr>
            </w:pPr>
            <w:r w:rsidRPr="00271FB3">
              <w:rPr>
                <w:rFonts w:ascii="Calibri" w:hAnsi="Calibri" w:cs="Calibri"/>
              </w:rPr>
              <w:t>1</w:t>
            </w:r>
          </w:p>
        </w:tc>
        <w:tc>
          <w:tcPr>
            <w:tcW w:w="0" w:type="auto"/>
          </w:tcPr>
          <w:p w14:paraId="4228BC22" w14:textId="77777777" w:rsidR="00636FB4" w:rsidRPr="00271FB3" w:rsidRDefault="00636FB4" w:rsidP="00636FB4">
            <w:pPr>
              <w:jc w:val="right"/>
              <w:rPr>
                <w:rFonts w:ascii="Calibri" w:hAnsi="Calibri" w:cs="Calibri"/>
              </w:rPr>
            </w:pPr>
            <w:r w:rsidRPr="00271FB3">
              <w:rPr>
                <w:rFonts w:ascii="Calibri" w:hAnsi="Calibri" w:cs="Calibri"/>
              </w:rPr>
              <w:t>7</w:t>
            </w:r>
          </w:p>
          <w:p w14:paraId="653B193A" w14:textId="68A88CDA" w:rsidR="00DB2339" w:rsidRPr="00271FB3" w:rsidRDefault="00DB2339" w:rsidP="00636FB4">
            <w:pPr>
              <w:jc w:val="right"/>
              <w:rPr>
                <w:rFonts w:ascii="Calibri" w:hAnsi="Calibri" w:cs="Calibri"/>
              </w:rPr>
            </w:pPr>
            <w:r w:rsidRPr="00271FB3">
              <w:rPr>
                <w:rFonts w:ascii="Calibri" w:hAnsi="Calibri" w:cs="Calibri"/>
              </w:rPr>
              <w:t>47</w:t>
            </w:r>
          </w:p>
          <w:p w14:paraId="6B4B9D6E" w14:textId="05AD93AD" w:rsidR="00DB2339" w:rsidRPr="00271FB3" w:rsidRDefault="00DB2339" w:rsidP="00636FB4">
            <w:pPr>
              <w:jc w:val="right"/>
              <w:rPr>
                <w:rFonts w:ascii="Calibri" w:hAnsi="Calibri" w:cs="Calibri"/>
              </w:rPr>
            </w:pPr>
            <w:r w:rsidRPr="00271FB3">
              <w:rPr>
                <w:rFonts w:ascii="Calibri" w:hAnsi="Calibri" w:cs="Calibri"/>
              </w:rPr>
              <w:t>49</w:t>
            </w:r>
          </w:p>
          <w:p w14:paraId="487B2C6B" w14:textId="630246EE" w:rsidR="00DB2339" w:rsidRPr="00271FB3" w:rsidRDefault="00DB2339" w:rsidP="00636FB4">
            <w:pPr>
              <w:jc w:val="right"/>
              <w:rPr>
                <w:rFonts w:ascii="Calibri" w:hAnsi="Calibri" w:cs="Calibri"/>
              </w:rPr>
            </w:pPr>
            <w:r w:rsidRPr="00271FB3">
              <w:rPr>
                <w:rFonts w:ascii="Calibri" w:hAnsi="Calibri" w:cs="Calibri"/>
              </w:rPr>
              <w:t>1</w:t>
            </w:r>
          </w:p>
        </w:tc>
        <w:tc>
          <w:tcPr>
            <w:tcW w:w="0" w:type="auto"/>
          </w:tcPr>
          <w:p w14:paraId="0892785B" w14:textId="77777777" w:rsidR="00636FB4" w:rsidRPr="00271FB3" w:rsidRDefault="00636FB4" w:rsidP="00636FB4">
            <w:pPr>
              <w:jc w:val="right"/>
              <w:rPr>
                <w:rFonts w:ascii="Calibri" w:hAnsi="Calibri" w:cs="Calibri"/>
              </w:rPr>
            </w:pPr>
            <w:r w:rsidRPr="00271FB3">
              <w:rPr>
                <w:rFonts w:ascii="Calibri" w:hAnsi="Calibri" w:cs="Calibri"/>
              </w:rPr>
              <w:t>11</w:t>
            </w:r>
          </w:p>
          <w:p w14:paraId="40B2FF17" w14:textId="51262CF8" w:rsidR="00DB2339" w:rsidRPr="00271FB3" w:rsidRDefault="00DB2339" w:rsidP="00636FB4">
            <w:pPr>
              <w:jc w:val="right"/>
              <w:rPr>
                <w:rFonts w:ascii="Calibri" w:hAnsi="Calibri" w:cs="Calibri"/>
              </w:rPr>
            </w:pPr>
            <w:r w:rsidRPr="00271FB3">
              <w:rPr>
                <w:rFonts w:ascii="Calibri" w:hAnsi="Calibri" w:cs="Calibri"/>
              </w:rPr>
              <w:t>44</w:t>
            </w:r>
          </w:p>
          <w:p w14:paraId="0F03E39D" w14:textId="7E45EF13" w:rsidR="00DB2339" w:rsidRPr="00271FB3" w:rsidRDefault="00DB2339" w:rsidP="00636FB4">
            <w:pPr>
              <w:jc w:val="right"/>
              <w:rPr>
                <w:rFonts w:ascii="Calibri" w:hAnsi="Calibri" w:cs="Calibri"/>
              </w:rPr>
            </w:pPr>
            <w:r w:rsidRPr="00271FB3">
              <w:rPr>
                <w:rFonts w:ascii="Calibri" w:hAnsi="Calibri" w:cs="Calibri"/>
              </w:rPr>
              <w:t>48</w:t>
            </w:r>
          </w:p>
          <w:p w14:paraId="3863D858" w14:textId="69680D32" w:rsidR="00DB2339" w:rsidRPr="00271FB3" w:rsidRDefault="00DB2339" w:rsidP="00636FB4">
            <w:pPr>
              <w:jc w:val="right"/>
              <w:rPr>
                <w:rFonts w:ascii="Calibri" w:hAnsi="Calibri" w:cs="Calibri"/>
              </w:rPr>
            </w:pPr>
            <w:r w:rsidRPr="00271FB3">
              <w:rPr>
                <w:rFonts w:ascii="Calibri" w:hAnsi="Calibri" w:cs="Calibri"/>
              </w:rPr>
              <w:t>1</w:t>
            </w:r>
          </w:p>
        </w:tc>
      </w:tr>
      <w:tr w:rsidR="00570AAE" w:rsidRPr="00271FB3" w14:paraId="2DE70181" w14:textId="77777777" w:rsidTr="008F4061">
        <w:tc>
          <w:tcPr>
            <w:tcW w:w="0" w:type="auto"/>
          </w:tcPr>
          <w:p w14:paraId="5239EC1D"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1323FF63"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67092D30"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66177B6D" w14:textId="77777777" w:rsidR="00570AAE" w:rsidRPr="00271FB3" w:rsidRDefault="00570AAE">
            <w:pPr>
              <w:jc w:val="right"/>
              <w:rPr>
                <w:rFonts w:ascii="Calibri" w:hAnsi="Calibri" w:cs="Calibri"/>
              </w:rPr>
            </w:pPr>
            <w:r w:rsidRPr="00271FB3">
              <w:rPr>
                <w:rFonts w:ascii="Calibri" w:hAnsi="Calibri" w:cs="Calibri"/>
              </w:rPr>
              <w:t>3,427</w:t>
            </w:r>
          </w:p>
        </w:tc>
      </w:tr>
    </w:tbl>
    <w:p w14:paraId="123183D7" w14:textId="77777777" w:rsidR="00570AAE" w:rsidRPr="00271FB3" w:rsidRDefault="00570AAE">
      <w:pPr>
        <w:rPr>
          <w:rFonts w:ascii="Calibri" w:hAnsi="Calibri" w:cs="Calibri"/>
        </w:rPr>
      </w:pPr>
    </w:p>
    <w:p w14:paraId="1A0359DC" w14:textId="77777777" w:rsidR="00BF4027" w:rsidRDefault="00BF4027">
      <w:pPr>
        <w:jc w:val="center"/>
        <w:rPr>
          <w:rFonts w:ascii="Calibri" w:hAnsi="Calibri" w:cs="Calibri"/>
          <w:b/>
          <w:i/>
          <w:sz w:val="24"/>
        </w:rPr>
      </w:pPr>
    </w:p>
    <w:p w14:paraId="10428585" w14:textId="77777777" w:rsidR="00BF4027" w:rsidRDefault="00BF4027">
      <w:pPr>
        <w:jc w:val="center"/>
        <w:rPr>
          <w:rFonts w:ascii="Calibri" w:hAnsi="Calibri" w:cs="Calibri"/>
          <w:b/>
          <w:i/>
          <w:sz w:val="24"/>
        </w:rPr>
      </w:pPr>
    </w:p>
    <w:p w14:paraId="5ED42411" w14:textId="77777777" w:rsidR="006B5661" w:rsidRDefault="006B5661" w:rsidP="008F4061">
      <w:pPr>
        <w:rPr>
          <w:rFonts w:ascii="Calibri" w:hAnsi="Calibri" w:cs="Calibri"/>
          <w:b/>
          <w:i/>
          <w:sz w:val="24"/>
        </w:rPr>
      </w:pPr>
    </w:p>
    <w:p w14:paraId="295CC64F" w14:textId="6156ED22" w:rsidR="00570AAE" w:rsidRPr="00271FB3" w:rsidRDefault="0031777E" w:rsidP="008F4061">
      <w:pPr>
        <w:rPr>
          <w:rFonts w:ascii="Calibri" w:hAnsi="Calibri" w:cs="Calibri"/>
          <w:b/>
          <w:sz w:val="24"/>
        </w:rPr>
      </w:pPr>
      <w:r w:rsidRPr="00271FB3">
        <w:rPr>
          <w:rFonts w:ascii="Calibri" w:hAnsi="Calibri" w:cs="Calibri"/>
          <w:b/>
          <w:i/>
          <w:sz w:val="24"/>
        </w:rPr>
        <w:lastRenderedPageBreak/>
        <w:t xml:space="preserve">Q36. </w:t>
      </w:r>
      <w:r w:rsidR="00570AAE" w:rsidRPr="00271FB3">
        <w:rPr>
          <w:rFonts w:ascii="Calibri" w:hAnsi="Calibri" w:cs="Calibri"/>
          <w:b/>
          <w:i/>
          <w:sz w:val="24"/>
        </w:rPr>
        <w:t>Have you or someone you know been charged a fine or fee for a non-criminal offense, such as driving without insurance, disorderly conduct, or loitering?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72"/>
        <w:gridCol w:w="806"/>
        <w:gridCol w:w="672"/>
      </w:tblGrid>
      <w:tr w:rsidR="00570AAE" w:rsidRPr="00271FB3" w14:paraId="5F1F68A5" w14:textId="77777777" w:rsidTr="008F4061">
        <w:tc>
          <w:tcPr>
            <w:tcW w:w="0" w:type="auto"/>
            <w:tcBorders>
              <w:top w:val="thick" w:sz="0" w:space="0" w:color="000000"/>
            </w:tcBorders>
          </w:tcPr>
          <w:p w14:paraId="67308E81"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4CD7D87C"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1E165442" w14:textId="77777777" w:rsidTr="008F4061">
        <w:tc>
          <w:tcPr>
            <w:tcW w:w="0" w:type="auto"/>
          </w:tcPr>
          <w:p w14:paraId="52FE6B11"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55E3EF3"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BA1A69B"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3812FDF"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1D8ED651" w14:textId="77777777" w:rsidTr="008F4061">
        <w:tc>
          <w:tcPr>
            <w:tcW w:w="0" w:type="auto"/>
            <w:tcBorders>
              <w:bottom w:val="thick" w:sz="0" w:space="0" w:color="000000"/>
            </w:tcBorders>
          </w:tcPr>
          <w:p w14:paraId="59AB1E13"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14AD9E4A"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39E3920"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8025BF6" w14:textId="77777777" w:rsidR="00570AAE" w:rsidRPr="00271FB3" w:rsidRDefault="00570AAE">
            <w:pPr>
              <w:jc w:val="center"/>
              <w:rPr>
                <w:rFonts w:ascii="Calibri" w:hAnsi="Calibri" w:cs="Calibri"/>
              </w:rPr>
            </w:pPr>
            <w:r w:rsidRPr="00271FB3">
              <w:rPr>
                <w:rFonts w:ascii="Calibri" w:hAnsi="Calibri" w:cs="Calibri"/>
              </w:rPr>
              <w:t>%</w:t>
            </w:r>
          </w:p>
        </w:tc>
      </w:tr>
      <w:tr w:rsidR="00636FB4" w:rsidRPr="00271FB3" w14:paraId="7C0645EB" w14:textId="77777777" w:rsidTr="008F4061">
        <w:tc>
          <w:tcPr>
            <w:tcW w:w="0" w:type="auto"/>
          </w:tcPr>
          <w:p w14:paraId="12DF0338" w14:textId="2CE275A8" w:rsidR="00DB2339" w:rsidRPr="00271FB3" w:rsidRDefault="00DB2339" w:rsidP="00636FB4">
            <w:pPr>
              <w:rPr>
                <w:rFonts w:ascii="Calibri" w:hAnsi="Calibri" w:cs="Calibri"/>
              </w:rPr>
            </w:pPr>
            <w:r w:rsidRPr="00271FB3">
              <w:rPr>
                <w:rFonts w:ascii="Calibri" w:hAnsi="Calibri" w:cs="Calibri"/>
              </w:rPr>
              <w:t>Yes, me</w:t>
            </w:r>
          </w:p>
          <w:p w14:paraId="561CC72A" w14:textId="77777777" w:rsidR="00636FB4" w:rsidRPr="00271FB3" w:rsidRDefault="00636FB4" w:rsidP="00636FB4">
            <w:pPr>
              <w:rPr>
                <w:rFonts w:ascii="Calibri" w:hAnsi="Calibri" w:cs="Calibri"/>
              </w:rPr>
            </w:pPr>
            <w:r w:rsidRPr="00271FB3">
              <w:rPr>
                <w:rFonts w:ascii="Calibri" w:hAnsi="Calibri" w:cs="Calibri"/>
              </w:rPr>
              <w:t>Yes, someone I know</w:t>
            </w:r>
          </w:p>
          <w:p w14:paraId="02F48E15" w14:textId="77777777" w:rsidR="00DB2339" w:rsidRPr="00271FB3" w:rsidRDefault="00DB2339" w:rsidP="00636FB4">
            <w:pPr>
              <w:rPr>
                <w:rFonts w:ascii="Calibri" w:hAnsi="Calibri" w:cs="Calibri"/>
              </w:rPr>
            </w:pPr>
            <w:r w:rsidRPr="00271FB3">
              <w:rPr>
                <w:rFonts w:ascii="Calibri" w:hAnsi="Calibri" w:cs="Calibri"/>
              </w:rPr>
              <w:t>No</w:t>
            </w:r>
          </w:p>
          <w:p w14:paraId="7EDD0E9A" w14:textId="3D82F3FA" w:rsidR="00DB2339" w:rsidRPr="00271FB3" w:rsidRDefault="00DB2339" w:rsidP="00636FB4">
            <w:pPr>
              <w:rPr>
                <w:rFonts w:ascii="Calibri" w:hAnsi="Calibri" w:cs="Calibri"/>
              </w:rPr>
            </w:pPr>
            <w:r w:rsidRPr="00271FB3">
              <w:rPr>
                <w:rFonts w:ascii="Calibri" w:hAnsi="Calibri" w:cs="Calibri"/>
              </w:rPr>
              <w:t>DON’T KNOW</w:t>
            </w:r>
          </w:p>
          <w:p w14:paraId="120C3E86" w14:textId="0E5C1D4F" w:rsidR="00DB2339" w:rsidRPr="00271FB3" w:rsidRDefault="00DB2339" w:rsidP="00636FB4">
            <w:pPr>
              <w:rPr>
                <w:rFonts w:ascii="Calibri" w:hAnsi="Calibri" w:cs="Calibri"/>
              </w:rPr>
            </w:pPr>
            <w:r w:rsidRPr="00271FB3">
              <w:rPr>
                <w:rFonts w:ascii="Calibri" w:hAnsi="Calibri" w:cs="Calibri"/>
              </w:rPr>
              <w:t>SKIP/REFUSE</w:t>
            </w:r>
          </w:p>
        </w:tc>
        <w:tc>
          <w:tcPr>
            <w:tcW w:w="0" w:type="auto"/>
          </w:tcPr>
          <w:p w14:paraId="08F73793" w14:textId="77777777" w:rsidR="00636FB4" w:rsidRPr="00271FB3" w:rsidRDefault="00636FB4" w:rsidP="00636FB4">
            <w:pPr>
              <w:jc w:val="right"/>
              <w:rPr>
                <w:rFonts w:ascii="Calibri" w:hAnsi="Calibri" w:cs="Calibri"/>
              </w:rPr>
            </w:pPr>
            <w:r w:rsidRPr="00271FB3">
              <w:rPr>
                <w:rFonts w:ascii="Calibri" w:hAnsi="Calibri" w:cs="Calibri"/>
              </w:rPr>
              <w:t>25</w:t>
            </w:r>
          </w:p>
          <w:p w14:paraId="341D75EC" w14:textId="7DBC61BF" w:rsidR="00DB2339" w:rsidRPr="00271FB3" w:rsidRDefault="00DB2339" w:rsidP="00636FB4">
            <w:pPr>
              <w:jc w:val="right"/>
              <w:rPr>
                <w:rFonts w:ascii="Calibri" w:hAnsi="Calibri" w:cs="Calibri"/>
              </w:rPr>
            </w:pPr>
            <w:r w:rsidRPr="00271FB3">
              <w:rPr>
                <w:rFonts w:ascii="Calibri" w:hAnsi="Calibri" w:cs="Calibri"/>
              </w:rPr>
              <w:t>42</w:t>
            </w:r>
          </w:p>
          <w:p w14:paraId="16BAAEF4" w14:textId="63D68EAB" w:rsidR="00DB2339" w:rsidRPr="00271FB3" w:rsidRDefault="00DB2339" w:rsidP="00636FB4">
            <w:pPr>
              <w:jc w:val="right"/>
              <w:rPr>
                <w:rFonts w:ascii="Calibri" w:hAnsi="Calibri" w:cs="Calibri"/>
              </w:rPr>
            </w:pPr>
            <w:r w:rsidRPr="00271FB3">
              <w:rPr>
                <w:rFonts w:ascii="Calibri" w:hAnsi="Calibri" w:cs="Calibri"/>
              </w:rPr>
              <w:t>41</w:t>
            </w:r>
          </w:p>
          <w:p w14:paraId="392C0F96" w14:textId="0C14155E" w:rsidR="00DB2339" w:rsidRPr="00271FB3" w:rsidRDefault="00DB2339" w:rsidP="00636FB4">
            <w:pPr>
              <w:jc w:val="right"/>
              <w:rPr>
                <w:rFonts w:ascii="Calibri" w:hAnsi="Calibri" w:cs="Calibri"/>
              </w:rPr>
            </w:pPr>
            <w:r w:rsidRPr="00271FB3">
              <w:rPr>
                <w:rFonts w:ascii="Calibri" w:hAnsi="Calibri" w:cs="Calibri"/>
              </w:rPr>
              <w:t>*</w:t>
            </w:r>
          </w:p>
          <w:p w14:paraId="7AC7556C" w14:textId="61CCEB97" w:rsidR="00DB2339" w:rsidRPr="00271FB3" w:rsidRDefault="00DB2339" w:rsidP="00636FB4">
            <w:pPr>
              <w:jc w:val="right"/>
              <w:rPr>
                <w:rFonts w:ascii="Calibri" w:hAnsi="Calibri" w:cs="Calibri"/>
              </w:rPr>
            </w:pPr>
            <w:r w:rsidRPr="00271FB3">
              <w:rPr>
                <w:rFonts w:ascii="Calibri" w:hAnsi="Calibri" w:cs="Calibri"/>
              </w:rPr>
              <w:t>*</w:t>
            </w:r>
          </w:p>
        </w:tc>
        <w:tc>
          <w:tcPr>
            <w:tcW w:w="0" w:type="auto"/>
          </w:tcPr>
          <w:p w14:paraId="47F54FA2" w14:textId="77777777" w:rsidR="00636FB4" w:rsidRPr="00271FB3" w:rsidRDefault="00636FB4" w:rsidP="00636FB4">
            <w:pPr>
              <w:jc w:val="right"/>
              <w:rPr>
                <w:rFonts w:ascii="Calibri" w:hAnsi="Calibri" w:cs="Calibri"/>
              </w:rPr>
            </w:pPr>
            <w:r w:rsidRPr="00271FB3">
              <w:rPr>
                <w:rFonts w:ascii="Calibri" w:hAnsi="Calibri" w:cs="Calibri"/>
              </w:rPr>
              <w:t>19</w:t>
            </w:r>
          </w:p>
          <w:p w14:paraId="056369B6" w14:textId="51560AB4" w:rsidR="00DB2339" w:rsidRPr="00271FB3" w:rsidRDefault="00DB2339" w:rsidP="00636FB4">
            <w:pPr>
              <w:jc w:val="right"/>
              <w:rPr>
                <w:rFonts w:ascii="Calibri" w:hAnsi="Calibri" w:cs="Calibri"/>
              </w:rPr>
            </w:pPr>
            <w:r w:rsidRPr="00271FB3">
              <w:rPr>
                <w:rFonts w:ascii="Calibri" w:hAnsi="Calibri" w:cs="Calibri"/>
              </w:rPr>
              <w:t>45</w:t>
            </w:r>
          </w:p>
          <w:p w14:paraId="5DA4A53A" w14:textId="5A2EDD74" w:rsidR="00DB2339" w:rsidRPr="00271FB3" w:rsidRDefault="00DB2339" w:rsidP="00636FB4">
            <w:pPr>
              <w:jc w:val="right"/>
              <w:rPr>
                <w:rFonts w:ascii="Calibri" w:hAnsi="Calibri" w:cs="Calibri"/>
              </w:rPr>
            </w:pPr>
            <w:r w:rsidRPr="00271FB3">
              <w:rPr>
                <w:rFonts w:ascii="Calibri" w:hAnsi="Calibri" w:cs="Calibri"/>
              </w:rPr>
              <w:t>44</w:t>
            </w:r>
          </w:p>
          <w:p w14:paraId="505FA191" w14:textId="7984764F" w:rsidR="00DB2339" w:rsidRPr="00271FB3" w:rsidRDefault="00DB2339" w:rsidP="00636FB4">
            <w:pPr>
              <w:jc w:val="right"/>
              <w:rPr>
                <w:rFonts w:ascii="Calibri" w:hAnsi="Calibri" w:cs="Calibri"/>
              </w:rPr>
            </w:pPr>
            <w:r w:rsidRPr="00271FB3">
              <w:rPr>
                <w:rFonts w:ascii="Calibri" w:hAnsi="Calibri" w:cs="Calibri"/>
              </w:rPr>
              <w:t>-</w:t>
            </w:r>
          </w:p>
          <w:p w14:paraId="4C24F9A8" w14:textId="0D76F01A" w:rsidR="00DB2339" w:rsidRPr="00271FB3" w:rsidRDefault="00DB2339" w:rsidP="00636FB4">
            <w:pPr>
              <w:jc w:val="right"/>
              <w:rPr>
                <w:rFonts w:ascii="Calibri" w:hAnsi="Calibri" w:cs="Calibri"/>
              </w:rPr>
            </w:pPr>
            <w:r w:rsidRPr="00271FB3">
              <w:rPr>
                <w:rFonts w:ascii="Calibri" w:hAnsi="Calibri" w:cs="Calibri"/>
              </w:rPr>
              <w:t>1</w:t>
            </w:r>
          </w:p>
        </w:tc>
        <w:tc>
          <w:tcPr>
            <w:tcW w:w="0" w:type="auto"/>
          </w:tcPr>
          <w:p w14:paraId="55083AA2" w14:textId="77777777" w:rsidR="00636FB4" w:rsidRPr="00271FB3" w:rsidRDefault="00636FB4" w:rsidP="00636FB4">
            <w:pPr>
              <w:jc w:val="right"/>
              <w:rPr>
                <w:rFonts w:ascii="Calibri" w:hAnsi="Calibri" w:cs="Calibri"/>
              </w:rPr>
            </w:pPr>
            <w:r w:rsidRPr="00271FB3">
              <w:rPr>
                <w:rFonts w:ascii="Calibri" w:hAnsi="Calibri" w:cs="Calibri"/>
              </w:rPr>
              <w:t>22</w:t>
            </w:r>
          </w:p>
          <w:p w14:paraId="176C1950" w14:textId="3BC63379" w:rsidR="00DB2339" w:rsidRPr="00271FB3" w:rsidRDefault="00DB2339" w:rsidP="00636FB4">
            <w:pPr>
              <w:jc w:val="right"/>
              <w:rPr>
                <w:rFonts w:ascii="Calibri" w:hAnsi="Calibri" w:cs="Calibri"/>
              </w:rPr>
            </w:pPr>
            <w:r w:rsidRPr="00271FB3">
              <w:rPr>
                <w:rFonts w:ascii="Calibri" w:hAnsi="Calibri" w:cs="Calibri"/>
              </w:rPr>
              <w:t>44</w:t>
            </w:r>
          </w:p>
          <w:p w14:paraId="755A7EA4" w14:textId="408D78B2" w:rsidR="00DB2339" w:rsidRPr="00271FB3" w:rsidRDefault="00DB2339" w:rsidP="00636FB4">
            <w:pPr>
              <w:jc w:val="right"/>
              <w:rPr>
                <w:rFonts w:ascii="Calibri" w:hAnsi="Calibri" w:cs="Calibri"/>
              </w:rPr>
            </w:pPr>
            <w:r w:rsidRPr="00271FB3">
              <w:rPr>
                <w:rFonts w:ascii="Calibri" w:hAnsi="Calibri" w:cs="Calibri"/>
              </w:rPr>
              <w:t>43</w:t>
            </w:r>
          </w:p>
          <w:p w14:paraId="70551BB0" w14:textId="69BBB99F" w:rsidR="00DB2339" w:rsidRPr="00271FB3" w:rsidRDefault="00DB2339" w:rsidP="00636FB4">
            <w:pPr>
              <w:jc w:val="right"/>
              <w:rPr>
                <w:rFonts w:ascii="Calibri" w:hAnsi="Calibri" w:cs="Calibri"/>
              </w:rPr>
            </w:pPr>
            <w:r w:rsidRPr="00271FB3">
              <w:rPr>
                <w:rFonts w:ascii="Calibri" w:hAnsi="Calibri" w:cs="Calibri"/>
              </w:rPr>
              <w:t>*</w:t>
            </w:r>
          </w:p>
          <w:p w14:paraId="418A91C0" w14:textId="26E5CCAB" w:rsidR="00DB2339" w:rsidRPr="00271FB3" w:rsidRDefault="00DB2339" w:rsidP="00636FB4">
            <w:pPr>
              <w:jc w:val="right"/>
              <w:rPr>
                <w:rFonts w:ascii="Calibri" w:hAnsi="Calibri" w:cs="Calibri"/>
              </w:rPr>
            </w:pPr>
            <w:r w:rsidRPr="00271FB3">
              <w:rPr>
                <w:rFonts w:ascii="Calibri" w:hAnsi="Calibri" w:cs="Calibri"/>
              </w:rPr>
              <w:t>1</w:t>
            </w:r>
          </w:p>
        </w:tc>
      </w:tr>
      <w:tr w:rsidR="00570AAE" w:rsidRPr="00271FB3" w14:paraId="1816FE06" w14:textId="77777777" w:rsidTr="008F4061">
        <w:tc>
          <w:tcPr>
            <w:tcW w:w="0" w:type="auto"/>
          </w:tcPr>
          <w:p w14:paraId="41883C9D" w14:textId="50537EF6" w:rsidR="00570AAE" w:rsidRPr="00271FB3" w:rsidRDefault="00570AAE">
            <w:pPr>
              <w:rPr>
                <w:rFonts w:ascii="Calibri" w:hAnsi="Calibri" w:cs="Calibri"/>
              </w:rPr>
            </w:pPr>
            <w:r w:rsidRPr="00271FB3">
              <w:rPr>
                <w:rFonts w:ascii="Calibri" w:hAnsi="Calibri" w:cs="Calibri"/>
              </w:rPr>
              <w:t>N</w:t>
            </w:r>
          </w:p>
        </w:tc>
        <w:tc>
          <w:tcPr>
            <w:tcW w:w="0" w:type="auto"/>
          </w:tcPr>
          <w:p w14:paraId="228A338B"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2AE8338A"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290DF905" w14:textId="77777777" w:rsidR="00570AAE" w:rsidRPr="00271FB3" w:rsidRDefault="00570AAE">
            <w:pPr>
              <w:jc w:val="right"/>
              <w:rPr>
                <w:rFonts w:ascii="Calibri" w:hAnsi="Calibri" w:cs="Calibri"/>
              </w:rPr>
            </w:pPr>
            <w:r w:rsidRPr="00271FB3">
              <w:rPr>
                <w:rFonts w:ascii="Calibri" w:hAnsi="Calibri" w:cs="Calibri"/>
              </w:rPr>
              <w:t>3,427</w:t>
            </w:r>
          </w:p>
        </w:tc>
      </w:tr>
    </w:tbl>
    <w:p w14:paraId="451BF16A" w14:textId="0B787D8A" w:rsidR="00570AAE" w:rsidRDefault="00570AAE">
      <w:pPr>
        <w:rPr>
          <w:rFonts w:ascii="Calibri" w:hAnsi="Calibri" w:cs="Calibri"/>
        </w:rPr>
      </w:pPr>
    </w:p>
    <w:p w14:paraId="2874D70C" w14:textId="77777777" w:rsidR="006B5661" w:rsidRPr="00271FB3" w:rsidRDefault="006B5661">
      <w:pPr>
        <w:rPr>
          <w:rFonts w:ascii="Calibri" w:hAnsi="Calibri" w:cs="Calibri"/>
        </w:rPr>
      </w:pPr>
    </w:p>
    <w:p w14:paraId="158298CD" w14:textId="57E3BC36" w:rsidR="00570AAE" w:rsidRPr="00271FB3" w:rsidRDefault="0031777E" w:rsidP="008F4061">
      <w:pPr>
        <w:rPr>
          <w:rFonts w:ascii="Calibri" w:hAnsi="Calibri" w:cs="Calibri"/>
          <w:b/>
          <w:sz w:val="24"/>
        </w:rPr>
      </w:pPr>
      <w:r w:rsidRPr="00271FB3">
        <w:rPr>
          <w:rFonts w:ascii="Calibri" w:hAnsi="Calibri" w:cs="Calibri"/>
          <w:b/>
          <w:i/>
          <w:sz w:val="24"/>
        </w:rPr>
        <w:t xml:space="preserve">Q37. </w:t>
      </w:r>
      <w:r w:rsidR="00570AAE" w:rsidRPr="00271FB3">
        <w:rPr>
          <w:rFonts w:ascii="Calibri" w:hAnsi="Calibri" w:cs="Calibri"/>
          <w:b/>
          <w:i/>
          <w:sz w:val="24"/>
        </w:rPr>
        <w:t>Have you or someone you know ever been on parole or probation?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72"/>
        <w:gridCol w:w="806"/>
        <w:gridCol w:w="672"/>
      </w:tblGrid>
      <w:tr w:rsidR="00570AAE" w:rsidRPr="00271FB3" w14:paraId="1B5B3E59" w14:textId="77777777" w:rsidTr="008F4061">
        <w:tc>
          <w:tcPr>
            <w:tcW w:w="0" w:type="auto"/>
            <w:tcBorders>
              <w:top w:val="thick" w:sz="0" w:space="0" w:color="000000"/>
            </w:tcBorders>
          </w:tcPr>
          <w:p w14:paraId="4E2CA3CC"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2194B336"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3041D11F" w14:textId="77777777" w:rsidTr="008F4061">
        <w:tc>
          <w:tcPr>
            <w:tcW w:w="0" w:type="auto"/>
          </w:tcPr>
          <w:p w14:paraId="1673AB29"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E79FAAA"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892437E"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E341CCD"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05E40D32" w14:textId="77777777" w:rsidTr="008F4061">
        <w:tc>
          <w:tcPr>
            <w:tcW w:w="0" w:type="auto"/>
            <w:tcBorders>
              <w:bottom w:val="thick" w:sz="0" w:space="0" w:color="000000"/>
            </w:tcBorders>
          </w:tcPr>
          <w:p w14:paraId="6800546C"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6FB39BFB"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873E9D6"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1DEA81B" w14:textId="77777777" w:rsidR="00570AAE" w:rsidRPr="00271FB3" w:rsidRDefault="00570AAE">
            <w:pPr>
              <w:jc w:val="center"/>
              <w:rPr>
                <w:rFonts w:ascii="Calibri" w:hAnsi="Calibri" w:cs="Calibri"/>
              </w:rPr>
            </w:pPr>
            <w:r w:rsidRPr="00271FB3">
              <w:rPr>
                <w:rFonts w:ascii="Calibri" w:hAnsi="Calibri" w:cs="Calibri"/>
              </w:rPr>
              <w:t>%</w:t>
            </w:r>
          </w:p>
        </w:tc>
      </w:tr>
      <w:tr w:rsidR="00636FB4" w:rsidRPr="00271FB3" w14:paraId="644E55E9" w14:textId="77777777" w:rsidTr="008F4061">
        <w:tc>
          <w:tcPr>
            <w:tcW w:w="0" w:type="auto"/>
          </w:tcPr>
          <w:p w14:paraId="136A38B5" w14:textId="0250570E" w:rsidR="00DB2339" w:rsidRPr="00271FB3" w:rsidRDefault="00DB2339" w:rsidP="00636FB4">
            <w:pPr>
              <w:rPr>
                <w:rFonts w:ascii="Calibri" w:hAnsi="Calibri" w:cs="Calibri"/>
              </w:rPr>
            </w:pPr>
            <w:r w:rsidRPr="00271FB3">
              <w:rPr>
                <w:rFonts w:ascii="Calibri" w:hAnsi="Calibri" w:cs="Calibri"/>
              </w:rPr>
              <w:t>Yes, me</w:t>
            </w:r>
          </w:p>
          <w:p w14:paraId="2A81A35A" w14:textId="77777777" w:rsidR="00636FB4" w:rsidRPr="00271FB3" w:rsidRDefault="00636FB4" w:rsidP="00636FB4">
            <w:pPr>
              <w:rPr>
                <w:rFonts w:ascii="Calibri" w:hAnsi="Calibri" w:cs="Calibri"/>
              </w:rPr>
            </w:pPr>
            <w:r w:rsidRPr="00271FB3">
              <w:rPr>
                <w:rFonts w:ascii="Calibri" w:hAnsi="Calibri" w:cs="Calibri"/>
              </w:rPr>
              <w:t>Yes, someone I know</w:t>
            </w:r>
          </w:p>
          <w:p w14:paraId="618C69B2" w14:textId="77777777" w:rsidR="00DB2339" w:rsidRPr="00271FB3" w:rsidRDefault="00DB2339" w:rsidP="00636FB4">
            <w:pPr>
              <w:rPr>
                <w:rFonts w:ascii="Calibri" w:hAnsi="Calibri" w:cs="Calibri"/>
              </w:rPr>
            </w:pPr>
            <w:r w:rsidRPr="00271FB3">
              <w:rPr>
                <w:rFonts w:ascii="Calibri" w:hAnsi="Calibri" w:cs="Calibri"/>
              </w:rPr>
              <w:t>No</w:t>
            </w:r>
          </w:p>
          <w:p w14:paraId="56D06DBC" w14:textId="77777777" w:rsidR="00DB2339" w:rsidRPr="00271FB3" w:rsidRDefault="00DB2339" w:rsidP="00636FB4">
            <w:pPr>
              <w:rPr>
                <w:rFonts w:ascii="Calibri" w:hAnsi="Calibri" w:cs="Calibri"/>
              </w:rPr>
            </w:pPr>
            <w:r w:rsidRPr="00271FB3">
              <w:rPr>
                <w:rFonts w:ascii="Calibri" w:hAnsi="Calibri" w:cs="Calibri"/>
              </w:rPr>
              <w:t>DON’T KNOW</w:t>
            </w:r>
          </w:p>
          <w:p w14:paraId="188A1E7C" w14:textId="67411BBD" w:rsidR="000050B3" w:rsidRPr="00271FB3" w:rsidRDefault="000050B3" w:rsidP="00636FB4">
            <w:pPr>
              <w:rPr>
                <w:rFonts w:ascii="Calibri" w:hAnsi="Calibri" w:cs="Calibri"/>
              </w:rPr>
            </w:pPr>
            <w:r w:rsidRPr="00271FB3">
              <w:rPr>
                <w:rFonts w:ascii="Calibri" w:hAnsi="Calibri" w:cs="Calibri"/>
              </w:rPr>
              <w:t>SKIP/REFUSE</w:t>
            </w:r>
          </w:p>
        </w:tc>
        <w:tc>
          <w:tcPr>
            <w:tcW w:w="0" w:type="auto"/>
          </w:tcPr>
          <w:p w14:paraId="617CA6DA" w14:textId="77777777" w:rsidR="00636FB4" w:rsidRPr="00271FB3" w:rsidRDefault="00636FB4" w:rsidP="00636FB4">
            <w:pPr>
              <w:jc w:val="right"/>
              <w:rPr>
                <w:rFonts w:ascii="Calibri" w:hAnsi="Calibri" w:cs="Calibri"/>
              </w:rPr>
            </w:pPr>
            <w:r w:rsidRPr="00271FB3">
              <w:rPr>
                <w:rFonts w:ascii="Calibri" w:hAnsi="Calibri" w:cs="Calibri"/>
              </w:rPr>
              <w:t>12</w:t>
            </w:r>
          </w:p>
          <w:p w14:paraId="2965CD11" w14:textId="77777777" w:rsidR="00DB2339" w:rsidRPr="00271FB3" w:rsidRDefault="00DB2339" w:rsidP="00636FB4">
            <w:pPr>
              <w:jc w:val="right"/>
              <w:rPr>
                <w:rFonts w:ascii="Calibri" w:hAnsi="Calibri" w:cs="Calibri"/>
              </w:rPr>
            </w:pPr>
            <w:r w:rsidRPr="00271FB3">
              <w:rPr>
                <w:rFonts w:ascii="Calibri" w:hAnsi="Calibri" w:cs="Calibri"/>
              </w:rPr>
              <w:t>42</w:t>
            </w:r>
          </w:p>
          <w:p w14:paraId="1A844895" w14:textId="77777777" w:rsidR="00DB2339" w:rsidRPr="00271FB3" w:rsidRDefault="00DB2339" w:rsidP="00636FB4">
            <w:pPr>
              <w:jc w:val="right"/>
              <w:rPr>
                <w:rFonts w:ascii="Calibri" w:hAnsi="Calibri" w:cs="Calibri"/>
              </w:rPr>
            </w:pPr>
            <w:r w:rsidRPr="00271FB3">
              <w:rPr>
                <w:rFonts w:ascii="Calibri" w:hAnsi="Calibri" w:cs="Calibri"/>
              </w:rPr>
              <w:t>48</w:t>
            </w:r>
          </w:p>
          <w:p w14:paraId="5F2E3DB6" w14:textId="77777777" w:rsidR="00DB2339" w:rsidRPr="00271FB3" w:rsidRDefault="000050B3" w:rsidP="00636FB4">
            <w:pPr>
              <w:jc w:val="right"/>
              <w:rPr>
                <w:rFonts w:ascii="Calibri" w:hAnsi="Calibri" w:cs="Calibri"/>
              </w:rPr>
            </w:pPr>
            <w:r w:rsidRPr="00271FB3">
              <w:rPr>
                <w:rFonts w:ascii="Calibri" w:hAnsi="Calibri" w:cs="Calibri"/>
              </w:rPr>
              <w:t>*</w:t>
            </w:r>
          </w:p>
          <w:p w14:paraId="05C046CE" w14:textId="0C025B9E" w:rsidR="000050B3" w:rsidRPr="00271FB3" w:rsidRDefault="000050B3" w:rsidP="00636FB4">
            <w:pPr>
              <w:jc w:val="right"/>
              <w:rPr>
                <w:rFonts w:ascii="Calibri" w:hAnsi="Calibri" w:cs="Calibri"/>
              </w:rPr>
            </w:pPr>
            <w:r w:rsidRPr="00271FB3">
              <w:rPr>
                <w:rFonts w:ascii="Calibri" w:hAnsi="Calibri" w:cs="Calibri"/>
              </w:rPr>
              <w:t>1</w:t>
            </w:r>
          </w:p>
        </w:tc>
        <w:tc>
          <w:tcPr>
            <w:tcW w:w="0" w:type="auto"/>
          </w:tcPr>
          <w:p w14:paraId="716759DF" w14:textId="77777777" w:rsidR="00636FB4" w:rsidRPr="00271FB3" w:rsidRDefault="00636FB4" w:rsidP="00636FB4">
            <w:pPr>
              <w:jc w:val="right"/>
              <w:rPr>
                <w:rFonts w:ascii="Calibri" w:hAnsi="Calibri" w:cs="Calibri"/>
              </w:rPr>
            </w:pPr>
            <w:r w:rsidRPr="00271FB3">
              <w:rPr>
                <w:rFonts w:ascii="Calibri" w:hAnsi="Calibri" w:cs="Calibri"/>
              </w:rPr>
              <w:t>6</w:t>
            </w:r>
          </w:p>
          <w:p w14:paraId="46F95B15" w14:textId="77777777" w:rsidR="00DB2339" w:rsidRPr="00271FB3" w:rsidRDefault="00DB2339" w:rsidP="00636FB4">
            <w:pPr>
              <w:jc w:val="right"/>
              <w:rPr>
                <w:rFonts w:ascii="Calibri" w:hAnsi="Calibri" w:cs="Calibri"/>
              </w:rPr>
            </w:pPr>
            <w:r w:rsidRPr="00271FB3">
              <w:rPr>
                <w:rFonts w:ascii="Calibri" w:hAnsi="Calibri" w:cs="Calibri"/>
              </w:rPr>
              <w:t>46</w:t>
            </w:r>
          </w:p>
          <w:p w14:paraId="4818DE07" w14:textId="77777777" w:rsidR="00DB2339" w:rsidRPr="00271FB3" w:rsidRDefault="00DB2339" w:rsidP="00636FB4">
            <w:pPr>
              <w:jc w:val="right"/>
              <w:rPr>
                <w:rFonts w:ascii="Calibri" w:hAnsi="Calibri" w:cs="Calibri"/>
              </w:rPr>
            </w:pPr>
            <w:r w:rsidRPr="00271FB3">
              <w:rPr>
                <w:rFonts w:ascii="Calibri" w:hAnsi="Calibri" w:cs="Calibri"/>
              </w:rPr>
              <w:t>50</w:t>
            </w:r>
          </w:p>
          <w:p w14:paraId="6DC4B502" w14:textId="77777777" w:rsidR="00DB2339" w:rsidRPr="00271FB3" w:rsidRDefault="000050B3" w:rsidP="00636FB4">
            <w:pPr>
              <w:jc w:val="right"/>
              <w:rPr>
                <w:rFonts w:ascii="Calibri" w:hAnsi="Calibri" w:cs="Calibri"/>
              </w:rPr>
            </w:pPr>
            <w:r w:rsidRPr="00271FB3">
              <w:rPr>
                <w:rFonts w:ascii="Calibri" w:hAnsi="Calibri" w:cs="Calibri"/>
              </w:rPr>
              <w:t>*</w:t>
            </w:r>
          </w:p>
          <w:p w14:paraId="3C68F273" w14:textId="2E6112E0" w:rsidR="000050B3" w:rsidRPr="00271FB3" w:rsidRDefault="000050B3" w:rsidP="00636FB4">
            <w:pPr>
              <w:jc w:val="right"/>
              <w:rPr>
                <w:rFonts w:ascii="Calibri" w:hAnsi="Calibri" w:cs="Calibri"/>
              </w:rPr>
            </w:pPr>
            <w:r w:rsidRPr="00271FB3">
              <w:rPr>
                <w:rFonts w:ascii="Calibri" w:hAnsi="Calibri" w:cs="Calibri"/>
              </w:rPr>
              <w:t>1</w:t>
            </w:r>
          </w:p>
        </w:tc>
        <w:tc>
          <w:tcPr>
            <w:tcW w:w="0" w:type="auto"/>
          </w:tcPr>
          <w:p w14:paraId="675FBC3B" w14:textId="77777777" w:rsidR="00636FB4" w:rsidRPr="00271FB3" w:rsidRDefault="00636FB4" w:rsidP="00636FB4">
            <w:pPr>
              <w:jc w:val="right"/>
              <w:rPr>
                <w:rFonts w:ascii="Calibri" w:hAnsi="Calibri" w:cs="Calibri"/>
              </w:rPr>
            </w:pPr>
            <w:r w:rsidRPr="00271FB3">
              <w:rPr>
                <w:rFonts w:ascii="Calibri" w:hAnsi="Calibri" w:cs="Calibri"/>
              </w:rPr>
              <w:t>9</w:t>
            </w:r>
          </w:p>
          <w:p w14:paraId="21827A45" w14:textId="77777777" w:rsidR="00DB2339" w:rsidRPr="00271FB3" w:rsidRDefault="00DB2339" w:rsidP="00636FB4">
            <w:pPr>
              <w:jc w:val="right"/>
              <w:rPr>
                <w:rFonts w:ascii="Calibri" w:hAnsi="Calibri" w:cs="Calibri"/>
              </w:rPr>
            </w:pPr>
            <w:r w:rsidRPr="00271FB3">
              <w:rPr>
                <w:rFonts w:ascii="Calibri" w:hAnsi="Calibri" w:cs="Calibri"/>
              </w:rPr>
              <w:t>44</w:t>
            </w:r>
          </w:p>
          <w:p w14:paraId="0E8F5FEC" w14:textId="77777777" w:rsidR="00DB2339" w:rsidRPr="00271FB3" w:rsidRDefault="00DB2339" w:rsidP="00636FB4">
            <w:pPr>
              <w:jc w:val="right"/>
              <w:rPr>
                <w:rFonts w:ascii="Calibri" w:hAnsi="Calibri" w:cs="Calibri"/>
              </w:rPr>
            </w:pPr>
            <w:r w:rsidRPr="00271FB3">
              <w:rPr>
                <w:rFonts w:ascii="Calibri" w:hAnsi="Calibri" w:cs="Calibri"/>
              </w:rPr>
              <w:t>49</w:t>
            </w:r>
          </w:p>
          <w:p w14:paraId="57BCE323" w14:textId="5D1DECAC" w:rsidR="00DB2339" w:rsidRPr="00271FB3" w:rsidRDefault="000050B3" w:rsidP="00636FB4">
            <w:pPr>
              <w:jc w:val="right"/>
              <w:rPr>
                <w:rFonts w:ascii="Calibri" w:hAnsi="Calibri" w:cs="Calibri"/>
              </w:rPr>
            </w:pPr>
            <w:r w:rsidRPr="00271FB3">
              <w:rPr>
                <w:rFonts w:ascii="Calibri" w:hAnsi="Calibri" w:cs="Calibri"/>
              </w:rPr>
              <w:t>*</w:t>
            </w:r>
          </w:p>
          <w:p w14:paraId="212A06A9" w14:textId="47AF468F" w:rsidR="000050B3" w:rsidRPr="00271FB3" w:rsidRDefault="000050B3" w:rsidP="000050B3">
            <w:pPr>
              <w:jc w:val="right"/>
              <w:rPr>
                <w:rFonts w:ascii="Calibri" w:hAnsi="Calibri" w:cs="Calibri"/>
              </w:rPr>
            </w:pPr>
            <w:r w:rsidRPr="00271FB3">
              <w:rPr>
                <w:rFonts w:ascii="Calibri" w:hAnsi="Calibri" w:cs="Calibri"/>
              </w:rPr>
              <w:t>1</w:t>
            </w:r>
          </w:p>
        </w:tc>
      </w:tr>
      <w:tr w:rsidR="00570AAE" w:rsidRPr="00271FB3" w14:paraId="185B9B6B" w14:textId="77777777" w:rsidTr="008F4061">
        <w:tc>
          <w:tcPr>
            <w:tcW w:w="0" w:type="auto"/>
          </w:tcPr>
          <w:p w14:paraId="35056624"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2B2C37F0"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5A6AC941"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4DB79F00" w14:textId="77777777" w:rsidR="00570AAE" w:rsidRPr="00271FB3" w:rsidRDefault="00570AAE">
            <w:pPr>
              <w:jc w:val="right"/>
              <w:rPr>
                <w:rFonts w:ascii="Calibri" w:hAnsi="Calibri" w:cs="Calibri"/>
              </w:rPr>
            </w:pPr>
            <w:r w:rsidRPr="00271FB3">
              <w:rPr>
                <w:rFonts w:ascii="Calibri" w:hAnsi="Calibri" w:cs="Calibri"/>
              </w:rPr>
              <w:t>3,427</w:t>
            </w:r>
          </w:p>
        </w:tc>
      </w:tr>
    </w:tbl>
    <w:p w14:paraId="0D66183D" w14:textId="256ABEE1" w:rsidR="00570AAE" w:rsidRDefault="00570AAE">
      <w:pPr>
        <w:rPr>
          <w:rFonts w:ascii="Calibri" w:hAnsi="Calibri" w:cs="Calibri"/>
        </w:rPr>
      </w:pPr>
    </w:p>
    <w:p w14:paraId="0B297736" w14:textId="77777777" w:rsidR="006B5661" w:rsidRPr="00271FB3" w:rsidRDefault="006B5661">
      <w:pPr>
        <w:rPr>
          <w:rFonts w:ascii="Calibri" w:hAnsi="Calibri" w:cs="Calibri"/>
        </w:rPr>
      </w:pPr>
    </w:p>
    <w:p w14:paraId="7D683A09" w14:textId="26DF113F" w:rsidR="00570AAE" w:rsidRPr="00271FB3" w:rsidRDefault="003026B3" w:rsidP="008F4061">
      <w:pPr>
        <w:rPr>
          <w:rFonts w:ascii="Calibri" w:hAnsi="Calibri" w:cs="Calibri"/>
          <w:b/>
          <w:sz w:val="24"/>
        </w:rPr>
      </w:pPr>
      <w:r w:rsidRPr="00271FB3">
        <w:rPr>
          <w:rFonts w:ascii="Calibri" w:hAnsi="Calibri" w:cs="Calibri"/>
          <w:b/>
          <w:i/>
          <w:sz w:val="24"/>
        </w:rPr>
        <w:t xml:space="preserve">Q38. </w:t>
      </w:r>
      <w:r w:rsidR="00570AAE" w:rsidRPr="00271FB3">
        <w:rPr>
          <w:rFonts w:ascii="Calibri" w:hAnsi="Calibri" w:cs="Calibri"/>
          <w:b/>
          <w:i/>
          <w:sz w:val="24"/>
        </w:rPr>
        <w:t>Have you or someone you know been in jail or prison?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72"/>
        <w:gridCol w:w="806"/>
        <w:gridCol w:w="672"/>
      </w:tblGrid>
      <w:tr w:rsidR="00570AAE" w:rsidRPr="00271FB3" w14:paraId="799E1EE3" w14:textId="77777777" w:rsidTr="008F4061">
        <w:tc>
          <w:tcPr>
            <w:tcW w:w="0" w:type="auto"/>
            <w:tcBorders>
              <w:top w:val="thick" w:sz="0" w:space="0" w:color="000000"/>
            </w:tcBorders>
          </w:tcPr>
          <w:p w14:paraId="22875632"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3D02776F"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6FD305BD" w14:textId="77777777" w:rsidTr="008F4061">
        <w:tc>
          <w:tcPr>
            <w:tcW w:w="0" w:type="auto"/>
          </w:tcPr>
          <w:p w14:paraId="4213EDF7"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19CEE2E"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C6A1F32"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E3B9BC1"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333C8CD5" w14:textId="77777777" w:rsidTr="008F4061">
        <w:tc>
          <w:tcPr>
            <w:tcW w:w="0" w:type="auto"/>
            <w:tcBorders>
              <w:bottom w:val="thick" w:sz="0" w:space="0" w:color="000000"/>
            </w:tcBorders>
          </w:tcPr>
          <w:p w14:paraId="0D902092"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6D3E2CB8"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5468B14"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E523808" w14:textId="77777777" w:rsidR="00570AAE" w:rsidRPr="00271FB3" w:rsidRDefault="00570AAE">
            <w:pPr>
              <w:jc w:val="center"/>
              <w:rPr>
                <w:rFonts w:ascii="Calibri" w:hAnsi="Calibri" w:cs="Calibri"/>
              </w:rPr>
            </w:pPr>
            <w:r w:rsidRPr="00271FB3">
              <w:rPr>
                <w:rFonts w:ascii="Calibri" w:hAnsi="Calibri" w:cs="Calibri"/>
              </w:rPr>
              <w:t>%</w:t>
            </w:r>
          </w:p>
        </w:tc>
      </w:tr>
      <w:tr w:rsidR="00636FB4" w:rsidRPr="00271FB3" w14:paraId="06CB1188" w14:textId="77777777" w:rsidTr="008F4061">
        <w:tc>
          <w:tcPr>
            <w:tcW w:w="0" w:type="auto"/>
          </w:tcPr>
          <w:p w14:paraId="7B026458" w14:textId="2DB31C06" w:rsidR="00CC2826" w:rsidRPr="00271FB3" w:rsidRDefault="00CC2826" w:rsidP="00636FB4">
            <w:pPr>
              <w:rPr>
                <w:rFonts w:ascii="Calibri" w:hAnsi="Calibri" w:cs="Calibri"/>
              </w:rPr>
            </w:pPr>
            <w:r w:rsidRPr="00271FB3">
              <w:rPr>
                <w:rFonts w:ascii="Calibri" w:hAnsi="Calibri" w:cs="Calibri"/>
              </w:rPr>
              <w:t>Yes, me</w:t>
            </w:r>
          </w:p>
          <w:p w14:paraId="7838ABBF" w14:textId="77777777" w:rsidR="00636FB4" w:rsidRPr="00271FB3" w:rsidRDefault="00636FB4" w:rsidP="00636FB4">
            <w:pPr>
              <w:rPr>
                <w:rFonts w:ascii="Calibri" w:hAnsi="Calibri" w:cs="Calibri"/>
              </w:rPr>
            </w:pPr>
            <w:r w:rsidRPr="00271FB3">
              <w:rPr>
                <w:rFonts w:ascii="Calibri" w:hAnsi="Calibri" w:cs="Calibri"/>
              </w:rPr>
              <w:t>Yes, someone I know</w:t>
            </w:r>
          </w:p>
          <w:p w14:paraId="3A170F94" w14:textId="77777777" w:rsidR="00CC2826" w:rsidRPr="00271FB3" w:rsidRDefault="00CC2826" w:rsidP="00636FB4">
            <w:pPr>
              <w:rPr>
                <w:rFonts w:ascii="Calibri" w:hAnsi="Calibri" w:cs="Calibri"/>
              </w:rPr>
            </w:pPr>
            <w:r w:rsidRPr="00271FB3">
              <w:rPr>
                <w:rFonts w:ascii="Calibri" w:hAnsi="Calibri" w:cs="Calibri"/>
              </w:rPr>
              <w:t>No</w:t>
            </w:r>
          </w:p>
          <w:p w14:paraId="14B0F390" w14:textId="02D65676" w:rsidR="00CC2826" w:rsidRPr="00271FB3" w:rsidRDefault="00CC2826" w:rsidP="00636FB4">
            <w:pPr>
              <w:rPr>
                <w:rFonts w:ascii="Calibri" w:hAnsi="Calibri" w:cs="Calibri"/>
              </w:rPr>
            </w:pPr>
            <w:r w:rsidRPr="00271FB3">
              <w:rPr>
                <w:rFonts w:ascii="Calibri" w:hAnsi="Calibri" w:cs="Calibri"/>
              </w:rPr>
              <w:t>SKIP/REFUSE</w:t>
            </w:r>
          </w:p>
        </w:tc>
        <w:tc>
          <w:tcPr>
            <w:tcW w:w="0" w:type="auto"/>
          </w:tcPr>
          <w:p w14:paraId="148B6392" w14:textId="77777777" w:rsidR="00636FB4" w:rsidRPr="00271FB3" w:rsidRDefault="00636FB4" w:rsidP="00636FB4">
            <w:pPr>
              <w:jc w:val="right"/>
              <w:rPr>
                <w:rFonts w:ascii="Calibri" w:hAnsi="Calibri" w:cs="Calibri"/>
              </w:rPr>
            </w:pPr>
            <w:r w:rsidRPr="00271FB3">
              <w:rPr>
                <w:rFonts w:ascii="Calibri" w:hAnsi="Calibri" w:cs="Calibri"/>
              </w:rPr>
              <w:t>13</w:t>
            </w:r>
          </w:p>
          <w:p w14:paraId="7FF0AFF5" w14:textId="246A9E36" w:rsidR="00CC2826" w:rsidRPr="00271FB3" w:rsidRDefault="00CC2826" w:rsidP="00636FB4">
            <w:pPr>
              <w:jc w:val="right"/>
              <w:rPr>
                <w:rFonts w:ascii="Calibri" w:hAnsi="Calibri" w:cs="Calibri"/>
              </w:rPr>
            </w:pPr>
            <w:r w:rsidRPr="00271FB3">
              <w:rPr>
                <w:rFonts w:ascii="Calibri" w:hAnsi="Calibri" w:cs="Calibri"/>
              </w:rPr>
              <w:t>45</w:t>
            </w:r>
          </w:p>
          <w:p w14:paraId="124712C4" w14:textId="45500786" w:rsidR="00CC2826" w:rsidRPr="00271FB3" w:rsidRDefault="00CC2826" w:rsidP="00636FB4">
            <w:pPr>
              <w:jc w:val="right"/>
              <w:rPr>
                <w:rFonts w:ascii="Calibri" w:hAnsi="Calibri" w:cs="Calibri"/>
              </w:rPr>
            </w:pPr>
            <w:r w:rsidRPr="00271FB3">
              <w:rPr>
                <w:rFonts w:ascii="Calibri" w:hAnsi="Calibri" w:cs="Calibri"/>
              </w:rPr>
              <w:t>44</w:t>
            </w:r>
          </w:p>
          <w:p w14:paraId="637C9920" w14:textId="73BF9CE5" w:rsidR="00CC2826" w:rsidRPr="00271FB3" w:rsidRDefault="00CC2826" w:rsidP="00636FB4">
            <w:pPr>
              <w:jc w:val="right"/>
              <w:rPr>
                <w:rFonts w:ascii="Calibri" w:hAnsi="Calibri" w:cs="Calibri"/>
              </w:rPr>
            </w:pPr>
            <w:r w:rsidRPr="00271FB3">
              <w:rPr>
                <w:rFonts w:ascii="Calibri" w:hAnsi="Calibri" w:cs="Calibri"/>
              </w:rPr>
              <w:t>1</w:t>
            </w:r>
          </w:p>
        </w:tc>
        <w:tc>
          <w:tcPr>
            <w:tcW w:w="0" w:type="auto"/>
          </w:tcPr>
          <w:p w14:paraId="7AF890F0" w14:textId="77777777" w:rsidR="00636FB4" w:rsidRPr="00271FB3" w:rsidRDefault="00636FB4" w:rsidP="00636FB4">
            <w:pPr>
              <w:jc w:val="right"/>
              <w:rPr>
                <w:rFonts w:ascii="Calibri" w:hAnsi="Calibri" w:cs="Calibri"/>
              </w:rPr>
            </w:pPr>
            <w:r w:rsidRPr="00271FB3">
              <w:rPr>
                <w:rFonts w:ascii="Calibri" w:hAnsi="Calibri" w:cs="Calibri"/>
              </w:rPr>
              <w:t>7</w:t>
            </w:r>
          </w:p>
          <w:p w14:paraId="3CE69D15" w14:textId="3B131540" w:rsidR="00CC2826" w:rsidRPr="00271FB3" w:rsidRDefault="00CC2826" w:rsidP="00636FB4">
            <w:pPr>
              <w:jc w:val="right"/>
              <w:rPr>
                <w:rFonts w:ascii="Calibri" w:hAnsi="Calibri" w:cs="Calibri"/>
              </w:rPr>
            </w:pPr>
            <w:r w:rsidRPr="00271FB3">
              <w:rPr>
                <w:rFonts w:ascii="Calibri" w:hAnsi="Calibri" w:cs="Calibri"/>
              </w:rPr>
              <w:t>54</w:t>
            </w:r>
          </w:p>
          <w:p w14:paraId="058657FC" w14:textId="13D8F014" w:rsidR="00CC2826" w:rsidRPr="00271FB3" w:rsidRDefault="00CC2826" w:rsidP="00636FB4">
            <w:pPr>
              <w:jc w:val="right"/>
              <w:rPr>
                <w:rFonts w:ascii="Calibri" w:hAnsi="Calibri" w:cs="Calibri"/>
              </w:rPr>
            </w:pPr>
            <w:r w:rsidRPr="00271FB3">
              <w:rPr>
                <w:rFonts w:ascii="Calibri" w:hAnsi="Calibri" w:cs="Calibri"/>
              </w:rPr>
              <w:t>42</w:t>
            </w:r>
          </w:p>
          <w:p w14:paraId="3E0B5B35" w14:textId="18F2E798" w:rsidR="00CC2826" w:rsidRPr="00271FB3" w:rsidRDefault="00CC2826" w:rsidP="00636FB4">
            <w:pPr>
              <w:jc w:val="right"/>
              <w:rPr>
                <w:rFonts w:ascii="Calibri" w:hAnsi="Calibri" w:cs="Calibri"/>
              </w:rPr>
            </w:pPr>
            <w:r w:rsidRPr="00271FB3">
              <w:rPr>
                <w:rFonts w:ascii="Calibri" w:hAnsi="Calibri" w:cs="Calibri"/>
              </w:rPr>
              <w:t>1</w:t>
            </w:r>
          </w:p>
        </w:tc>
        <w:tc>
          <w:tcPr>
            <w:tcW w:w="0" w:type="auto"/>
          </w:tcPr>
          <w:p w14:paraId="692C718E" w14:textId="77777777" w:rsidR="00636FB4" w:rsidRPr="00271FB3" w:rsidRDefault="00636FB4" w:rsidP="00636FB4">
            <w:pPr>
              <w:jc w:val="right"/>
              <w:rPr>
                <w:rFonts w:ascii="Calibri" w:hAnsi="Calibri" w:cs="Calibri"/>
              </w:rPr>
            </w:pPr>
            <w:r w:rsidRPr="00271FB3">
              <w:rPr>
                <w:rFonts w:ascii="Calibri" w:hAnsi="Calibri" w:cs="Calibri"/>
              </w:rPr>
              <w:t>10</w:t>
            </w:r>
          </w:p>
          <w:p w14:paraId="3C55BF44" w14:textId="6857A699" w:rsidR="00CC2826" w:rsidRPr="00271FB3" w:rsidRDefault="00CC2826" w:rsidP="00636FB4">
            <w:pPr>
              <w:jc w:val="right"/>
              <w:rPr>
                <w:rFonts w:ascii="Calibri" w:hAnsi="Calibri" w:cs="Calibri"/>
              </w:rPr>
            </w:pPr>
            <w:r w:rsidRPr="00271FB3">
              <w:rPr>
                <w:rFonts w:ascii="Calibri" w:hAnsi="Calibri" w:cs="Calibri"/>
              </w:rPr>
              <w:t>50</w:t>
            </w:r>
          </w:p>
          <w:p w14:paraId="0CB3FAC6" w14:textId="12436AE8" w:rsidR="00CC2826" w:rsidRPr="00271FB3" w:rsidRDefault="00CC2826" w:rsidP="00636FB4">
            <w:pPr>
              <w:jc w:val="right"/>
              <w:rPr>
                <w:rFonts w:ascii="Calibri" w:hAnsi="Calibri" w:cs="Calibri"/>
              </w:rPr>
            </w:pPr>
            <w:r w:rsidRPr="00271FB3">
              <w:rPr>
                <w:rFonts w:ascii="Calibri" w:hAnsi="Calibri" w:cs="Calibri"/>
              </w:rPr>
              <w:t>43</w:t>
            </w:r>
          </w:p>
          <w:p w14:paraId="54B6E063" w14:textId="39AB7A13" w:rsidR="00CC2826" w:rsidRPr="00271FB3" w:rsidRDefault="00CC2826" w:rsidP="00636FB4">
            <w:pPr>
              <w:jc w:val="right"/>
              <w:rPr>
                <w:rFonts w:ascii="Calibri" w:hAnsi="Calibri" w:cs="Calibri"/>
              </w:rPr>
            </w:pPr>
            <w:r w:rsidRPr="00271FB3">
              <w:rPr>
                <w:rFonts w:ascii="Calibri" w:hAnsi="Calibri" w:cs="Calibri"/>
              </w:rPr>
              <w:t>1</w:t>
            </w:r>
          </w:p>
        </w:tc>
      </w:tr>
      <w:tr w:rsidR="00570AAE" w:rsidRPr="00271FB3" w14:paraId="0FDA4F79" w14:textId="77777777" w:rsidTr="008F4061">
        <w:tc>
          <w:tcPr>
            <w:tcW w:w="0" w:type="auto"/>
          </w:tcPr>
          <w:p w14:paraId="3F6236EA"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35E19489"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2A0C2A55"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2FC0BB33" w14:textId="77777777" w:rsidR="00570AAE" w:rsidRPr="00271FB3" w:rsidRDefault="00570AAE">
            <w:pPr>
              <w:jc w:val="right"/>
              <w:rPr>
                <w:rFonts w:ascii="Calibri" w:hAnsi="Calibri" w:cs="Calibri"/>
              </w:rPr>
            </w:pPr>
            <w:r w:rsidRPr="00271FB3">
              <w:rPr>
                <w:rFonts w:ascii="Calibri" w:hAnsi="Calibri" w:cs="Calibri"/>
              </w:rPr>
              <w:t>3,427</w:t>
            </w:r>
          </w:p>
        </w:tc>
      </w:tr>
    </w:tbl>
    <w:p w14:paraId="4527946C" w14:textId="77777777" w:rsidR="00570AAE" w:rsidRPr="00271FB3" w:rsidRDefault="00570AAE">
      <w:pPr>
        <w:rPr>
          <w:rFonts w:ascii="Calibri" w:hAnsi="Calibri" w:cs="Calibri"/>
        </w:rPr>
      </w:pPr>
    </w:p>
    <w:p w14:paraId="615BEBD1" w14:textId="77777777" w:rsidR="00BF4027" w:rsidRDefault="00BF4027">
      <w:pPr>
        <w:jc w:val="center"/>
        <w:rPr>
          <w:rFonts w:ascii="Calibri" w:hAnsi="Calibri" w:cs="Calibri"/>
          <w:b/>
          <w:i/>
          <w:sz w:val="24"/>
        </w:rPr>
      </w:pPr>
    </w:p>
    <w:p w14:paraId="32FE2350" w14:textId="77777777" w:rsidR="006B5661" w:rsidRDefault="006B5661" w:rsidP="008F4061">
      <w:pPr>
        <w:rPr>
          <w:rFonts w:ascii="Calibri" w:hAnsi="Calibri" w:cs="Calibri"/>
          <w:b/>
          <w:i/>
          <w:sz w:val="24"/>
        </w:rPr>
      </w:pPr>
    </w:p>
    <w:p w14:paraId="38EBE3A8" w14:textId="50CF124E" w:rsidR="00570AAE" w:rsidRPr="00271FB3" w:rsidRDefault="003026B3" w:rsidP="008F4061">
      <w:pPr>
        <w:rPr>
          <w:rFonts w:ascii="Calibri" w:hAnsi="Calibri" w:cs="Calibri"/>
          <w:b/>
          <w:sz w:val="24"/>
        </w:rPr>
      </w:pPr>
      <w:r w:rsidRPr="00271FB3">
        <w:rPr>
          <w:rFonts w:ascii="Calibri" w:hAnsi="Calibri" w:cs="Calibri"/>
          <w:b/>
          <w:i/>
          <w:sz w:val="24"/>
        </w:rPr>
        <w:lastRenderedPageBreak/>
        <w:t xml:space="preserve">Q39. </w:t>
      </w:r>
      <w:r w:rsidR="00570AAE" w:rsidRPr="00271FB3">
        <w:rPr>
          <w:rFonts w:ascii="Calibri" w:hAnsi="Calibri" w:cs="Calibri"/>
          <w:b/>
          <w:i/>
          <w:sz w:val="24"/>
        </w:rPr>
        <w:t>Have you or someone you know experienced harassment or violence at the hands of the police?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72"/>
        <w:gridCol w:w="806"/>
        <w:gridCol w:w="672"/>
      </w:tblGrid>
      <w:tr w:rsidR="00570AAE" w:rsidRPr="00271FB3" w14:paraId="442E0AD4" w14:textId="77777777" w:rsidTr="008F4061">
        <w:tc>
          <w:tcPr>
            <w:tcW w:w="0" w:type="auto"/>
            <w:tcBorders>
              <w:top w:val="thick" w:sz="0" w:space="0" w:color="000000"/>
            </w:tcBorders>
          </w:tcPr>
          <w:p w14:paraId="4C896BD0"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4EF9E4DA"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64E6B3FD" w14:textId="77777777" w:rsidTr="008F4061">
        <w:tc>
          <w:tcPr>
            <w:tcW w:w="0" w:type="auto"/>
          </w:tcPr>
          <w:p w14:paraId="35624401"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5D79DCD"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BCD873C"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6C9C064"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2A0BCFC4" w14:textId="77777777" w:rsidTr="008F4061">
        <w:tc>
          <w:tcPr>
            <w:tcW w:w="0" w:type="auto"/>
            <w:tcBorders>
              <w:bottom w:val="thick" w:sz="0" w:space="0" w:color="000000"/>
            </w:tcBorders>
          </w:tcPr>
          <w:p w14:paraId="0193CDD3"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1E4BD41F"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E157324"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7EF1529"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07391FF6" w14:textId="77777777" w:rsidTr="008F4061">
        <w:tc>
          <w:tcPr>
            <w:tcW w:w="0" w:type="auto"/>
          </w:tcPr>
          <w:p w14:paraId="7F08B968" w14:textId="7B17D341" w:rsidR="00CC2826" w:rsidRPr="00271FB3" w:rsidRDefault="00CC2826">
            <w:pPr>
              <w:rPr>
                <w:rFonts w:ascii="Calibri" w:hAnsi="Calibri" w:cs="Calibri"/>
              </w:rPr>
            </w:pPr>
            <w:r w:rsidRPr="00271FB3">
              <w:rPr>
                <w:rFonts w:ascii="Calibri" w:hAnsi="Calibri" w:cs="Calibri"/>
              </w:rPr>
              <w:t>Yes, me</w:t>
            </w:r>
          </w:p>
          <w:p w14:paraId="2C1A51E5" w14:textId="73EDA610" w:rsidR="00570AAE" w:rsidRPr="00271FB3" w:rsidRDefault="00570AAE">
            <w:pPr>
              <w:rPr>
                <w:rFonts w:ascii="Calibri" w:hAnsi="Calibri" w:cs="Calibri"/>
              </w:rPr>
            </w:pPr>
            <w:r w:rsidRPr="00271FB3">
              <w:rPr>
                <w:rFonts w:ascii="Calibri" w:hAnsi="Calibri" w:cs="Calibri"/>
              </w:rPr>
              <w:t>Yes</w:t>
            </w:r>
            <w:r w:rsidR="00CC2826" w:rsidRPr="00271FB3">
              <w:rPr>
                <w:rFonts w:ascii="Calibri" w:hAnsi="Calibri" w:cs="Calibri"/>
              </w:rPr>
              <w:t>, someone I know</w:t>
            </w:r>
          </w:p>
          <w:p w14:paraId="7551DE63" w14:textId="694FFC2D" w:rsidR="00CC2826" w:rsidRPr="00271FB3" w:rsidRDefault="00CC2826">
            <w:pPr>
              <w:rPr>
                <w:rFonts w:ascii="Calibri" w:hAnsi="Calibri" w:cs="Calibri"/>
              </w:rPr>
            </w:pPr>
            <w:r w:rsidRPr="00271FB3">
              <w:rPr>
                <w:rFonts w:ascii="Calibri" w:hAnsi="Calibri" w:cs="Calibri"/>
              </w:rPr>
              <w:t>No</w:t>
            </w:r>
          </w:p>
          <w:p w14:paraId="450D11C4" w14:textId="77777777" w:rsidR="00CC2826" w:rsidRPr="00271FB3" w:rsidRDefault="00CC2826">
            <w:pPr>
              <w:rPr>
                <w:rFonts w:ascii="Calibri" w:hAnsi="Calibri" w:cs="Calibri"/>
              </w:rPr>
            </w:pPr>
            <w:r w:rsidRPr="00271FB3">
              <w:rPr>
                <w:rFonts w:ascii="Calibri" w:hAnsi="Calibri" w:cs="Calibri"/>
              </w:rPr>
              <w:t>DON’T KNOW</w:t>
            </w:r>
          </w:p>
          <w:p w14:paraId="345F849D" w14:textId="1BF50F1E" w:rsidR="00CC2826" w:rsidRPr="00271FB3" w:rsidRDefault="00CC2826">
            <w:pPr>
              <w:rPr>
                <w:rFonts w:ascii="Calibri" w:hAnsi="Calibri" w:cs="Calibri"/>
              </w:rPr>
            </w:pPr>
            <w:r w:rsidRPr="00271FB3">
              <w:rPr>
                <w:rFonts w:ascii="Calibri" w:hAnsi="Calibri" w:cs="Calibri"/>
              </w:rPr>
              <w:t>SKIP/REFUSE</w:t>
            </w:r>
          </w:p>
        </w:tc>
        <w:tc>
          <w:tcPr>
            <w:tcW w:w="0" w:type="auto"/>
          </w:tcPr>
          <w:p w14:paraId="7CAAAFA7" w14:textId="77777777" w:rsidR="00570AAE" w:rsidRPr="00271FB3" w:rsidRDefault="00570AAE">
            <w:pPr>
              <w:jc w:val="right"/>
              <w:rPr>
                <w:rFonts w:ascii="Calibri" w:hAnsi="Calibri" w:cs="Calibri"/>
              </w:rPr>
            </w:pPr>
            <w:r w:rsidRPr="00271FB3">
              <w:rPr>
                <w:rFonts w:ascii="Calibri" w:hAnsi="Calibri" w:cs="Calibri"/>
              </w:rPr>
              <w:t>15</w:t>
            </w:r>
          </w:p>
          <w:p w14:paraId="10475226" w14:textId="11457088" w:rsidR="00CC2826" w:rsidRPr="00271FB3" w:rsidRDefault="00CC2826">
            <w:pPr>
              <w:jc w:val="right"/>
              <w:rPr>
                <w:rFonts w:ascii="Calibri" w:hAnsi="Calibri" w:cs="Calibri"/>
              </w:rPr>
            </w:pPr>
            <w:r w:rsidRPr="00271FB3">
              <w:rPr>
                <w:rFonts w:ascii="Calibri" w:hAnsi="Calibri" w:cs="Calibri"/>
              </w:rPr>
              <w:t>27</w:t>
            </w:r>
          </w:p>
          <w:p w14:paraId="4905D210" w14:textId="3D6A2B9A" w:rsidR="00CC2826" w:rsidRPr="00271FB3" w:rsidRDefault="00D42DC3">
            <w:pPr>
              <w:jc w:val="right"/>
              <w:rPr>
                <w:rFonts w:ascii="Calibri" w:hAnsi="Calibri" w:cs="Calibri"/>
              </w:rPr>
            </w:pPr>
            <w:r w:rsidRPr="00271FB3">
              <w:rPr>
                <w:rFonts w:ascii="Calibri" w:hAnsi="Calibri" w:cs="Calibri"/>
              </w:rPr>
              <w:t>62</w:t>
            </w:r>
          </w:p>
          <w:p w14:paraId="00C592F1" w14:textId="0C21A4EC" w:rsidR="00CC2826" w:rsidRPr="00271FB3" w:rsidRDefault="00D42DC3">
            <w:pPr>
              <w:jc w:val="right"/>
              <w:rPr>
                <w:rFonts w:ascii="Calibri" w:hAnsi="Calibri" w:cs="Calibri"/>
              </w:rPr>
            </w:pPr>
            <w:r w:rsidRPr="00271FB3">
              <w:rPr>
                <w:rFonts w:ascii="Calibri" w:hAnsi="Calibri" w:cs="Calibri"/>
              </w:rPr>
              <w:t>*</w:t>
            </w:r>
          </w:p>
          <w:p w14:paraId="4F6F4789" w14:textId="199BB981" w:rsidR="00CC2826" w:rsidRPr="00271FB3" w:rsidRDefault="00D42DC3">
            <w:pPr>
              <w:jc w:val="right"/>
              <w:rPr>
                <w:rFonts w:ascii="Calibri" w:hAnsi="Calibri" w:cs="Calibri"/>
              </w:rPr>
            </w:pPr>
            <w:r w:rsidRPr="00271FB3">
              <w:rPr>
                <w:rFonts w:ascii="Calibri" w:hAnsi="Calibri" w:cs="Calibri"/>
              </w:rPr>
              <w:t>1</w:t>
            </w:r>
          </w:p>
        </w:tc>
        <w:tc>
          <w:tcPr>
            <w:tcW w:w="0" w:type="auto"/>
          </w:tcPr>
          <w:p w14:paraId="2051F1E0" w14:textId="77777777" w:rsidR="00570AAE" w:rsidRPr="00271FB3" w:rsidRDefault="00570AAE">
            <w:pPr>
              <w:jc w:val="right"/>
              <w:rPr>
                <w:rFonts w:ascii="Calibri" w:hAnsi="Calibri" w:cs="Calibri"/>
              </w:rPr>
            </w:pPr>
            <w:r w:rsidRPr="00271FB3">
              <w:rPr>
                <w:rFonts w:ascii="Calibri" w:hAnsi="Calibri" w:cs="Calibri"/>
              </w:rPr>
              <w:t>10</w:t>
            </w:r>
          </w:p>
          <w:p w14:paraId="083A7FA7" w14:textId="40AAF76E" w:rsidR="00CC2826" w:rsidRPr="00271FB3" w:rsidRDefault="00CC2826">
            <w:pPr>
              <w:jc w:val="right"/>
              <w:rPr>
                <w:rFonts w:ascii="Calibri" w:hAnsi="Calibri" w:cs="Calibri"/>
              </w:rPr>
            </w:pPr>
            <w:r w:rsidRPr="00271FB3">
              <w:rPr>
                <w:rFonts w:ascii="Calibri" w:hAnsi="Calibri" w:cs="Calibri"/>
              </w:rPr>
              <w:t>30</w:t>
            </w:r>
          </w:p>
          <w:p w14:paraId="7AF67BDE" w14:textId="7D5DF738" w:rsidR="00CC2826" w:rsidRPr="00271FB3" w:rsidRDefault="00D42DC3">
            <w:pPr>
              <w:jc w:val="right"/>
              <w:rPr>
                <w:rFonts w:ascii="Calibri" w:hAnsi="Calibri" w:cs="Calibri"/>
              </w:rPr>
            </w:pPr>
            <w:r w:rsidRPr="00271FB3">
              <w:rPr>
                <w:rFonts w:ascii="Calibri" w:hAnsi="Calibri" w:cs="Calibri"/>
              </w:rPr>
              <w:t>64</w:t>
            </w:r>
          </w:p>
          <w:p w14:paraId="20F414C2" w14:textId="06284330" w:rsidR="00CC2826" w:rsidRPr="00271FB3" w:rsidRDefault="00D42DC3">
            <w:pPr>
              <w:jc w:val="right"/>
              <w:rPr>
                <w:rFonts w:ascii="Calibri" w:hAnsi="Calibri" w:cs="Calibri"/>
              </w:rPr>
            </w:pPr>
            <w:r w:rsidRPr="00271FB3">
              <w:rPr>
                <w:rFonts w:ascii="Calibri" w:hAnsi="Calibri" w:cs="Calibri"/>
              </w:rPr>
              <w:t>-</w:t>
            </w:r>
          </w:p>
          <w:p w14:paraId="7B183E10" w14:textId="460A5F06" w:rsidR="00CC2826" w:rsidRPr="00271FB3" w:rsidRDefault="00D42DC3" w:rsidP="00D42DC3">
            <w:pPr>
              <w:jc w:val="right"/>
              <w:rPr>
                <w:rFonts w:ascii="Calibri" w:hAnsi="Calibri" w:cs="Calibri"/>
              </w:rPr>
            </w:pPr>
            <w:r w:rsidRPr="00271FB3">
              <w:rPr>
                <w:rFonts w:ascii="Calibri" w:hAnsi="Calibri" w:cs="Calibri"/>
              </w:rPr>
              <w:t>1</w:t>
            </w:r>
          </w:p>
        </w:tc>
        <w:tc>
          <w:tcPr>
            <w:tcW w:w="0" w:type="auto"/>
          </w:tcPr>
          <w:p w14:paraId="2BC9FE64" w14:textId="77777777" w:rsidR="00570AAE" w:rsidRPr="00271FB3" w:rsidRDefault="00570AAE">
            <w:pPr>
              <w:jc w:val="right"/>
              <w:rPr>
                <w:rFonts w:ascii="Calibri" w:hAnsi="Calibri" w:cs="Calibri"/>
              </w:rPr>
            </w:pPr>
            <w:r w:rsidRPr="00271FB3">
              <w:rPr>
                <w:rFonts w:ascii="Calibri" w:hAnsi="Calibri" w:cs="Calibri"/>
              </w:rPr>
              <w:t>12</w:t>
            </w:r>
          </w:p>
          <w:p w14:paraId="17A2AB5C" w14:textId="18DA0532" w:rsidR="00CC2826" w:rsidRPr="00271FB3" w:rsidRDefault="00CC2826">
            <w:pPr>
              <w:jc w:val="right"/>
              <w:rPr>
                <w:rFonts w:ascii="Calibri" w:hAnsi="Calibri" w:cs="Calibri"/>
              </w:rPr>
            </w:pPr>
            <w:r w:rsidRPr="00271FB3">
              <w:rPr>
                <w:rFonts w:ascii="Calibri" w:hAnsi="Calibri" w:cs="Calibri"/>
              </w:rPr>
              <w:t>29</w:t>
            </w:r>
          </w:p>
          <w:p w14:paraId="1FE84450" w14:textId="36C70543" w:rsidR="00CC2826" w:rsidRPr="00271FB3" w:rsidRDefault="00D42DC3">
            <w:pPr>
              <w:jc w:val="right"/>
              <w:rPr>
                <w:rFonts w:ascii="Calibri" w:hAnsi="Calibri" w:cs="Calibri"/>
              </w:rPr>
            </w:pPr>
            <w:r w:rsidRPr="00271FB3">
              <w:rPr>
                <w:rFonts w:ascii="Calibri" w:hAnsi="Calibri" w:cs="Calibri"/>
              </w:rPr>
              <w:t>63</w:t>
            </w:r>
          </w:p>
          <w:p w14:paraId="635A3651" w14:textId="08D7D61E" w:rsidR="00CC2826" w:rsidRPr="00271FB3" w:rsidRDefault="00D42DC3">
            <w:pPr>
              <w:jc w:val="right"/>
              <w:rPr>
                <w:rFonts w:ascii="Calibri" w:hAnsi="Calibri" w:cs="Calibri"/>
              </w:rPr>
            </w:pPr>
            <w:r w:rsidRPr="00271FB3">
              <w:rPr>
                <w:rFonts w:ascii="Calibri" w:hAnsi="Calibri" w:cs="Calibri"/>
              </w:rPr>
              <w:t>*</w:t>
            </w:r>
          </w:p>
          <w:p w14:paraId="6C11F035" w14:textId="06AA1593" w:rsidR="00CC2826" w:rsidRPr="00271FB3" w:rsidRDefault="00D42DC3" w:rsidP="00D42DC3">
            <w:pPr>
              <w:jc w:val="right"/>
              <w:rPr>
                <w:rFonts w:ascii="Calibri" w:hAnsi="Calibri" w:cs="Calibri"/>
              </w:rPr>
            </w:pPr>
            <w:r w:rsidRPr="00271FB3">
              <w:rPr>
                <w:rFonts w:ascii="Calibri" w:hAnsi="Calibri" w:cs="Calibri"/>
              </w:rPr>
              <w:t>1</w:t>
            </w:r>
          </w:p>
        </w:tc>
      </w:tr>
      <w:tr w:rsidR="00570AAE" w:rsidRPr="00271FB3" w14:paraId="2224EB2E" w14:textId="77777777" w:rsidTr="008F4061">
        <w:tc>
          <w:tcPr>
            <w:tcW w:w="0" w:type="auto"/>
          </w:tcPr>
          <w:p w14:paraId="14269C7E"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284E44B3"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5DAE3FF9"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00D90F19" w14:textId="77777777" w:rsidR="00570AAE" w:rsidRPr="00271FB3" w:rsidRDefault="00570AAE">
            <w:pPr>
              <w:jc w:val="right"/>
              <w:rPr>
                <w:rFonts w:ascii="Calibri" w:hAnsi="Calibri" w:cs="Calibri"/>
              </w:rPr>
            </w:pPr>
            <w:r w:rsidRPr="00271FB3">
              <w:rPr>
                <w:rFonts w:ascii="Calibri" w:hAnsi="Calibri" w:cs="Calibri"/>
              </w:rPr>
              <w:t>3,427</w:t>
            </w:r>
          </w:p>
        </w:tc>
      </w:tr>
    </w:tbl>
    <w:p w14:paraId="7D5F06EB" w14:textId="5A9D79E5" w:rsidR="00570AAE" w:rsidRDefault="00570AAE">
      <w:pPr>
        <w:rPr>
          <w:rFonts w:ascii="Calibri" w:hAnsi="Calibri" w:cs="Calibri"/>
        </w:rPr>
      </w:pPr>
    </w:p>
    <w:p w14:paraId="665A2B1E" w14:textId="77777777" w:rsidR="006B5661" w:rsidRPr="00271FB3" w:rsidRDefault="006B5661">
      <w:pPr>
        <w:rPr>
          <w:rFonts w:ascii="Calibri" w:hAnsi="Calibri" w:cs="Calibri"/>
        </w:rPr>
      </w:pPr>
    </w:p>
    <w:p w14:paraId="70439A5C" w14:textId="3DAD700C" w:rsidR="00570AAE" w:rsidRPr="00271FB3" w:rsidRDefault="003026B3" w:rsidP="008F4061">
      <w:pPr>
        <w:rPr>
          <w:rFonts w:ascii="Calibri" w:hAnsi="Calibri" w:cs="Calibri"/>
          <w:b/>
          <w:sz w:val="24"/>
        </w:rPr>
      </w:pPr>
      <w:r w:rsidRPr="00271FB3">
        <w:rPr>
          <w:rFonts w:ascii="Calibri" w:hAnsi="Calibri" w:cs="Calibri"/>
          <w:b/>
          <w:i/>
          <w:sz w:val="24"/>
        </w:rPr>
        <w:t xml:space="preserve">Q40. </w:t>
      </w:r>
      <w:r w:rsidR="00570AAE" w:rsidRPr="00271FB3">
        <w:rPr>
          <w:rFonts w:ascii="Calibri" w:hAnsi="Calibri" w:cs="Calibri"/>
          <w:b/>
          <w:i/>
          <w:sz w:val="24"/>
        </w:rPr>
        <w:t>Do you ever go out of your way to avoid contact with the police or other law enforcement?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82"/>
        <w:gridCol w:w="672"/>
        <w:gridCol w:w="806"/>
        <w:gridCol w:w="672"/>
      </w:tblGrid>
      <w:tr w:rsidR="00570AAE" w:rsidRPr="00271FB3" w14:paraId="36024937" w14:textId="77777777" w:rsidTr="008F4061">
        <w:tc>
          <w:tcPr>
            <w:tcW w:w="0" w:type="auto"/>
            <w:tcBorders>
              <w:top w:val="thick" w:sz="0" w:space="0" w:color="000000"/>
            </w:tcBorders>
          </w:tcPr>
          <w:p w14:paraId="6C85A751"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5E70BDD8"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501429E3" w14:textId="77777777" w:rsidTr="008F4061">
        <w:tc>
          <w:tcPr>
            <w:tcW w:w="0" w:type="auto"/>
          </w:tcPr>
          <w:p w14:paraId="10BFA4B1"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31DC862"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89D2647"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FD240FE"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72777521" w14:textId="77777777" w:rsidTr="008F4061">
        <w:tc>
          <w:tcPr>
            <w:tcW w:w="0" w:type="auto"/>
            <w:tcBorders>
              <w:bottom w:val="thick" w:sz="0" w:space="0" w:color="000000"/>
            </w:tcBorders>
          </w:tcPr>
          <w:p w14:paraId="3097CC99"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4A90C8F9"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F7AC58F"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3F9D545"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1461F6E2" w14:textId="77777777" w:rsidTr="008F4061">
        <w:tc>
          <w:tcPr>
            <w:tcW w:w="0" w:type="auto"/>
            <w:tcBorders>
              <w:top w:val="thick" w:sz="0" w:space="0" w:color="000000"/>
            </w:tcBorders>
          </w:tcPr>
          <w:p w14:paraId="6BD5749D" w14:textId="77777777" w:rsidR="00570AAE" w:rsidRPr="00271FB3" w:rsidRDefault="00570AAE">
            <w:pPr>
              <w:rPr>
                <w:rFonts w:ascii="Calibri" w:hAnsi="Calibri" w:cs="Calibri"/>
              </w:rPr>
            </w:pPr>
            <w:r w:rsidRPr="00271FB3">
              <w:rPr>
                <w:rFonts w:ascii="Calibri" w:hAnsi="Calibri" w:cs="Calibri"/>
              </w:rPr>
              <w:t>Always</w:t>
            </w:r>
          </w:p>
        </w:tc>
        <w:tc>
          <w:tcPr>
            <w:tcW w:w="0" w:type="auto"/>
            <w:tcBorders>
              <w:top w:val="thick" w:sz="0" w:space="0" w:color="000000"/>
            </w:tcBorders>
          </w:tcPr>
          <w:p w14:paraId="76E78E2A" w14:textId="77777777" w:rsidR="00570AAE" w:rsidRPr="00271FB3" w:rsidRDefault="00570AAE">
            <w:pPr>
              <w:jc w:val="right"/>
              <w:rPr>
                <w:rFonts w:ascii="Calibri" w:hAnsi="Calibri" w:cs="Calibri"/>
              </w:rPr>
            </w:pPr>
            <w:r w:rsidRPr="00271FB3">
              <w:rPr>
                <w:rFonts w:ascii="Calibri" w:hAnsi="Calibri" w:cs="Calibri"/>
              </w:rPr>
              <w:t>15</w:t>
            </w:r>
          </w:p>
        </w:tc>
        <w:tc>
          <w:tcPr>
            <w:tcW w:w="0" w:type="auto"/>
            <w:tcBorders>
              <w:top w:val="thick" w:sz="0" w:space="0" w:color="000000"/>
            </w:tcBorders>
          </w:tcPr>
          <w:p w14:paraId="2C45C716" w14:textId="77777777" w:rsidR="00570AAE" w:rsidRPr="00271FB3" w:rsidRDefault="00570AAE">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0BF36B24" w14:textId="77777777" w:rsidR="00570AAE" w:rsidRPr="00271FB3" w:rsidRDefault="00570AAE">
            <w:pPr>
              <w:jc w:val="right"/>
              <w:rPr>
                <w:rFonts w:ascii="Calibri" w:hAnsi="Calibri" w:cs="Calibri"/>
              </w:rPr>
            </w:pPr>
            <w:r w:rsidRPr="00271FB3">
              <w:rPr>
                <w:rFonts w:ascii="Calibri" w:hAnsi="Calibri" w:cs="Calibri"/>
              </w:rPr>
              <w:t>14</w:t>
            </w:r>
          </w:p>
        </w:tc>
      </w:tr>
      <w:tr w:rsidR="00570AAE" w:rsidRPr="00271FB3" w14:paraId="72C6114E" w14:textId="77777777" w:rsidTr="008F4061">
        <w:tc>
          <w:tcPr>
            <w:tcW w:w="0" w:type="auto"/>
          </w:tcPr>
          <w:p w14:paraId="0D48F56D" w14:textId="77777777" w:rsidR="00570AAE" w:rsidRPr="00271FB3" w:rsidRDefault="00570AAE">
            <w:pPr>
              <w:rPr>
                <w:rFonts w:ascii="Calibri" w:hAnsi="Calibri" w:cs="Calibri"/>
              </w:rPr>
            </w:pPr>
            <w:r w:rsidRPr="00271FB3">
              <w:rPr>
                <w:rFonts w:ascii="Calibri" w:hAnsi="Calibri" w:cs="Calibri"/>
              </w:rPr>
              <w:t>Often</w:t>
            </w:r>
          </w:p>
        </w:tc>
        <w:tc>
          <w:tcPr>
            <w:tcW w:w="0" w:type="auto"/>
          </w:tcPr>
          <w:p w14:paraId="42FC085A"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Pr>
          <w:p w14:paraId="59D92F8C" w14:textId="77777777" w:rsidR="00570AAE" w:rsidRPr="00271FB3" w:rsidRDefault="00570AAE">
            <w:pPr>
              <w:jc w:val="right"/>
              <w:rPr>
                <w:rFonts w:ascii="Calibri" w:hAnsi="Calibri" w:cs="Calibri"/>
              </w:rPr>
            </w:pPr>
            <w:r w:rsidRPr="00271FB3">
              <w:rPr>
                <w:rFonts w:ascii="Calibri" w:hAnsi="Calibri" w:cs="Calibri"/>
              </w:rPr>
              <w:t>15</w:t>
            </w:r>
          </w:p>
        </w:tc>
        <w:tc>
          <w:tcPr>
            <w:tcW w:w="0" w:type="auto"/>
          </w:tcPr>
          <w:p w14:paraId="7C01F94E" w14:textId="77777777" w:rsidR="00570AAE" w:rsidRPr="00271FB3" w:rsidRDefault="00570AAE">
            <w:pPr>
              <w:jc w:val="right"/>
              <w:rPr>
                <w:rFonts w:ascii="Calibri" w:hAnsi="Calibri" w:cs="Calibri"/>
              </w:rPr>
            </w:pPr>
            <w:r w:rsidRPr="00271FB3">
              <w:rPr>
                <w:rFonts w:ascii="Calibri" w:hAnsi="Calibri" w:cs="Calibri"/>
              </w:rPr>
              <w:t>16</w:t>
            </w:r>
          </w:p>
        </w:tc>
      </w:tr>
      <w:tr w:rsidR="00570AAE" w:rsidRPr="00271FB3" w14:paraId="5E3CA498" w14:textId="77777777" w:rsidTr="008F4061">
        <w:tc>
          <w:tcPr>
            <w:tcW w:w="0" w:type="auto"/>
          </w:tcPr>
          <w:p w14:paraId="3392D3CC" w14:textId="77777777" w:rsidR="00570AAE" w:rsidRPr="00271FB3" w:rsidRDefault="00570AAE">
            <w:pPr>
              <w:rPr>
                <w:rFonts w:ascii="Calibri" w:hAnsi="Calibri" w:cs="Calibri"/>
              </w:rPr>
            </w:pPr>
            <w:r w:rsidRPr="00271FB3">
              <w:rPr>
                <w:rFonts w:ascii="Calibri" w:hAnsi="Calibri" w:cs="Calibri"/>
              </w:rPr>
              <w:t>Sometimes</w:t>
            </w:r>
          </w:p>
        </w:tc>
        <w:tc>
          <w:tcPr>
            <w:tcW w:w="0" w:type="auto"/>
          </w:tcPr>
          <w:p w14:paraId="22D419B2" w14:textId="77777777" w:rsidR="00570AAE" w:rsidRPr="00271FB3" w:rsidRDefault="00570AAE">
            <w:pPr>
              <w:jc w:val="right"/>
              <w:rPr>
                <w:rFonts w:ascii="Calibri" w:hAnsi="Calibri" w:cs="Calibri"/>
              </w:rPr>
            </w:pPr>
            <w:r w:rsidRPr="00271FB3">
              <w:rPr>
                <w:rFonts w:ascii="Calibri" w:hAnsi="Calibri" w:cs="Calibri"/>
              </w:rPr>
              <w:t>28</w:t>
            </w:r>
          </w:p>
        </w:tc>
        <w:tc>
          <w:tcPr>
            <w:tcW w:w="0" w:type="auto"/>
          </w:tcPr>
          <w:p w14:paraId="3DEA7A4F" w14:textId="77777777" w:rsidR="00570AAE" w:rsidRPr="00271FB3" w:rsidRDefault="00570AAE">
            <w:pPr>
              <w:jc w:val="right"/>
              <w:rPr>
                <w:rFonts w:ascii="Calibri" w:hAnsi="Calibri" w:cs="Calibri"/>
              </w:rPr>
            </w:pPr>
            <w:r w:rsidRPr="00271FB3">
              <w:rPr>
                <w:rFonts w:ascii="Calibri" w:hAnsi="Calibri" w:cs="Calibri"/>
              </w:rPr>
              <w:t>28</w:t>
            </w:r>
          </w:p>
        </w:tc>
        <w:tc>
          <w:tcPr>
            <w:tcW w:w="0" w:type="auto"/>
          </w:tcPr>
          <w:p w14:paraId="67630ED3" w14:textId="77777777" w:rsidR="00570AAE" w:rsidRPr="00271FB3" w:rsidRDefault="00570AAE">
            <w:pPr>
              <w:jc w:val="right"/>
              <w:rPr>
                <w:rFonts w:ascii="Calibri" w:hAnsi="Calibri" w:cs="Calibri"/>
              </w:rPr>
            </w:pPr>
            <w:r w:rsidRPr="00271FB3">
              <w:rPr>
                <w:rFonts w:ascii="Calibri" w:hAnsi="Calibri" w:cs="Calibri"/>
              </w:rPr>
              <w:t>28</w:t>
            </w:r>
          </w:p>
        </w:tc>
      </w:tr>
      <w:tr w:rsidR="00570AAE" w:rsidRPr="00271FB3" w14:paraId="598B810D" w14:textId="77777777" w:rsidTr="008F4061">
        <w:tc>
          <w:tcPr>
            <w:tcW w:w="0" w:type="auto"/>
          </w:tcPr>
          <w:p w14:paraId="5783434B" w14:textId="77777777" w:rsidR="00570AAE" w:rsidRPr="00271FB3" w:rsidRDefault="00570AAE">
            <w:pPr>
              <w:rPr>
                <w:rFonts w:ascii="Calibri" w:hAnsi="Calibri" w:cs="Calibri"/>
              </w:rPr>
            </w:pPr>
            <w:r w:rsidRPr="00271FB3">
              <w:rPr>
                <w:rFonts w:ascii="Calibri" w:hAnsi="Calibri" w:cs="Calibri"/>
              </w:rPr>
              <w:t>Rarely</w:t>
            </w:r>
          </w:p>
        </w:tc>
        <w:tc>
          <w:tcPr>
            <w:tcW w:w="0" w:type="auto"/>
          </w:tcPr>
          <w:p w14:paraId="61B9798C" w14:textId="77777777" w:rsidR="00570AAE" w:rsidRPr="00271FB3" w:rsidRDefault="00570AAE">
            <w:pPr>
              <w:jc w:val="right"/>
              <w:rPr>
                <w:rFonts w:ascii="Calibri" w:hAnsi="Calibri" w:cs="Calibri"/>
              </w:rPr>
            </w:pPr>
            <w:r w:rsidRPr="00271FB3">
              <w:rPr>
                <w:rFonts w:ascii="Calibri" w:hAnsi="Calibri" w:cs="Calibri"/>
              </w:rPr>
              <w:t>20</w:t>
            </w:r>
          </w:p>
        </w:tc>
        <w:tc>
          <w:tcPr>
            <w:tcW w:w="0" w:type="auto"/>
          </w:tcPr>
          <w:p w14:paraId="2378DFE1" w14:textId="77777777" w:rsidR="00570AAE" w:rsidRPr="00271FB3" w:rsidRDefault="00570AAE">
            <w:pPr>
              <w:jc w:val="right"/>
              <w:rPr>
                <w:rFonts w:ascii="Calibri" w:hAnsi="Calibri" w:cs="Calibri"/>
              </w:rPr>
            </w:pPr>
            <w:r w:rsidRPr="00271FB3">
              <w:rPr>
                <w:rFonts w:ascii="Calibri" w:hAnsi="Calibri" w:cs="Calibri"/>
              </w:rPr>
              <w:t>18</w:t>
            </w:r>
          </w:p>
        </w:tc>
        <w:tc>
          <w:tcPr>
            <w:tcW w:w="0" w:type="auto"/>
          </w:tcPr>
          <w:p w14:paraId="6F31836B" w14:textId="77777777" w:rsidR="00570AAE" w:rsidRPr="00271FB3" w:rsidRDefault="00570AAE">
            <w:pPr>
              <w:jc w:val="right"/>
              <w:rPr>
                <w:rFonts w:ascii="Calibri" w:hAnsi="Calibri" w:cs="Calibri"/>
              </w:rPr>
            </w:pPr>
            <w:r w:rsidRPr="00271FB3">
              <w:rPr>
                <w:rFonts w:ascii="Calibri" w:hAnsi="Calibri" w:cs="Calibri"/>
              </w:rPr>
              <w:t>19</w:t>
            </w:r>
          </w:p>
        </w:tc>
      </w:tr>
      <w:tr w:rsidR="00570AAE" w:rsidRPr="00271FB3" w14:paraId="5E57BEB2" w14:textId="77777777" w:rsidTr="008F4061">
        <w:tc>
          <w:tcPr>
            <w:tcW w:w="0" w:type="auto"/>
          </w:tcPr>
          <w:p w14:paraId="57E2C030" w14:textId="77777777" w:rsidR="00570AAE" w:rsidRPr="00271FB3" w:rsidRDefault="00570AAE">
            <w:pPr>
              <w:rPr>
                <w:rFonts w:ascii="Calibri" w:hAnsi="Calibri" w:cs="Calibri"/>
              </w:rPr>
            </w:pPr>
            <w:r w:rsidRPr="00271FB3">
              <w:rPr>
                <w:rFonts w:ascii="Calibri" w:hAnsi="Calibri" w:cs="Calibri"/>
              </w:rPr>
              <w:t>Never</w:t>
            </w:r>
          </w:p>
        </w:tc>
        <w:tc>
          <w:tcPr>
            <w:tcW w:w="0" w:type="auto"/>
          </w:tcPr>
          <w:p w14:paraId="30F3E3EE" w14:textId="77777777" w:rsidR="00570AAE" w:rsidRPr="00271FB3" w:rsidRDefault="00570AAE">
            <w:pPr>
              <w:jc w:val="right"/>
              <w:rPr>
                <w:rFonts w:ascii="Calibri" w:hAnsi="Calibri" w:cs="Calibri"/>
              </w:rPr>
            </w:pPr>
            <w:r w:rsidRPr="00271FB3">
              <w:rPr>
                <w:rFonts w:ascii="Calibri" w:hAnsi="Calibri" w:cs="Calibri"/>
              </w:rPr>
              <w:t>21</w:t>
            </w:r>
          </w:p>
        </w:tc>
        <w:tc>
          <w:tcPr>
            <w:tcW w:w="0" w:type="auto"/>
          </w:tcPr>
          <w:p w14:paraId="177BE9EB"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Pr>
          <w:p w14:paraId="07C9A8A7" w14:textId="77777777" w:rsidR="00570AAE" w:rsidRPr="00271FB3" w:rsidRDefault="00570AAE">
            <w:pPr>
              <w:jc w:val="right"/>
              <w:rPr>
                <w:rFonts w:ascii="Calibri" w:hAnsi="Calibri" w:cs="Calibri"/>
              </w:rPr>
            </w:pPr>
            <w:r w:rsidRPr="00271FB3">
              <w:rPr>
                <w:rFonts w:ascii="Calibri" w:hAnsi="Calibri" w:cs="Calibri"/>
              </w:rPr>
              <w:t>24</w:t>
            </w:r>
          </w:p>
        </w:tc>
      </w:tr>
      <w:tr w:rsidR="00570AAE" w:rsidRPr="00271FB3" w14:paraId="7EF9974D" w14:textId="77777777" w:rsidTr="008F4061">
        <w:tc>
          <w:tcPr>
            <w:tcW w:w="0" w:type="auto"/>
          </w:tcPr>
          <w:p w14:paraId="673B9D0F" w14:textId="2E1DE965" w:rsidR="00570AAE" w:rsidRPr="00271FB3" w:rsidRDefault="00BA341B">
            <w:pPr>
              <w:rPr>
                <w:rFonts w:ascii="Calibri" w:hAnsi="Calibri" w:cs="Calibri"/>
              </w:rPr>
            </w:pPr>
            <w:r w:rsidRPr="00271FB3">
              <w:rPr>
                <w:rFonts w:ascii="Calibri" w:hAnsi="Calibri" w:cs="Calibri"/>
              </w:rPr>
              <w:t>SKIP/REFUSED</w:t>
            </w:r>
          </w:p>
        </w:tc>
        <w:tc>
          <w:tcPr>
            <w:tcW w:w="0" w:type="auto"/>
          </w:tcPr>
          <w:p w14:paraId="750545F4" w14:textId="5C0F46AF" w:rsidR="00570AAE" w:rsidRPr="00271FB3" w:rsidRDefault="00202A3B">
            <w:pPr>
              <w:jc w:val="right"/>
              <w:rPr>
                <w:rFonts w:ascii="Calibri" w:hAnsi="Calibri" w:cs="Calibri"/>
              </w:rPr>
            </w:pPr>
            <w:r w:rsidRPr="00271FB3">
              <w:rPr>
                <w:rFonts w:ascii="Calibri" w:hAnsi="Calibri" w:cs="Calibri"/>
              </w:rPr>
              <w:t>*</w:t>
            </w:r>
          </w:p>
        </w:tc>
        <w:tc>
          <w:tcPr>
            <w:tcW w:w="0" w:type="auto"/>
          </w:tcPr>
          <w:p w14:paraId="665984FE"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134FFF15" w14:textId="11C063A9" w:rsidR="00570AAE" w:rsidRPr="00271FB3" w:rsidRDefault="00202A3B">
            <w:pPr>
              <w:jc w:val="right"/>
              <w:rPr>
                <w:rFonts w:ascii="Calibri" w:hAnsi="Calibri" w:cs="Calibri"/>
              </w:rPr>
            </w:pPr>
            <w:r w:rsidRPr="00271FB3">
              <w:rPr>
                <w:rFonts w:ascii="Calibri" w:hAnsi="Calibri" w:cs="Calibri"/>
              </w:rPr>
              <w:t>*</w:t>
            </w:r>
          </w:p>
        </w:tc>
      </w:tr>
      <w:tr w:rsidR="00570AAE" w:rsidRPr="00271FB3" w14:paraId="73D02D46" w14:textId="77777777" w:rsidTr="008F4061">
        <w:tc>
          <w:tcPr>
            <w:tcW w:w="0" w:type="auto"/>
          </w:tcPr>
          <w:p w14:paraId="521D4630"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481A9082"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3E269961"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69D6E305" w14:textId="77777777" w:rsidR="00570AAE" w:rsidRPr="00271FB3" w:rsidRDefault="00570AAE">
            <w:pPr>
              <w:jc w:val="right"/>
              <w:rPr>
                <w:rFonts w:ascii="Calibri" w:hAnsi="Calibri" w:cs="Calibri"/>
              </w:rPr>
            </w:pPr>
            <w:r w:rsidRPr="00271FB3">
              <w:rPr>
                <w:rFonts w:ascii="Calibri" w:hAnsi="Calibri" w:cs="Calibri"/>
              </w:rPr>
              <w:t>3,427</w:t>
            </w:r>
          </w:p>
        </w:tc>
      </w:tr>
    </w:tbl>
    <w:p w14:paraId="1465DD4E" w14:textId="2C351170" w:rsidR="00570AAE" w:rsidRDefault="00570AAE">
      <w:pPr>
        <w:rPr>
          <w:rFonts w:ascii="Calibri" w:hAnsi="Calibri" w:cs="Calibri"/>
        </w:rPr>
      </w:pPr>
    </w:p>
    <w:p w14:paraId="0AEAD2FA" w14:textId="77777777" w:rsidR="006B5661" w:rsidRPr="00271FB3" w:rsidRDefault="006B5661">
      <w:pPr>
        <w:rPr>
          <w:rFonts w:ascii="Calibri" w:hAnsi="Calibri" w:cs="Calibri"/>
        </w:rPr>
      </w:pPr>
    </w:p>
    <w:p w14:paraId="7646C9C4" w14:textId="30D5B5F2" w:rsidR="00570AAE" w:rsidRPr="00271FB3" w:rsidRDefault="003026B3" w:rsidP="008F4061">
      <w:pPr>
        <w:rPr>
          <w:rFonts w:ascii="Calibri" w:hAnsi="Calibri" w:cs="Calibri"/>
          <w:b/>
          <w:sz w:val="24"/>
        </w:rPr>
      </w:pPr>
      <w:r w:rsidRPr="00271FB3">
        <w:rPr>
          <w:rFonts w:ascii="Calibri" w:hAnsi="Calibri" w:cs="Calibri"/>
          <w:b/>
          <w:i/>
          <w:sz w:val="24"/>
        </w:rPr>
        <w:t xml:space="preserve">Q41. </w:t>
      </w:r>
      <w:r w:rsidR="00570AAE" w:rsidRPr="00271FB3">
        <w:rPr>
          <w:rFonts w:ascii="Calibri" w:hAnsi="Calibri" w:cs="Calibri"/>
          <w:b/>
          <w:i/>
          <w:sz w:val="24"/>
        </w:rPr>
        <w:t>Here are some policy changes that have been suggested to help prevent police violence against civilians. For each one, please tell me whether you support or oppose the policy change. Requiring on-duty police officers to wear video cameras that would record their interactions with the public as they occur.</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70AAE" w:rsidRPr="00271FB3" w14:paraId="4A0CF5AB" w14:textId="77777777" w:rsidTr="008F4061">
        <w:tc>
          <w:tcPr>
            <w:tcW w:w="0" w:type="auto"/>
            <w:tcBorders>
              <w:top w:val="thick" w:sz="0" w:space="0" w:color="000000"/>
            </w:tcBorders>
          </w:tcPr>
          <w:p w14:paraId="14B75FEA"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59E74349"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0325E884" w14:textId="77777777" w:rsidTr="008F4061">
        <w:tc>
          <w:tcPr>
            <w:tcW w:w="0" w:type="auto"/>
          </w:tcPr>
          <w:p w14:paraId="6E397244"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CE1900B"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45FBADA"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7903AA0"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7D3B1DEC" w14:textId="77777777" w:rsidTr="008F4061">
        <w:tc>
          <w:tcPr>
            <w:tcW w:w="0" w:type="auto"/>
            <w:tcBorders>
              <w:bottom w:val="thick" w:sz="0" w:space="0" w:color="000000"/>
            </w:tcBorders>
          </w:tcPr>
          <w:p w14:paraId="6055C201"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55008717"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04B6F53"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8FA8132"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7B56E426" w14:textId="77777777" w:rsidTr="008F4061">
        <w:tc>
          <w:tcPr>
            <w:tcW w:w="0" w:type="auto"/>
            <w:tcBorders>
              <w:top w:val="thick" w:sz="0" w:space="0" w:color="000000"/>
            </w:tcBorders>
          </w:tcPr>
          <w:p w14:paraId="5FF7E0DE" w14:textId="77777777" w:rsidR="00570AAE" w:rsidRPr="00271FB3" w:rsidRDefault="00570AAE">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437A817C" w14:textId="77777777" w:rsidR="00570AAE" w:rsidRPr="00271FB3" w:rsidRDefault="00570AAE">
            <w:pPr>
              <w:jc w:val="right"/>
              <w:rPr>
                <w:rFonts w:ascii="Calibri" w:hAnsi="Calibri" w:cs="Calibri"/>
              </w:rPr>
            </w:pPr>
            <w:r w:rsidRPr="00271FB3">
              <w:rPr>
                <w:rFonts w:ascii="Calibri" w:hAnsi="Calibri" w:cs="Calibri"/>
              </w:rPr>
              <w:t>57</w:t>
            </w:r>
          </w:p>
        </w:tc>
        <w:tc>
          <w:tcPr>
            <w:tcW w:w="0" w:type="auto"/>
            <w:tcBorders>
              <w:top w:val="thick" w:sz="0" w:space="0" w:color="000000"/>
            </w:tcBorders>
          </w:tcPr>
          <w:p w14:paraId="4DC64DE9" w14:textId="77777777" w:rsidR="00570AAE" w:rsidRPr="00271FB3" w:rsidRDefault="00570AAE">
            <w:pPr>
              <w:jc w:val="right"/>
              <w:rPr>
                <w:rFonts w:ascii="Calibri" w:hAnsi="Calibri" w:cs="Calibri"/>
              </w:rPr>
            </w:pPr>
            <w:r w:rsidRPr="00271FB3">
              <w:rPr>
                <w:rFonts w:ascii="Calibri" w:hAnsi="Calibri" w:cs="Calibri"/>
              </w:rPr>
              <w:t>64</w:t>
            </w:r>
          </w:p>
        </w:tc>
        <w:tc>
          <w:tcPr>
            <w:tcW w:w="0" w:type="auto"/>
            <w:tcBorders>
              <w:top w:val="thick" w:sz="0" w:space="0" w:color="000000"/>
            </w:tcBorders>
          </w:tcPr>
          <w:p w14:paraId="4BA7B1A5" w14:textId="77777777" w:rsidR="00570AAE" w:rsidRPr="00271FB3" w:rsidRDefault="00570AAE">
            <w:pPr>
              <w:jc w:val="right"/>
              <w:rPr>
                <w:rFonts w:ascii="Calibri" w:hAnsi="Calibri" w:cs="Calibri"/>
              </w:rPr>
            </w:pPr>
            <w:r w:rsidRPr="00271FB3">
              <w:rPr>
                <w:rFonts w:ascii="Calibri" w:hAnsi="Calibri" w:cs="Calibri"/>
              </w:rPr>
              <w:t>61</w:t>
            </w:r>
          </w:p>
        </w:tc>
      </w:tr>
      <w:tr w:rsidR="00570AAE" w:rsidRPr="00271FB3" w14:paraId="27130128" w14:textId="77777777" w:rsidTr="008F4061">
        <w:tc>
          <w:tcPr>
            <w:tcW w:w="0" w:type="auto"/>
          </w:tcPr>
          <w:p w14:paraId="4F7B8482" w14:textId="77777777" w:rsidR="00570AAE" w:rsidRPr="00271FB3" w:rsidRDefault="00570AAE">
            <w:pPr>
              <w:rPr>
                <w:rFonts w:ascii="Calibri" w:hAnsi="Calibri" w:cs="Calibri"/>
              </w:rPr>
            </w:pPr>
            <w:r w:rsidRPr="00271FB3">
              <w:rPr>
                <w:rFonts w:ascii="Calibri" w:hAnsi="Calibri" w:cs="Calibri"/>
              </w:rPr>
              <w:t>Somewhat support</w:t>
            </w:r>
          </w:p>
        </w:tc>
        <w:tc>
          <w:tcPr>
            <w:tcW w:w="0" w:type="auto"/>
          </w:tcPr>
          <w:p w14:paraId="50974F0F" w14:textId="77777777" w:rsidR="00570AAE" w:rsidRPr="00271FB3" w:rsidRDefault="00570AAE">
            <w:pPr>
              <w:jc w:val="right"/>
              <w:rPr>
                <w:rFonts w:ascii="Calibri" w:hAnsi="Calibri" w:cs="Calibri"/>
              </w:rPr>
            </w:pPr>
            <w:r w:rsidRPr="00271FB3">
              <w:rPr>
                <w:rFonts w:ascii="Calibri" w:hAnsi="Calibri" w:cs="Calibri"/>
              </w:rPr>
              <w:t>28</w:t>
            </w:r>
          </w:p>
        </w:tc>
        <w:tc>
          <w:tcPr>
            <w:tcW w:w="0" w:type="auto"/>
          </w:tcPr>
          <w:p w14:paraId="57C0D880" w14:textId="77777777" w:rsidR="00570AAE" w:rsidRPr="00271FB3" w:rsidRDefault="00570AAE">
            <w:pPr>
              <w:jc w:val="right"/>
              <w:rPr>
                <w:rFonts w:ascii="Calibri" w:hAnsi="Calibri" w:cs="Calibri"/>
              </w:rPr>
            </w:pPr>
            <w:r w:rsidRPr="00271FB3">
              <w:rPr>
                <w:rFonts w:ascii="Calibri" w:hAnsi="Calibri" w:cs="Calibri"/>
              </w:rPr>
              <w:t>25</w:t>
            </w:r>
          </w:p>
        </w:tc>
        <w:tc>
          <w:tcPr>
            <w:tcW w:w="0" w:type="auto"/>
          </w:tcPr>
          <w:p w14:paraId="1C3E8F7A" w14:textId="77777777" w:rsidR="00570AAE" w:rsidRPr="00271FB3" w:rsidRDefault="00570AAE">
            <w:pPr>
              <w:jc w:val="right"/>
              <w:rPr>
                <w:rFonts w:ascii="Calibri" w:hAnsi="Calibri" w:cs="Calibri"/>
              </w:rPr>
            </w:pPr>
            <w:r w:rsidRPr="00271FB3">
              <w:rPr>
                <w:rFonts w:ascii="Calibri" w:hAnsi="Calibri" w:cs="Calibri"/>
              </w:rPr>
              <w:t>26</w:t>
            </w:r>
          </w:p>
        </w:tc>
      </w:tr>
      <w:tr w:rsidR="00570AAE" w:rsidRPr="00271FB3" w14:paraId="55C6DFF1" w14:textId="77777777" w:rsidTr="008F4061">
        <w:tc>
          <w:tcPr>
            <w:tcW w:w="0" w:type="auto"/>
          </w:tcPr>
          <w:p w14:paraId="1F201A19" w14:textId="77777777" w:rsidR="00570AAE" w:rsidRPr="00271FB3" w:rsidRDefault="00570AAE">
            <w:pPr>
              <w:rPr>
                <w:rFonts w:ascii="Calibri" w:hAnsi="Calibri" w:cs="Calibri"/>
              </w:rPr>
            </w:pPr>
            <w:r w:rsidRPr="00271FB3">
              <w:rPr>
                <w:rFonts w:ascii="Calibri" w:hAnsi="Calibri" w:cs="Calibri"/>
              </w:rPr>
              <w:t>Somewhat oppose</w:t>
            </w:r>
          </w:p>
        </w:tc>
        <w:tc>
          <w:tcPr>
            <w:tcW w:w="0" w:type="auto"/>
          </w:tcPr>
          <w:p w14:paraId="2D95FE42" w14:textId="77777777" w:rsidR="00570AAE" w:rsidRPr="00271FB3" w:rsidRDefault="00570AAE">
            <w:pPr>
              <w:jc w:val="right"/>
              <w:rPr>
                <w:rFonts w:ascii="Calibri" w:hAnsi="Calibri" w:cs="Calibri"/>
              </w:rPr>
            </w:pPr>
            <w:r w:rsidRPr="00271FB3">
              <w:rPr>
                <w:rFonts w:ascii="Calibri" w:hAnsi="Calibri" w:cs="Calibri"/>
              </w:rPr>
              <w:t>11</w:t>
            </w:r>
          </w:p>
        </w:tc>
        <w:tc>
          <w:tcPr>
            <w:tcW w:w="0" w:type="auto"/>
          </w:tcPr>
          <w:p w14:paraId="6E480743" w14:textId="77777777" w:rsidR="00570AAE" w:rsidRPr="00271FB3" w:rsidRDefault="00570AAE">
            <w:pPr>
              <w:jc w:val="right"/>
              <w:rPr>
                <w:rFonts w:ascii="Calibri" w:hAnsi="Calibri" w:cs="Calibri"/>
              </w:rPr>
            </w:pPr>
            <w:r w:rsidRPr="00271FB3">
              <w:rPr>
                <w:rFonts w:ascii="Calibri" w:hAnsi="Calibri" w:cs="Calibri"/>
              </w:rPr>
              <w:t>8</w:t>
            </w:r>
          </w:p>
        </w:tc>
        <w:tc>
          <w:tcPr>
            <w:tcW w:w="0" w:type="auto"/>
          </w:tcPr>
          <w:p w14:paraId="5C4B74A6" w14:textId="77777777" w:rsidR="00570AAE" w:rsidRPr="00271FB3" w:rsidRDefault="00570AAE">
            <w:pPr>
              <w:jc w:val="right"/>
              <w:rPr>
                <w:rFonts w:ascii="Calibri" w:hAnsi="Calibri" w:cs="Calibri"/>
              </w:rPr>
            </w:pPr>
            <w:r w:rsidRPr="00271FB3">
              <w:rPr>
                <w:rFonts w:ascii="Calibri" w:hAnsi="Calibri" w:cs="Calibri"/>
              </w:rPr>
              <w:t>9</w:t>
            </w:r>
          </w:p>
        </w:tc>
      </w:tr>
      <w:tr w:rsidR="00570AAE" w:rsidRPr="00271FB3" w14:paraId="7D570F02" w14:textId="77777777" w:rsidTr="008F4061">
        <w:tc>
          <w:tcPr>
            <w:tcW w:w="0" w:type="auto"/>
          </w:tcPr>
          <w:p w14:paraId="498A0002" w14:textId="77777777" w:rsidR="00570AAE" w:rsidRPr="00271FB3" w:rsidRDefault="00570AAE">
            <w:pPr>
              <w:rPr>
                <w:rFonts w:ascii="Calibri" w:hAnsi="Calibri" w:cs="Calibri"/>
              </w:rPr>
            </w:pPr>
            <w:r w:rsidRPr="00271FB3">
              <w:rPr>
                <w:rFonts w:ascii="Calibri" w:hAnsi="Calibri" w:cs="Calibri"/>
              </w:rPr>
              <w:t>Strongly oppose</w:t>
            </w:r>
          </w:p>
        </w:tc>
        <w:tc>
          <w:tcPr>
            <w:tcW w:w="0" w:type="auto"/>
          </w:tcPr>
          <w:p w14:paraId="4E2F364D" w14:textId="77777777" w:rsidR="00570AAE" w:rsidRPr="00271FB3" w:rsidRDefault="00570AAE">
            <w:pPr>
              <w:jc w:val="right"/>
              <w:rPr>
                <w:rFonts w:ascii="Calibri" w:hAnsi="Calibri" w:cs="Calibri"/>
              </w:rPr>
            </w:pPr>
            <w:r w:rsidRPr="00271FB3">
              <w:rPr>
                <w:rFonts w:ascii="Calibri" w:hAnsi="Calibri" w:cs="Calibri"/>
              </w:rPr>
              <w:t>4</w:t>
            </w:r>
          </w:p>
        </w:tc>
        <w:tc>
          <w:tcPr>
            <w:tcW w:w="0" w:type="auto"/>
          </w:tcPr>
          <w:p w14:paraId="0442FF31" w14:textId="77777777" w:rsidR="00570AAE" w:rsidRPr="00271FB3" w:rsidRDefault="00570AAE">
            <w:pPr>
              <w:jc w:val="right"/>
              <w:rPr>
                <w:rFonts w:ascii="Calibri" w:hAnsi="Calibri" w:cs="Calibri"/>
              </w:rPr>
            </w:pPr>
            <w:r w:rsidRPr="00271FB3">
              <w:rPr>
                <w:rFonts w:ascii="Calibri" w:hAnsi="Calibri" w:cs="Calibri"/>
              </w:rPr>
              <w:t>3</w:t>
            </w:r>
          </w:p>
        </w:tc>
        <w:tc>
          <w:tcPr>
            <w:tcW w:w="0" w:type="auto"/>
          </w:tcPr>
          <w:p w14:paraId="1944BEC3" w14:textId="77777777" w:rsidR="00570AAE" w:rsidRPr="00271FB3" w:rsidRDefault="00570AAE">
            <w:pPr>
              <w:jc w:val="right"/>
              <w:rPr>
                <w:rFonts w:ascii="Calibri" w:hAnsi="Calibri" w:cs="Calibri"/>
              </w:rPr>
            </w:pPr>
            <w:r w:rsidRPr="00271FB3">
              <w:rPr>
                <w:rFonts w:ascii="Calibri" w:hAnsi="Calibri" w:cs="Calibri"/>
              </w:rPr>
              <w:t>3</w:t>
            </w:r>
          </w:p>
        </w:tc>
      </w:tr>
      <w:tr w:rsidR="00570AAE" w:rsidRPr="00271FB3" w14:paraId="59262F5C" w14:textId="77777777" w:rsidTr="008F4061">
        <w:tc>
          <w:tcPr>
            <w:tcW w:w="0" w:type="auto"/>
          </w:tcPr>
          <w:p w14:paraId="0FE7CD92" w14:textId="3CBBF583" w:rsidR="00570AAE" w:rsidRPr="00271FB3" w:rsidRDefault="00BA341B">
            <w:pPr>
              <w:rPr>
                <w:rFonts w:ascii="Calibri" w:hAnsi="Calibri" w:cs="Calibri"/>
              </w:rPr>
            </w:pPr>
            <w:r w:rsidRPr="00271FB3">
              <w:rPr>
                <w:rFonts w:ascii="Calibri" w:hAnsi="Calibri" w:cs="Calibri"/>
              </w:rPr>
              <w:t>SKIP/REFUSED</w:t>
            </w:r>
          </w:p>
        </w:tc>
        <w:tc>
          <w:tcPr>
            <w:tcW w:w="0" w:type="auto"/>
          </w:tcPr>
          <w:p w14:paraId="4AC607AC" w14:textId="49577426" w:rsidR="00570AAE" w:rsidRPr="00271FB3" w:rsidRDefault="00E114A1">
            <w:pPr>
              <w:jc w:val="right"/>
              <w:rPr>
                <w:rFonts w:ascii="Calibri" w:hAnsi="Calibri" w:cs="Calibri"/>
              </w:rPr>
            </w:pPr>
            <w:r w:rsidRPr="00271FB3">
              <w:rPr>
                <w:rFonts w:ascii="Calibri" w:hAnsi="Calibri" w:cs="Calibri"/>
              </w:rPr>
              <w:t>*</w:t>
            </w:r>
          </w:p>
        </w:tc>
        <w:tc>
          <w:tcPr>
            <w:tcW w:w="0" w:type="auto"/>
          </w:tcPr>
          <w:p w14:paraId="2A211CB7" w14:textId="61D55581" w:rsidR="00570AAE" w:rsidRPr="00271FB3" w:rsidRDefault="00E114A1">
            <w:pPr>
              <w:jc w:val="right"/>
              <w:rPr>
                <w:rFonts w:ascii="Calibri" w:hAnsi="Calibri" w:cs="Calibri"/>
              </w:rPr>
            </w:pPr>
            <w:r w:rsidRPr="00271FB3">
              <w:rPr>
                <w:rFonts w:ascii="Calibri" w:hAnsi="Calibri" w:cs="Calibri"/>
              </w:rPr>
              <w:t>*</w:t>
            </w:r>
          </w:p>
        </w:tc>
        <w:tc>
          <w:tcPr>
            <w:tcW w:w="0" w:type="auto"/>
          </w:tcPr>
          <w:p w14:paraId="53575A0B" w14:textId="77F01DEE" w:rsidR="00570AAE" w:rsidRPr="00271FB3" w:rsidRDefault="00E114A1">
            <w:pPr>
              <w:jc w:val="right"/>
              <w:rPr>
                <w:rFonts w:ascii="Calibri" w:hAnsi="Calibri" w:cs="Calibri"/>
              </w:rPr>
            </w:pPr>
            <w:r w:rsidRPr="00271FB3">
              <w:rPr>
                <w:rFonts w:ascii="Calibri" w:hAnsi="Calibri" w:cs="Calibri"/>
              </w:rPr>
              <w:t>*</w:t>
            </w:r>
          </w:p>
        </w:tc>
      </w:tr>
      <w:tr w:rsidR="00570AAE" w:rsidRPr="00271FB3" w14:paraId="2056AE2C" w14:textId="77777777" w:rsidTr="008F4061">
        <w:tc>
          <w:tcPr>
            <w:tcW w:w="0" w:type="auto"/>
          </w:tcPr>
          <w:p w14:paraId="778D010B"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776E037F"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52890CC2"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6EBB3E6C" w14:textId="77777777" w:rsidR="00570AAE" w:rsidRPr="00271FB3" w:rsidRDefault="00570AAE">
            <w:pPr>
              <w:jc w:val="right"/>
              <w:rPr>
                <w:rFonts w:ascii="Calibri" w:hAnsi="Calibri" w:cs="Calibri"/>
              </w:rPr>
            </w:pPr>
            <w:r w:rsidRPr="00271FB3">
              <w:rPr>
                <w:rFonts w:ascii="Calibri" w:hAnsi="Calibri" w:cs="Calibri"/>
              </w:rPr>
              <w:t>3,427</w:t>
            </w:r>
          </w:p>
        </w:tc>
      </w:tr>
    </w:tbl>
    <w:p w14:paraId="0CC82FD8" w14:textId="77777777" w:rsidR="006B5661" w:rsidRDefault="006B5661" w:rsidP="008F4061">
      <w:pPr>
        <w:rPr>
          <w:rFonts w:ascii="Calibri" w:hAnsi="Calibri" w:cs="Calibri"/>
          <w:b/>
          <w:i/>
        </w:rPr>
      </w:pPr>
    </w:p>
    <w:p w14:paraId="52606518" w14:textId="10D09FC3" w:rsidR="00570AAE" w:rsidRPr="00271FB3" w:rsidRDefault="003026B3" w:rsidP="008F4061">
      <w:pPr>
        <w:rPr>
          <w:rFonts w:ascii="Calibri" w:hAnsi="Calibri" w:cs="Calibri"/>
          <w:b/>
          <w:sz w:val="24"/>
        </w:rPr>
      </w:pPr>
      <w:r w:rsidRPr="00271FB3">
        <w:rPr>
          <w:rFonts w:ascii="Calibri" w:hAnsi="Calibri" w:cs="Calibri"/>
          <w:b/>
          <w:i/>
          <w:sz w:val="24"/>
        </w:rPr>
        <w:lastRenderedPageBreak/>
        <w:t xml:space="preserve">Q42. </w:t>
      </w:r>
      <w:r w:rsidR="00570AAE" w:rsidRPr="00271FB3">
        <w:rPr>
          <w:rFonts w:ascii="Calibri" w:hAnsi="Calibri" w:cs="Calibri"/>
          <w:b/>
          <w:i/>
          <w:sz w:val="24"/>
        </w:rPr>
        <w:t>Here are some policy changes that have been suggested to help prevent police violence against civilians. For each one, please tell me whether you support or oppose the policy change. Making it more difficult to put people in jail for minor violations like failing to pay a traffic ticket.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70AAE" w:rsidRPr="00271FB3" w14:paraId="4ECCE016" w14:textId="77777777" w:rsidTr="008F4061">
        <w:tc>
          <w:tcPr>
            <w:tcW w:w="0" w:type="auto"/>
            <w:tcBorders>
              <w:top w:val="thick" w:sz="0" w:space="0" w:color="000000"/>
            </w:tcBorders>
          </w:tcPr>
          <w:p w14:paraId="57132CFF"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15B22654"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4FF3C337" w14:textId="77777777" w:rsidTr="008F4061">
        <w:tc>
          <w:tcPr>
            <w:tcW w:w="0" w:type="auto"/>
          </w:tcPr>
          <w:p w14:paraId="24BD9259"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7A41875"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D4AF5DB"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0FC692A0"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17688913" w14:textId="77777777" w:rsidTr="008F4061">
        <w:tc>
          <w:tcPr>
            <w:tcW w:w="0" w:type="auto"/>
            <w:tcBorders>
              <w:bottom w:val="thick" w:sz="0" w:space="0" w:color="000000"/>
            </w:tcBorders>
          </w:tcPr>
          <w:p w14:paraId="5594EC92"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4D4483D7"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882B109"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8CE8F9F"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5467AAF4" w14:textId="77777777" w:rsidTr="008F4061">
        <w:tc>
          <w:tcPr>
            <w:tcW w:w="0" w:type="auto"/>
            <w:tcBorders>
              <w:top w:val="thick" w:sz="0" w:space="0" w:color="000000"/>
            </w:tcBorders>
          </w:tcPr>
          <w:p w14:paraId="205F6E3A" w14:textId="77777777" w:rsidR="00570AAE" w:rsidRPr="00271FB3" w:rsidRDefault="00570AAE">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08147620" w14:textId="77777777" w:rsidR="00570AAE" w:rsidRPr="00271FB3" w:rsidRDefault="00570AAE">
            <w:pPr>
              <w:jc w:val="right"/>
              <w:rPr>
                <w:rFonts w:ascii="Calibri" w:hAnsi="Calibri" w:cs="Calibri"/>
              </w:rPr>
            </w:pPr>
            <w:r w:rsidRPr="00271FB3">
              <w:rPr>
                <w:rFonts w:ascii="Calibri" w:hAnsi="Calibri" w:cs="Calibri"/>
              </w:rPr>
              <w:t>45</w:t>
            </w:r>
          </w:p>
        </w:tc>
        <w:tc>
          <w:tcPr>
            <w:tcW w:w="0" w:type="auto"/>
            <w:tcBorders>
              <w:top w:val="thick" w:sz="0" w:space="0" w:color="000000"/>
            </w:tcBorders>
          </w:tcPr>
          <w:p w14:paraId="14044EF1" w14:textId="77777777" w:rsidR="00570AAE" w:rsidRPr="00271FB3" w:rsidRDefault="00570AAE">
            <w:pPr>
              <w:jc w:val="right"/>
              <w:rPr>
                <w:rFonts w:ascii="Calibri" w:hAnsi="Calibri" w:cs="Calibri"/>
              </w:rPr>
            </w:pPr>
            <w:r w:rsidRPr="00271FB3">
              <w:rPr>
                <w:rFonts w:ascii="Calibri" w:hAnsi="Calibri" w:cs="Calibri"/>
              </w:rPr>
              <w:t>48</w:t>
            </w:r>
          </w:p>
        </w:tc>
        <w:tc>
          <w:tcPr>
            <w:tcW w:w="0" w:type="auto"/>
            <w:tcBorders>
              <w:top w:val="thick" w:sz="0" w:space="0" w:color="000000"/>
            </w:tcBorders>
          </w:tcPr>
          <w:p w14:paraId="04553890" w14:textId="77777777" w:rsidR="00570AAE" w:rsidRPr="00271FB3" w:rsidRDefault="00570AAE">
            <w:pPr>
              <w:jc w:val="right"/>
              <w:rPr>
                <w:rFonts w:ascii="Calibri" w:hAnsi="Calibri" w:cs="Calibri"/>
              </w:rPr>
            </w:pPr>
            <w:r w:rsidRPr="00271FB3">
              <w:rPr>
                <w:rFonts w:ascii="Calibri" w:hAnsi="Calibri" w:cs="Calibri"/>
              </w:rPr>
              <w:t>46</w:t>
            </w:r>
          </w:p>
        </w:tc>
      </w:tr>
      <w:tr w:rsidR="00570AAE" w:rsidRPr="00271FB3" w14:paraId="23770BF2" w14:textId="77777777" w:rsidTr="008F4061">
        <w:tc>
          <w:tcPr>
            <w:tcW w:w="0" w:type="auto"/>
          </w:tcPr>
          <w:p w14:paraId="281626C9" w14:textId="77777777" w:rsidR="00570AAE" w:rsidRPr="00271FB3" w:rsidRDefault="00570AAE">
            <w:pPr>
              <w:rPr>
                <w:rFonts w:ascii="Calibri" w:hAnsi="Calibri" w:cs="Calibri"/>
              </w:rPr>
            </w:pPr>
            <w:r w:rsidRPr="00271FB3">
              <w:rPr>
                <w:rFonts w:ascii="Calibri" w:hAnsi="Calibri" w:cs="Calibri"/>
              </w:rPr>
              <w:t>Somewhat support</w:t>
            </w:r>
          </w:p>
        </w:tc>
        <w:tc>
          <w:tcPr>
            <w:tcW w:w="0" w:type="auto"/>
          </w:tcPr>
          <w:p w14:paraId="74DAC62E" w14:textId="77777777" w:rsidR="00570AAE" w:rsidRPr="00271FB3" w:rsidRDefault="00570AAE">
            <w:pPr>
              <w:jc w:val="right"/>
              <w:rPr>
                <w:rFonts w:ascii="Calibri" w:hAnsi="Calibri" w:cs="Calibri"/>
              </w:rPr>
            </w:pPr>
            <w:r w:rsidRPr="00271FB3">
              <w:rPr>
                <w:rFonts w:ascii="Calibri" w:hAnsi="Calibri" w:cs="Calibri"/>
              </w:rPr>
              <w:t>34</w:t>
            </w:r>
          </w:p>
        </w:tc>
        <w:tc>
          <w:tcPr>
            <w:tcW w:w="0" w:type="auto"/>
          </w:tcPr>
          <w:p w14:paraId="07F1D8C3" w14:textId="77777777" w:rsidR="00570AAE" w:rsidRPr="00271FB3" w:rsidRDefault="00570AAE">
            <w:pPr>
              <w:jc w:val="right"/>
              <w:rPr>
                <w:rFonts w:ascii="Calibri" w:hAnsi="Calibri" w:cs="Calibri"/>
              </w:rPr>
            </w:pPr>
            <w:r w:rsidRPr="00271FB3">
              <w:rPr>
                <w:rFonts w:ascii="Calibri" w:hAnsi="Calibri" w:cs="Calibri"/>
              </w:rPr>
              <w:t>31</w:t>
            </w:r>
          </w:p>
        </w:tc>
        <w:tc>
          <w:tcPr>
            <w:tcW w:w="0" w:type="auto"/>
          </w:tcPr>
          <w:p w14:paraId="641562AA" w14:textId="77777777" w:rsidR="00570AAE" w:rsidRPr="00271FB3" w:rsidRDefault="00570AAE">
            <w:pPr>
              <w:jc w:val="right"/>
              <w:rPr>
                <w:rFonts w:ascii="Calibri" w:hAnsi="Calibri" w:cs="Calibri"/>
              </w:rPr>
            </w:pPr>
            <w:r w:rsidRPr="00271FB3">
              <w:rPr>
                <w:rFonts w:ascii="Calibri" w:hAnsi="Calibri" w:cs="Calibri"/>
              </w:rPr>
              <w:t>32</w:t>
            </w:r>
          </w:p>
        </w:tc>
      </w:tr>
      <w:tr w:rsidR="00570AAE" w:rsidRPr="00271FB3" w14:paraId="69B820C1" w14:textId="77777777" w:rsidTr="008F4061">
        <w:tc>
          <w:tcPr>
            <w:tcW w:w="0" w:type="auto"/>
          </w:tcPr>
          <w:p w14:paraId="291203E1" w14:textId="77777777" w:rsidR="00570AAE" w:rsidRPr="00271FB3" w:rsidRDefault="00570AAE">
            <w:pPr>
              <w:rPr>
                <w:rFonts w:ascii="Calibri" w:hAnsi="Calibri" w:cs="Calibri"/>
              </w:rPr>
            </w:pPr>
            <w:r w:rsidRPr="00271FB3">
              <w:rPr>
                <w:rFonts w:ascii="Calibri" w:hAnsi="Calibri" w:cs="Calibri"/>
              </w:rPr>
              <w:t>Somewhat oppose</w:t>
            </w:r>
          </w:p>
        </w:tc>
        <w:tc>
          <w:tcPr>
            <w:tcW w:w="0" w:type="auto"/>
          </w:tcPr>
          <w:p w14:paraId="332B94B9"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Pr>
          <w:p w14:paraId="29F549B6" w14:textId="77777777" w:rsidR="00570AAE" w:rsidRPr="00271FB3" w:rsidRDefault="00570AAE">
            <w:pPr>
              <w:jc w:val="right"/>
              <w:rPr>
                <w:rFonts w:ascii="Calibri" w:hAnsi="Calibri" w:cs="Calibri"/>
              </w:rPr>
            </w:pPr>
            <w:r w:rsidRPr="00271FB3">
              <w:rPr>
                <w:rFonts w:ascii="Calibri" w:hAnsi="Calibri" w:cs="Calibri"/>
              </w:rPr>
              <w:t>15</w:t>
            </w:r>
          </w:p>
        </w:tc>
        <w:tc>
          <w:tcPr>
            <w:tcW w:w="0" w:type="auto"/>
          </w:tcPr>
          <w:p w14:paraId="4219900D" w14:textId="77777777" w:rsidR="00570AAE" w:rsidRPr="00271FB3" w:rsidRDefault="00570AAE">
            <w:pPr>
              <w:jc w:val="right"/>
              <w:rPr>
                <w:rFonts w:ascii="Calibri" w:hAnsi="Calibri" w:cs="Calibri"/>
              </w:rPr>
            </w:pPr>
            <w:r w:rsidRPr="00271FB3">
              <w:rPr>
                <w:rFonts w:ascii="Calibri" w:hAnsi="Calibri" w:cs="Calibri"/>
              </w:rPr>
              <w:t>15</w:t>
            </w:r>
          </w:p>
        </w:tc>
      </w:tr>
      <w:tr w:rsidR="00570AAE" w:rsidRPr="00271FB3" w14:paraId="4206E015" w14:textId="77777777" w:rsidTr="008F4061">
        <w:tc>
          <w:tcPr>
            <w:tcW w:w="0" w:type="auto"/>
          </w:tcPr>
          <w:p w14:paraId="57CD8ABE" w14:textId="77777777" w:rsidR="00570AAE" w:rsidRPr="00271FB3" w:rsidRDefault="00570AAE">
            <w:pPr>
              <w:rPr>
                <w:rFonts w:ascii="Calibri" w:hAnsi="Calibri" w:cs="Calibri"/>
              </w:rPr>
            </w:pPr>
            <w:r w:rsidRPr="00271FB3">
              <w:rPr>
                <w:rFonts w:ascii="Calibri" w:hAnsi="Calibri" w:cs="Calibri"/>
              </w:rPr>
              <w:t>Strongly oppose</w:t>
            </w:r>
          </w:p>
        </w:tc>
        <w:tc>
          <w:tcPr>
            <w:tcW w:w="0" w:type="auto"/>
          </w:tcPr>
          <w:p w14:paraId="035073D1" w14:textId="77777777" w:rsidR="00570AAE" w:rsidRPr="00271FB3" w:rsidRDefault="00570AAE">
            <w:pPr>
              <w:jc w:val="right"/>
              <w:rPr>
                <w:rFonts w:ascii="Calibri" w:hAnsi="Calibri" w:cs="Calibri"/>
              </w:rPr>
            </w:pPr>
            <w:r w:rsidRPr="00271FB3">
              <w:rPr>
                <w:rFonts w:ascii="Calibri" w:hAnsi="Calibri" w:cs="Calibri"/>
              </w:rPr>
              <w:t>5</w:t>
            </w:r>
          </w:p>
        </w:tc>
        <w:tc>
          <w:tcPr>
            <w:tcW w:w="0" w:type="auto"/>
          </w:tcPr>
          <w:p w14:paraId="4077D5C5" w14:textId="77777777" w:rsidR="00570AAE" w:rsidRPr="00271FB3" w:rsidRDefault="00570AAE">
            <w:pPr>
              <w:jc w:val="right"/>
              <w:rPr>
                <w:rFonts w:ascii="Calibri" w:hAnsi="Calibri" w:cs="Calibri"/>
              </w:rPr>
            </w:pPr>
            <w:r w:rsidRPr="00271FB3">
              <w:rPr>
                <w:rFonts w:ascii="Calibri" w:hAnsi="Calibri" w:cs="Calibri"/>
              </w:rPr>
              <w:t>5</w:t>
            </w:r>
          </w:p>
        </w:tc>
        <w:tc>
          <w:tcPr>
            <w:tcW w:w="0" w:type="auto"/>
          </w:tcPr>
          <w:p w14:paraId="5050ACED" w14:textId="77777777" w:rsidR="00570AAE" w:rsidRPr="00271FB3" w:rsidRDefault="00570AAE">
            <w:pPr>
              <w:jc w:val="right"/>
              <w:rPr>
                <w:rFonts w:ascii="Calibri" w:hAnsi="Calibri" w:cs="Calibri"/>
              </w:rPr>
            </w:pPr>
            <w:r w:rsidRPr="00271FB3">
              <w:rPr>
                <w:rFonts w:ascii="Calibri" w:hAnsi="Calibri" w:cs="Calibri"/>
              </w:rPr>
              <w:t>5</w:t>
            </w:r>
          </w:p>
        </w:tc>
      </w:tr>
      <w:tr w:rsidR="00570AAE" w:rsidRPr="00271FB3" w14:paraId="47A16685" w14:textId="77777777" w:rsidTr="008F4061">
        <w:tc>
          <w:tcPr>
            <w:tcW w:w="0" w:type="auto"/>
          </w:tcPr>
          <w:p w14:paraId="1CCF5342" w14:textId="03C07ABF" w:rsidR="00570AAE" w:rsidRPr="00271FB3" w:rsidRDefault="00BA341B">
            <w:pPr>
              <w:rPr>
                <w:rFonts w:ascii="Calibri" w:hAnsi="Calibri" w:cs="Calibri"/>
              </w:rPr>
            </w:pPr>
            <w:r w:rsidRPr="00271FB3">
              <w:rPr>
                <w:rFonts w:ascii="Calibri" w:hAnsi="Calibri" w:cs="Calibri"/>
              </w:rPr>
              <w:t>SKIP/REFUSED</w:t>
            </w:r>
          </w:p>
        </w:tc>
        <w:tc>
          <w:tcPr>
            <w:tcW w:w="0" w:type="auto"/>
          </w:tcPr>
          <w:p w14:paraId="58B9C558" w14:textId="48507A78" w:rsidR="00570AAE" w:rsidRPr="00271FB3" w:rsidRDefault="00E114A1">
            <w:pPr>
              <w:jc w:val="right"/>
              <w:rPr>
                <w:rFonts w:ascii="Calibri" w:hAnsi="Calibri" w:cs="Calibri"/>
              </w:rPr>
            </w:pPr>
            <w:r w:rsidRPr="00271FB3">
              <w:rPr>
                <w:rFonts w:ascii="Calibri" w:hAnsi="Calibri" w:cs="Calibri"/>
              </w:rPr>
              <w:t>*</w:t>
            </w:r>
          </w:p>
        </w:tc>
        <w:tc>
          <w:tcPr>
            <w:tcW w:w="0" w:type="auto"/>
          </w:tcPr>
          <w:p w14:paraId="69D4ADEA"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1F20C7E5"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21B9F441" w14:textId="77777777" w:rsidTr="008F4061">
        <w:tc>
          <w:tcPr>
            <w:tcW w:w="0" w:type="auto"/>
          </w:tcPr>
          <w:p w14:paraId="06DEAF0F"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27EE8122"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03DCAF0D"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443433F4" w14:textId="77777777" w:rsidR="00570AAE" w:rsidRPr="00271FB3" w:rsidRDefault="00570AAE">
            <w:pPr>
              <w:jc w:val="right"/>
              <w:rPr>
                <w:rFonts w:ascii="Calibri" w:hAnsi="Calibri" w:cs="Calibri"/>
              </w:rPr>
            </w:pPr>
            <w:r w:rsidRPr="00271FB3">
              <w:rPr>
                <w:rFonts w:ascii="Calibri" w:hAnsi="Calibri" w:cs="Calibri"/>
              </w:rPr>
              <w:t>3,427</w:t>
            </w:r>
          </w:p>
        </w:tc>
      </w:tr>
    </w:tbl>
    <w:p w14:paraId="41E094A1" w14:textId="2E8DA8B9" w:rsidR="00570AAE" w:rsidRDefault="00570AAE">
      <w:pPr>
        <w:rPr>
          <w:rFonts w:ascii="Calibri" w:hAnsi="Calibri" w:cs="Calibri"/>
        </w:rPr>
      </w:pPr>
    </w:p>
    <w:p w14:paraId="0B8E937B" w14:textId="77777777" w:rsidR="006B5661" w:rsidRPr="00271FB3" w:rsidRDefault="006B5661">
      <w:pPr>
        <w:rPr>
          <w:rFonts w:ascii="Calibri" w:hAnsi="Calibri" w:cs="Calibri"/>
        </w:rPr>
      </w:pPr>
    </w:p>
    <w:p w14:paraId="05A37798" w14:textId="0BAAA41D" w:rsidR="00570AAE" w:rsidRPr="00271FB3" w:rsidRDefault="003026B3" w:rsidP="008F4061">
      <w:pPr>
        <w:rPr>
          <w:rFonts w:ascii="Calibri" w:hAnsi="Calibri" w:cs="Calibri"/>
          <w:b/>
          <w:sz w:val="24"/>
        </w:rPr>
      </w:pPr>
      <w:r w:rsidRPr="00271FB3">
        <w:rPr>
          <w:rFonts w:ascii="Calibri" w:hAnsi="Calibri" w:cs="Calibri"/>
          <w:b/>
          <w:i/>
          <w:sz w:val="24"/>
        </w:rPr>
        <w:t xml:space="preserve">Q43. </w:t>
      </w:r>
      <w:r w:rsidR="00570AAE" w:rsidRPr="00271FB3">
        <w:rPr>
          <w:rFonts w:ascii="Calibri" w:hAnsi="Calibri" w:cs="Calibri"/>
          <w:b/>
          <w:i/>
          <w:sz w:val="24"/>
        </w:rPr>
        <w:t>Here are some policy changes that have been suggested to help prevent police violence against civilians. For each one, please tell me whether you support or oppose the policy change. Putting police under the supervision of community accountability boards to give local residents an opportunity to influence policing strategies and hold local police accountable.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70AAE" w:rsidRPr="00271FB3" w14:paraId="619B0601" w14:textId="77777777" w:rsidTr="008F4061">
        <w:tc>
          <w:tcPr>
            <w:tcW w:w="0" w:type="auto"/>
            <w:tcBorders>
              <w:top w:val="thick" w:sz="0" w:space="0" w:color="000000"/>
            </w:tcBorders>
          </w:tcPr>
          <w:p w14:paraId="6B2FA881"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1E60561A"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0E410894" w14:textId="77777777" w:rsidTr="008F4061">
        <w:tc>
          <w:tcPr>
            <w:tcW w:w="0" w:type="auto"/>
          </w:tcPr>
          <w:p w14:paraId="13424369"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020CDF6"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58A46C3"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4C96C00"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3C14CE9C" w14:textId="77777777" w:rsidTr="008F4061">
        <w:tc>
          <w:tcPr>
            <w:tcW w:w="0" w:type="auto"/>
            <w:tcBorders>
              <w:bottom w:val="thick" w:sz="0" w:space="0" w:color="000000"/>
            </w:tcBorders>
          </w:tcPr>
          <w:p w14:paraId="6FF2E1AA"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53C83709"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2F42CE9"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C6BBBEA"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0B37CAF0" w14:textId="77777777" w:rsidTr="008F4061">
        <w:tc>
          <w:tcPr>
            <w:tcW w:w="0" w:type="auto"/>
            <w:tcBorders>
              <w:top w:val="thick" w:sz="0" w:space="0" w:color="000000"/>
            </w:tcBorders>
          </w:tcPr>
          <w:p w14:paraId="0546FEE8" w14:textId="77777777" w:rsidR="00570AAE" w:rsidRPr="00271FB3" w:rsidRDefault="00570AAE">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0FADC1A8" w14:textId="77777777" w:rsidR="00570AAE" w:rsidRPr="00271FB3" w:rsidRDefault="00570AAE">
            <w:pPr>
              <w:jc w:val="right"/>
              <w:rPr>
                <w:rFonts w:ascii="Calibri" w:hAnsi="Calibri" w:cs="Calibri"/>
              </w:rPr>
            </w:pPr>
            <w:r w:rsidRPr="00271FB3">
              <w:rPr>
                <w:rFonts w:ascii="Calibri" w:hAnsi="Calibri" w:cs="Calibri"/>
              </w:rPr>
              <w:t>37</w:t>
            </w:r>
          </w:p>
        </w:tc>
        <w:tc>
          <w:tcPr>
            <w:tcW w:w="0" w:type="auto"/>
            <w:tcBorders>
              <w:top w:val="thick" w:sz="0" w:space="0" w:color="000000"/>
            </w:tcBorders>
          </w:tcPr>
          <w:p w14:paraId="17EB066D" w14:textId="77777777" w:rsidR="00570AAE" w:rsidRPr="00271FB3" w:rsidRDefault="00570AAE">
            <w:pPr>
              <w:jc w:val="right"/>
              <w:rPr>
                <w:rFonts w:ascii="Calibri" w:hAnsi="Calibri" w:cs="Calibri"/>
              </w:rPr>
            </w:pPr>
            <w:r w:rsidRPr="00271FB3">
              <w:rPr>
                <w:rFonts w:ascii="Calibri" w:hAnsi="Calibri" w:cs="Calibri"/>
              </w:rPr>
              <w:t>41</w:t>
            </w:r>
          </w:p>
        </w:tc>
        <w:tc>
          <w:tcPr>
            <w:tcW w:w="0" w:type="auto"/>
            <w:tcBorders>
              <w:top w:val="thick" w:sz="0" w:space="0" w:color="000000"/>
            </w:tcBorders>
          </w:tcPr>
          <w:p w14:paraId="2E624683" w14:textId="77777777" w:rsidR="00570AAE" w:rsidRPr="00271FB3" w:rsidRDefault="00570AAE">
            <w:pPr>
              <w:jc w:val="right"/>
              <w:rPr>
                <w:rFonts w:ascii="Calibri" w:hAnsi="Calibri" w:cs="Calibri"/>
              </w:rPr>
            </w:pPr>
            <w:r w:rsidRPr="00271FB3">
              <w:rPr>
                <w:rFonts w:ascii="Calibri" w:hAnsi="Calibri" w:cs="Calibri"/>
              </w:rPr>
              <w:t>39</w:t>
            </w:r>
          </w:p>
        </w:tc>
      </w:tr>
      <w:tr w:rsidR="00570AAE" w:rsidRPr="00271FB3" w14:paraId="28484CB4" w14:textId="77777777" w:rsidTr="008F4061">
        <w:tc>
          <w:tcPr>
            <w:tcW w:w="0" w:type="auto"/>
          </w:tcPr>
          <w:p w14:paraId="76710744" w14:textId="77777777" w:rsidR="00570AAE" w:rsidRPr="00271FB3" w:rsidRDefault="00570AAE">
            <w:pPr>
              <w:rPr>
                <w:rFonts w:ascii="Calibri" w:hAnsi="Calibri" w:cs="Calibri"/>
              </w:rPr>
            </w:pPr>
            <w:r w:rsidRPr="00271FB3">
              <w:rPr>
                <w:rFonts w:ascii="Calibri" w:hAnsi="Calibri" w:cs="Calibri"/>
              </w:rPr>
              <w:t>Somewhat support</w:t>
            </w:r>
          </w:p>
        </w:tc>
        <w:tc>
          <w:tcPr>
            <w:tcW w:w="0" w:type="auto"/>
          </w:tcPr>
          <w:p w14:paraId="6930B0BD" w14:textId="77777777" w:rsidR="00570AAE" w:rsidRPr="00271FB3" w:rsidRDefault="00570AAE">
            <w:pPr>
              <w:jc w:val="right"/>
              <w:rPr>
                <w:rFonts w:ascii="Calibri" w:hAnsi="Calibri" w:cs="Calibri"/>
              </w:rPr>
            </w:pPr>
            <w:r w:rsidRPr="00271FB3">
              <w:rPr>
                <w:rFonts w:ascii="Calibri" w:hAnsi="Calibri" w:cs="Calibri"/>
              </w:rPr>
              <w:t>36</w:t>
            </w:r>
          </w:p>
        </w:tc>
        <w:tc>
          <w:tcPr>
            <w:tcW w:w="0" w:type="auto"/>
          </w:tcPr>
          <w:p w14:paraId="0BF93860" w14:textId="77777777" w:rsidR="00570AAE" w:rsidRPr="00271FB3" w:rsidRDefault="00570AAE">
            <w:pPr>
              <w:jc w:val="right"/>
              <w:rPr>
                <w:rFonts w:ascii="Calibri" w:hAnsi="Calibri" w:cs="Calibri"/>
              </w:rPr>
            </w:pPr>
            <w:r w:rsidRPr="00271FB3">
              <w:rPr>
                <w:rFonts w:ascii="Calibri" w:hAnsi="Calibri" w:cs="Calibri"/>
              </w:rPr>
              <w:t>36</w:t>
            </w:r>
          </w:p>
        </w:tc>
        <w:tc>
          <w:tcPr>
            <w:tcW w:w="0" w:type="auto"/>
          </w:tcPr>
          <w:p w14:paraId="72F47C0F" w14:textId="77777777" w:rsidR="00570AAE" w:rsidRPr="00271FB3" w:rsidRDefault="00570AAE">
            <w:pPr>
              <w:jc w:val="right"/>
              <w:rPr>
                <w:rFonts w:ascii="Calibri" w:hAnsi="Calibri" w:cs="Calibri"/>
              </w:rPr>
            </w:pPr>
            <w:r w:rsidRPr="00271FB3">
              <w:rPr>
                <w:rFonts w:ascii="Calibri" w:hAnsi="Calibri" w:cs="Calibri"/>
              </w:rPr>
              <w:t>36</w:t>
            </w:r>
          </w:p>
        </w:tc>
      </w:tr>
      <w:tr w:rsidR="00570AAE" w:rsidRPr="00271FB3" w14:paraId="0E9322AC" w14:textId="77777777" w:rsidTr="008F4061">
        <w:tc>
          <w:tcPr>
            <w:tcW w:w="0" w:type="auto"/>
          </w:tcPr>
          <w:p w14:paraId="78B3559A" w14:textId="77777777" w:rsidR="00570AAE" w:rsidRPr="00271FB3" w:rsidRDefault="00570AAE">
            <w:pPr>
              <w:rPr>
                <w:rFonts w:ascii="Calibri" w:hAnsi="Calibri" w:cs="Calibri"/>
              </w:rPr>
            </w:pPr>
            <w:r w:rsidRPr="00271FB3">
              <w:rPr>
                <w:rFonts w:ascii="Calibri" w:hAnsi="Calibri" w:cs="Calibri"/>
              </w:rPr>
              <w:t>Somewhat oppose</w:t>
            </w:r>
          </w:p>
        </w:tc>
        <w:tc>
          <w:tcPr>
            <w:tcW w:w="0" w:type="auto"/>
          </w:tcPr>
          <w:p w14:paraId="12E7E857" w14:textId="77777777" w:rsidR="00570AAE" w:rsidRPr="00271FB3" w:rsidRDefault="00570AAE">
            <w:pPr>
              <w:jc w:val="right"/>
              <w:rPr>
                <w:rFonts w:ascii="Calibri" w:hAnsi="Calibri" w:cs="Calibri"/>
              </w:rPr>
            </w:pPr>
            <w:r w:rsidRPr="00271FB3">
              <w:rPr>
                <w:rFonts w:ascii="Calibri" w:hAnsi="Calibri" w:cs="Calibri"/>
              </w:rPr>
              <w:t>20</w:t>
            </w:r>
          </w:p>
        </w:tc>
        <w:tc>
          <w:tcPr>
            <w:tcW w:w="0" w:type="auto"/>
          </w:tcPr>
          <w:p w14:paraId="65C8FA97"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Pr>
          <w:p w14:paraId="6A425A67" w14:textId="77777777" w:rsidR="00570AAE" w:rsidRPr="00271FB3" w:rsidRDefault="00570AAE">
            <w:pPr>
              <w:jc w:val="right"/>
              <w:rPr>
                <w:rFonts w:ascii="Calibri" w:hAnsi="Calibri" w:cs="Calibri"/>
              </w:rPr>
            </w:pPr>
            <w:r w:rsidRPr="00271FB3">
              <w:rPr>
                <w:rFonts w:ascii="Calibri" w:hAnsi="Calibri" w:cs="Calibri"/>
              </w:rPr>
              <w:t>18</w:t>
            </w:r>
          </w:p>
        </w:tc>
      </w:tr>
      <w:tr w:rsidR="00570AAE" w:rsidRPr="00271FB3" w14:paraId="16EC81E6" w14:textId="77777777" w:rsidTr="008F4061">
        <w:tc>
          <w:tcPr>
            <w:tcW w:w="0" w:type="auto"/>
          </w:tcPr>
          <w:p w14:paraId="3DA5E0A0" w14:textId="77777777" w:rsidR="00570AAE" w:rsidRPr="00271FB3" w:rsidRDefault="00570AAE">
            <w:pPr>
              <w:rPr>
                <w:rFonts w:ascii="Calibri" w:hAnsi="Calibri" w:cs="Calibri"/>
              </w:rPr>
            </w:pPr>
            <w:r w:rsidRPr="00271FB3">
              <w:rPr>
                <w:rFonts w:ascii="Calibri" w:hAnsi="Calibri" w:cs="Calibri"/>
              </w:rPr>
              <w:t>Strongly oppose</w:t>
            </w:r>
          </w:p>
        </w:tc>
        <w:tc>
          <w:tcPr>
            <w:tcW w:w="0" w:type="auto"/>
          </w:tcPr>
          <w:p w14:paraId="1FA7202F" w14:textId="77777777" w:rsidR="00570AAE" w:rsidRPr="00271FB3" w:rsidRDefault="00570AAE">
            <w:pPr>
              <w:jc w:val="right"/>
              <w:rPr>
                <w:rFonts w:ascii="Calibri" w:hAnsi="Calibri" w:cs="Calibri"/>
              </w:rPr>
            </w:pPr>
            <w:r w:rsidRPr="00271FB3">
              <w:rPr>
                <w:rFonts w:ascii="Calibri" w:hAnsi="Calibri" w:cs="Calibri"/>
              </w:rPr>
              <w:t>7</w:t>
            </w:r>
          </w:p>
        </w:tc>
        <w:tc>
          <w:tcPr>
            <w:tcW w:w="0" w:type="auto"/>
          </w:tcPr>
          <w:p w14:paraId="698A7E8B" w14:textId="77777777" w:rsidR="00570AAE" w:rsidRPr="00271FB3" w:rsidRDefault="00570AAE">
            <w:pPr>
              <w:jc w:val="right"/>
              <w:rPr>
                <w:rFonts w:ascii="Calibri" w:hAnsi="Calibri" w:cs="Calibri"/>
              </w:rPr>
            </w:pPr>
            <w:r w:rsidRPr="00271FB3">
              <w:rPr>
                <w:rFonts w:ascii="Calibri" w:hAnsi="Calibri" w:cs="Calibri"/>
              </w:rPr>
              <w:t>6</w:t>
            </w:r>
          </w:p>
        </w:tc>
        <w:tc>
          <w:tcPr>
            <w:tcW w:w="0" w:type="auto"/>
          </w:tcPr>
          <w:p w14:paraId="012581AD" w14:textId="77777777" w:rsidR="00570AAE" w:rsidRPr="00271FB3" w:rsidRDefault="00570AAE">
            <w:pPr>
              <w:jc w:val="right"/>
              <w:rPr>
                <w:rFonts w:ascii="Calibri" w:hAnsi="Calibri" w:cs="Calibri"/>
              </w:rPr>
            </w:pPr>
            <w:r w:rsidRPr="00271FB3">
              <w:rPr>
                <w:rFonts w:ascii="Calibri" w:hAnsi="Calibri" w:cs="Calibri"/>
              </w:rPr>
              <w:t>6</w:t>
            </w:r>
          </w:p>
        </w:tc>
      </w:tr>
      <w:tr w:rsidR="00570AAE" w:rsidRPr="00271FB3" w14:paraId="7E606732" w14:textId="77777777" w:rsidTr="008F4061">
        <w:tc>
          <w:tcPr>
            <w:tcW w:w="0" w:type="auto"/>
          </w:tcPr>
          <w:p w14:paraId="0A4002F1" w14:textId="2A9D65D8" w:rsidR="00570AAE" w:rsidRPr="00271FB3" w:rsidRDefault="00BA341B">
            <w:pPr>
              <w:rPr>
                <w:rFonts w:ascii="Calibri" w:hAnsi="Calibri" w:cs="Calibri"/>
              </w:rPr>
            </w:pPr>
            <w:r w:rsidRPr="00271FB3">
              <w:rPr>
                <w:rFonts w:ascii="Calibri" w:hAnsi="Calibri" w:cs="Calibri"/>
              </w:rPr>
              <w:t>SKIP/REFUSED</w:t>
            </w:r>
          </w:p>
        </w:tc>
        <w:tc>
          <w:tcPr>
            <w:tcW w:w="0" w:type="auto"/>
          </w:tcPr>
          <w:p w14:paraId="54BD80DF"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0505DEBE"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4D3ED439"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1AEECE27" w14:textId="77777777" w:rsidTr="008F4061">
        <w:tc>
          <w:tcPr>
            <w:tcW w:w="0" w:type="auto"/>
          </w:tcPr>
          <w:p w14:paraId="11757B24"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6301CC46"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57067C1C"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2ED4207B" w14:textId="77777777" w:rsidR="00570AAE" w:rsidRPr="00271FB3" w:rsidRDefault="00570AAE">
            <w:pPr>
              <w:jc w:val="right"/>
              <w:rPr>
                <w:rFonts w:ascii="Calibri" w:hAnsi="Calibri" w:cs="Calibri"/>
              </w:rPr>
            </w:pPr>
            <w:r w:rsidRPr="00271FB3">
              <w:rPr>
                <w:rFonts w:ascii="Calibri" w:hAnsi="Calibri" w:cs="Calibri"/>
              </w:rPr>
              <w:t>3,427</w:t>
            </w:r>
          </w:p>
        </w:tc>
      </w:tr>
    </w:tbl>
    <w:p w14:paraId="08F8A7B5" w14:textId="77777777" w:rsidR="00570AAE" w:rsidRPr="00271FB3" w:rsidRDefault="00570AAE">
      <w:pPr>
        <w:rPr>
          <w:rFonts w:ascii="Calibri" w:hAnsi="Calibri" w:cs="Calibri"/>
        </w:rPr>
      </w:pPr>
    </w:p>
    <w:p w14:paraId="7696C43E" w14:textId="1080BC4A" w:rsidR="00570AAE" w:rsidRPr="00271FB3" w:rsidRDefault="003026B3" w:rsidP="008F4061">
      <w:pPr>
        <w:rPr>
          <w:rFonts w:ascii="Calibri" w:hAnsi="Calibri" w:cs="Calibri"/>
          <w:b/>
          <w:sz w:val="24"/>
        </w:rPr>
      </w:pPr>
      <w:r w:rsidRPr="00271FB3">
        <w:rPr>
          <w:rFonts w:ascii="Calibri" w:hAnsi="Calibri" w:cs="Calibri"/>
          <w:b/>
          <w:i/>
          <w:sz w:val="24"/>
        </w:rPr>
        <w:t xml:space="preserve">Q44. </w:t>
      </w:r>
      <w:r w:rsidR="00570AAE" w:rsidRPr="00271FB3">
        <w:rPr>
          <w:rFonts w:ascii="Calibri" w:hAnsi="Calibri" w:cs="Calibri"/>
          <w:b/>
          <w:i/>
          <w:sz w:val="24"/>
        </w:rPr>
        <w:t>Here are some policy changes that have been suggested to help prevent police violence against civilians. For each one, please tell me whether you support or oppose the policy change. Adopting community policing (a strategy of policing that emphasizes close collaboration between police officers and community members).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70AAE" w:rsidRPr="00271FB3" w14:paraId="119035FB" w14:textId="77777777" w:rsidTr="008F4061">
        <w:tc>
          <w:tcPr>
            <w:tcW w:w="0" w:type="auto"/>
            <w:tcBorders>
              <w:top w:val="thick" w:sz="0" w:space="0" w:color="000000"/>
            </w:tcBorders>
          </w:tcPr>
          <w:p w14:paraId="10F36D45"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65B3B586"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7D6C5651" w14:textId="77777777" w:rsidTr="008F4061">
        <w:tc>
          <w:tcPr>
            <w:tcW w:w="0" w:type="auto"/>
          </w:tcPr>
          <w:p w14:paraId="6473A8BC"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41D2A3C"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DEA15E4"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08569A5B"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26166F1B" w14:textId="77777777" w:rsidTr="008F4061">
        <w:tc>
          <w:tcPr>
            <w:tcW w:w="0" w:type="auto"/>
            <w:tcBorders>
              <w:bottom w:val="thick" w:sz="0" w:space="0" w:color="000000"/>
            </w:tcBorders>
          </w:tcPr>
          <w:p w14:paraId="403869A5"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4F39C179"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5C01353"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4B24538"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3D471DBC" w14:textId="77777777" w:rsidTr="008F4061">
        <w:tc>
          <w:tcPr>
            <w:tcW w:w="0" w:type="auto"/>
            <w:tcBorders>
              <w:top w:val="thick" w:sz="0" w:space="0" w:color="000000"/>
            </w:tcBorders>
          </w:tcPr>
          <w:p w14:paraId="45B118A7" w14:textId="77777777" w:rsidR="00570AAE" w:rsidRPr="00271FB3" w:rsidRDefault="00570AAE">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360BA133" w14:textId="77777777" w:rsidR="00570AAE" w:rsidRPr="00271FB3" w:rsidRDefault="00570AAE">
            <w:pPr>
              <w:jc w:val="right"/>
              <w:rPr>
                <w:rFonts w:ascii="Calibri" w:hAnsi="Calibri" w:cs="Calibri"/>
              </w:rPr>
            </w:pPr>
            <w:r w:rsidRPr="00271FB3">
              <w:rPr>
                <w:rFonts w:ascii="Calibri" w:hAnsi="Calibri" w:cs="Calibri"/>
              </w:rPr>
              <w:t>37</w:t>
            </w:r>
          </w:p>
        </w:tc>
        <w:tc>
          <w:tcPr>
            <w:tcW w:w="0" w:type="auto"/>
            <w:tcBorders>
              <w:top w:val="thick" w:sz="0" w:space="0" w:color="000000"/>
            </w:tcBorders>
          </w:tcPr>
          <w:p w14:paraId="7733F5E5" w14:textId="77777777" w:rsidR="00570AAE" w:rsidRPr="00271FB3" w:rsidRDefault="00570AAE">
            <w:pPr>
              <w:jc w:val="right"/>
              <w:rPr>
                <w:rFonts w:ascii="Calibri" w:hAnsi="Calibri" w:cs="Calibri"/>
              </w:rPr>
            </w:pPr>
            <w:r w:rsidRPr="00271FB3">
              <w:rPr>
                <w:rFonts w:ascii="Calibri" w:hAnsi="Calibri" w:cs="Calibri"/>
              </w:rPr>
              <w:t>38</w:t>
            </w:r>
          </w:p>
        </w:tc>
        <w:tc>
          <w:tcPr>
            <w:tcW w:w="0" w:type="auto"/>
            <w:tcBorders>
              <w:top w:val="thick" w:sz="0" w:space="0" w:color="000000"/>
            </w:tcBorders>
          </w:tcPr>
          <w:p w14:paraId="1F6D4043" w14:textId="77777777" w:rsidR="00570AAE" w:rsidRPr="00271FB3" w:rsidRDefault="00570AAE">
            <w:pPr>
              <w:jc w:val="right"/>
              <w:rPr>
                <w:rFonts w:ascii="Calibri" w:hAnsi="Calibri" w:cs="Calibri"/>
              </w:rPr>
            </w:pPr>
            <w:r w:rsidRPr="00271FB3">
              <w:rPr>
                <w:rFonts w:ascii="Calibri" w:hAnsi="Calibri" w:cs="Calibri"/>
              </w:rPr>
              <w:t>38</w:t>
            </w:r>
          </w:p>
        </w:tc>
      </w:tr>
      <w:tr w:rsidR="00570AAE" w:rsidRPr="00271FB3" w14:paraId="37FA2BAE" w14:textId="77777777" w:rsidTr="008F4061">
        <w:tc>
          <w:tcPr>
            <w:tcW w:w="0" w:type="auto"/>
          </w:tcPr>
          <w:p w14:paraId="6C4C9581" w14:textId="77777777" w:rsidR="00570AAE" w:rsidRPr="00271FB3" w:rsidRDefault="00570AAE">
            <w:pPr>
              <w:rPr>
                <w:rFonts w:ascii="Calibri" w:hAnsi="Calibri" w:cs="Calibri"/>
              </w:rPr>
            </w:pPr>
            <w:r w:rsidRPr="00271FB3">
              <w:rPr>
                <w:rFonts w:ascii="Calibri" w:hAnsi="Calibri" w:cs="Calibri"/>
              </w:rPr>
              <w:t>Somewhat support</w:t>
            </w:r>
          </w:p>
        </w:tc>
        <w:tc>
          <w:tcPr>
            <w:tcW w:w="0" w:type="auto"/>
          </w:tcPr>
          <w:p w14:paraId="51105865" w14:textId="77777777" w:rsidR="00570AAE" w:rsidRPr="00271FB3" w:rsidRDefault="00570AAE">
            <w:pPr>
              <w:jc w:val="right"/>
              <w:rPr>
                <w:rFonts w:ascii="Calibri" w:hAnsi="Calibri" w:cs="Calibri"/>
              </w:rPr>
            </w:pPr>
            <w:r w:rsidRPr="00271FB3">
              <w:rPr>
                <w:rFonts w:ascii="Calibri" w:hAnsi="Calibri" w:cs="Calibri"/>
              </w:rPr>
              <w:t>39</w:t>
            </w:r>
          </w:p>
        </w:tc>
        <w:tc>
          <w:tcPr>
            <w:tcW w:w="0" w:type="auto"/>
          </w:tcPr>
          <w:p w14:paraId="7B1BEF22" w14:textId="77777777" w:rsidR="00570AAE" w:rsidRPr="00271FB3" w:rsidRDefault="00570AAE">
            <w:pPr>
              <w:jc w:val="right"/>
              <w:rPr>
                <w:rFonts w:ascii="Calibri" w:hAnsi="Calibri" w:cs="Calibri"/>
              </w:rPr>
            </w:pPr>
            <w:r w:rsidRPr="00271FB3">
              <w:rPr>
                <w:rFonts w:ascii="Calibri" w:hAnsi="Calibri" w:cs="Calibri"/>
              </w:rPr>
              <w:t>40</w:t>
            </w:r>
          </w:p>
        </w:tc>
        <w:tc>
          <w:tcPr>
            <w:tcW w:w="0" w:type="auto"/>
          </w:tcPr>
          <w:p w14:paraId="79B1E063" w14:textId="77777777" w:rsidR="00570AAE" w:rsidRPr="00271FB3" w:rsidRDefault="00570AAE">
            <w:pPr>
              <w:jc w:val="right"/>
              <w:rPr>
                <w:rFonts w:ascii="Calibri" w:hAnsi="Calibri" w:cs="Calibri"/>
              </w:rPr>
            </w:pPr>
            <w:r w:rsidRPr="00271FB3">
              <w:rPr>
                <w:rFonts w:ascii="Calibri" w:hAnsi="Calibri" w:cs="Calibri"/>
              </w:rPr>
              <w:t>39</w:t>
            </w:r>
          </w:p>
        </w:tc>
      </w:tr>
      <w:tr w:rsidR="00570AAE" w:rsidRPr="00271FB3" w14:paraId="1AB8CF27" w14:textId="77777777" w:rsidTr="008F4061">
        <w:tc>
          <w:tcPr>
            <w:tcW w:w="0" w:type="auto"/>
          </w:tcPr>
          <w:p w14:paraId="136A737A" w14:textId="77777777" w:rsidR="00570AAE" w:rsidRPr="00271FB3" w:rsidRDefault="00570AAE">
            <w:pPr>
              <w:rPr>
                <w:rFonts w:ascii="Calibri" w:hAnsi="Calibri" w:cs="Calibri"/>
              </w:rPr>
            </w:pPr>
            <w:r w:rsidRPr="00271FB3">
              <w:rPr>
                <w:rFonts w:ascii="Calibri" w:hAnsi="Calibri" w:cs="Calibri"/>
              </w:rPr>
              <w:t>Somewhat oppose</w:t>
            </w:r>
          </w:p>
        </w:tc>
        <w:tc>
          <w:tcPr>
            <w:tcW w:w="0" w:type="auto"/>
          </w:tcPr>
          <w:p w14:paraId="75DCCACF" w14:textId="77777777" w:rsidR="00570AAE" w:rsidRPr="00271FB3" w:rsidRDefault="00570AAE">
            <w:pPr>
              <w:jc w:val="right"/>
              <w:rPr>
                <w:rFonts w:ascii="Calibri" w:hAnsi="Calibri" w:cs="Calibri"/>
              </w:rPr>
            </w:pPr>
            <w:r w:rsidRPr="00271FB3">
              <w:rPr>
                <w:rFonts w:ascii="Calibri" w:hAnsi="Calibri" w:cs="Calibri"/>
              </w:rPr>
              <w:t>17</w:t>
            </w:r>
          </w:p>
        </w:tc>
        <w:tc>
          <w:tcPr>
            <w:tcW w:w="0" w:type="auto"/>
          </w:tcPr>
          <w:p w14:paraId="325D6FF2"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Pr>
          <w:p w14:paraId="459C5D6C" w14:textId="77777777" w:rsidR="00570AAE" w:rsidRPr="00271FB3" w:rsidRDefault="00570AAE">
            <w:pPr>
              <w:jc w:val="right"/>
              <w:rPr>
                <w:rFonts w:ascii="Calibri" w:hAnsi="Calibri" w:cs="Calibri"/>
              </w:rPr>
            </w:pPr>
            <w:r w:rsidRPr="00271FB3">
              <w:rPr>
                <w:rFonts w:ascii="Calibri" w:hAnsi="Calibri" w:cs="Calibri"/>
              </w:rPr>
              <w:t>17</w:t>
            </w:r>
          </w:p>
        </w:tc>
      </w:tr>
      <w:tr w:rsidR="00570AAE" w:rsidRPr="00271FB3" w14:paraId="6912333E" w14:textId="77777777" w:rsidTr="008F4061">
        <w:tc>
          <w:tcPr>
            <w:tcW w:w="0" w:type="auto"/>
          </w:tcPr>
          <w:p w14:paraId="3EEFD99E" w14:textId="77777777" w:rsidR="00570AAE" w:rsidRPr="00271FB3" w:rsidRDefault="00570AAE">
            <w:pPr>
              <w:rPr>
                <w:rFonts w:ascii="Calibri" w:hAnsi="Calibri" w:cs="Calibri"/>
              </w:rPr>
            </w:pPr>
            <w:r w:rsidRPr="00271FB3">
              <w:rPr>
                <w:rFonts w:ascii="Calibri" w:hAnsi="Calibri" w:cs="Calibri"/>
              </w:rPr>
              <w:t>Strongly oppose</w:t>
            </w:r>
          </w:p>
        </w:tc>
        <w:tc>
          <w:tcPr>
            <w:tcW w:w="0" w:type="auto"/>
          </w:tcPr>
          <w:p w14:paraId="127C630F" w14:textId="77777777" w:rsidR="00570AAE" w:rsidRPr="00271FB3" w:rsidRDefault="00570AAE">
            <w:pPr>
              <w:jc w:val="right"/>
              <w:rPr>
                <w:rFonts w:ascii="Calibri" w:hAnsi="Calibri" w:cs="Calibri"/>
              </w:rPr>
            </w:pPr>
            <w:r w:rsidRPr="00271FB3">
              <w:rPr>
                <w:rFonts w:ascii="Calibri" w:hAnsi="Calibri" w:cs="Calibri"/>
              </w:rPr>
              <w:t>6</w:t>
            </w:r>
          </w:p>
        </w:tc>
        <w:tc>
          <w:tcPr>
            <w:tcW w:w="0" w:type="auto"/>
          </w:tcPr>
          <w:p w14:paraId="48F0F610" w14:textId="77777777" w:rsidR="00570AAE" w:rsidRPr="00271FB3" w:rsidRDefault="00570AAE">
            <w:pPr>
              <w:jc w:val="right"/>
              <w:rPr>
                <w:rFonts w:ascii="Calibri" w:hAnsi="Calibri" w:cs="Calibri"/>
              </w:rPr>
            </w:pPr>
            <w:r w:rsidRPr="00271FB3">
              <w:rPr>
                <w:rFonts w:ascii="Calibri" w:hAnsi="Calibri" w:cs="Calibri"/>
              </w:rPr>
              <w:t>5</w:t>
            </w:r>
          </w:p>
        </w:tc>
        <w:tc>
          <w:tcPr>
            <w:tcW w:w="0" w:type="auto"/>
          </w:tcPr>
          <w:p w14:paraId="5F1CA5D1" w14:textId="77777777" w:rsidR="00570AAE" w:rsidRPr="00271FB3" w:rsidRDefault="00570AAE">
            <w:pPr>
              <w:jc w:val="right"/>
              <w:rPr>
                <w:rFonts w:ascii="Calibri" w:hAnsi="Calibri" w:cs="Calibri"/>
              </w:rPr>
            </w:pPr>
            <w:r w:rsidRPr="00271FB3">
              <w:rPr>
                <w:rFonts w:ascii="Calibri" w:hAnsi="Calibri" w:cs="Calibri"/>
              </w:rPr>
              <w:t>6</w:t>
            </w:r>
          </w:p>
        </w:tc>
      </w:tr>
      <w:tr w:rsidR="00570AAE" w:rsidRPr="00271FB3" w14:paraId="07955849" w14:textId="77777777" w:rsidTr="008F4061">
        <w:tc>
          <w:tcPr>
            <w:tcW w:w="0" w:type="auto"/>
          </w:tcPr>
          <w:p w14:paraId="7A44B613"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3909EDF7" w14:textId="3FA3C555" w:rsidR="00570AAE" w:rsidRPr="00271FB3" w:rsidRDefault="00E114A1">
            <w:pPr>
              <w:jc w:val="right"/>
              <w:rPr>
                <w:rFonts w:ascii="Calibri" w:hAnsi="Calibri" w:cs="Calibri"/>
              </w:rPr>
            </w:pPr>
            <w:r w:rsidRPr="00271FB3">
              <w:rPr>
                <w:rFonts w:ascii="Calibri" w:hAnsi="Calibri" w:cs="Calibri"/>
              </w:rPr>
              <w:t>-</w:t>
            </w:r>
          </w:p>
        </w:tc>
        <w:tc>
          <w:tcPr>
            <w:tcW w:w="0" w:type="auto"/>
          </w:tcPr>
          <w:p w14:paraId="4CFAE855" w14:textId="1C315ED6" w:rsidR="00570AAE" w:rsidRPr="00271FB3" w:rsidRDefault="00E114A1">
            <w:pPr>
              <w:jc w:val="right"/>
              <w:rPr>
                <w:rFonts w:ascii="Calibri" w:hAnsi="Calibri" w:cs="Calibri"/>
              </w:rPr>
            </w:pPr>
            <w:r w:rsidRPr="00271FB3">
              <w:rPr>
                <w:rFonts w:ascii="Calibri" w:hAnsi="Calibri" w:cs="Calibri"/>
              </w:rPr>
              <w:t>*</w:t>
            </w:r>
          </w:p>
        </w:tc>
        <w:tc>
          <w:tcPr>
            <w:tcW w:w="0" w:type="auto"/>
          </w:tcPr>
          <w:p w14:paraId="50AFE948" w14:textId="57802C5A" w:rsidR="00570AAE" w:rsidRPr="00271FB3" w:rsidRDefault="00E114A1">
            <w:pPr>
              <w:jc w:val="right"/>
              <w:rPr>
                <w:rFonts w:ascii="Calibri" w:hAnsi="Calibri" w:cs="Calibri"/>
              </w:rPr>
            </w:pPr>
            <w:r w:rsidRPr="00271FB3">
              <w:rPr>
                <w:rFonts w:ascii="Calibri" w:hAnsi="Calibri" w:cs="Calibri"/>
              </w:rPr>
              <w:t>*</w:t>
            </w:r>
          </w:p>
        </w:tc>
      </w:tr>
      <w:tr w:rsidR="00570AAE" w:rsidRPr="00271FB3" w14:paraId="11FB1DFF" w14:textId="77777777" w:rsidTr="008F4061">
        <w:tc>
          <w:tcPr>
            <w:tcW w:w="0" w:type="auto"/>
          </w:tcPr>
          <w:p w14:paraId="076895EE" w14:textId="2FFF06CB" w:rsidR="00570AAE" w:rsidRPr="00271FB3" w:rsidRDefault="00BA341B">
            <w:pPr>
              <w:rPr>
                <w:rFonts w:ascii="Calibri" w:hAnsi="Calibri" w:cs="Calibri"/>
              </w:rPr>
            </w:pPr>
            <w:r w:rsidRPr="00271FB3">
              <w:rPr>
                <w:rFonts w:ascii="Calibri" w:hAnsi="Calibri" w:cs="Calibri"/>
              </w:rPr>
              <w:t>SKIP/REFUSED</w:t>
            </w:r>
          </w:p>
        </w:tc>
        <w:tc>
          <w:tcPr>
            <w:tcW w:w="0" w:type="auto"/>
          </w:tcPr>
          <w:p w14:paraId="524C81C8"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5C1BC9F2"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311F1F28"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1D0F9CD6" w14:textId="77777777" w:rsidTr="008F4061">
        <w:tc>
          <w:tcPr>
            <w:tcW w:w="0" w:type="auto"/>
          </w:tcPr>
          <w:p w14:paraId="33C729EE"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7AA06181"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75C98E17"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505D0EDA" w14:textId="77777777" w:rsidR="00570AAE" w:rsidRPr="00271FB3" w:rsidRDefault="00570AAE">
            <w:pPr>
              <w:jc w:val="right"/>
              <w:rPr>
                <w:rFonts w:ascii="Calibri" w:hAnsi="Calibri" w:cs="Calibri"/>
              </w:rPr>
            </w:pPr>
            <w:r w:rsidRPr="00271FB3">
              <w:rPr>
                <w:rFonts w:ascii="Calibri" w:hAnsi="Calibri" w:cs="Calibri"/>
              </w:rPr>
              <w:t>3,427</w:t>
            </w:r>
          </w:p>
        </w:tc>
      </w:tr>
    </w:tbl>
    <w:p w14:paraId="44D1C76E" w14:textId="6DF709B5" w:rsidR="00570AAE" w:rsidRPr="00271FB3" w:rsidRDefault="003026B3" w:rsidP="008F4061">
      <w:pPr>
        <w:rPr>
          <w:rFonts w:ascii="Calibri" w:hAnsi="Calibri" w:cs="Calibri"/>
          <w:b/>
          <w:sz w:val="24"/>
        </w:rPr>
      </w:pPr>
      <w:r w:rsidRPr="00271FB3">
        <w:rPr>
          <w:rFonts w:ascii="Calibri" w:hAnsi="Calibri" w:cs="Calibri"/>
          <w:b/>
          <w:i/>
          <w:sz w:val="24"/>
        </w:rPr>
        <w:lastRenderedPageBreak/>
        <w:t xml:space="preserve">Q45. </w:t>
      </w:r>
      <w:r w:rsidR="00570AAE" w:rsidRPr="00271FB3">
        <w:rPr>
          <w:rFonts w:ascii="Calibri" w:hAnsi="Calibri" w:cs="Calibri"/>
          <w:b/>
          <w:i/>
          <w:sz w:val="24"/>
        </w:rPr>
        <w:t>Here are some policy changes that have been suggested to help reform the criminal justice system. For each one, please tell me whether you support or oppose the policy change. Eliminating cash bonds, or the fees and fines individuals must pay to be released from jail after being charged with a crime.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70AAE" w:rsidRPr="00271FB3" w14:paraId="169A51E0" w14:textId="77777777" w:rsidTr="008F4061">
        <w:tc>
          <w:tcPr>
            <w:tcW w:w="0" w:type="auto"/>
            <w:tcBorders>
              <w:top w:val="thick" w:sz="0" w:space="0" w:color="000000"/>
            </w:tcBorders>
          </w:tcPr>
          <w:p w14:paraId="3EDC9CE7"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307C30DF"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3E3C080D" w14:textId="77777777" w:rsidTr="008F4061">
        <w:tc>
          <w:tcPr>
            <w:tcW w:w="0" w:type="auto"/>
          </w:tcPr>
          <w:p w14:paraId="3943C7A8"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84F443B"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3F98139"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5DF2FDC"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2A7D0A78" w14:textId="77777777" w:rsidTr="008F4061">
        <w:tc>
          <w:tcPr>
            <w:tcW w:w="0" w:type="auto"/>
            <w:tcBorders>
              <w:bottom w:val="thick" w:sz="0" w:space="0" w:color="000000"/>
            </w:tcBorders>
          </w:tcPr>
          <w:p w14:paraId="200DC19A"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4AC8F37B"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A319AEA"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C10C5B1"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1C3AD115" w14:textId="77777777" w:rsidTr="008F4061">
        <w:tc>
          <w:tcPr>
            <w:tcW w:w="0" w:type="auto"/>
            <w:tcBorders>
              <w:top w:val="thick" w:sz="0" w:space="0" w:color="000000"/>
            </w:tcBorders>
          </w:tcPr>
          <w:p w14:paraId="1A07581E" w14:textId="77777777" w:rsidR="00570AAE" w:rsidRPr="00271FB3" w:rsidRDefault="00570AAE">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26CC250E" w14:textId="77777777" w:rsidR="00570AAE" w:rsidRPr="00271FB3" w:rsidRDefault="00570AAE">
            <w:pPr>
              <w:jc w:val="right"/>
              <w:rPr>
                <w:rFonts w:ascii="Calibri" w:hAnsi="Calibri" w:cs="Calibri"/>
              </w:rPr>
            </w:pPr>
            <w:r w:rsidRPr="00271FB3">
              <w:rPr>
                <w:rFonts w:ascii="Calibri" w:hAnsi="Calibri" w:cs="Calibri"/>
              </w:rPr>
              <w:t>22</w:t>
            </w:r>
          </w:p>
        </w:tc>
        <w:tc>
          <w:tcPr>
            <w:tcW w:w="0" w:type="auto"/>
            <w:tcBorders>
              <w:top w:val="thick" w:sz="0" w:space="0" w:color="000000"/>
            </w:tcBorders>
          </w:tcPr>
          <w:p w14:paraId="00B65FBC" w14:textId="77777777" w:rsidR="00570AAE" w:rsidRPr="00271FB3" w:rsidRDefault="00570AAE">
            <w:pPr>
              <w:jc w:val="right"/>
              <w:rPr>
                <w:rFonts w:ascii="Calibri" w:hAnsi="Calibri" w:cs="Calibri"/>
              </w:rPr>
            </w:pPr>
            <w:r w:rsidRPr="00271FB3">
              <w:rPr>
                <w:rFonts w:ascii="Calibri" w:hAnsi="Calibri" w:cs="Calibri"/>
              </w:rPr>
              <w:t>18</w:t>
            </w:r>
          </w:p>
        </w:tc>
        <w:tc>
          <w:tcPr>
            <w:tcW w:w="0" w:type="auto"/>
            <w:tcBorders>
              <w:top w:val="thick" w:sz="0" w:space="0" w:color="000000"/>
            </w:tcBorders>
          </w:tcPr>
          <w:p w14:paraId="6F835402" w14:textId="77777777" w:rsidR="00570AAE" w:rsidRPr="00271FB3" w:rsidRDefault="00570AAE">
            <w:pPr>
              <w:jc w:val="right"/>
              <w:rPr>
                <w:rFonts w:ascii="Calibri" w:hAnsi="Calibri" w:cs="Calibri"/>
              </w:rPr>
            </w:pPr>
            <w:r w:rsidRPr="00271FB3">
              <w:rPr>
                <w:rFonts w:ascii="Calibri" w:hAnsi="Calibri" w:cs="Calibri"/>
              </w:rPr>
              <w:t>20</w:t>
            </w:r>
          </w:p>
        </w:tc>
      </w:tr>
      <w:tr w:rsidR="00570AAE" w:rsidRPr="00271FB3" w14:paraId="35311559" w14:textId="77777777" w:rsidTr="008F4061">
        <w:tc>
          <w:tcPr>
            <w:tcW w:w="0" w:type="auto"/>
          </w:tcPr>
          <w:p w14:paraId="1773D77E" w14:textId="77777777" w:rsidR="00570AAE" w:rsidRPr="00271FB3" w:rsidRDefault="00570AAE">
            <w:pPr>
              <w:rPr>
                <w:rFonts w:ascii="Calibri" w:hAnsi="Calibri" w:cs="Calibri"/>
              </w:rPr>
            </w:pPr>
            <w:r w:rsidRPr="00271FB3">
              <w:rPr>
                <w:rFonts w:ascii="Calibri" w:hAnsi="Calibri" w:cs="Calibri"/>
              </w:rPr>
              <w:t>Somewhat support</w:t>
            </w:r>
          </w:p>
        </w:tc>
        <w:tc>
          <w:tcPr>
            <w:tcW w:w="0" w:type="auto"/>
          </w:tcPr>
          <w:p w14:paraId="521EAD7A" w14:textId="77777777" w:rsidR="00570AAE" w:rsidRPr="00271FB3" w:rsidRDefault="00570AAE">
            <w:pPr>
              <w:jc w:val="right"/>
              <w:rPr>
                <w:rFonts w:ascii="Calibri" w:hAnsi="Calibri" w:cs="Calibri"/>
              </w:rPr>
            </w:pPr>
            <w:r w:rsidRPr="00271FB3">
              <w:rPr>
                <w:rFonts w:ascii="Calibri" w:hAnsi="Calibri" w:cs="Calibri"/>
              </w:rPr>
              <w:t>34</w:t>
            </w:r>
          </w:p>
        </w:tc>
        <w:tc>
          <w:tcPr>
            <w:tcW w:w="0" w:type="auto"/>
          </w:tcPr>
          <w:p w14:paraId="7DF1FDB4" w14:textId="77777777" w:rsidR="00570AAE" w:rsidRPr="00271FB3" w:rsidRDefault="00570AAE">
            <w:pPr>
              <w:jc w:val="right"/>
              <w:rPr>
                <w:rFonts w:ascii="Calibri" w:hAnsi="Calibri" w:cs="Calibri"/>
              </w:rPr>
            </w:pPr>
            <w:r w:rsidRPr="00271FB3">
              <w:rPr>
                <w:rFonts w:ascii="Calibri" w:hAnsi="Calibri" w:cs="Calibri"/>
              </w:rPr>
              <w:t>34</w:t>
            </w:r>
          </w:p>
        </w:tc>
        <w:tc>
          <w:tcPr>
            <w:tcW w:w="0" w:type="auto"/>
          </w:tcPr>
          <w:p w14:paraId="479EE12B" w14:textId="77777777" w:rsidR="00570AAE" w:rsidRPr="00271FB3" w:rsidRDefault="00570AAE">
            <w:pPr>
              <w:jc w:val="right"/>
              <w:rPr>
                <w:rFonts w:ascii="Calibri" w:hAnsi="Calibri" w:cs="Calibri"/>
              </w:rPr>
            </w:pPr>
            <w:r w:rsidRPr="00271FB3">
              <w:rPr>
                <w:rFonts w:ascii="Calibri" w:hAnsi="Calibri" w:cs="Calibri"/>
              </w:rPr>
              <w:t>34</w:t>
            </w:r>
          </w:p>
        </w:tc>
      </w:tr>
      <w:tr w:rsidR="00570AAE" w:rsidRPr="00271FB3" w14:paraId="78E07D28" w14:textId="77777777" w:rsidTr="008F4061">
        <w:tc>
          <w:tcPr>
            <w:tcW w:w="0" w:type="auto"/>
          </w:tcPr>
          <w:p w14:paraId="370CD24C" w14:textId="77777777" w:rsidR="00570AAE" w:rsidRPr="00271FB3" w:rsidRDefault="00570AAE">
            <w:pPr>
              <w:rPr>
                <w:rFonts w:ascii="Calibri" w:hAnsi="Calibri" w:cs="Calibri"/>
              </w:rPr>
            </w:pPr>
            <w:r w:rsidRPr="00271FB3">
              <w:rPr>
                <w:rFonts w:ascii="Calibri" w:hAnsi="Calibri" w:cs="Calibri"/>
              </w:rPr>
              <w:t>Somewhat oppose</w:t>
            </w:r>
          </w:p>
        </w:tc>
        <w:tc>
          <w:tcPr>
            <w:tcW w:w="0" w:type="auto"/>
          </w:tcPr>
          <w:p w14:paraId="01EC74B8" w14:textId="77777777" w:rsidR="00570AAE" w:rsidRPr="00271FB3" w:rsidRDefault="00570AAE">
            <w:pPr>
              <w:jc w:val="right"/>
              <w:rPr>
                <w:rFonts w:ascii="Calibri" w:hAnsi="Calibri" w:cs="Calibri"/>
              </w:rPr>
            </w:pPr>
            <w:r w:rsidRPr="00271FB3">
              <w:rPr>
                <w:rFonts w:ascii="Calibri" w:hAnsi="Calibri" w:cs="Calibri"/>
              </w:rPr>
              <w:t>29</w:t>
            </w:r>
          </w:p>
        </w:tc>
        <w:tc>
          <w:tcPr>
            <w:tcW w:w="0" w:type="auto"/>
          </w:tcPr>
          <w:p w14:paraId="674678C7" w14:textId="77777777" w:rsidR="00570AAE" w:rsidRPr="00271FB3" w:rsidRDefault="00570AAE">
            <w:pPr>
              <w:jc w:val="right"/>
              <w:rPr>
                <w:rFonts w:ascii="Calibri" w:hAnsi="Calibri" w:cs="Calibri"/>
              </w:rPr>
            </w:pPr>
            <w:r w:rsidRPr="00271FB3">
              <w:rPr>
                <w:rFonts w:ascii="Calibri" w:hAnsi="Calibri" w:cs="Calibri"/>
              </w:rPr>
              <w:t>31</w:t>
            </w:r>
          </w:p>
        </w:tc>
        <w:tc>
          <w:tcPr>
            <w:tcW w:w="0" w:type="auto"/>
          </w:tcPr>
          <w:p w14:paraId="15946482" w14:textId="77777777" w:rsidR="00570AAE" w:rsidRPr="00271FB3" w:rsidRDefault="00570AAE">
            <w:pPr>
              <w:jc w:val="right"/>
              <w:rPr>
                <w:rFonts w:ascii="Calibri" w:hAnsi="Calibri" w:cs="Calibri"/>
              </w:rPr>
            </w:pPr>
            <w:r w:rsidRPr="00271FB3">
              <w:rPr>
                <w:rFonts w:ascii="Calibri" w:hAnsi="Calibri" w:cs="Calibri"/>
              </w:rPr>
              <w:t>30</w:t>
            </w:r>
          </w:p>
        </w:tc>
      </w:tr>
      <w:tr w:rsidR="00570AAE" w:rsidRPr="00271FB3" w14:paraId="41F9CE92" w14:textId="77777777" w:rsidTr="008F4061">
        <w:tc>
          <w:tcPr>
            <w:tcW w:w="0" w:type="auto"/>
          </w:tcPr>
          <w:p w14:paraId="572E4EA2" w14:textId="77777777" w:rsidR="00570AAE" w:rsidRPr="00271FB3" w:rsidRDefault="00570AAE">
            <w:pPr>
              <w:rPr>
                <w:rFonts w:ascii="Calibri" w:hAnsi="Calibri" w:cs="Calibri"/>
              </w:rPr>
            </w:pPr>
            <w:r w:rsidRPr="00271FB3">
              <w:rPr>
                <w:rFonts w:ascii="Calibri" w:hAnsi="Calibri" w:cs="Calibri"/>
              </w:rPr>
              <w:t>Strongly oppose</w:t>
            </w:r>
          </w:p>
        </w:tc>
        <w:tc>
          <w:tcPr>
            <w:tcW w:w="0" w:type="auto"/>
          </w:tcPr>
          <w:p w14:paraId="268B744B" w14:textId="77777777" w:rsidR="00570AAE" w:rsidRPr="00271FB3" w:rsidRDefault="00570AAE">
            <w:pPr>
              <w:jc w:val="right"/>
              <w:rPr>
                <w:rFonts w:ascii="Calibri" w:hAnsi="Calibri" w:cs="Calibri"/>
              </w:rPr>
            </w:pPr>
            <w:r w:rsidRPr="00271FB3">
              <w:rPr>
                <w:rFonts w:ascii="Calibri" w:hAnsi="Calibri" w:cs="Calibri"/>
              </w:rPr>
              <w:t>14</w:t>
            </w:r>
          </w:p>
        </w:tc>
        <w:tc>
          <w:tcPr>
            <w:tcW w:w="0" w:type="auto"/>
          </w:tcPr>
          <w:p w14:paraId="4EF93A1C" w14:textId="77777777" w:rsidR="00570AAE" w:rsidRPr="00271FB3" w:rsidRDefault="00570AAE">
            <w:pPr>
              <w:jc w:val="right"/>
              <w:rPr>
                <w:rFonts w:ascii="Calibri" w:hAnsi="Calibri" w:cs="Calibri"/>
              </w:rPr>
            </w:pPr>
            <w:r w:rsidRPr="00271FB3">
              <w:rPr>
                <w:rFonts w:ascii="Calibri" w:hAnsi="Calibri" w:cs="Calibri"/>
              </w:rPr>
              <w:t>15</w:t>
            </w:r>
          </w:p>
        </w:tc>
        <w:tc>
          <w:tcPr>
            <w:tcW w:w="0" w:type="auto"/>
          </w:tcPr>
          <w:p w14:paraId="4A372E58" w14:textId="77777777" w:rsidR="00570AAE" w:rsidRPr="00271FB3" w:rsidRDefault="00570AAE">
            <w:pPr>
              <w:jc w:val="right"/>
              <w:rPr>
                <w:rFonts w:ascii="Calibri" w:hAnsi="Calibri" w:cs="Calibri"/>
              </w:rPr>
            </w:pPr>
            <w:r w:rsidRPr="00271FB3">
              <w:rPr>
                <w:rFonts w:ascii="Calibri" w:hAnsi="Calibri" w:cs="Calibri"/>
              </w:rPr>
              <w:t>15</w:t>
            </w:r>
          </w:p>
        </w:tc>
      </w:tr>
      <w:tr w:rsidR="00570AAE" w:rsidRPr="00271FB3" w14:paraId="7ED20835" w14:textId="77777777" w:rsidTr="008F4061">
        <w:tc>
          <w:tcPr>
            <w:tcW w:w="0" w:type="auto"/>
          </w:tcPr>
          <w:p w14:paraId="27768065"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082875DE" w14:textId="03619149" w:rsidR="00570AAE" w:rsidRPr="00271FB3" w:rsidRDefault="00E114A1">
            <w:pPr>
              <w:jc w:val="right"/>
              <w:rPr>
                <w:rFonts w:ascii="Calibri" w:hAnsi="Calibri" w:cs="Calibri"/>
              </w:rPr>
            </w:pPr>
            <w:r w:rsidRPr="00271FB3">
              <w:rPr>
                <w:rFonts w:ascii="Calibri" w:hAnsi="Calibri" w:cs="Calibri"/>
              </w:rPr>
              <w:t>*</w:t>
            </w:r>
          </w:p>
        </w:tc>
        <w:tc>
          <w:tcPr>
            <w:tcW w:w="0" w:type="auto"/>
          </w:tcPr>
          <w:p w14:paraId="133E6A97" w14:textId="50AC3A73" w:rsidR="00570AAE" w:rsidRPr="00271FB3" w:rsidRDefault="00E114A1">
            <w:pPr>
              <w:jc w:val="right"/>
              <w:rPr>
                <w:rFonts w:ascii="Calibri" w:hAnsi="Calibri" w:cs="Calibri"/>
              </w:rPr>
            </w:pPr>
            <w:r w:rsidRPr="00271FB3">
              <w:rPr>
                <w:rFonts w:ascii="Calibri" w:hAnsi="Calibri" w:cs="Calibri"/>
              </w:rPr>
              <w:t>*</w:t>
            </w:r>
          </w:p>
        </w:tc>
        <w:tc>
          <w:tcPr>
            <w:tcW w:w="0" w:type="auto"/>
          </w:tcPr>
          <w:p w14:paraId="5C8BEB62" w14:textId="323B530D" w:rsidR="00570AAE" w:rsidRPr="00271FB3" w:rsidRDefault="00E114A1">
            <w:pPr>
              <w:jc w:val="right"/>
              <w:rPr>
                <w:rFonts w:ascii="Calibri" w:hAnsi="Calibri" w:cs="Calibri"/>
              </w:rPr>
            </w:pPr>
            <w:r w:rsidRPr="00271FB3">
              <w:rPr>
                <w:rFonts w:ascii="Calibri" w:hAnsi="Calibri" w:cs="Calibri"/>
              </w:rPr>
              <w:t>*</w:t>
            </w:r>
          </w:p>
        </w:tc>
      </w:tr>
      <w:tr w:rsidR="00570AAE" w:rsidRPr="00271FB3" w14:paraId="0A28925C" w14:textId="77777777" w:rsidTr="008F4061">
        <w:tc>
          <w:tcPr>
            <w:tcW w:w="0" w:type="auto"/>
          </w:tcPr>
          <w:p w14:paraId="5A91D1E3" w14:textId="54F727DB" w:rsidR="00570AAE" w:rsidRPr="00271FB3" w:rsidRDefault="00BA341B">
            <w:pPr>
              <w:rPr>
                <w:rFonts w:ascii="Calibri" w:hAnsi="Calibri" w:cs="Calibri"/>
              </w:rPr>
            </w:pPr>
            <w:r w:rsidRPr="00271FB3">
              <w:rPr>
                <w:rFonts w:ascii="Calibri" w:hAnsi="Calibri" w:cs="Calibri"/>
              </w:rPr>
              <w:t>SKIP/REFUSED</w:t>
            </w:r>
          </w:p>
        </w:tc>
        <w:tc>
          <w:tcPr>
            <w:tcW w:w="0" w:type="auto"/>
          </w:tcPr>
          <w:p w14:paraId="272DDC64"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256CA386"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53CA1230"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77505AB7" w14:textId="77777777" w:rsidTr="008F4061">
        <w:tc>
          <w:tcPr>
            <w:tcW w:w="0" w:type="auto"/>
          </w:tcPr>
          <w:p w14:paraId="04CD0629"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4871FD3B"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580C8BF6"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746239CD" w14:textId="77777777" w:rsidR="00570AAE" w:rsidRPr="00271FB3" w:rsidRDefault="00570AAE">
            <w:pPr>
              <w:jc w:val="right"/>
              <w:rPr>
                <w:rFonts w:ascii="Calibri" w:hAnsi="Calibri" w:cs="Calibri"/>
              </w:rPr>
            </w:pPr>
            <w:r w:rsidRPr="00271FB3">
              <w:rPr>
                <w:rFonts w:ascii="Calibri" w:hAnsi="Calibri" w:cs="Calibri"/>
              </w:rPr>
              <w:t>3,427</w:t>
            </w:r>
          </w:p>
        </w:tc>
      </w:tr>
    </w:tbl>
    <w:p w14:paraId="68C6792E" w14:textId="77777777" w:rsidR="00570AAE" w:rsidRPr="00271FB3" w:rsidRDefault="00570AAE">
      <w:pPr>
        <w:rPr>
          <w:rFonts w:ascii="Calibri" w:hAnsi="Calibri" w:cs="Calibri"/>
        </w:rPr>
      </w:pPr>
    </w:p>
    <w:p w14:paraId="3E057D77" w14:textId="576D479C" w:rsidR="00570AAE" w:rsidRPr="00271FB3" w:rsidRDefault="003026B3" w:rsidP="008F4061">
      <w:pPr>
        <w:rPr>
          <w:rFonts w:ascii="Calibri" w:hAnsi="Calibri" w:cs="Calibri"/>
          <w:b/>
          <w:sz w:val="24"/>
        </w:rPr>
      </w:pPr>
      <w:r w:rsidRPr="00271FB3">
        <w:rPr>
          <w:rFonts w:ascii="Calibri" w:hAnsi="Calibri" w:cs="Calibri"/>
          <w:b/>
          <w:i/>
          <w:sz w:val="24"/>
        </w:rPr>
        <w:t xml:space="preserve">Q46. </w:t>
      </w:r>
      <w:r w:rsidR="00570AAE" w:rsidRPr="00271FB3">
        <w:rPr>
          <w:rFonts w:ascii="Calibri" w:hAnsi="Calibri" w:cs="Calibri"/>
          <w:b/>
          <w:i/>
          <w:sz w:val="24"/>
        </w:rPr>
        <w:t>Here are some policy changes that have been suggested to help reform the criminal justice system. For each one, please tell me whether you support or oppose the policy change. Eliminating jail or prison time for non-violent offenses.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70AAE" w:rsidRPr="00271FB3" w14:paraId="2ED6858D" w14:textId="77777777" w:rsidTr="008F4061">
        <w:tc>
          <w:tcPr>
            <w:tcW w:w="0" w:type="auto"/>
            <w:tcBorders>
              <w:top w:val="thick" w:sz="0" w:space="0" w:color="000000"/>
            </w:tcBorders>
          </w:tcPr>
          <w:p w14:paraId="73AB1FDC"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06F22EC4"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6CEA9AA4" w14:textId="77777777" w:rsidTr="008F4061">
        <w:tc>
          <w:tcPr>
            <w:tcW w:w="0" w:type="auto"/>
          </w:tcPr>
          <w:p w14:paraId="76CE4457"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220C0CE"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D917AC6"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11FD2E5"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6486F1E8" w14:textId="77777777" w:rsidTr="008F4061">
        <w:tc>
          <w:tcPr>
            <w:tcW w:w="0" w:type="auto"/>
            <w:tcBorders>
              <w:bottom w:val="thick" w:sz="0" w:space="0" w:color="000000"/>
            </w:tcBorders>
          </w:tcPr>
          <w:p w14:paraId="7F3B84BA"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295FDD37"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DB65461"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6CFFF6E"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309CCB66" w14:textId="77777777" w:rsidTr="008F4061">
        <w:tc>
          <w:tcPr>
            <w:tcW w:w="0" w:type="auto"/>
            <w:tcBorders>
              <w:top w:val="thick" w:sz="0" w:space="0" w:color="000000"/>
            </w:tcBorders>
          </w:tcPr>
          <w:p w14:paraId="27FB2E0B" w14:textId="77777777" w:rsidR="00570AAE" w:rsidRPr="00271FB3" w:rsidRDefault="00570AAE">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6A2230E3"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3CBA6CF3"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56F2831D" w14:textId="77777777" w:rsidR="00570AAE" w:rsidRPr="00271FB3" w:rsidRDefault="00570AAE">
            <w:pPr>
              <w:jc w:val="right"/>
              <w:rPr>
                <w:rFonts w:ascii="Calibri" w:hAnsi="Calibri" w:cs="Calibri"/>
              </w:rPr>
            </w:pPr>
            <w:r w:rsidRPr="00271FB3">
              <w:rPr>
                <w:rFonts w:ascii="Calibri" w:hAnsi="Calibri" w:cs="Calibri"/>
              </w:rPr>
              <w:t>26</w:t>
            </w:r>
          </w:p>
        </w:tc>
      </w:tr>
      <w:tr w:rsidR="00570AAE" w:rsidRPr="00271FB3" w14:paraId="646DFCDA" w14:textId="77777777" w:rsidTr="008F4061">
        <w:tc>
          <w:tcPr>
            <w:tcW w:w="0" w:type="auto"/>
          </w:tcPr>
          <w:p w14:paraId="0A33D60F" w14:textId="77777777" w:rsidR="00570AAE" w:rsidRPr="00271FB3" w:rsidRDefault="00570AAE">
            <w:pPr>
              <w:rPr>
                <w:rFonts w:ascii="Calibri" w:hAnsi="Calibri" w:cs="Calibri"/>
              </w:rPr>
            </w:pPr>
            <w:r w:rsidRPr="00271FB3">
              <w:rPr>
                <w:rFonts w:ascii="Calibri" w:hAnsi="Calibri" w:cs="Calibri"/>
              </w:rPr>
              <w:t>Somewhat support</w:t>
            </w:r>
          </w:p>
        </w:tc>
        <w:tc>
          <w:tcPr>
            <w:tcW w:w="0" w:type="auto"/>
          </w:tcPr>
          <w:p w14:paraId="01A7B44D" w14:textId="77777777" w:rsidR="00570AAE" w:rsidRPr="00271FB3" w:rsidRDefault="00570AAE">
            <w:pPr>
              <w:jc w:val="right"/>
              <w:rPr>
                <w:rFonts w:ascii="Calibri" w:hAnsi="Calibri" w:cs="Calibri"/>
              </w:rPr>
            </w:pPr>
            <w:r w:rsidRPr="00271FB3">
              <w:rPr>
                <w:rFonts w:ascii="Calibri" w:hAnsi="Calibri" w:cs="Calibri"/>
              </w:rPr>
              <w:t>36</w:t>
            </w:r>
          </w:p>
        </w:tc>
        <w:tc>
          <w:tcPr>
            <w:tcW w:w="0" w:type="auto"/>
          </w:tcPr>
          <w:p w14:paraId="19BC9FF4" w14:textId="77777777" w:rsidR="00570AAE" w:rsidRPr="00271FB3" w:rsidRDefault="00570AAE">
            <w:pPr>
              <w:jc w:val="right"/>
              <w:rPr>
                <w:rFonts w:ascii="Calibri" w:hAnsi="Calibri" w:cs="Calibri"/>
              </w:rPr>
            </w:pPr>
            <w:r w:rsidRPr="00271FB3">
              <w:rPr>
                <w:rFonts w:ascii="Calibri" w:hAnsi="Calibri" w:cs="Calibri"/>
              </w:rPr>
              <w:t>39</w:t>
            </w:r>
          </w:p>
        </w:tc>
        <w:tc>
          <w:tcPr>
            <w:tcW w:w="0" w:type="auto"/>
          </w:tcPr>
          <w:p w14:paraId="74510D09" w14:textId="77777777" w:rsidR="00570AAE" w:rsidRPr="00271FB3" w:rsidRDefault="00570AAE">
            <w:pPr>
              <w:jc w:val="right"/>
              <w:rPr>
                <w:rFonts w:ascii="Calibri" w:hAnsi="Calibri" w:cs="Calibri"/>
              </w:rPr>
            </w:pPr>
            <w:r w:rsidRPr="00271FB3">
              <w:rPr>
                <w:rFonts w:ascii="Calibri" w:hAnsi="Calibri" w:cs="Calibri"/>
              </w:rPr>
              <w:t>37</w:t>
            </w:r>
          </w:p>
        </w:tc>
      </w:tr>
      <w:tr w:rsidR="00570AAE" w:rsidRPr="00271FB3" w14:paraId="66C4C791" w14:textId="77777777" w:rsidTr="008F4061">
        <w:tc>
          <w:tcPr>
            <w:tcW w:w="0" w:type="auto"/>
          </w:tcPr>
          <w:p w14:paraId="6A8A330D" w14:textId="77777777" w:rsidR="00570AAE" w:rsidRPr="00271FB3" w:rsidRDefault="00570AAE">
            <w:pPr>
              <w:rPr>
                <w:rFonts w:ascii="Calibri" w:hAnsi="Calibri" w:cs="Calibri"/>
              </w:rPr>
            </w:pPr>
            <w:r w:rsidRPr="00271FB3">
              <w:rPr>
                <w:rFonts w:ascii="Calibri" w:hAnsi="Calibri" w:cs="Calibri"/>
              </w:rPr>
              <w:t>Somewhat oppose</w:t>
            </w:r>
          </w:p>
        </w:tc>
        <w:tc>
          <w:tcPr>
            <w:tcW w:w="0" w:type="auto"/>
          </w:tcPr>
          <w:p w14:paraId="52D55D3A"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Pr>
          <w:p w14:paraId="5E665C4D" w14:textId="77777777" w:rsidR="00570AAE" w:rsidRPr="00271FB3" w:rsidRDefault="00570AAE">
            <w:pPr>
              <w:jc w:val="right"/>
              <w:rPr>
                <w:rFonts w:ascii="Calibri" w:hAnsi="Calibri" w:cs="Calibri"/>
              </w:rPr>
            </w:pPr>
            <w:r w:rsidRPr="00271FB3">
              <w:rPr>
                <w:rFonts w:ascii="Calibri" w:hAnsi="Calibri" w:cs="Calibri"/>
              </w:rPr>
              <w:t>25</w:t>
            </w:r>
          </w:p>
        </w:tc>
        <w:tc>
          <w:tcPr>
            <w:tcW w:w="0" w:type="auto"/>
          </w:tcPr>
          <w:p w14:paraId="17EFD4D6" w14:textId="77777777" w:rsidR="00570AAE" w:rsidRPr="00271FB3" w:rsidRDefault="00570AAE">
            <w:pPr>
              <w:jc w:val="right"/>
              <w:rPr>
                <w:rFonts w:ascii="Calibri" w:hAnsi="Calibri" w:cs="Calibri"/>
              </w:rPr>
            </w:pPr>
            <w:r w:rsidRPr="00271FB3">
              <w:rPr>
                <w:rFonts w:ascii="Calibri" w:hAnsi="Calibri" w:cs="Calibri"/>
              </w:rPr>
              <w:t>26</w:t>
            </w:r>
          </w:p>
        </w:tc>
      </w:tr>
      <w:tr w:rsidR="00570AAE" w:rsidRPr="00271FB3" w14:paraId="48959DE8" w14:textId="77777777" w:rsidTr="008F4061">
        <w:tc>
          <w:tcPr>
            <w:tcW w:w="0" w:type="auto"/>
          </w:tcPr>
          <w:p w14:paraId="2628FDDD" w14:textId="77777777" w:rsidR="00570AAE" w:rsidRPr="00271FB3" w:rsidRDefault="00570AAE">
            <w:pPr>
              <w:rPr>
                <w:rFonts w:ascii="Calibri" w:hAnsi="Calibri" w:cs="Calibri"/>
              </w:rPr>
            </w:pPr>
            <w:r w:rsidRPr="00271FB3">
              <w:rPr>
                <w:rFonts w:ascii="Calibri" w:hAnsi="Calibri" w:cs="Calibri"/>
              </w:rPr>
              <w:t>Strongly oppose</w:t>
            </w:r>
          </w:p>
        </w:tc>
        <w:tc>
          <w:tcPr>
            <w:tcW w:w="0" w:type="auto"/>
          </w:tcPr>
          <w:p w14:paraId="0D9FC840"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Pr>
          <w:p w14:paraId="45D2053C"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Pr>
          <w:p w14:paraId="251F9B4D" w14:textId="77777777" w:rsidR="00570AAE" w:rsidRPr="00271FB3" w:rsidRDefault="00570AAE">
            <w:pPr>
              <w:jc w:val="right"/>
              <w:rPr>
                <w:rFonts w:ascii="Calibri" w:hAnsi="Calibri" w:cs="Calibri"/>
              </w:rPr>
            </w:pPr>
            <w:r w:rsidRPr="00271FB3">
              <w:rPr>
                <w:rFonts w:ascii="Calibri" w:hAnsi="Calibri" w:cs="Calibri"/>
              </w:rPr>
              <w:t>10</w:t>
            </w:r>
          </w:p>
        </w:tc>
      </w:tr>
      <w:tr w:rsidR="00570AAE" w:rsidRPr="00271FB3" w14:paraId="713054AB" w14:textId="77777777" w:rsidTr="008F4061">
        <w:tc>
          <w:tcPr>
            <w:tcW w:w="0" w:type="auto"/>
          </w:tcPr>
          <w:p w14:paraId="2ED7AB51"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22D41AB2" w14:textId="4AE235C7" w:rsidR="00570AAE" w:rsidRPr="00271FB3" w:rsidRDefault="00E114A1">
            <w:pPr>
              <w:jc w:val="right"/>
              <w:rPr>
                <w:rFonts w:ascii="Calibri" w:hAnsi="Calibri" w:cs="Calibri"/>
              </w:rPr>
            </w:pPr>
            <w:r w:rsidRPr="00271FB3">
              <w:rPr>
                <w:rFonts w:ascii="Calibri" w:hAnsi="Calibri" w:cs="Calibri"/>
              </w:rPr>
              <w:t>*</w:t>
            </w:r>
          </w:p>
        </w:tc>
        <w:tc>
          <w:tcPr>
            <w:tcW w:w="0" w:type="auto"/>
          </w:tcPr>
          <w:p w14:paraId="3E10D117" w14:textId="28862FA0" w:rsidR="00570AAE" w:rsidRPr="00271FB3" w:rsidRDefault="00E114A1">
            <w:pPr>
              <w:jc w:val="right"/>
              <w:rPr>
                <w:rFonts w:ascii="Calibri" w:hAnsi="Calibri" w:cs="Calibri"/>
              </w:rPr>
            </w:pPr>
            <w:r w:rsidRPr="00271FB3">
              <w:rPr>
                <w:rFonts w:ascii="Calibri" w:hAnsi="Calibri" w:cs="Calibri"/>
              </w:rPr>
              <w:t>*</w:t>
            </w:r>
          </w:p>
        </w:tc>
        <w:tc>
          <w:tcPr>
            <w:tcW w:w="0" w:type="auto"/>
          </w:tcPr>
          <w:p w14:paraId="26324290" w14:textId="613A6BAD" w:rsidR="00570AAE" w:rsidRPr="00271FB3" w:rsidRDefault="00E114A1">
            <w:pPr>
              <w:jc w:val="right"/>
              <w:rPr>
                <w:rFonts w:ascii="Calibri" w:hAnsi="Calibri" w:cs="Calibri"/>
              </w:rPr>
            </w:pPr>
            <w:r w:rsidRPr="00271FB3">
              <w:rPr>
                <w:rFonts w:ascii="Calibri" w:hAnsi="Calibri" w:cs="Calibri"/>
              </w:rPr>
              <w:t>*</w:t>
            </w:r>
          </w:p>
        </w:tc>
      </w:tr>
      <w:tr w:rsidR="00570AAE" w:rsidRPr="00271FB3" w14:paraId="63E7B1D7" w14:textId="77777777" w:rsidTr="008F4061">
        <w:tc>
          <w:tcPr>
            <w:tcW w:w="0" w:type="auto"/>
          </w:tcPr>
          <w:p w14:paraId="662D1376" w14:textId="09F08D17" w:rsidR="00570AAE" w:rsidRPr="00271FB3" w:rsidRDefault="00BA341B">
            <w:pPr>
              <w:rPr>
                <w:rFonts w:ascii="Calibri" w:hAnsi="Calibri" w:cs="Calibri"/>
              </w:rPr>
            </w:pPr>
            <w:r w:rsidRPr="00271FB3">
              <w:rPr>
                <w:rFonts w:ascii="Calibri" w:hAnsi="Calibri" w:cs="Calibri"/>
              </w:rPr>
              <w:t>SKIP/REFUSED</w:t>
            </w:r>
          </w:p>
        </w:tc>
        <w:tc>
          <w:tcPr>
            <w:tcW w:w="0" w:type="auto"/>
          </w:tcPr>
          <w:p w14:paraId="6A509312"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30270763"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64531F61"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2BA8FB01" w14:textId="77777777" w:rsidTr="008F4061">
        <w:tc>
          <w:tcPr>
            <w:tcW w:w="0" w:type="auto"/>
          </w:tcPr>
          <w:p w14:paraId="58805873"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4ECE05F9"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50C80543"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247EB315" w14:textId="77777777" w:rsidR="00570AAE" w:rsidRPr="00271FB3" w:rsidRDefault="00570AAE">
            <w:pPr>
              <w:jc w:val="right"/>
              <w:rPr>
                <w:rFonts w:ascii="Calibri" w:hAnsi="Calibri" w:cs="Calibri"/>
              </w:rPr>
            </w:pPr>
            <w:r w:rsidRPr="00271FB3">
              <w:rPr>
                <w:rFonts w:ascii="Calibri" w:hAnsi="Calibri" w:cs="Calibri"/>
              </w:rPr>
              <w:t>3,427</w:t>
            </w:r>
          </w:p>
        </w:tc>
      </w:tr>
    </w:tbl>
    <w:p w14:paraId="09516A81" w14:textId="77777777" w:rsidR="00BF4027" w:rsidRDefault="00BF4027" w:rsidP="006B5661">
      <w:pPr>
        <w:rPr>
          <w:rFonts w:ascii="Calibri" w:hAnsi="Calibri" w:cs="Calibri"/>
          <w:b/>
          <w:i/>
          <w:sz w:val="24"/>
        </w:rPr>
      </w:pPr>
    </w:p>
    <w:p w14:paraId="2252D643" w14:textId="2A909FDB" w:rsidR="00570AAE" w:rsidRPr="00271FB3" w:rsidRDefault="003026B3" w:rsidP="008F4061">
      <w:pPr>
        <w:rPr>
          <w:rFonts w:ascii="Calibri" w:hAnsi="Calibri" w:cs="Calibri"/>
          <w:b/>
          <w:sz w:val="24"/>
        </w:rPr>
      </w:pPr>
      <w:r w:rsidRPr="00271FB3">
        <w:rPr>
          <w:rFonts w:ascii="Calibri" w:hAnsi="Calibri" w:cs="Calibri"/>
          <w:b/>
          <w:i/>
          <w:sz w:val="24"/>
        </w:rPr>
        <w:t xml:space="preserve">Q47. </w:t>
      </w:r>
      <w:r w:rsidR="00570AAE" w:rsidRPr="00271FB3">
        <w:rPr>
          <w:rFonts w:ascii="Calibri" w:hAnsi="Calibri" w:cs="Calibri"/>
          <w:b/>
          <w:i/>
          <w:sz w:val="24"/>
        </w:rPr>
        <w:t>Here are some policy changes that have been suggested to help reform the criminal justice system. For each one, please tell me whether you support or oppose the policy change. Eliminate the question asking if a person has a criminal record on applications like those for employment, housing, and college admissions (“Ban the Box”).</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70AAE" w:rsidRPr="00271FB3" w14:paraId="5844B526" w14:textId="77777777" w:rsidTr="008F4061">
        <w:tc>
          <w:tcPr>
            <w:tcW w:w="0" w:type="auto"/>
            <w:tcBorders>
              <w:top w:val="thick" w:sz="0" w:space="0" w:color="000000"/>
            </w:tcBorders>
          </w:tcPr>
          <w:p w14:paraId="5EF28DA6"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1A30F3D2"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121BFAE1" w14:textId="77777777" w:rsidTr="008F4061">
        <w:tc>
          <w:tcPr>
            <w:tcW w:w="0" w:type="auto"/>
          </w:tcPr>
          <w:p w14:paraId="5EE64539"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2FA946B"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21C9840"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E099EC0"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67EAA62D" w14:textId="77777777" w:rsidTr="008F4061">
        <w:tc>
          <w:tcPr>
            <w:tcW w:w="0" w:type="auto"/>
            <w:tcBorders>
              <w:bottom w:val="thick" w:sz="0" w:space="0" w:color="000000"/>
            </w:tcBorders>
          </w:tcPr>
          <w:p w14:paraId="56743605"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43494511"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CEB828D"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1FC5236"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406932E4" w14:textId="77777777" w:rsidTr="008F4061">
        <w:tc>
          <w:tcPr>
            <w:tcW w:w="0" w:type="auto"/>
            <w:tcBorders>
              <w:top w:val="thick" w:sz="0" w:space="0" w:color="000000"/>
            </w:tcBorders>
          </w:tcPr>
          <w:p w14:paraId="2FF5EDE8" w14:textId="77777777" w:rsidR="00570AAE" w:rsidRPr="00271FB3" w:rsidRDefault="00570AAE">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08B4A3CB" w14:textId="77777777" w:rsidR="00570AAE" w:rsidRPr="00271FB3" w:rsidRDefault="00570AAE">
            <w:pPr>
              <w:jc w:val="right"/>
              <w:rPr>
                <w:rFonts w:ascii="Calibri" w:hAnsi="Calibri" w:cs="Calibri"/>
              </w:rPr>
            </w:pPr>
            <w:r w:rsidRPr="00271FB3">
              <w:rPr>
                <w:rFonts w:ascii="Calibri" w:hAnsi="Calibri" w:cs="Calibri"/>
              </w:rPr>
              <w:t>25</w:t>
            </w:r>
          </w:p>
        </w:tc>
        <w:tc>
          <w:tcPr>
            <w:tcW w:w="0" w:type="auto"/>
            <w:tcBorders>
              <w:top w:val="thick" w:sz="0" w:space="0" w:color="000000"/>
            </w:tcBorders>
          </w:tcPr>
          <w:p w14:paraId="14FC534D" w14:textId="77777777" w:rsidR="00570AAE" w:rsidRPr="00271FB3" w:rsidRDefault="00570AAE">
            <w:pPr>
              <w:jc w:val="right"/>
              <w:rPr>
                <w:rFonts w:ascii="Calibri" w:hAnsi="Calibri" w:cs="Calibri"/>
              </w:rPr>
            </w:pPr>
            <w:r w:rsidRPr="00271FB3">
              <w:rPr>
                <w:rFonts w:ascii="Calibri" w:hAnsi="Calibri" w:cs="Calibri"/>
              </w:rPr>
              <w:t>21</w:t>
            </w:r>
          </w:p>
        </w:tc>
        <w:tc>
          <w:tcPr>
            <w:tcW w:w="0" w:type="auto"/>
            <w:tcBorders>
              <w:top w:val="thick" w:sz="0" w:space="0" w:color="000000"/>
            </w:tcBorders>
          </w:tcPr>
          <w:p w14:paraId="2F147F6D" w14:textId="77777777" w:rsidR="00570AAE" w:rsidRPr="00271FB3" w:rsidRDefault="00570AAE">
            <w:pPr>
              <w:jc w:val="right"/>
              <w:rPr>
                <w:rFonts w:ascii="Calibri" w:hAnsi="Calibri" w:cs="Calibri"/>
              </w:rPr>
            </w:pPr>
            <w:r w:rsidRPr="00271FB3">
              <w:rPr>
                <w:rFonts w:ascii="Calibri" w:hAnsi="Calibri" w:cs="Calibri"/>
              </w:rPr>
              <w:t>23</w:t>
            </w:r>
          </w:p>
        </w:tc>
      </w:tr>
      <w:tr w:rsidR="00570AAE" w:rsidRPr="00271FB3" w14:paraId="3F5B9615" w14:textId="77777777" w:rsidTr="008F4061">
        <w:tc>
          <w:tcPr>
            <w:tcW w:w="0" w:type="auto"/>
          </w:tcPr>
          <w:p w14:paraId="1ED23ACF" w14:textId="77777777" w:rsidR="00570AAE" w:rsidRPr="00271FB3" w:rsidRDefault="00570AAE">
            <w:pPr>
              <w:rPr>
                <w:rFonts w:ascii="Calibri" w:hAnsi="Calibri" w:cs="Calibri"/>
              </w:rPr>
            </w:pPr>
            <w:r w:rsidRPr="00271FB3">
              <w:rPr>
                <w:rFonts w:ascii="Calibri" w:hAnsi="Calibri" w:cs="Calibri"/>
              </w:rPr>
              <w:t>Somewhat support</w:t>
            </w:r>
          </w:p>
        </w:tc>
        <w:tc>
          <w:tcPr>
            <w:tcW w:w="0" w:type="auto"/>
          </w:tcPr>
          <w:p w14:paraId="0226D2D9" w14:textId="77777777" w:rsidR="00570AAE" w:rsidRPr="00271FB3" w:rsidRDefault="00570AAE">
            <w:pPr>
              <w:jc w:val="right"/>
              <w:rPr>
                <w:rFonts w:ascii="Calibri" w:hAnsi="Calibri" w:cs="Calibri"/>
              </w:rPr>
            </w:pPr>
            <w:r w:rsidRPr="00271FB3">
              <w:rPr>
                <w:rFonts w:ascii="Calibri" w:hAnsi="Calibri" w:cs="Calibri"/>
              </w:rPr>
              <w:t>34</w:t>
            </w:r>
          </w:p>
        </w:tc>
        <w:tc>
          <w:tcPr>
            <w:tcW w:w="0" w:type="auto"/>
          </w:tcPr>
          <w:p w14:paraId="2673726D" w14:textId="77777777" w:rsidR="00570AAE" w:rsidRPr="00271FB3" w:rsidRDefault="00570AAE">
            <w:pPr>
              <w:jc w:val="right"/>
              <w:rPr>
                <w:rFonts w:ascii="Calibri" w:hAnsi="Calibri" w:cs="Calibri"/>
              </w:rPr>
            </w:pPr>
            <w:r w:rsidRPr="00271FB3">
              <w:rPr>
                <w:rFonts w:ascii="Calibri" w:hAnsi="Calibri" w:cs="Calibri"/>
              </w:rPr>
              <w:t>33</w:t>
            </w:r>
          </w:p>
        </w:tc>
        <w:tc>
          <w:tcPr>
            <w:tcW w:w="0" w:type="auto"/>
          </w:tcPr>
          <w:p w14:paraId="35F97DCB" w14:textId="77777777" w:rsidR="00570AAE" w:rsidRPr="00271FB3" w:rsidRDefault="00570AAE">
            <w:pPr>
              <w:jc w:val="right"/>
              <w:rPr>
                <w:rFonts w:ascii="Calibri" w:hAnsi="Calibri" w:cs="Calibri"/>
              </w:rPr>
            </w:pPr>
            <w:r w:rsidRPr="00271FB3">
              <w:rPr>
                <w:rFonts w:ascii="Calibri" w:hAnsi="Calibri" w:cs="Calibri"/>
              </w:rPr>
              <w:t>33</w:t>
            </w:r>
          </w:p>
        </w:tc>
      </w:tr>
      <w:tr w:rsidR="00570AAE" w:rsidRPr="00271FB3" w14:paraId="1EC74778" w14:textId="77777777" w:rsidTr="008F4061">
        <w:tc>
          <w:tcPr>
            <w:tcW w:w="0" w:type="auto"/>
          </w:tcPr>
          <w:p w14:paraId="37998C74" w14:textId="77777777" w:rsidR="00570AAE" w:rsidRPr="00271FB3" w:rsidRDefault="00570AAE">
            <w:pPr>
              <w:rPr>
                <w:rFonts w:ascii="Calibri" w:hAnsi="Calibri" w:cs="Calibri"/>
              </w:rPr>
            </w:pPr>
            <w:r w:rsidRPr="00271FB3">
              <w:rPr>
                <w:rFonts w:ascii="Calibri" w:hAnsi="Calibri" w:cs="Calibri"/>
              </w:rPr>
              <w:t>Somewhat oppose</w:t>
            </w:r>
          </w:p>
        </w:tc>
        <w:tc>
          <w:tcPr>
            <w:tcW w:w="0" w:type="auto"/>
          </w:tcPr>
          <w:p w14:paraId="18AE1C67" w14:textId="77777777" w:rsidR="00570AAE" w:rsidRPr="00271FB3" w:rsidRDefault="00570AAE">
            <w:pPr>
              <w:jc w:val="right"/>
              <w:rPr>
                <w:rFonts w:ascii="Calibri" w:hAnsi="Calibri" w:cs="Calibri"/>
              </w:rPr>
            </w:pPr>
            <w:r w:rsidRPr="00271FB3">
              <w:rPr>
                <w:rFonts w:ascii="Calibri" w:hAnsi="Calibri" w:cs="Calibri"/>
              </w:rPr>
              <w:t>27</w:t>
            </w:r>
          </w:p>
        </w:tc>
        <w:tc>
          <w:tcPr>
            <w:tcW w:w="0" w:type="auto"/>
          </w:tcPr>
          <w:p w14:paraId="6A846239" w14:textId="77777777" w:rsidR="00570AAE" w:rsidRPr="00271FB3" w:rsidRDefault="00570AAE">
            <w:pPr>
              <w:jc w:val="right"/>
              <w:rPr>
                <w:rFonts w:ascii="Calibri" w:hAnsi="Calibri" w:cs="Calibri"/>
              </w:rPr>
            </w:pPr>
            <w:r w:rsidRPr="00271FB3">
              <w:rPr>
                <w:rFonts w:ascii="Calibri" w:hAnsi="Calibri" w:cs="Calibri"/>
              </w:rPr>
              <w:t>28</w:t>
            </w:r>
          </w:p>
        </w:tc>
        <w:tc>
          <w:tcPr>
            <w:tcW w:w="0" w:type="auto"/>
          </w:tcPr>
          <w:p w14:paraId="73B9177F" w14:textId="77777777" w:rsidR="00570AAE" w:rsidRPr="00271FB3" w:rsidRDefault="00570AAE">
            <w:pPr>
              <w:jc w:val="right"/>
              <w:rPr>
                <w:rFonts w:ascii="Calibri" w:hAnsi="Calibri" w:cs="Calibri"/>
              </w:rPr>
            </w:pPr>
            <w:r w:rsidRPr="00271FB3">
              <w:rPr>
                <w:rFonts w:ascii="Calibri" w:hAnsi="Calibri" w:cs="Calibri"/>
              </w:rPr>
              <w:t>27</w:t>
            </w:r>
          </w:p>
        </w:tc>
      </w:tr>
      <w:tr w:rsidR="00570AAE" w:rsidRPr="00271FB3" w14:paraId="37106EB9" w14:textId="77777777" w:rsidTr="008F4061">
        <w:tc>
          <w:tcPr>
            <w:tcW w:w="0" w:type="auto"/>
          </w:tcPr>
          <w:p w14:paraId="5E0D8276" w14:textId="77777777" w:rsidR="00570AAE" w:rsidRPr="00271FB3" w:rsidRDefault="00570AAE">
            <w:pPr>
              <w:rPr>
                <w:rFonts w:ascii="Calibri" w:hAnsi="Calibri" w:cs="Calibri"/>
              </w:rPr>
            </w:pPr>
            <w:r w:rsidRPr="00271FB3">
              <w:rPr>
                <w:rFonts w:ascii="Calibri" w:hAnsi="Calibri" w:cs="Calibri"/>
              </w:rPr>
              <w:t>Strongly oppose</w:t>
            </w:r>
          </w:p>
        </w:tc>
        <w:tc>
          <w:tcPr>
            <w:tcW w:w="0" w:type="auto"/>
          </w:tcPr>
          <w:p w14:paraId="4752C7BA" w14:textId="77777777" w:rsidR="00570AAE" w:rsidRPr="00271FB3" w:rsidRDefault="00570AAE">
            <w:pPr>
              <w:jc w:val="right"/>
              <w:rPr>
                <w:rFonts w:ascii="Calibri" w:hAnsi="Calibri" w:cs="Calibri"/>
              </w:rPr>
            </w:pPr>
            <w:r w:rsidRPr="00271FB3">
              <w:rPr>
                <w:rFonts w:ascii="Calibri" w:hAnsi="Calibri" w:cs="Calibri"/>
              </w:rPr>
              <w:t>14</w:t>
            </w:r>
          </w:p>
        </w:tc>
        <w:tc>
          <w:tcPr>
            <w:tcW w:w="0" w:type="auto"/>
          </w:tcPr>
          <w:p w14:paraId="4DC502C3" w14:textId="77777777" w:rsidR="00570AAE" w:rsidRPr="00271FB3" w:rsidRDefault="00570AAE">
            <w:pPr>
              <w:jc w:val="right"/>
              <w:rPr>
                <w:rFonts w:ascii="Calibri" w:hAnsi="Calibri" w:cs="Calibri"/>
              </w:rPr>
            </w:pPr>
            <w:r w:rsidRPr="00271FB3">
              <w:rPr>
                <w:rFonts w:ascii="Calibri" w:hAnsi="Calibri" w:cs="Calibri"/>
              </w:rPr>
              <w:t>18</w:t>
            </w:r>
          </w:p>
        </w:tc>
        <w:tc>
          <w:tcPr>
            <w:tcW w:w="0" w:type="auto"/>
          </w:tcPr>
          <w:p w14:paraId="1A07C4AA" w14:textId="77777777" w:rsidR="00570AAE" w:rsidRPr="00271FB3" w:rsidRDefault="00570AAE">
            <w:pPr>
              <w:jc w:val="right"/>
              <w:rPr>
                <w:rFonts w:ascii="Calibri" w:hAnsi="Calibri" w:cs="Calibri"/>
              </w:rPr>
            </w:pPr>
            <w:r w:rsidRPr="00271FB3">
              <w:rPr>
                <w:rFonts w:ascii="Calibri" w:hAnsi="Calibri" w:cs="Calibri"/>
              </w:rPr>
              <w:t>16</w:t>
            </w:r>
          </w:p>
        </w:tc>
      </w:tr>
      <w:tr w:rsidR="00570AAE" w:rsidRPr="00271FB3" w14:paraId="199D14CA" w14:textId="77777777" w:rsidTr="008F4061">
        <w:tc>
          <w:tcPr>
            <w:tcW w:w="0" w:type="auto"/>
          </w:tcPr>
          <w:p w14:paraId="0C747532"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6AC0A54D" w14:textId="0B74A973" w:rsidR="00570AAE" w:rsidRPr="00271FB3" w:rsidRDefault="00E114A1">
            <w:pPr>
              <w:jc w:val="right"/>
              <w:rPr>
                <w:rFonts w:ascii="Calibri" w:hAnsi="Calibri" w:cs="Calibri"/>
              </w:rPr>
            </w:pPr>
            <w:r w:rsidRPr="00271FB3">
              <w:rPr>
                <w:rFonts w:ascii="Calibri" w:hAnsi="Calibri" w:cs="Calibri"/>
              </w:rPr>
              <w:t>*</w:t>
            </w:r>
          </w:p>
        </w:tc>
        <w:tc>
          <w:tcPr>
            <w:tcW w:w="0" w:type="auto"/>
          </w:tcPr>
          <w:p w14:paraId="7B926644" w14:textId="1FB971AA" w:rsidR="00570AAE" w:rsidRPr="00271FB3" w:rsidRDefault="00E114A1">
            <w:pPr>
              <w:jc w:val="right"/>
              <w:rPr>
                <w:rFonts w:ascii="Calibri" w:hAnsi="Calibri" w:cs="Calibri"/>
              </w:rPr>
            </w:pPr>
            <w:r w:rsidRPr="00271FB3">
              <w:rPr>
                <w:rFonts w:ascii="Calibri" w:hAnsi="Calibri" w:cs="Calibri"/>
              </w:rPr>
              <w:t>*</w:t>
            </w:r>
          </w:p>
        </w:tc>
        <w:tc>
          <w:tcPr>
            <w:tcW w:w="0" w:type="auto"/>
          </w:tcPr>
          <w:p w14:paraId="3A6A431A" w14:textId="42FF1D97" w:rsidR="00570AAE" w:rsidRPr="00271FB3" w:rsidRDefault="00E114A1">
            <w:pPr>
              <w:jc w:val="right"/>
              <w:rPr>
                <w:rFonts w:ascii="Calibri" w:hAnsi="Calibri" w:cs="Calibri"/>
              </w:rPr>
            </w:pPr>
            <w:r w:rsidRPr="00271FB3">
              <w:rPr>
                <w:rFonts w:ascii="Calibri" w:hAnsi="Calibri" w:cs="Calibri"/>
              </w:rPr>
              <w:t>*</w:t>
            </w:r>
          </w:p>
        </w:tc>
      </w:tr>
      <w:tr w:rsidR="00570AAE" w:rsidRPr="00271FB3" w14:paraId="76C7F874" w14:textId="77777777" w:rsidTr="008F4061">
        <w:tc>
          <w:tcPr>
            <w:tcW w:w="0" w:type="auto"/>
          </w:tcPr>
          <w:p w14:paraId="3A3342C7" w14:textId="70574DD7" w:rsidR="00570AAE" w:rsidRPr="00271FB3" w:rsidRDefault="00BA341B">
            <w:pPr>
              <w:rPr>
                <w:rFonts w:ascii="Calibri" w:hAnsi="Calibri" w:cs="Calibri"/>
              </w:rPr>
            </w:pPr>
            <w:r w:rsidRPr="00271FB3">
              <w:rPr>
                <w:rFonts w:ascii="Calibri" w:hAnsi="Calibri" w:cs="Calibri"/>
              </w:rPr>
              <w:t>SKIP/REFUSED</w:t>
            </w:r>
          </w:p>
        </w:tc>
        <w:tc>
          <w:tcPr>
            <w:tcW w:w="0" w:type="auto"/>
          </w:tcPr>
          <w:p w14:paraId="5B95AB60"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17DC6EF9"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7E9A0BE9"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44FA919A" w14:textId="77777777" w:rsidTr="008F4061">
        <w:tc>
          <w:tcPr>
            <w:tcW w:w="0" w:type="auto"/>
          </w:tcPr>
          <w:p w14:paraId="789E39F0"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6921A5CB"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4AE25575"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67F534E1" w14:textId="77777777" w:rsidR="00570AAE" w:rsidRPr="00271FB3" w:rsidRDefault="00570AAE">
            <w:pPr>
              <w:jc w:val="right"/>
              <w:rPr>
                <w:rFonts w:ascii="Calibri" w:hAnsi="Calibri" w:cs="Calibri"/>
              </w:rPr>
            </w:pPr>
            <w:r w:rsidRPr="00271FB3">
              <w:rPr>
                <w:rFonts w:ascii="Calibri" w:hAnsi="Calibri" w:cs="Calibri"/>
              </w:rPr>
              <w:t>3,427</w:t>
            </w:r>
          </w:p>
        </w:tc>
      </w:tr>
    </w:tbl>
    <w:p w14:paraId="5BB09011" w14:textId="77777777" w:rsidR="00570AAE" w:rsidRPr="00271FB3" w:rsidRDefault="00570AAE">
      <w:pPr>
        <w:rPr>
          <w:rFonts w:ascii="Calibri" w:hAnsi="Calibri" w:cs="Calibri"/>
        </w:rPr>
      </w:pPr>
    </w:p>
    <w:p w14:paraId="3750C820" w14:textId="2F27FBC1" w:rsidR="00570AAE" w:rsidRPr="00271FB3" w:rsidRDefault="003026B3" w:rsidP="008F4061">
      <w:pPr>
        <w:rPr>
          <w:rFonts w:ascii="Calibri" w:hAnsi="Calibri" w:cs="Calibri"/>
          <w:b/>
          <w:sz w:val="24"/>
        </w:rPr>
      </w:pPr>
      <w:r w:rsidRPr="00271FB3">
        <w:rPr>
          <w:rFonts w:ascii="Calibri" w:hAnsi="Calibri" w:cs="Calibri"/>
          <w:b/>
          <w:i/>
          <w:sz w:val="24"/>
        </w:rPr>
        <w:lastRenderedPageBreak/>
        <w:t xml:space="preserve">Q48. </w:t>
      </w:r>
      <w:r w:rsidR="00570AAE" w:rsidRPr="00271FB3">
        <w:rPr>
          <w:rFonts w:ascii="Calibri" w:hAnsi="Calibri" w:cs="Calibri"/>
          <w:b/>
          <w:i/>
          <w:sz w:val="24"/>
        </w:rPr>
        <w:t>Here are some policy changes that have been suggested to help reform the criminal justice system. For each one, please tell me whether you support or oppose the policy change. Release everyone serving time in jail or prison for non-violent offenses.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70AAE" w:rsidRPr="00271FB3" w14:paraId="4655DFC4" w14:textId="77777777" w:rsidTr="008F4061">
        <w:tc>
          <w:tcPr>
            <w:tcW w:w="0" w:type="auto"/>
            <w:tcBorders>
              <w:top w:val="thick" w:sz="0" w:space="0" w:color="000000"/>
            </w:tcBorders>
          </w:tcPr>
          <w:p w14:paraId="311A5016"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597F3B60"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0F7F7BF5" w14:textId="77777777" w:rsidTr="008F4061">
        <w:tc>
          <w:tcPr>
            <w:tcW w:w="0" w:type="auto"/>
          </w:tcPr>
          <w:p w14:paraId="6776415C"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EB65A7C"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4BA2EBF"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5A03E37"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309526C9" w14:textId="77777777" w:rsidTr="008F4061">
        <w:tc>
          <w:tcPr>
            <w:tcW w:w="0" w:type="auto"/>
            <w:tcBorders>
              <w:bottom w:val="thick" w:sz="0" w:space="0" w:color="000000"/>
            </w:tcBorders>
          </w:tcPr>
          <w:p w14:paraId="28C30D6B"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5DE68A2D"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04FC50C"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F47625C"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3F36781A" w14:textId="77777777" w:rsidTr="008F4061">
        <w:tc>
          <w:tcPr>
            <w:tcW w:w="0" w:type="auto"/>
            <w:tcBorders>
              <w:top w:val="thick" w:sz="0" w:space="0" w:color="000000"/>
            </w:tcBorders>
          </w:tcPr>
          <w:p w14:paraId="64FDABCF" w14:textId="77777777" w:rsidR="00570AAE" w:rsidRPr="00271FB3" w:rsidRDefault="00570AAE">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72B50647" w14:textId="77777777" w:rsidR="00570AAE" w:rsidRPr="00271FB3" w:rsidRDefault="00570AAE">
            <w:pPr>
              <w:jc w:val="right"/>
              <w:rPr>
                <w:rFonts w:ascii="Calibri" w:hAnsi="Calibri" w:cs="Calibri"/>
              </w:rPr>
            </w:pPr>
            <w:r w:rsidRPr="00271FB3">
              <w:rPr>
                <w:rFonts w:ascii="Calibri" w:hAnsi="Calibri" w:cs="Calibri"/>
              </w:rPr>
              <w:t>20</w:t>
            </w:r>
          </w:p>
        </w:tc>
        <w:tc>
          <w:tcPr>
            <w:tcW w:w="0" w:type="auto"/>
            <w:tcBorders>
              <w:top w:val="thick" w:sz="0" w:space="0" w:color="000000"/>
            </w:tcBorders>
          </w:tcPr>
          <w:p w14:paraId="25BEC915"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Borders>
              <w:top w:val="thick" w:sz="0" w:space="0" w:color="000000"/>
            </w:tcBorders>
          </w:tcPr>
          <w:p w14:paraId="2334E4B3" w14:textId="77777777" w:rsidR="00570AAE" w:rsidRPr="00271FB3" w:rsidRDefault="00570AAE">
            <w:pPr>
              <w:jc w:val="right"/>
              <w:rPr>
                <w:rFonts w:ascii="Calibri" w:hAnsi="Calibri" w:cs="Calibri"/>
              </w:rPr>
            </w:pPr>
            <w:r w:rsidRPr="00271FB3">
              <w:rPr>
                <w:rFonts w:ascii="Calibri" w:hAnsi="Calibri" w:cs="Calibri"/>
              </w:rPr>
              <w:t>18</w:t>
            </w:r>
          </w:p>
        </w:tc>
      </w:tr>
      <w:tr w:rsidR="00570AAE" w:rsidRPr="00271FB3" w14:paraId="479BB679" w14:textId="77777777" w:rsidTr="008F4061">
        <w:tc>
          <w:tcPr>
            <w:tcW w:w="0" w:type="auto"/>
          </w:tcPr>
          <w:p w14:paraId="27AA4574" w14:textId="77777777" w:rsidR="00570AAE" w:rsidRPr="00271FB3" w:rsidRDefault="00570AAE">
            <w:pPr>
              <w:rPr>
                <w:rFonts w:ascii="Calibri" w:hAnsi="Calibri" w:cs="Calibri"/>
              </w:rPr>
            </w:pPr>
            <w:r w:rsidRPr="00271FB3">
              <w:rPr>
                <w:rFonts w:ascii="Calibri" w:hAnsi="Calibri" w:cs="Calibri"/>
              </w:rPr>
              <w:t>Somewhat support</w:t>
            </w:r>
          </w:p>
        </w:tc>
        <w:tc>
          <w:tcPr>
            <w:tcW w:w="0" w:type="auto"/>
          </w:tcPr>
          <w:p w14:paraId="4A373BF8" w14:textId="77777777" w:rsidR="00570AAE" w:rsidRPr="00271FB3" w:rsidRDefault="00570AAE">
            <w:pPr>
              <w:jc w:val="right"/>
              <w:rPr>
                <w:rFonts w:ascii="Calibri" w:hAnsi="Calibri" w:cs="Calibri"/>
              </w:rPr>
            </w:pPr>
            <w:r w:rsidRPr="00271FB3">
              <w:rPr>
                <w:rFonts w:ascii="Calibri" w:hAnsi="Calibri" w:cs="Calibri"/>
              </w:rPr>
              <w:t>32</w:t>
            </w:r>
          </w:p>
        </w:tc>
        <w:tc>
          <w:tcPr>
            <w:tcW w:w="0" w:type="auto"/>
          </w:tcPr>
          <w:p w14:paraId="44048836" w14:textId="77777777" w:rsidR="00570AAE" w:rsidRPr="00271FB3" w:rsidRDefault="00570AAE">
            <w:pPr>
              <w:jc w:val="right"/>
              <w:rPr>
                <w:rFonts w:ascii="Calibri" w:hAnsi="Calibri" w:cs="Calibri"/>
              </w:rPr>
            </w:pPr>
            <w:r w:rsidRPr="00271FB3">
              <w:rPr>
                <w:rFonts w:ascii="Calibri" w:hAnsi="Calibri" w:cs="Calibri"/>
              </w:rPr>
              <w:t>39</w:t>
            </w:r>
          </w:p>
        </w:tc>
        <w:tc>
          <w:tcPr>
            <w:tcW w:w="0" w:type="auto"/>
          </w:tcPr>
          <w:p w14:paraId="7CEA67C4" w14:textId="77777777" w:rsidR="00570AAE" w:rsidRPr="00271FB3" w:rsidRDefault="00570AAE">
            <w:pPr>
              <w:jc w:val="right"/>
              <w:rPr>
                <w:rFonts w:ascii="Calibri" w:hAnsi="Calibri" w:cs="Calibri"/>
              </w:rPr>
            </w:pPr>
            <w:r w:rsidRPr="00271FB3">
              <w:rPr>
                <w:rFonts w:ascii="Calibri" w:hAnsi="Calibri" w:cs="Calibri"/>
              </w:rPr>
              <w:t>36</w:t>
            </w:r>
          </w:p>
        </w:tc>
      </w:tr>
      <w:tr w:rsidR="00570AAE" w:rsidRPr="00271FB3" w14:paraId="584A098A" w14:textId="77777777" w:rsidTr="008F4061">
        <w:tc>
          <w:tcPr>
            <w:tcW w:w="0" w:type="auto"/>
          </w:tcPr>
          <w:p w14:paraId="3BB42BEE" w14:textId="77777777" w:rsidR="00570AAE" w:rsidRPr="00271FB3" w:rsidRDefault="00570AAE">
            <w:pPr>
              <w:rPr>
                <w:rFonts w:ascii="Calibri" w:hAnsi="Calibri" w:cs="Calibri"/>
              </w:rPr>
            </w:pPr>
            <w:r w:rsidRPr="00271FB3">
              <w:rPr>
                <w:rFonts w:ascii="Calibri" w:hAnsi="Calibri" w:cs="Calibri"/>
              </w:rPr>
              <w:t>Somewhat oppose</w:t>
            </w:r>
          </w:p>
        </w:tc>
        <w:tc>
          <w:tcPr>
            <w:tcW w:w="0" w:type="auto"/>
          </w:tcPr>
          <w:p w14:paraId="0A06197D" w14:textId="77777777" w:rsidR="00570AAE" w:rsidRPr="00271FB3" w:rsidRDefault="00570AAE">
            <w:pPr>
              <w:jc w:val="right"/>
              <w:rPr>
                <w:rFonts w:ascii="Calibri" w:hAnsi="Calibri" w:cs="Calibri"/>
              </w:rPr>
            </w:pPr>
            <w:r w:rsidRPr="00271FB3">
              <w:rPr>
                <w:rFonts w:ascii="Calibri" w:hAnsi="Calibri" w:cs="Calibri"/>
              </w:rPr>
              <w:t>28</w:t>
            </w:r>
          </w:p>
        </w:tc>
        <w:tc>
          <w:tcPr>
            <w:tcW w:w="0" w:type="auto"/>
          </w:tcPr>
          <w:p w14:paraId="270C8397" w14:textId="77777777" w:rsidR="00570AAE" w:rsidRPr="00271FB3" w:rsidRDefault="00570AAE">
            <w:pPr>
              <w:jc w:val="right"/>
              <w:rPr>
                <w:rFonts w:ascii="Calibri" w:hAnsi="Calibri" w:cs="Calibri"/>
              </w:rPr>
            </w:pPr>
            <w:r w:rsidRPr="00271FB3">
              <w:rPr>
                <w:rFonts w:ascii="Calibri" w:hAnsi="Calibri" w:cs="Calibri"/>
              </w:rPr>
              <w:t>29</w:t>
            </w:r>
          </w:p>
        </w:tc>
        <w:tc>
          <w:tcPr>
            <w:tcW w:w="0" w:type="auto"/>
          </w:tcPr>
          <w:p w14:paraId="2620EDA8" w14:textId="77777777" w:rsidR="00570AAE" w:rsidRPr="00271FB3" w:rsidRDefault="00570AAE">
            <w:pPr>
              <w:jc w:val="right"/>
              <w:rPr>
                <w:rFonts w:ascii="Calibri" w:hAnsi="Calibri" w:cs="Calibri"/>
              </w:rPr>
            </w:pPr>
            <w:r w:rsidRPr="00271FB3">
              <w:rPr>
                <w:rFonts w:ascii="Calibri" w:hAnsi="Calibri" w:cs="Calibri"/>
              </w:rPr>
              <w:t>29</w:t>
            </w:r>
          </w:p>
        </w:tc>
      </w:tr>
      <w:tr w:rsidR="00570AAE" w:rsidRPr="00271FB3" w14:paraId="0AEB5857" w14:textId="77777777" w:rsidTr="008F4061">
        <w:tc>
          <w:tcPr>
            <w:tcW w:w="0" w:type="auto"/>
          </w:tcPr>
          <w:p w14:paraId="2B5CE639" w14:textId="77777777" w:rsidR="00570AAE" w:rsidRPr="00271FB3" w:rsidRDefault="00570AAE">
            <w:pPr>
              <w:rPr>
                <w:rFonts w:ascii="Calibri" w:hAnsi="Calibri" w:cs="Calibri"/>
              </w:rPr>
            </w:pPr>
            <w:r w:rsidRPr="00271FB3">
              <w:rPr>
                <w:rFonts w:ascii="Calibri" w:hAnsi="Calibri" w:cs="Calibri"/>
              </w:rPr>
              <w:t>Strongly oppose</w:t>
            </w:r>
          </w:p>
        </w:tc>
        <w:tc>
          <w:tcPr>
            <w:tcW w:w="0" w:type="auto"/>
          </w:tcPr>
          <w:p w14:paraId="25F8F28C" w14:textId="77777777" w:rsidR="00570AAE" w:rsidRPr="00271FB3" w:rsidRDefault="00570AAE">
            <w:pPr>
              <w:jc w:val="right"/>
              <w:rPr>
                <w:rFonts w:ascii="Calibri" w:hAnsi="Calibri" w:cs="Calibri"/>
              </w:rPr>
            </w:pPr>
            <w:r w:rsidRPr="00271FB3">
              <w:rPr>
                <w:rFonts w:ascii="Calibri" w:hAnsi="Calibri" w:cs="Calibri"/>
              </w:rPr>
              <w:t>18</w:t>
            </w:r>
          </w:p>
        </w:tc>
        <w:tc>
          <w:tcPr>
            <w:tcW w:w="0" w:type="auto"/>
          </w:tcPr>
          <w:p w14:paraId="5A7DB688" w14:textId="77777777" w:rsidR="00570AAE" w:rsidRPr="00271FB3" w:rsidRDefault="00570AAE">
            <w:pPr>
              <w:jc w:val="right"/>
              <w:rPr>
                <w:rFonts w:ascii="Calibri" w:hAnsi="Calibri" w:cs="Calibri"/>
              </w:rPr>
            </w:pPr>
            <w:r w:rsidRPr="00271FB3">
              <w:rPr>
                <w:rFonts w:ascii="Calibri" w:hAnsi="Calibri" w:cs="Calibri"/>
              </w:rPr>
              <w:t>15</w:t>
            </w:r>
          </w:p>
        </w:tc>
        <w:tc>
          <w:tcPr>
            <w:tcW w:w="0" w:type="auto"/>
          </w:tcPr>
          <w:p w14:paraId="23D058CC" w14:textId="77777777" w:rsidR="00570AAE" w:rsidRPr="00271FB3" w:rsidRDefault="00570AAE">
            <w:pPr>
              <w:jc w:val="right"/>
              <w:rPr>
                <w:rFonts w:ascii="Calibri" w:hAnsi="Calibri" w:cs="Calibri"/>
              </w:rPr>
            </w:pPr>
            <w:r w:rsidRPr="00271FB3">
              <w:rPr>
                <w:rFonts w:ascii="Calibri" w:hAnsi="Calibri" w:cs="Calibri"/>
              </w:rPr>
              <w:t>17</w:t>
            </w:r>
          </w:p>
        </w:tc>
      </w:tr>
      <w:tr w:rsidR="00570AAE" w:rsidRPr="00271FB3" w14:paraId="24A53AB0" w14:textId="77777777" w:rsidTr="008F4061">
        <w:tc>
          <w:tcPr>
            <w:tcW w:w="0" w:type="auto"/>
          </w:tcPr>
          <w:p w14:paraId="01A8A700"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3E1B509D" w14:textId="4F84A4DB" w:rsidR="00570AAE" w:rsidRPr="00271FB3" w:rsidRDefault="00E114A1">
            <w:pPr>
              <w:jc w:val="right"/>
              <w:rPr>
                <w:rFonts w:ascii="Calibri" w:hAnsi="Calibri" w:cs="Calibri"/>
              </w:rPr>
            </w:pPr>
            <w:r w:rsidRPr="00271FB3">
              <w:rPr>
                <w:rFonts w:ascii="Calibri" w:hAnsi="Calibri" w:cs="Calibri"/>
              </w:rPr>
              <w:t>*</w:t>
            </w:r>
          </w:p>
        </w:tc>
        <w:tc>
          <w:tcPr>
            <w:tcW w:w="0" w:type="auto"/>
          </w:tcPr>
          <w:p w14:paraId="38F077EB" w14:textId="799BC5BE" w:rsidR="00570AAE" w:rsidRPr="00271FB3" w:rsidRDefault="00E114A1">
            <w:pPr>
              <w:jc w:val="right"/>
              <w:rPr>
                <w:rFonts w:ascii="Calibri" w:hAnsi="Calibri" w:cs="Calibri"/>
              </w:rPr>
            </w:pPr>
            <w:r w:rsidRPr="00271FB3">
              <w:rPr>
                <w:rFonts w:ascii="Calibri" w:hAnsi="Calibri" w:cs="Calibri"/>
              </w:rPr>
              <w:t>*</w:t>
            </w:r>
          </w:p>
        </w:tc>
        <w:tc>
          <w:tcPr>
            <w:tcW w:w="0" w:type="auto"/>
          </w:tcPr>
          <w:p w14:paraId="7C35525A" w14:textId="15D5BC19" w:rsidR="00570AAE" w:rsidRPr="00271FB3" w:rsidRDefault="00E114A1">
            <w:pPr>
              <w:jc w:val="right"/>
              <w:rPr>
                <w:rFonts w:ascii="Calibri" w:hAnsi="Calibri" w:cs="Calibri"/>
              </w:rPr>
            </w:pPr>
            <w:r w:rsidRPr="00271FB3">
              <w:rPr>
                <w:rFonts w:ascii="Calibri" w:hAnsi="Calibri" w:cs="Calibri"/>
              </w:rPr>
              <w:t>*</w:t>
            </w:r>
          </w:p>
        </w:tc>
      </w:tr>
      <w:tr w:rsidR="00570AAE" w:rsidRPr="00271FB3" w14:paraId="0433B9F8" w14:textId="77777777" w:rsidTr="008F4061">
        <w:tc>
          <w:tcPr>
            <w:tcW w:w="0" w:type="auto"/>
          </w:tcPr>
          <w:p w14:paraId="71C92C4E" w14:textId="48A29ED4" w:rsidR="00570AAE" w:rsidRPr="00271FB3" w:rsidRDefault="00BA341B">
            <w:pPr>
              <w:rPr>
                <w:rFonts w:ascii="Calibri" w:hAnsi="Calibri" w:cs="Calibri"/>
              </w:rPr>
            </w:pPr>
            <w:r w:rsidRPr="00271FB3">
              <w:rPr>
                <w:rFonts w:ascii="Calibri" w:hAnsi="Calibri" w:cs="Calibri"/>
              </w:rPr>
              <w:t>SKIP/REFUSED</w:t>
            </w:r>
          </w:p>
        </w:tc>
        <w:tc>
          <w:tcPr>
            <w:tcW w:w="0" w:type="auto"/>
          </w:tcPr>
          <w:p w14:paraId="4DB59948"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4AC63D31"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32265911"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3A57304C" w14:textId="77777777" w:rsidTr="008F4061">
        <w:tc>
          <w:tcPr>
            <w:tcW w:w="0" w:type="auto"/>
          </w:tcPr>
          <w:p w14:paraId="3AC7E958"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224FB5B4"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66FA80F9"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3332AE58" w14:textId="77777777" w:rsidR="00570AAE" w:rsidRPr="00271FB3" w:rsidRDefault="00570AAE">
            <w:pPr>
              <w:jc w:val="right"/>
              <w:rPr>
                <w:rFonts w:ascii="Calibri" w:hAnsi="Calibri" w:cs="Calibri"/>
              </w:rPr>
            </w:pPr>
            <w:r w:rsidRPr="00271FB3">
              <w:rPr>
                <w:rFonts w:ascii="Calibri" w:hAnsi="Calibri" w:cs="Calibri"/>
              </w:rPr>
              <w:t>3,427</w:t>
            </w:r>
          </w:p>
        </w:tc>
      </w:tr>
      <w:tr w:rsidR="0031777E" w:rsidRPr="00271FB3" w14:paraId="77B698CB" w14:textId="77777777" w:rsidTr="008F4061">
        <w:tc>
          <w:tcPr>
            <w:tcW w:w="0" w:type="auto"/>
          </w:tcPr>
          <w:p w14:paraId="65C972D0" w14:textId="77777777" w:rsidR="0031777E" w:rsidRPr="00271FB3" w:rsidRDefault="0031777E">
            <w:pPr>
              <w:rPr>
                <w:rFonts w:ascii="Calibri" w:hAnsi="Calibri" w:cs="Calibri"/>
              </w:rPr>
            </w:pPr>
          </w:p>
        </w:tc>
        <w:tc>
          <w:tcPr>
            <w:tcW w:w="0" w:type="auto"/>
          </w:tcPr>
          <w:p w14:paraId="7C467278" w14:textId="77777777" w:rsidR="0031777E" w:rsidRPr="00271FB3" w:rsidRDefault="0031777E">
            <w:pPr>
              <w:jc w:val="right"/>
              <w:rPr>
                <w:rFonts w:ascii="Calibri" w:hAnsi="Calibri" w:cs="Calibri"/>
              </w:rPr>
            </w:pPr>
          </w:p>
        </w:tc>
        <w:tc>
          <w:tcPr>
            <w:tcW w:w="0" w:type="auto"/>
          </w:tcPr>
          <w:p w14:paraId="35A26ECA" w14:textId="77777777" w:rsidR="0031777E" w:rsidRPr="00271FB3" w:rsidRDefault="0031777E">
            <w:pPr>
              <w:jc w:val="right"/>
              <w:rPr>
                <w:rFonts w:ascii="Calibri" w:hAnsi="Calibri" w:cs="Calibri"/>
              </w:rPr>
            </w:pPr>
          </w:p>
        </w:tc>
        <w:tc>
          <w:tcPr>
            <w:tcW w:w="0" w:type="auto"/>
          </w:tcPr>
          <w:p w14:paraId="33810557" w14:textId="77777777" w:rsidR="0031777E" w:rsidRPr="00271FB3" w:rsidRDefault="0031777E">
            <w:pPr>
              <w:jc w:val="right"/>
              <w:rPr>
                <w:rFonts w:ascii="Calibri" w:hAnsi="Calibri" w:cs="Calibri"/>
              </w:rPr>
            </w:pPr>
          </w:p>
        </w:tc>
      </w:tr>
    </w:tbl>
    <w:p w14:paraId="1A0B0D54" w14:textId="77777777" w:rsidR="008F4061" w:rsidRDefault="008F4061">
      <w:pPr>
        <w:contextualSpacing/>
        <w:rPr>
          <w:rFonts w:ascii="Calibri" w:hAnsi="Calibri" w:cs="Calibri"/>
          <w:b/>
          <w:color w:val="000000"/>
          <w:sz w:val="28"/>
          <w:shd w:val="clear" w:color="auto" w:fill="FFFFFF"/>
        </w:rPr>
      </w:pPr>
    </w:p>
    <w:p w14:paraId="3DE4B4A4" w14:textId="54F36F8B" w:rsidR="00570AAE" w:rsidRPr="00271FB3" w:rsidRDefault="0031777E">
      <w:pPr>
        <w:contextualSpacing/>
        <w:rPr>
          <w:rFonts w:ascii="Calibri" w:hAnsi="Calibri" w:cs="Calibri"/>
          <w:b/>
          <w:color w:val="000000"/>
          <w:sz w:val="28"/>
          <w:shd w:val="clear" w:color="auto" w:fill="FFFFFF"/>
        </w:rPr>
      </w:pPr>
      <w:r w:rsidRPr="00271FB3">
        <w:rPr>
          <w:rFonts w:ascii="Calibri" w:hAnsi="Calibri" w:cs="Calibri"/>
          <w:b/>
          <w:color w:val="000000"/>
          <w:sz w:val="28"/>
          <w:shd w:val="clear" w:color="auto" w:fill="FFFFFF"/>
        </w:rPr>
        <w:t>Now, we would like to ask you some questions about Black peoples’ experiences with police.</w:t>
      </w:r>
    </w:p>
    <w:p w14:paraId="1F0FC2CE" w14:textId="77777777" w:rsidR="0031777E" w:rsidRPr="00271FB3" w:rsidRDefault="0031777E">
      <w:pPr>
        <w:contextualSpacing/>
        <w:rPr>
          <w:rFonts w:ascii="Calibri" w:hAnsi="Calibri" w:cs="Calibri"/>
          <w:b/>
          <w:sz w:val="28"/>
        </w:rPr>
      </w:pPr>
    </w:p>
    <w:p w14:paraId="5ADD391D" w14:textId="68E0DFDE" w:rsidR="00570AAE" w:rsidRPr="00271FB3" w:rsidRDefault="003026B3" w:rsidP="008F4061">
      <w:pPr>
        <w:rPr>
          <w:rFonts w:ascii="Calibri" w:hAnsi="Calibri" w:cs="Calibri"/>
          <w:b/>
          <w:sz w:val="24"/>
        </w:rPr>
      </w:pPr>
      <w:r w:rsidRPr="00271FB3">
        <w:rPr>
          <w:rFonts w:ascii="Calibri" w:hAnsi="Calibri" w:cs="Calibri"/>
          <w:b/>
          <w:i/>
          <w:sz w:val="24"/>
        </w:rPr>
        <w:t xml:space="preserve">Q49. </w:t>
      </w:r>
      <w:r w:rsidR="00570AAE" w:rsidRPr="00271FB3">
        <w:rPr>
          <w:rFonts w:ascii="Calibri" w:hAnsi="Calibri" w:cs="Calibri"/>
          <w:b/>
          <w:i/>
          <w:sz w:val="24"/>
        </w:rPr>
        <w:t>Do you think recent killings of Black Americans by police are isolated incidents or part of a larger pattern in the police’s treatment of Black Americans?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61"/>
        <w:gridCol w:w="672"/>
        <w:gridCol w:w="806"/>
        <w:gridCol w:w="672"/>
      </w:tblGrid>
      <w:tr w:rsidR="00570AAE" w:rsidRPr="00271FB3" w14:paraId="09713631" w14:textId="77777777" w:rsidTr="008F4061">
        <w:tc>
          <w:tcPr>
            <w:tcW w:w="0" w:type="auto"/>
            <w:tcBorders>
              <w:top w:val="thick" w:sz="0" w:space="0" w:color="000000"/>
            </w:tcBorders>
          </w:tcPr>
          <w:p w14:paraId="73E4E978"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2FDD9BED"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102EDD15" w14:textId="77777777" w:rsidTr="008F4061">
        <w:tc>
          <w:tcPr>
            <w:tcW w:w="0" w:type="auto"/>
          </w:tcPr>
          <w:p w14:paraId="57389ABD"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195338E"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3E7A1D5"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8383AA7"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355079E0" w14:textId="77777777" w:rsidTr="008F4061">
        <w:tc>
          <w:tcPr>
            <w:tcW w:w="0" w:type="auto"/>
            <w:tcBorders>
              <w:bottom w:val="thick" w:sz="0" w:space="0" w:color="000000"/>
            </w:tcBorders>
          </w:tcPr>
          <w:p w14:paraId="70E41BE2"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7A0EA236"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E71EE3A"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3CCDD3F"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76100558" w14:textId="77777777" w:rsidTr="008F4061">
        <w:tc>
          <w:tcPr>
            <w:tcW w:w="0" w:type="auto"/>
            <w:tcBorders>
              <w:top w:val="thick" w:sz="0" w:space="0" w:color="000000"/>
            </w:tcBorders>
          </w:tcPr>
          <w:p w14:paraId="6B6064DB" w14:textId="77777777" w:rsidR="00570AAE" w:rsidRPr="00271FB3" w:rsidRDefault="00570AAE">
            <w:pPr>
              <w:rPr>
                <w:rFonts w:ascii="Calibri" w:hAnsi="Calibri" w:cs="Calibri"/>
              </w:rPr>
            </w:pPr>
            <w:r w:rsidRPr="00271FB3">
              <w:rPr>
                <w:rFonts w:ascii="Calibri" w:hAnsi="Calibri" w:cs="Calibri"/>
              </w:rPr>
              <w:t>Isolated incidents</w:t>
            </w:r>
          </w:p>
        </w:tc>
        <w:tc>
          <w:tcPr>
            <w:tcW w:w="0" w:type="auto"/>
            <w:tcBorders>
              <w:top w:val="thick" w:sz="0" w:space="0" w:color="000000"/>
            </w:tcBorders>
          </w:tcPr>
          <w:p w14:paraId="6C0A27A2" w14:textId="77777777" w:rsidR="00570AAE" w:rsidRPr="00271FB3" w:rsidRDefault="00570AAE">
            <w:pPr>
              <w:jc w:val="right"/>
              <w:rPr>
                <w:rFonts w:ascii="Calibri" w:hAnsi="Calibri" w:cs="Calibri"/>
              </w:rPr>
            </w:pPr>
            <w:r w:rsidRPr="00271FB3">
              <w:rPr>
                <w:rFonts w:ascii="Calibri" w:hAnsi="Calibri" w:cs="Calibri"/>
              </w:rPr>
              <w:t>33</w:t>
            </w:r>
          </w:p>
        </w:tc>
        <w:tc>
          <w:tcPr>
            <w:tcW w:w="0" w:type="auto"/>
            <w:tcBorders>
              <w:top w:val="thick" w:sz="0" w:space="0" w:color="000000"/>
            </w:tcBorders>
          </w:tcPr>
          <w:p w14:paraId="5C9F5847" w14:textId="77777777" w:rsidR="00570AAE" w:rsidRPr="00271FB3" w:rsidRDefault="00570AAE">
            <w:pPr>
              <w:jc w:val="right"/>
              <w:rPr>
                <w:rFonts w:ascii="Calibri" w:hAnsi="Calibri" w:cs="Calibri"/>
              </w:rPr>
            </w:pPr>
            <w:r w:rsidRPr="00271FB3">
              <w:rPr>
                <w:rFonts w:ascii="Calibri" w:hAnsi="Calibri" w:cs="Calibri"/>
              </w:rPr>
              <w:t>25</w:t>
            </w:r>
          </w:p>
        </w:tc>
        <w:tc>
          <w:tcPr>
            <w:tcW w:w="0" w:type="auto"/>
            <w:tcBorders>
              <w:top w:val="thick" w:sz="0" w:space="0" w:color="000000"/>
            </w:tcBorders>
          </w:tcPr>
          <w:p w14:paraId="680A8152" w14:textId="77777777" w:rsidR="00570AAE" w:rsidRPr="00271FB3" w:rsidRDefault="00570AAE">
            <w:pPr>
              <w:jc w:val="right"/>
              <w:rPr>
                <w:rFonts w:ascii="Calibri" w:hAnsi="Calibri" w:cs="Calibri"/>
              </w:rPr>
            </w:pPr>
            <w:r w:rsidRPr="00271FB3">
              <w:rPr>
                <w:rFonts w:ascii="Calibri" w:hAnsi="Calibri" w:cs="Calibri"/>
              </w:rPr>
              <w:t>29</w:t>
            </w:r>
          </w:p>
        </w:tc>
      </w:tr>
      <w:tr w:rsidR="00570AAE" w:rsidRPr="00271FB3" w14:paraId="0D878D5E" w14:textId="77777777" w:rsidTr="008F4061">
        <w:tc>
          <w:tcPr>
            <w:tcW w:w="0" w:type="auto"/>
          </w:tcPr>
          <w:p w14:paraId="5FAA0A03" w14:textId="77777777" w:rsidR="00570AAE" w:rsidRPr="00271FB3" w:rsidRDefault="00570AAE">
            <w:pPr>
              <w:rPr>
                <w:rFonts w:ascii="Calibri" w:hAnsi="Calibri" w:cs="Calibri"/>
              </w:rPr>
            </w:pPr>
            <w:r w:rsidRPr="00271FB3">
              <w:rPr>
                <w:rFonts w:ascii="Calibri" w:hAnsi="Calibri" w:cs="Calibri"/>
              </w:rPr>
              <w:t>Part of a larger problem</w:t>
            </w:r>
          </w:p>
        </w:tc>
        <w:tc>
          <w:tcPr>
            <w:tcW w:w="0" w:type="auto"/>
          </w:tcPr>
          <w:p w14:paraId="194EF779" w14:textId="77777777" w:rsidR="00570AAE" w:rsidRPr="00271FB3" w:rsidRDefault="00570AAE">
            <w:pPr>
              <w:jc w:val="right"/>
              <w:rPr>
                <w:rFonts w:ascii="Calibri" w:hAnsi="Calibri" w:cs="Calibri"/>
              </w:rPr>
            </w:pPr>
            <w:r w:rsidRPr="00271FB3">
              <w:rPr>
                <w:rFonts w:ascii="Calibri" w:hAnsi="Calibri" w:cs="Calibri"/>
              </w:rPr>
              <w:t>53</w:t>
            </w:r>
          </w:p>
        </w:tc>
        <w:tc>
          <w:tcPr>
            <w:tcW w:w="0" w:type="auto"/>
          </w:tcPr>
          <w:p w14:paraId="0578A365" w14:textId="77777777" w:rsidR="00570AAE" w:rsidRPr="00271FB3" w:rsidRDefault="00570AAE">
            <w:pPr>
              <w:jc w:val="right"/>
              <w:rPr>
                <w:rFonts w:ascii="Calibri" w:hAnsi="Calibri" w:cs="Calibri"/>
              </w:rPr>
            </w:pPr>
            <w:r w:rsidRPr="00271FB3">
              <w:rPr>
                <w:rFonts w:ascii="Calibri" w:hAnsi="Calibri" w:cs="Calibri"/>
              </w:rPr>
              <w:t>57</w:t>
            </w:r>
          </w:p>
        </w:tc>
        <w:tc>
          <w:tcPr>
            <w:tcW w:w="0" w:type="auto"/>
          </w:tcPr>
          <w:p w14:paraId="00210348" w14:textId="77777777" w:rsidR="00570AAE" w:rsidRPr="00271FB3" w:rsidRDefault="00570AAE">
            <w:pPr>
              <w:jc w:val="right"/>
              <w:rPr>
                <w:rFonts w:ascii="Calibri" w:hAnsi="Calibri" w:cs="Calibri"/>
              </w:rPr>
            </w:pPr>
            <w:r w:rsidRPr="00271FB3">
              <w:rPr>
                <w:rFonts w:ascii="Calibri" w:hAnsi="Calibri" w:cs="Calibri"/>
              </w:rPr>
              <w:t>55</w:t>
            </w:r>
          </w:p>
        </w:tc>
      </w:tr>
      <w:tr w:rsidR="00570AAE" w:rsidRPr="00271FB3" w14:paraId="225EDA69" w14:textId="77777777" w:rsidTr="008F4061">
        <w:tc>
          <w:tcPr>
            <w:tcW w:w="0" w:type="auto"/>
          </w:tcPr>
          <w:p w14:paraId="24470912" w14:textId="7F33D0E8" w:rsidR="00570AAE" w:rsidRPr="00271FB3" w:rsidRDefault="00570AAE">
            <w:pPr>
              <w:rPr>
                <w:rFonts w:ascii="Calibri" w:hAnsi="Calibri" w:cs="Calibri"/>
              </w:rPr>
            </w:pPr>
            <w:r w:rsidRPr="00271FB3">
              <w:rPr>
                <w:rFonts w:ascii="Calibri" w:hAnsi="Calibri" w:cs="Calibri"/>
              </w:rPr>
              <w:t>Don</w:t>
            </w:r>
            <w:r w:rsidR="00E114A1" w:rsidRPr="00271FB3">
              <w:rPr>
                <w:rFonts w:ascii="Calibri" w:hAnsi="Calibri" w:cs="Calibri"/>
              </w:rPr>
              <w:t>’</w:t>
            </w:r>
            <w:r w:rsidRPr="00271FB3">
              <w:rPr>
                <w:rFonts w:ascii="Calibri" w:hAnsi="Calibri" w:cs="Calibri"/>
              </w:rPr>
              <w:t>t know</w:t>
            </w:r>
          </w:p>
        </w:tc>
        <w:tc>
          <w:tcPr>
            <w:tcW w:w="0" w:type="auto"/>
          </w:tcPr>
          <w:p w14:paraId="5433C90B" w14:textId="77777777" w:rsidR="00570AAE" w:rsidRPr="00271FB3" w:rsidRDefault="00570AAE">
            <w:pPr>
              <w:jc w:val="right"/>
              <w:rPr>
                <w:rFonts w:ascii="Calibri" w:hAnsi="Calibri" w:cs="Calibri"/>
              </w:rPr>
            </w:pPr>
            <w:r w:rsidRPr="00271FB3">
              <w:rPr>
                <w:rFonts w:ascii="Calibri" w:hAnsi="Calibri" w:cs="Calibri"/>
              </w:rPr>
              <w:t>14</w:t>
            </w:r>
          </w:p>
        </w:tc>
        <w:tc>
          <w:tcPr>
            <w:tcW w:w="0" w:type="auto"/>
          </w:tcPr>
          <w:p w14:paraId="61B47E51" w14:textId="77777777" w:rsidR="00570AAE" w:rsidRPr="00271FB3" w:rsidRDefault="00570AAE">
            <w:pPr>
              <w:jc w:val="right"/>
              <w:rPr>
                <w:rFonts w:ascii="Calibri" w:hAnsi="Calibri" w:cs="Calibri"/>
              </w:rPr>
            </w:pPr>
            <w:r w:rsidRPr="00271FB3">
              <w:rPr>
                <w:rFonts w:ascii="Calibri" w:hAnsi="Calibri" w:cs="Calibri"/>
              </w:rPr>
              <w:t>18</w:t>
            </w:r>
          </w:p>
        </w:tc>
        <w:tc>
          <w:tcPr>
            <w:tcW w:w="0" w:type="auto"/>
          </w:tcPr>
          <w:p w14:paraId="645EC2AA" w14:textId="77777777" w:rsidR="00570AAE" w:rsidRPr="00271FB3" w:rsidRDefault="00570AAE">
            <w:pPr>
              <w:jc w:val="right"/>
              <w:rPr>
                <w:rFonts w:ascii="Calibri" w:hAnsi="Calibri" w:cs="Calibri"/>
              </w:rPr>
            </w:pPr>
            <w:r w:rsidRPr="00271FB3">
              <w:rPr>
                <w:rFonts w:ascii="Calibri" w:hAnsi="Calibri" w:cs="Calibri"/>
              </w:rPr>
              <w:t>16</w:t>
            </w:r>
          </w:p>
        </w:tc>
      </w:tr>
      <w:tr w:rsidR="00570AAE" w:rsidRPr="00271FB3" w14:paraId="416958A7" w14:textId="77777777" w:rsidTr="008F4061">
        <w:tc>
          <w:tcPr>
            <w:tcW w:w="0" w:type="auto"/>
          </w:tcPr>
          <w:p w14:paraId="2BEDC224" w14:textId="154D1327" w:rsidR="00570AAE" w:rsidRPr="00271FB3" w:rsidRDefault="00BA341B">
            <w:pPr>
              <w:rPr>
                <w:rFonts w:ascii="Calibri" w:hAnsi="Calibri" w:cs="Calibri"/>
              </w:rPr>
            </w:pPr>
            <w:r w:rsidRPr="00271FB3">
              <w:rPr>
                <w:rFonts w:ascii="Calibri" w:hAnsi="Calibri" w:cs="Calibri"/>
              </w:rPr>
              <w:t>SKIP/REFUSED</w:t>
            </w:r>
          </w:p>
        </w:tc>
        <w:tc>
          <w:tcPr>
            <w:tcW w:w="0" w:type="auto"/>
          </w:tcPr>
          <w:p w14:paraId="5B3DAA4E" w14:textId="6200F41A" w:rsidR="00570AAE" w:rsidRPr="00271FB3" w:rsidRDefault="00E114A1">
            <w:pPr>
              <w:jc w:val="right"/>
              <w:rPr>
                <w:rFonts w:ascii="Calibri" w:hAnsi="Calibri" w:cs="Calibri"/>
              </w:rPr>
            </w:pPr>
            <w:r w:rsidRPr="00271FB3">
              <w:rPr>
                <w:rFonts w:ascii="Calibri" w:hAnsi="Calibri" w:cs="Calibri"/>
              </w:rPr>
              <w:t>*</w:t>
            </w:r>
          </w:p>
        </w:tc>
        <w:tc>
          <w:tcPr>
            <w:tcW w:w="0" w:type="auto"/>
          </w:tcPr>
          <w:p w14:paraId="67BB5A42" w14:textId="249DB452" w:rsidR="00570AAE" w:rsidRPr="00271FB3" w:rsidRDefault="00E114A1">
            <w:pPr>
              <w:jc w:val="right"/>
              <w:rPr>
                <w:rFonts w:ascii="Calibri" w:hAnsi="Calibri" w:cs="Calibri"/>
              </w:rPr>
            </w:pPr>
            <w:r w:rsidRPr="00271FB3">
              <w:rPr>
                <w:rFonts w:ascii="Calibri" w:hAnsi="Calibri" w:cs="Calibri"/>
              </w:rPr>
              <w:t>*</w:t>
            </w:r>
          </w:p>
        </w:tc>
        <w:tc>
          <w:tcPr>
            <w:tcW w:w="0" w:type="auto"/>
          </w:tcPr>
          <w:p w14:paraId="198293B5" w14:textId="22863E58" w:rsidR="00570AAE" w:rsidRPr="00271FB3" w:rsidRDefault="00E114A1">
            <w:pPr>
              <w:jc w:val="right"/>
              <w:rPr>
                <w:rFonts w:ascii="Calibri" w:hAnsi="Calibri" w:cs="Calibri"/>
              </w:rPr>
            </w:pPr>
            <w:r w:rsidRPr="00271FB3">
              <w:rPr>
                <w:rFonts w:ascii="Calibri" w:hAnsi="Calibri" w:cs="Calibri"/>
              </w:rPr>
              <w:t>*</w:t>
            </w:r>
          </w:p>
        </w:tc>
      </w:tr>
      <w:tr w:rsidR="00570AAE" w:rsidRPr="00271FB3" w14:paraId="7C36980C" w14:textId="77777777" w:rsidTr="008F4061">
        <w:tc>
          <w:tcPr>
            <w:tcW w:w="0" w:type="auto"/>
          </w:tcPr>
          <w:p w14:paraId="6E0EAFFC"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4482570D"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575254FA"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0C92F110" w14:textId="77777777" w:rsidR="00570AAE" w:rsidRPr="00271FB3" w:rsidRDefault="00570AAE">
            <w:pPr>
              <w:jc w:val="right"/>
              <w:rPr>
                <w:rFonts w:ascii="Calibri" w:hAnsi="Calibri" w:cs="Calibri"/>
              </w:rPr>
            </w:pPr>
            <w:r w:rsidRPr="00271FB3">
              <w:rPr>
                <w:rFonts w:ascii="Calibri" w:hAnsi="Calibri" w:cs="Calibri"/>
              </w:rPr>
              <w:t>3,427</w:t>
            </w:r>
          </w:p>
        </w:tc>
      </w:tr>
    </w:tbl>
    <w:p w14:paraId="19705E57" w14:textId="77777777" w:rsidR="006B5661" w:rsidRPr="00271FB3" w:rsidRDefault="006B5661">
      <w:pPr>
        <w:rPr>
          <w:rFonts w:ascii="Calibri" w:hAnsi="Calibri" w:cs="Calibri"/>
        </w:rPr>
      </w:pPr>
    </w:p>
    <w:p w14:paraId="3A5380BF" w14:textId="184E53EC" w:rsidR="00570AAE" w:rsidRPr="00271FB3" w:rsidRDefault="00AC0C12" w:rsidP="008F4061">
      <w:pPr>
        <w:rPr>
          <w:rFonts w:ascii="Calibri" w:hAnsi="Calibri" w:cs="Calibri"/>
          <w:b/>
          <w:sz w:val="24"/>
        </w:rPr>
      </w:pPr>
      <w:r w:rsidRPr="00271FB3">
        <w:rPr>
          <w:rFonts w:ascii="Calibri" w:hAnsi="Calibri" w:cs="Calibri"/>
          <w:b/>
          <w:i/>
          <w:sz w:val="24"/>
        </w:rPr>
        <w:t xml:space="preserve">Q50. </w:t>
      </w:r>
      <w:r w:rsidR="00570AAE" w:rsidRPr="00271FB3">
        <w:rPr>
          <w:rFonts w:ascii="Calibri" w:hAnsi="Calibri" w:cs="Calibri"/>
          <w:b/>
          <w:i/>
          <w:sz w:val="24"/>
        </w:rPr>
        <w:t xml:space="preserve">How serious a problem </w:t>
      </w:r>
      <w:proofErr w:type="gramStart"/>
      <w:r w:rsidR="00570AAE" w:rsidRPr="00271FB3">
        <w:rPr>
          <w:rFonts w:ascii="Calibri" w:hAnsi="Calibri" w:cs="Calibri"/>
          <w:b/>
          <w:i/>
          <w:sz w:val="24"/>
        </w:rPr>
        <w:t>do</w:t>
      </w:r>
      <w:proofErr w:type="gramEnd"/>
      <w:r w:rsidR="00570AAE" w:rsidRPr="00271FB3">
        <w:rPr>
          <w:rFonts w:ascii="Calibri" w:hAnsi="Calibri" w:cs="Calibri"/>
          <w:b/>
          <w:i/>
          <w:sz w:val="24"/>
        </w:rPr>
        <w:t xml:space="preserve"> you think the killing of Black people by the police is in the United States?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93"/>
        <w:gridCol w:w="672"/>
        <w:gridCol w:w="806"/>
        <w:gridCol w:w="672"/>
      </w:tblGrid>
      <w:tr w:rsidR="00570AAE" w:rsidRPr="00271FB3" w14:paraId="38B94530" w14:textId="77777777" w:rsidTr="008F4061">
        <w:tc>
          <w:tcPr>
            <w:tcW w:w="0" w:type="auto"/>
            <w:tcBorders>
              <w:top w:val="thick" w:sz="0" w:space="0" w:color="000000"/>
            </w:tcBorders>
          </w:tcPr>
          <w:p w14:paraId="307EEFB6"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10BEE82B"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010C05A0" w14:textId="77777777" w:rsidTr="008F4061">
        <w:tc>
          <w:tcPr>
            <w:tcW w:w="0" w:type="auto"/>
          </w:tcPr>
          <w:p w14:paraId="36A01695"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68F2B4B"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D7CBBEE"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5427194"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6937E07B" w14:textId="77777777" w:rsidTr="008F4061">
        <w:tc>
          <w:tcPr>
            <w:tcW w:w="0" w:type="auto"/>
            <w:tcBorders>
              <w:bottom w:val="thick" w:sz="0" w:space="0" w:color="000000"/>
            </w:tcBorders>
          </w:tcPr>
          <w:p w14:paraId="454069D8"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53296F71"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7A51D89"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46B08A8"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076FAF7F" w14:textId="77777777" w:rsidTr="008F4061">
        <w:tc>
          <w:tcPr>
            <w:tcW w:w="0" w:type="auto"/>
            <w:tcBorders>
              <w:top w:val="thick" w:sz="0" w:space="0" w:color="000000"/>
            </w:tcBorders>
          </w:tcPr>
          <w:p w14:paraId="1FABCB84" w14:textId="77777777" w:rsidR="00570AAE" w:rsidRPr="00271FB3" w:rsidRDefault="00570AAE">
            <w:pPr>
              <w:rPr>
                <w:rFonts w:ascii="Calibri" w:hAnsi="Calibri" w:cs="Calibri"/>
              </w:rPr>
            </w:pPr>
            <w:r w:rsidRPr="00271FB3">
              <w:rPr>
                <w:rFonts w:ascii="Calibri" w:hAnsi="Calibri" w:cs="Calibri"/>
              </w:rPr>
              <w:t>Extremely serious</w:t>
            </w:r>
          </w:p>
        </w:tc>
        <w:tc>
          <w:tcPr>
            <w:tcW w:w="0" w:type="auto"/>
            <w:tcBorders>
              <w:top w:val="thick" w:sz="0" w:space="0" w:color="000000"/>
            </w:tcBorders>
          </w:tcPr>
          <w:p w14:paraId="1CAB51F5"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7373F706" w14:textId="77777777" w:rsidR="00570AAE" w:rsidRPr="00271FB3" w:rsidRDefault="00570AAE">
            <w:pPr>
              <w:jc w:val="right"/>
              <w:rPr>
                <w:rFonts w:ascii="Calibri" w:hAnsi="Calibri" w:cs="Calibri"/>
              </w:rPr>
            </w:pPr>
            <w:r w:rsidRPr="00271FB3">
              <w:rPr>
                <w:rFonts w:ascii="Calibri" w:hAnsi="Calibri" w:cs="Calibri"/>
              </w:rPr>
              <w:t>34</w:t>
            </w:r>
          </w:p>
        </w:tc>
        <w:tc>
          <w:tcPr>
            <w:tcW w:w="0" w:type="auto"/>
            <w:tcBorders>
              <w:top w:val="thick" w:sz="0" w:space="0" w:color="000000"/>
            </w:tcBorders>
          </w:tcPr>
          <w:p w14:paraId="42D884E9" w14:textId="77777777" w:rsidR="00570AAE" w:rsidRPr="00271FB3" w:rsidRDefault="00570AAE">
            <w:pPr>
              <w:jc w:val="right"/>
              <w:rPr>
                <w:rFonts w:ascii="Calibri" w:hAnsi="Calibri" w:cs="Calibri"/>
              </w:rPr>
            </w:pPr>
            <w:r w:rsidRPr="00271FB3">
              <w:rPr>
                <w:rFonts w:ascii="Calibri" w:hAnsi="Calibri" w:cs="Calibri"/>
              </w:rPr>
              <w:t>30</w:t>
            </w:r>
          </w:p>
        </w:tc>
      </w:tr>
      <w:tr w:rsidR="00570AAE" w:rsidRPr="00271FB3" w14:paraId="3B9D7307" w14:textId="77777777" w:rsidTr="008F4061">
        <w:tc>
          <w:tcPr>
            <w:tcW w:w="0" w:type="auto"/>
          </w:tcPr>
          <w:p w14:paraId="62AC4E3C" w14:textId="77777777" w:rsidR="00570AAE" w:rsidRPr="00271FB3" w:rsidRDefault="00570AAE">
            <w:pPr>
              <w:rPr>
                <w:rFonts w:ascii="Calibri" w:hAnsi="Calibri" w:cs="Calibri"/>
              </w:rPr>
            </w:pPr>
            <w:r w:rsidRPr="00271FB3">
              <w:rPr>
                <w:rFonts w:ascii="Calibri" w:hAnsi="Calibri" w:cs="Calibri"/>
              </w:rPr>
              <w:t>Very serious</w:t>
            </w:r>
          </w:p>
        </w:tc>
        <w:tc>
          <w:tcPr>
            <w:tcW w:w="0" w:type="auto"/>
          </w:tcPr>
          <w:p w14:paraId="07424F5B" w14:textId="77777777" w:rsidR="00570AAE" w:rsidRPr="00271FB3" w:rsidRDefault="00570AAE">
            <w:pPr>
              <w:jc w:val="right"/>
              <w:rPr>
                <w:rFonts w:ascii="Calibri" w:hAnsi="Calibri" w:cs="Calibri"/>
              </w:rPr>
            </w:pPr>
            <w:r w:rsidRPr="00271FB3">
              <w:rPr>
                <w:rFonts w:ascii="Calibri" w:hAnsi="Calibri" w:cs="Calibri"/>
              </w:rPr>
              <w:t>25</w:t>
            </w:r>
          </w:p>
        </w:tc>
        <w:tc>
          <w:tcPr>
            <w:tcW w:w="0" w:type="auto"/>
          </w:tcPr>
          <w:p w14:paraId="15EB1DB1" w14:textId="77777777" w:rsidR="00570AAE" w:rsidRPr="00271FB3" w:rsidRDefault="00570AAE">
            <w:pPr>
              <w:jc w:val="right"/>
              <w:rPr>
                <w:rFonts w:ascii="Calibri" w:hAnsi="Calibri" w:cs="Calibri"/>
              </w:rPr>
            </w:pPr>
            <w:r w:rsidRPr="00271FB3">
              <w:rPr>
                <w:rFonts w:ascii="Calibri" w:hAnsi="Calibri" w:cs="Calibri"/>
              </w:rPr>
              <w:t>25</w:t>
            </w:r>
          </w:p>
        </w:tc>
        <w:tc>
          <w:tcPr>
            <w:tcW w:w="0" w:type="auto"/>
          </w:tcPr>
          <w:p w14:paraId="77DEDBA6" w14:textId="77777777" w:rsidR="00570AAE" w:rsidRPr="00271FB3" w:rsidRDefault="00570AAE">
            <w:pPr>
              <w:jc w:val="right"/>
              <w:rPr>
                <w:rFonts w:ascii="Calibri" w:hAnsi="Calibri" w:cs="Calibri"/>
              </w:rPr>
            </w:pPr>
            <w:r w:rsidRPr="00271FB3">
              <w:rPr>
                <w:rFonts w:ascii="Calibri" w:hAnsi="Calibri" w:cs="Calibri"/>
              </w:rPr>
              <w:t>25</w:t>
            </w:r>
          </w:p>
        </w:tc>
      </w:tr>
      <w:tr w:rsidR="00570AAE" w:rsidRPr="00271FB3" w14:paraId="50639FB2" w14:textId="77777777" w:rsidTr="008F4061">
        <w:tc>
          <w:tcPr>
            <w:tcW w:w="0" w:type="auto"/>
          </w:tcPr>
          <w:p w14:paraId="2252B9F9" w14:textId="77777777" w:rsidR="00570AAE" w:rsidRPr="00271FB3" w:rsidRDefault="00570AAE">
            <w:pPr>
              <w:rPr>
                <w:rFonts w:ascii="Calibri" w:hAnsi="Calibri" w:cs="Calibri"/>
              </w:rPr>
            </w:pPr>
            <w:r w:rsidRPr="00271FB3">
              <w:rPr>
                <w:rFonts w:ascii="Calibri" w:hAnsi="Calibri" w:cs="Calibri"/>
              </w:rPr>
              <w:t>Moderately serious</w:t>
            </w:r>
          </w:p>
        </w:tc>
        <w:tc>
          <w:tcPr>
            <w:tcW w:w="0" w:type="auto"/>
          </w:tcPr>
          <w:p w14:paraId="5AB5448C" w14:textId="77777777" w:rsidR="00570AAE" w:rsidRPr="00271FB3" w:rsidRDefault="00570AAE">
            <w:pPr>
              <w:jc w:val="right"/>
              <w:rPr>
                <w:rFonts w:ascii="Calibri" w:hAnsi="Calibri" w:cs="Calibri"/>
              </w:rPr>
            </w:pPr>
            <w:r w:rsidRPr="00271FB3">
              <w:rPr>
                <w:rFonts w:ascii="Calibri" w:hAnsi="Calibri" w:cs="Calibri"/>
              </w:rPr>
              <w:t>30</w:t>
            </w:r>
          </w:p>
        </w:tc>
        <w:tc>
          <w:tcPr>
            <w:tcW w:w="0" w:type="auto"/>
          </w:tcPr>
          <w:p w14:paraId="77138673" w14:textId="77777777" w:rsidR="00570AAE" w:rsidRPr="00271FB3" w:rsidRDefault="00570AAE">
            <w:pPr>
              <w:jc w:val="right"/>
              <w:rPr>
                <w:rFonts w:ascii="Calibri" w:hAnsi="Calibri" w:cs="Calibri"/>
              </w:rPr>
            </w:pPr>
            <w:r w:rsidRPr="00271FB3">
              <w:rPr>
                <w:rFonts w:ascii="Calibri" w:hAnsi="Calibri" w:cs="Calibri"/>
              </w:rPr>
              <w:t>24</w:t>
            </w:r>
          </w:p>
        </w:tc>
        <w:tc>
          <w:tcPr>
            <w:tcW w:w="0" w:type="auto"/>
          </w:tcPr>
          <w:p w14:paraId="4319D094" w14:textId="77777777" w:rsidR="00570AAE" w:rsidRPr="00271FB3" w:rsidRDefault="00570AAE">
            <w:pPr>
              <w:jc w:val="right"/>
              <w:rPr>
                <w:rFonts w:ascii="Calibri" w:hAnsi="Calibri" w:cs="Calibri"/>
              </w:rPr>
            </w:pPr>
            <w:r w:rsidRPr="00271FB3">
              <w:rPr>
                <w:rFonts w:ascii="Calibri" w:hAnsi="Calibri" w:cs="Calibri"/>
              </w:rPr>
              <w:t>27</w:t>
            </w:r>
          </w:p>
        </w:tc>
      </w:tr>
      <w:tr w:rsidR="00570AAE" w:rsidRPr="00271FB3" w14:paraId="5E635D65" w14:textId="77777777" w:rsidTr="008F4061">
        <w:tc>
          <w:tcPr>
            <w:tcW w:w="0" w:type="auto"/>
          </w:tcPr>
          <w:p w14:paraId="18F25904" w14:textId="77777777" w:rsidR="00570AAE" w:rsidRPr="00271FB3" w:rsidRDefault="00570AAE">
            <w:pPr>
              <w:rPr>
                <w:rFonts w:ascii="Calibri" w:hAnsi="Calibri" w:cs="Calibri"/>
              </w:rPr>
            </w:pPr>
            <w:r w:rsidRPr="00271FB3">
              <w:rPr>
                <w:rFonts w:ascii="Calibri" w:hAnsi="Calibri" w:cs="Calibri"/>
              </w:rPr>
              <w:t>Not too serious</w:t>
            </w:r>
          </w:p>
        </w:tc>
        <w:tc>
          <w:tcPr>
            <w:tcW w:w="0" w:type="auto"/>
          </w:tcPr>
          <w:p w14:paraId="244DB0C4"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Pr>
          <w:p w14:paraId="53831F86"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Pr>
          <w:p w14:paraId="685D4D17" w14:textId="77777777" w:rsidR="00570AAE" w:rsidRPr="00271FB3" w:rsidRDefault="00570AAE">
            <w:pPr>
              <w:jc w:val="right"/>
              <w:rPr>
                <w:rFonts w:ascii="Calibri" w:hAnsi="Calibri" w:cs="Calibri"/>
              </w:rPr>
            </w:pPr>
            <w:r w:rsidRPr="00271FB3">
              <w:rPr>
                <w:rFonts w:ascii="Calibri" w:hAnsi="Calibri" w:cs="Calibri"/>
              </w:rPr>
              <w:t>10</w:t>
            </w:r>
          </w:p>
        </w:tc>
      </w:tr>
      <w:tr w:rsidR="00570AAE" w:rsidRPr="00271FB3" w14:paraId="391906F2" w14:textId="77777777" w:rsidTr="008F4061">
        <w:tc>
          <w:tcPr>
            <w:tcW w:w="0" w:type="auto"/>
          </w:tcPr>
          <w:p w14:paraId="2502D711" w14:textId="77777777" w:rsidR="00570AAE" w:rsidRPr="00271FB3" w:rsidRDefault="00570AAE">
            <w:pPr>
              <w:rPr>
                <w:rFonts w:ascii="Calibri" w:hAnsi="Calibri" w:cs="Calibri"/>
              </w:rPr>
            </w:pPr>
            <w:r w:rsidRPr="00271FB3">
              <w:rPr>
                <w:rFonts w:ascii="Calibri" w:hAnsi="Calibri" w:cs="Calibri"/>
              </w:rPr>
              <w:t>Not at all serious</w:t>
            </w:r>
          </w:p>
        </w:tc>
        <w:tc>
          <w:tcPr>
            <w:tcW w:w="0" w:type="auto"/>
          </w:tcPr>
          <w:p w14:paraId="790165D0" w14:textId="77777777" w:rsidR="00570AAE" w:rsidRPr="00271FB3" w:rsidRDefault="00570AAE">
            <w:pPr>
              <w:jc w:val="right"/>
              <w:rPr>
                <w:rFonts w:ascii="Calibri" w:hAnsi="Calibri" w:cs="Calibri"/>
              </w:rPr>
            </w:pPr>
            <w:r w:rsidRPr="00271FB3">
              <w:rPr>
                <w:rFonts w:ascii="Calibri" w:hAnsi="Calibri" w:cs="Calibri"/>
              </w:rPr>
              <w:t>9</w:t>
            </w:r>
          </w:p>
        </w:tc>
        <w:tc>
          <w:tcPr>
            <w:tcW w:w="0" w:type="auto"/>
          </w:tcPr>
          <w:p w14:paraId="45ABD712" w14:textId="77777777" w:rsidR="00570AAE" w:rsidRPr="00271FB3" w:rsidRDefault="00570AAE">
            <w:pPr>
              <w:jc w:val="right"/>
              <w:rPr>
                <w:rFonts w:ascii="Calibri" w:hAnsi="Calibri" w:cs="Calibri"/>
              </w:rPr>
            </w:pPr>
            <w:r w:rsidRPr="00271FB3">
              <w:rPr>
                <w:rFonts w:ascii="Calibri" w:hAnsi="Calibri" w:cs="Calibri"/>
              </w:rPr>
              <w:t>7</w:t>
            </w:r>
          </w:p>
        </w:tc>
        <w:tc>
          <w:tcPr>
            <w:tcW w:w="0" w:type="auto"/>
          </w:tcPr>
          <w:p w14:paraId="6C66A6C7" w14:textId="77777777" w:rsidR="00570AAE" w:rsidRPr="00271FB3" w:rsidRDefault="00570AAE">
            <w:pPr>
              <w:jc w:val="right"/>
              <w:rPr>
                <w:rFonts w:ascii="Calibri" w:hAnsi="Calibri" w:cs="Calibri"/>
              </w:rPr>
            </w:pPr>
            <w:r w:rsidRPr="00271FB3">
              <w:rPr>
                <w:rFonts w:ascii="Calibri" w:hAnsi="Calibri" w:cs="Calibri"/>
              </w:rPr>
              <w:t>8</w:t>
            </w:r>
          </w:p>
        </w:tc>
      </w:tr>
      <w:tr w:rsidR="00570AAE" w:rsidRPr="00271FB3" w14:paraId="1FD8DE39" w14:textId="77777777" w:rsidTr="008F4061">
        <w:tc>
          <w:tcPr>
            <w:tcW w:w="0" w:type="auto"/>
          </w:tcPr>
          <w:p w14:paraId="102C4610"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0D88869E" w14:textId="4521C38D" w:rsidR="00570AAE" w:rsidRPr="00271FB3" w:rsidRDefault="00E114A1">
            <w:pPr>
              <w:jc w:val="right"/>
              <w:rPr>
                <w:rFonts w:ascii="Calibri" w:hAnsi="Calibri" w:cs="Calibri"/>
              </w:rPr>
            </w:pPr>
            <w:r w:rsidRPr="00271FB3">
              <w:rPr>
                <w:rFonts w:ascii="Calibri" w:hAnsi="Calibri" w:cs="Calibri"/>
              </w:rPr>
              <w:t>-</w:t>
            </w:r>
          </w:p>
        </w:tc>
        <w:tc>
          <w:tcPr>
            <w:tcW w:w="0" w:type="auto"/>
          </w:tcPr>
          <w:p w14:paraId="49A114B8" w14:textId="328D0836" w:rsidR="00570AAE" w:rsidRPr="00271FB3" w:rsidRDefault="00E114A1">
            <w:pPr>
              <w:jc w:val="right"/>
              <w:rPr>
                <w:rFonts w:ascii="Calibri" w:hAnsi="Calibri" w:cs="Calibri"/>
              </w:rPr>
            </w:pPr>
            <w:r w:rsidRPr="00271FB3">
              <w:rPr>
                <w:rFonts w:ascii="Calibri" w:hAnsi="Calibri" w:cs="Calibri"/>
              </w:rPr>
              <w:t>*</w:t>
            </w:r>
          </w:p>
        </w:tc>
        <w:tc>
          <w:tcPr>
            <w:tcW w:w="0" w:type="auto"/>
          </w:tcPr>
          <w:p w14:paraId="43A4AEF6" w14:textId="52B08B5E" w:rsidR="00570AAE" w:rsidRPr="00271FB3" w:rsidRDefault="00E114A1">
            <w:pPr>
              <w:jc w:val="right"/>
              <w:rPr>
                <w:rFonts w:ascii="Calibri" w:hAnsi="Calibri" w:cs="Calibri"/>
              </w:rPr>
            </w:pPr>
            <w:r w:rsidRPr="00271FB3">
              <w:rPr>
                <w:rFonts w:ascii="Calibri" w:hAnsi="Calibri" w:cs="Calibri"/>
              </w:rPr>
              <w:t>*</w:t>
            </w:r>
          </w:p>
        </w:tc>
      </w:tr>
      <w:tr w:rsidR="00570AAE" w:rsidRPr="00271FB3" w14:paraId="468435C8" w14:textId="77777777" w:rsidTr="008F4061">
        <w:tc>
          <w:tcPr>
            <w:tcW w:w="0" w:type="auto"/>
          </w:tcPr>
          <w:p w14:paraId="5DD1F5CA" w14:textId="7F28D472" w:rsidR="00570AAE" w:rsidRPr="00271FB3" w:rsidRDefault="00BA341B">
            <w:pPr>
              <w:rPr>
                <w:rFonts w:ascii="Calibri" w:hAnsi="Calibri" w:cs="Calibri"/>
              </w:rPr>
            </w:pPr>
            <w:r w:rsidRPr="00271FB3">
              <w:rPr>
                <w:rFonts w:ascii="Calibri" w:hAnsi="Calibri" w:cs="Calibri"/>
              </w:rPr>
              <w:t>SKIP/REFUSED</w:t>
            </w:r>
          </w:p>
        </w:tc>
        <w:tc>
          <w:tcPr>
            <w:tcW w:w="0" w:type="auto"/>
          </w:tcPr>
          <w:p w14:paraId="5ACF325A" w14:textId="150A47A9" w:rsidR="00570AAE" w:rsidRPr="00271FB3" w:rsidRDefault="00E114A1">
            <w:pPr>
              <w:jc w:val="right"/>
              <w:rPr>
                <w:rFonts w:ascii="Calibri" w:hAnsi="Calibri" w:cs="Calibri"/>
              </w:rPr>
            </w:pPr>
            <w:r w:rsidRPr="00271FB3">
              <w:rPr>
                <w:rFonts w:ascii="Calibri" w:hAnsi="Calibri" w:cs="Calibri"/>
              </w:rPr>
              <w:t>*</w:t>
            </w:r>
          </w:p>
        </w:tc>
        <w:tc>
          <w:tcPr>
            <w:tcW w:w="0" w:type="auto"/>
          </w:tcPr>
          <w:p w14:paraId="59CB9D15" w14:textId="2AC838CB" w:rsidR="00570AAE" w:rsidRPr="00271FB3" w:rsidRDefault="00E114A1">
            <w:pPr>
              <w:jc w:val="right"/>
              <w:rPr>
                <w:rFonts w:ascii="Calibri" w:hAnsi="Calibri" w:cs="Calibri"/>
              </w:rPr>
            </w:pPr>
            <w:r w:rsidRPr="00271FB3">
              <w:rPr>
                <w:rFonts w:ascii="Calibri" w:hAnsi="Calibri" w:cs="Calibri"/>
              </w:rPr>
              <w:t>*</w:t>
            </w:r>
          </w:p>
        </w:tc>
        <w:tc>
          <w:tcPr>
            <w:tcW w:w="0" w:type="auto"/>
          </w:tcPr>
          <w:p w14:paraId="7356082A" w14:textId="6E0796AE" w:rsidR="00570AAE" w:rsidRPr="00271FB3" w:rsidRDefault="00E114A1">
            <w:pPr>
              <w:jc w:val="right"/>
              <w:rPr>
                <w:rFonts w:ascii="Calibri" w:hAnsi="Calibri" w:cs="Calibri"/>
              </w:rPr>
            </w:pPr>
            <w:r w:rsidRPr="00271FB3">
              <w:rPr>
                <w:rFonts w:ascii="Calibri" w:hAnsi="Calibri" w:cs="Calibri"/>
              </w:rPr>
              <w:t>*</w:t>
            </w:r>
          </w:p>
        </w:tc>
      </w:tr>
      <w:tr w:rsidR="00570AAE" w:rsidRPr="00271FB3" w14:paraId="3EA1F006" w14:textId="77777777" w:rsidTr="008F4061">
        <w:tc>
          <w:tcPr>
            <w:tcW w:w="0" w:type="auto"/>
          </w:tcPr>
          <w:p w14:paraId="3529B972"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1CBC20F5"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784928F9"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29B5CDB9" w14:textId="77777777" w:rsidR="00570AAE" w:rsidRPr="00271FB3" w:rsidRDefault="00570AAE">
            <w:pPr>
              <w:jc w:val="right"/>
              <w:rPr>
                <w:rFonts w:ascii="Calibri" w:hAnsi="Calibri" w:cs="Calibri"/>
              </w:rPr>
            </w:pPr>
            <w:r w:rsidRPr="00271FB3">
              <w:rPr>
                <w:rFonts w:ascii="Calibri" w:hAnsi="Calibri" w:cs="Calibri"/>
              </w:rPr>
              <w:t>3,427</w:t>
            </w:r>
          </w:p>
        </w:tc>
      </w:tr>
    </w:tbl>
    <w:p w14:paraId="6581EA66" w14:textId="77777777" w:rsidR="00570AAE" w:rsidRPr="00271FB3" w:rsidRDefault="00570AAE">
      <w:pPr>
        <w:rPr>
          <w:rFonts w:ascii="Calibri" w:hAnsi="Calibri" w:cs="Calibri"/>
        </w:rPr>
      </w:pPr>
    </w:p>
    <w:p w14:paraId="4D0A0A78" w14:textId="643BEA4E" w:rsidR="00570AAE" w:rsidRPr="00271FB3" w:rsidRDefault="00AC0C12" w:rsidP="008F4061">
      <w:pPr>
        <w:rPr>
          <w:rFonts w:ascii="Calibri" w:hAnsi="Calibri" w:cs="Calibri"/>
          <w:b/>
          <w:sz w:val="24"/>
        </w:rPr>
      </w:pPr>
      <w:r w:rsidRPr="00271FB3">
        <w:rPr>
          <w:rFonts w:ascii="Calibri" w:hAnsi="Calibri" w:cs="Calibri"/>
          <w:b/>
          <w:i/>
          <w:sz w:val="24"/>
        </w:rPr>
        <w:lastRenderedPageBreak/>
        <w:t xml:space="preserve">Q51. </w:t>
      </w:r>
      <w:r w:rsidR="00570AAE" w:rsidRPr="00271FB3">
        <w:rPr>
          <w:rFonts w:ascii="Calibri" w:hAnsi="Calibri" w:cs="Calibri"/>
          <w:b/>
          <w:i/>
          <w:sz w:val="24"/>
        </w:rPr>
        <w:t>When you think about police charged with the killing of Black people, do you believe they too often get off, they can’t get a fair trial, or generally the justice system is fair in their cases?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150"/>
        <w:gridCol w:w="672"/>
        <w:gridCol w:w="806"/>
        <w:gridCol w:w="672"/>
      </w:tblGrid>
      <w:tr w:rsidR="00570AAE" w:rsidRPr="00271FB3" w14:paraId="7B36AAE9" w14:textId="77777777" w:rsidTr="008F4061">
        <w:tc>
          <w:tcPr>
            <w:tcW w:w="0" w:type="auto"/>
            <w:tcBorders>
              <w:top w:val="thick" w:sz="0" w:space="0" w:color="000000"/>
            </w:tcBorders>
          </w:tcPr>
          <w:p w14:paraId="15408765"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6796F373"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04E3A876" w14:textId="77777777" w:rsidTr="008F4061">
        <w:tc>
          <w:tcPr>
            <w:tcW w:w="0" w:type="auto"/>
          </w:tcPr>
          <w:p w14:paraId="7B47B5D6"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917CE9A"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15DA729"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0E2B918"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2A283B45" w14:textId="77777777" w:rsidTr="008F4061">
        <w:tc>
          <w:tcPr>
            <w:tcW w:w="0" w:type="auto"/>
            <w:tcBorders>
              <w:bottom w:val="thick" w:sz="0" w:space="0" w:color="000000"/>
            </w:tcBorders>
          </w:tcPr>
          <w:p w14:paraId="2CC26912"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3945A5D7"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FF7FBD4"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784BBE0"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025FED91" w14:textId="77777777" w:rsidTr="008F4061">
        <w:tc>
          <w:tcPr>
            <w:tcW w:w="0" w:type="auto"/>
            <w:tcBorders>
              <w:top w:val="thick" w:sz="0" w:space="0" w:color="000000"/>
            </w:tcBorders>
          </w:tcPr>
          <w:p w14:paraId="64769710" w14:textId="77777777" w:rsidR="00570AAE" w:rsidRPr="00271FB3" w:rsidRDefault="00570AAE">
            <w:pPr>
              <w:rPr>
                <w:rFonts w:ascii="Calibri" w:hAnsi="Calibri" w:cs="Calibri"/>
              </w:rPr>
            </w:pPr>
            <w:r w:rsidRPr="00271FB3">
              <w:rPr>
                <w:rFonts w:ascii="Calibri" w:hAnsi="Calibri" w:cs="Calibri"/>
              </w:rPr>
              <w:t>The police get off too often</w:t>
            </w:r>
          </w:p>
        </w:tc>
        <w:tc>
          <w:tcPr>
            <w:tcW w:w="0" w:type="auto"/>
            <w:tcBorders>
              <w:top w:val="thick" w:sz="0" w:space="0" w:color="000000"/>
            </w:tcBorders>
          </w:tcPr>
          <w:p w14:paraId="348E2837" w14:textId="77777777" w:rsidR="00570AAE" w:rsidRPr="00271FB3" w:rsidRDefault="00570AAE">
            <w:pPr>
              <w:jc w:val="right"/>
              <w:rPr>
                <w:rFonts w:ascii="Calibri" w:hAnsi="Calibri" w:cs="Calibri"/>
              </w:rPr>
            </w:pPr>
            <w:r w:rsidRPr="00271FB3">
              <w:rPr>
                <w:rFonts w:ascii="Calibri" w:hAnsi="Calibri" w:cs="Calibri"/>
              </w:rPr>
              <w:t>52</w:t>
            </w:r>
          </w:p>
        </w:tc>
        <w:tc>
          <w:tcPr>
            <w:tcW w:w="0" w:type="auto"/>
            <w:tcBorders>
              <w:top w:val="thick" w:sz="0" w:space="0" w:color="000000"/>
            </w:tcBorders>
          </w:tcPr>
          <w:p w14:paraId="4CA992EE" w14:textId="77777777" w:rsidR="00570AAE" w:rsidRPr="00271FB3" w:rsidRDefault="00570AAE">
            <w:pPr>
              <w:jc w:val="right"/>
              <w:rPr>
                <w:rFonts w:ascii="Calibri" w:hAnsi="Calibri" w:cs="Calibri"/>
              </w:rPr>
            </w:pPr>
            <w:r w:rsidRPr="00271FB3">
              <w:rPr>
                <w:rFonts w:ascii="Calibri" w:hAnsi="Calibri" w:cs="Calibri"/>
              </w:rPr>
              <w:t>60</w:t>
            </w:r>
          </w:p>
        </w:tc>
        <w:tc>
          <w:tcPr>
            <w:tcW w:w="0" w:type="auto"/>
            <w:tcBorders>
              <w:top w:val="thick" w:sz="0" w:space="0" w:color="000000"/>
            </w:tcBorders>
          </w:tcPr>
          <w:p w14:paraId="2076A335" w14:textId="77777777" w:rsidR="00570AAE" w:rsidRPr="00271FB3" w:rsidRDefault="00570AAE">
            <w:pPr>
              <w:jc w:val="right"/>
              <w:rPr>
                <w:rFonts w:ascii="Calibri" w:hAnsi="Calibri" w:cs="Calibri"/>
              </w:rPr>
            </w:pPr>
            <w:r w:rsidRPr="00271FB3">
              <w:rPr>
                <w:rFonts w:ascii="Calibri" w:hAnsi="Calibri" w:cs="Calibri"/>
              </w:rPr>
              <w:t>56</w:t>
            </w:r>
          </w:p>
        </w:tc>
      </w:tr>
      <w:tr w:rsidR="00570AAE" w:rsidRPr="00271FB3" w14:paraId="5714E54B" w14:textId="77777777" w:rsidTr="008F4061">
        <w:tc>
          <w:tcPr>
            <w:tcW w:w="0" w:type="auto"/>
          </w:tcPr>
          <w:p w14:paraId="352987D4" w14:textId="2F67A141" w:rsidR="00570AAE" w:rsidRPr="00271FB3" w:rsidRDefault="00570AAE">
            <w:pPr>
              <w:rPr>
                <w:rFonts w:ascii="Calibri" w:hAnsi="Calibri" w:cs="Calibri"/>
              </w:rPr>
            </w:pPr>
            <w:r w:rsidRPr="00271FB3">
              <w:rPr>
                <w:rFonts w:ascii="Calibri" w:hAnsi="Calibri" w:cs="Calibri"/>
              </w:rPr>
              <w:t>The police can</w:t>
            </w:r>
            <w:r w:rsidR="00E114A1" w:rsidRPr="00271FB3">
              <w:rPr>
                <w:rFonts w:ascii="Calibri" w:hAnsi="Calibri" w:cs="Calibri"/>
              </w:rPr>
              <w:t>’</w:t>
            </w:r>
            <w:r w:rsidRPr="00271FB3">
              <w:rPr>
                <w:rFonts w:ascii="Calibri" w:hAnsi="Calibri" w:cs="Calibri"/>
              </w:rPr>
              <w:t>t get a fair trial</w:t>
            </w:r>
          </w:p>
        </w:tc>
        <w:tc>
          <w:tcPr>
            <w:tcW w:w="0" w:type="auto"/>
          </w:tcPr>
          <w:p w14:paraId="154C93AE" w14:textId="77777777" w:rsidR="00570AAE" w:rsidRPr="00271FB3" w:rsidRDefault="00570AAE">
            <w:pPr>
              <w:jc w:val="right"/>
              <w:rPr>
                <w:rFonts w:ascii="Calibri" w:hAnsi="Calibri" w:cs="Calibri"/>
              </w:rPr>
            </w:pPr>
            <w:r w:rsidRPr="00271FB3">
              <w:rPr>
                <w:rFonts w:ascii="Calibri" w:hAnsi="Calibri" w:cs="Calibri"/>
              </w:rPr>
              <w:t>20</w:t>
            </w:r>
          </w:p>
        </w:tc>
        <w:tc>
          <w:tcPr>
            <w:tcW w:w="0" w:type="auto"/>
          </w:tcPr>
          <w:p w14:paraId="35CA4584"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Pr>
          <w:p w14:paraId="2BD9A17C" w14:textId="77777777" w:rsidR="00570AAE" w:rsidRPr="00271FB3" w:rsidRDefault="00570AAE">
            <w:pPr>
              <w:jc w:val="right"/>
              <w:rPr>
                <w:rFonts w:ascii="Calibri" w:hAnsi="Calibri" w:cs="Calibri"/>
              </w:rPr>
            </w:pPr>
            <w:r w:rsidRPr="00271FB3">
              <w:rPr>
                <w:rFonts w:ascii="Calibri" w:hAnsi="Calibri" w:cs="Calibri"/>
              </w:rPr>
              <w:t>18</w:t>
            </w:r>
          </w:p>
        </w:tc>
      </w:tr>
      <w:tr w:rsidR="00570AAE" w:rsidRPr="00271FB3" w14:paraId="6D180A63" w14:textId="77777777" w:rsidTr="008F4061">
        <w:tc>
          <w:tcPr>
            <w:tcW w:w="0" w:type="auto"/>
          </w:tcPr>
          <w:p w14:paraId="57AD4084" w14:textId="77777777" w:rsidR="00570AAE" w:rsidRPr="00271FB3" w:rsidRDefault="00570AAE">
            <w:pPr>
              <w:rPr>
                <w:rFonts w:ascii="Calibri" w:hAnsi="Calibri" w:cs="Calibri"/>
              </w:rPr>
            </w:pPr>
            <w:r w:rsidRPr="00271FB3">
              <w:rPr>
                <w:rFonts w:ascii="Calibri" w:hAnsi="Calibri" w:cs="Calibri"/>
              </w:rPr>
              <w:t>Generally, the justice system is fair in their cases</w:t>
            </w:r>
          </w:p>
        </w:tc>
        <w:tc>
          <w:tcPr>
            <w:tcW w:w="0" w:type="auto"/>
          </w:tcPr>
          <w:p w14:paraId="2C90F2BA"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Pr>
          <w:p w14:paraId="4FBC9D31" w14:textId="77777777" w:rsidR="00570AAE" w:rsidRPr="00271FB3" w:rsidRDefault="00570AAE">
            <w:pPr>
              <w:jc w:val="right"/>
              <w:rPr>
                <w:rFonts w:ascii="Calibri" w:hAnsi="Calibri" w:cs="Calibri"/>
              </w:rPr>
            </w:pPr>
            <w:r w:rsidRPr="00271FB3">
              <w:rPr>
                <w:rFonts w:ascii="Calibri" w:hAnsi="Calibri" w:cs="Calibri"/>
              </w:rPr>
              <w:t>23</w:t>
            </w:r>
          </w:p>
        </w:tc>
        <w:tc>
          <w:tcPr>
            <w:tcW w:w="0" w:type="auto"/>
          </w:tcPr>
          <w:p w14:paraId="11E72F8E" w14:textId="77777777" w:rsidR="00570AAE" w:rsidRPr="00271FB3" w:rsidRDefault="00570AAE">
            <w:pPr>
              <w:jc w:val="right"/>
              <w:rPr>
                <w:rFonts w:ascii="Calibri" w:hAnsi="Calibri" w:cs="Calibri"/>
              </w:rPr>
            </w:pPr>
            <w:r w:rsidRPr="00271FB3">
              <w:rPr>
                <w:rFonts w:ascii="Calibri" w:hAnsi="Calibri" w:cs="Calibri"/>
              </w:rPr>
              <w:t>25</w:t>
            </w:r>
          </w:p>
        </w:tc>
      </w:tr>
      <w:tr w:rsidR="00570AAE" w:rsidRPr="00271FB3" w14:paraId="4D8E3BAE" w14:textId="77777777" w:rsidTr="008F4061">
        <w:tc>
          <w:tcPr>
            <w:tcW w:w="0" w:type="auto"/>
          </w:tcPr>
          <w:p w14:paraId="4E5373D2"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728F22DE" w14:textId="215FCCB5" w:rsidR="00570AAE" w:rsidRPr="00271FB3" w:rsidRDefault="00E114A1">
            <w:pPr>
              <w:jc w:val="right"/>
              <w:rPr>
                <w:rFonts w:ascii="Calibri" w:hAnsi="Calibri" w:cs="Calibri"/>
              </w:rPr>
            </w:pPr>
            <w:r w:rsidRPr="00271FB3">
              <w:rPr>
                <w:rFonts w:ascii="Calibri" w:hAnsi="Calibri" w:cs="Calibri"/>
              </w:rPr>
              <w:t>*</w:t>
            </w:r>
          </w:p>
        </w:tc>
        <w:tc>
          <w:tcPr>
            <w:tcW w:w="0" w:type="auto"/>
          </w:tcPr>
          <w:p w14:paraId="783987D8" w14:textId="09021EF0" w:rsidR="00570AAE" w:rsidRPr="00271FB3" w:rsidRDefault="00E114A1">
            <w:pPr>
              <w:jc w:val="right"/>
              <w:rPr>
                <w:rFonts w:ascii="Calibri" w:hAnsi="Calibri" w:cs="Calibri"/>
              </w:rPr>
            </w:pPr>
            <w:r w:rsidRPr="00271FB3">
              <w:rPr>
                <w:rFonts w:ascii="Calibri" w:hAnsi="Calibri" w:cs="Calibri"/>
              </w:rPr>
              <w:t>*</w:t>
            </w:r>
          </w:p>
        </w:tc>
        <w:tc>
          <w:tcPr>
            <w:tcW w:w="0" w:type="auto"/>
          </w:tcPr>
          <w:p w14:paraId="521D6A92" w14:textId="3AE80F88" w:rsidR="00570AAE" w:rsidRPr="00271FB3" w:rsidRDefault="00E114A1">
            <w:pPr>
              <w:jc w:val="right"/>
              <w:rPr>
                <w:rFonts w:ascii="Calibri" w:hAnsi="Calibri" w:cs="Calibri"/>
              </w:rPr>
            </w:pPr>
            <w:r w:rsidRPr="00271FB3">
              <w:rPr>
                <w:rFonts w:ascii="Calibri" w:hAnsi="Calibri" w:cs="Calibri"/>
              </w:rPr>
              <w:t>*</w:t>
            </w:r>
          </w:p>
        </w:tc>
      </w:tr>
      <w:tr w:rsidR="00570AAE" w:rsidRPr="00271FB3" w14:paraId="1A495EE1" w14:textId="77777777" w:rsidTr="008F4061">
        <w:tc>
          <w:tcPr>
            <w:tcW w:w="0" w:type="auto"/>
          </w:tcPr>
          <w:p w14:paraId="6494577A" w14:textId="13E232CD" w:rsidR="00570AAE" w:rsidRPr="00271FB3" w:rsidRDefault="00BA341B">
            <w:pPr>
              <w:rPr>
                <w:rFonts w:ascii="Calibri" w:hAnsi="Calibri" w:cs="Calibri"/>
              </w:rPr>
            </w:pPr>
            <w:r w:rsidRPr="00271FB3">
              <w:rPr>
                <w:rFonts w:ascii="Calibri" w:hAnsi="Calibri" w:cs="Calibri"/>
              </w:rPr>
              <w:t>SKIP/REFUSED</w:t>
            </w:r>
          </w:p>
        </w:tc>
        <w:tc>
          <w:tcPr>
            <w:tcW w:w="0" w:type="auto"/>
          </w:tcPr>
          <w:p w14:paraId="29ECD849"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7E3230BF"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6685137C"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045034E6" w14:textId="77777777" w:rsidTr="008F4061">
        <w:tc>
          <w:tcPr>
            <w:tcW w:w="0" w:type="auto"/>
          </w:tcPr>
          <w:p w14:paraId="076DEDF4"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1F4E54CE"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1B18136E"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05AE21B8" w14:textId="77777777" w:rsidR="00570AAE" w:rsidRPr="00271FB3" w:rsidRDefault="00570AAE">
            <w:pPr>
              <w:jc w:val="right"/>
              <w:rPr>
                <w:rFonts w:ascii="Calibri" w:hAnsi="Calibri" w:cs="Calibri"/>
              </w:rPr>
            </w:pPr>
            <w:r w:rsidRPr="00271FB3">
              <w:rPr>
                <w:rFonts w:ascii="Calibri" w:hAnsi="Calibri" w:cs="Calibri"/>
              </w:rPr>
              <w:t>3,427</w:t>
            </w:r>
          </w:p>
        </w:tc>
      </w:tr>
    </w:tbl>
    <w:p w14:paraId="140A1B5C" w14:textId="06DFFE5C" w:rsidR="00570AAE" w:rsidRDefault="00570AAE">
      <w:pPr>
        <w:rPr>
          <w:rFonts w:ascii="Calibri" w:hAnsi="Calibri" w:cs="Calibri"/>
        </w:rPr>
      </w:pPr>
    </w:p>
    <w:p w14:paraId="5A2DBF3A" w14:textId="77777777" w:rsidR="006B5661" w:rsidRPr="00271FB3" w:rsidRDefault="006B5661">
      <w:pPr>
        <w:rPr>
          <w:rFonts w:ascii="Calibri" w:hAnsi="Calibri" w:cs="Calibri"/>
        </w:rPr>
      </w:pPr>
    </w:p>
    <w:p w14:paraId="2A8DB3EA" w14:textId="6310999F" w:rsidR="001B73A1" w:rsidRPr="00271FB3" w:rsidRDefault="00AC0C12" w:rsidP="008F4061">
      <w:pPr>
        <w:rPr>
          <w:rFonts w:ascii="Calibri" w:hAnsi="Calibri" w:cs="Calibri"/>
          <w:b/>
          <w:sz w:val="24"/>
        </w:rPr>
      </w:pPr>
      <w:r w:rsidRPr="00271FB3">
        <w:rPr>
          <w:rFonts w:ascii="Calibri" w:hAnsi="Calibri" w:cs="Calibri"/>
          <w:b/>
          <w:i/>
          <w:sz w:val="24"/>
        </w:rPr>
        <w:t xml:space="preserve">Q52. </w:t>
      </w:r>
      <w:r w:rsidR="001B73A1" w:rsidRPr="00271FB3">
        <w:rPr>
          <w:rFonts w:ascii="Calibri" w:hAnsi="Calibri" w:cs="Calibri"/>
          <w:b/>
          <w:i/>
          <w:sz w:val="24"/>
        </w:rPr>
        <w:t>From what you have heard or read about the movement called #BlackLivesMatter, do you...</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013"/>
        <w:gridCol w:w="672"/>
        <w:gridCol w:w="806"/>
        <w:gridCol w:w="672"/>
      </w:tblGrid>
      <w:tr w:rsidR="001B73A1" w:rsidRPr="00271FB3" w14:paraId="4ACD6C1A" w14:textId="77777777" w:rsidTr="008F4061">
        <w:tc>
          <w:tcPr>
            <w:tcW w:w="0" w:type="auto"/>
            <w:tcBorders>
              <w:top w:val="thick" w:sz="0" w:space="0" w:color="000000"/>
            </w:tcBorders>
          </w:tcPr>
          <w:p w14:paraId="193BDA8C" w14:textId="77777777" w:rsidR="001B73A1" w:rsidRPr="00271FB3" w:rsidRDefault="001B73A1">
            <w:pPr>
              <w:rPr>
                <w:rFonts w:ascii="Calibri" w:hAnsi="Calibri" w:cs="Calibri"/>
              </w:rPr>
            </w:pPr>
          </w:p>
        </w:tc>
        <w:tc>
          <w:tcPr>
            <w:tcW w:w="0" w:type="auto"/>
            <w:gridSpan w:val="3"/>
            <w:tcBorders>
              <w:top w:val="thick" w:sz="0" w:space="0" w:color="000000"/>
              <w:bottom w:val="thick" w:sz="0" w:space="0" w:color="000000"/>
            </w:tcBorders>
          </w:tcPr>
          <w:p w14:paraId="283BEBBA" w14:textId="77777777" w:rsidR="001B73A1" w:rsidRPr="00271FB3" w:rsidRDefault="001B73A1">
            <w:pPr>
              <w:jc w:val="center"/>
              <w:rPr>
                <w:rFonts w:ascii="Calibri" w:hAnsi="Calibri" w:cs="Calibri"/>
              </w:rPr>
            </w:pPr>
            <w:r w:rsidRPr="00271FB3">
              <w:rPr>
                <w:rFonts w:ascii="Calibri" w:hAnsi="Calibri" w:cs="Calibri"/>
                <w:i/>
              </w:rPr>
              <w:t xml:space="preserve"> </w:t>
            </w:r>
          </w:p>
        </w:tc>
      </w:tr>
      <w:tr w:rsidR="001B73A1" w:rsidRPr="00271FB3" w14:paraId="2009DBC8" w14:textId="77777777" w:rsidTr="008F4061">
        <w:tc>
          <w:tcPr>
            <w:tcW w:w="0" w:type="auto"/>
          </w:tcPr>
          <w:p w14:paraId="45B8EEFF" w14:textId="77777777" w:rsidR="001B73A1" w:rsidRPr="00271FB3" w:rsidRDefault="001B73A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2B58666" w14:textId="77777777" w:rsidR="001B73A1" w:rsidRPr="00271FB3" w:rsidRDefault="001B73A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8F1E81F" w14:textId="77777777" w:rsidR="001B73A1" w:rsidRPr="00271FB3" w:rsidRDefault="001B73A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362CAC6" w14:textId="77777777" w:rsidR="001B73A1" w:rsidRPr="00271FB3" w:rsidRDefault="001B73A1">
            <w:pPr>
              <w:jc w:val="center"/>
              <w:rPr>
                <w:rFonts w:ascii="Calibri" w:hAnsi="Calibri" w:cs="Calibri"/>
              </w:rPr>
            </w:pPr>
            <w:r w:rsidRPr="00271FB3">
              <w:rPr>
                <w:rFonts w:ascii="Calibri" w:hAnsi="Calibri" w:cs="Calibri"/>
                <w:i/>
              </w:rPr>
              <w:t>Total</w:t>
            </w:r>
          </w:p>
        </w:tc>
      </w:tr>
      <w:tr w:rsidR="001B73A1" w:rsidRPr="00271FB3" w14:paraId="19B8615B" w14:textId="77777777" w:rsidTr="008F4061">
        <w:tc>
          <w:tcPr>
            <w:tcW w:w="0" w:type="auto"/>
            <w:tcBorders>
              <w:bottom w:val="thick" w:sz="0" w:space="0" w:color="000000"/>
            </w:tcBorders>
          </w:tcPr>
          <w:p w14:paraId="354156EE" w14:textId="77777777" w:rsidR="001B73A1" w:rsidRPr="00271FB3" w:rsidRDefault="001B73A1">
            <w:pPr>
              <w:jc w:val="center"/>
              <w:rPr>
                <w:rFonts w:ascii="Calibri" w:hAnsi="Calibri" w:cs="Calibri"/>
              </w:rPr>
            </w:pPr>
          </w:p>
        </w:tc>
        <w:tc>
          <w:tcPr>
            <w:tcW w:w="0" w:type="auto"/>
            <w:tcBorders>
              <w:top w:val="thick" w:sz="0" w:space="0" w:color="000000"/>
              <w:bottom w:val="thick" w:sz="0" w:space="0" w:color="000000"/>
            </w:tcBorders>
          </w:tcPr>
          <w:p w14:paraId="26B0C90C" w14:textId="77777777" w:rsidR="001B73A1" w:rsidRPr="00271FB3" w:rsidRDefault="001B73A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71D8A01" w14:textId="77777777" w:rsidR="001B73A1" w:rsidRPr="00271FB3" w:rsidRDefault="001B73A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3442E7D" w14:textId="77777777" w:rsidR="001B73A1" w:rsidRPr="00271FB3" w:rsidRDefault="001B73A1">
            <w:pPr>
              <w:jc w:val="center"/>
              <w:rPr>
                <w:rFonts w:ascii="Calibri" w:hAnsi="Calibri" w:cs="Calibri"/>
              </w:rPr>
            </w:pPr>
            <w:r w:rsidRPr="00271FB3">
              <w:rPr>
                <w:rFonts w:ascii="Calibri" w:hAnsi="Calibri" w:cs="Calibri"/>
              </w:rPr>
              <w:t>%</w:t>
            </w:r>
          </w:p>
        </w:tc>
      </w:tr>
      <w:tr w:rsidR="001B73A1" w:rsidRPr="00271FB3" w14:paraId="64D56764" w14:textId="77777777" w:rsidTr="008F4061">
        <w:tc>
          <w:tcPr>
            <w:tcW w:w="0" w:type="auto"/>
            <w:tcBorders>
              <w:top w:val="thick" w:sz="0" w:space="0" w:color="000000"/>
            </w:tcBorders>
          </w:tcPr>
          <w:p w14:paraId="517BA1EB" w14:textId="77777777" w:rsidR="001B73A1" w:rsidRPr="00271FB3" w:rsidRDefault="001B73A1">
            <w:pPr>
              <w:rPr>
                <w:rFonts w:ascii="Calibri" w:hAnsi="Calibri" w:cs="Calibri"/>
              </w:rPr>
            </w:pPr>
            <w:r w:rsidRPr="00271FB3">
              <w:rPr>
                <w:rFonts w:ascii="Calibri" w:hAnsi="Calibri" w:cs="Calibri"/>
              </w:rPr>
              <w:t>Strongly support the movement</w:t>
            </w:r>
          </w:p>
        </w:tc>
        <w:tc>
          <w:tcPr>
            <w:tcW w:w="0" w:type="auto"/>
            <w:tcBorders>
              <w:top w:val="thick" w:sz="0" w:space="0" w:color="000000"/>
            </w:tcBorders>
          </w:tcPr>
          <w:p w14:paraId="0EFFA79D" w14:textId="77777777" w:rsidR="001B73A1" w:rsidRPr="00271FB3" w:rsidRDefault="001B73A1">
            <w:pPr>
              <w:jc w:val="right"/>
              <w:rPr>
                <w:rFonts w:ascii="Calibri" w:hAnsi="Calibri" w:cs="Calibri"/>
              </w:rPr>
            </w:pPr>
            <w:r w:rsidRPr="00271FB3">
              <w:rPr>
                <w:rFonts w:ascii="Calibri" w:hAnsi="Calibri" w:cs="Calibri"/>
              </w:rPr>
              <w:t>24</w:t>
            </w:r>
          </w:p>
        </w:tc>
        <w:tc>
          <w:tcPr>
            <w:tcW w:w="0" w:type="auto"/>
            <w:tcBorders>
              <w:top w:val="thick" w:sz="0" w:space="0" w:color="000000"/>
            </w:tcBorders>
          </w:tcPr>
          <w:p w14:paraId="00CDF374" w14:textId="77777777" w:rsidR="001B73A1" w:rsidRPr="00271FB3" w:rsidRDefault="001B73A1">
            <w:pPr>
              <w:jc w:val="right"/>
              <w:rPr>
                <w:rFonts w:ascii="Calibri" w:hAnsi="Calibri" w:cs="Calibri"/>
              </w:rPr>
            </w:pPr>
            <w:r w:rsidRPr="00271FB3">
              <w:rPr>
                <w:rFonts w:ascii="Calibri" w:hAnsi="Calibri" w:cs="Calibri"/>
              </w:rPr>
              <w:t>35</w:t>
            </w:r>
          </w:p>
        </w:tc>
        <w:tc>
          <w:tcPr>
            <w:tcW w:w="0" w:type="auto"/>
            <w:tcBorders>
              <w:top w:val="thick" w:sz="0" w:space="0" w:color="000000"/>
            </w:tcBorders>
          </w:tcPr>
          <w:p w14:paraId="78014C34" w14:textId="77777777" w:rsidR="001B73A1" w:rsidRPr="00271FB3" w:rsidRDefault="001B73A1">
            <w:pPr>
              <w:jc w:val="right"/>
              <w:rPr>
                <w:rFonts w:ascii="Calibri" w:hAnsi="Calibri" w:cs="Calibri"/>
              </w:rPr>
            </w:pPr>
            <w:r w:rsidRPr="00271FB3">
              <w:rPr>
                <w:rFonts w:ascii="Calibri" w:hAnsi="Calibri" w:cs="Calibri"/>
              </w:rPr>
              <w:t>30</w:t>
            </w:r>
          </w:p>
        </w:tc>
      </w:tr>
      <w:tr w:rsidR="001B73A1" w:rsidRPr="00271FB3" w14:paraId="3DED7832" w14:textId="77777777" w:rsidTr="008F4061">
        <w:tc>
          <w:tcPr>
            <w:tcW w:w="0" w:type="auto"/>
          </w:tcPr>
          <w:p w14:paraId="69EC607C" w14:textId="77777777" w:rsidR="001B73A1" w:rsidRPr="00271FB3" w:rsidRDefault="001B73A1">
            <w:pPr>
              <w:rPr>
                <w:rFonts w:ascii="Calibri" w:hAnsi="Calibri" w:cs="Calibri"/>
              </w:rPr>
            </w:pPr>
            <w:r w:rsidRPr="00271FB3">
              <w:rPr>
                <w:rFonts w:ascii="Calibri" w:hAnsi="Calibri" w:cs="Calibri"/>
              </w:rPr>
              <w:t>Somewhat support the movement</w:t>
            </w:r>
          </w:p>
        </w:tc>
        <w:tc>
          <w:tcPr>
            <w:tcW w:w="0" w:type="auto"/>
          </w:tcPr>
          <w:p w14:paraId="2C3E6A3C" w14:textId="77777777" w:rsidR="001B73A1" w:rsidRPr="00271FB3" w:rsidRDefault="001B73A1">
            <w:pPr>
              <w:jc w:val="right"/>
              <w:rPr>
                <w:rFonts w:ascii="Calibri" w:hAnsi="Calibri" w:cs="Calibri"/>
              </w:rPr>
            </w:pPr>
            <w:r w:rsidRPr="00271FB3">
              <w:rPr>
                <w:rFonts w:ascii="Calibri" w:hAnsi="Calibri" w:cs="Calibri"/>
              </w:rPr>
              <w:t>34</w:t>
            </w:r>
          </w:p>
        </w:tc>
        <w:tc>
          <w:tcPr>
            <w:tcW w:w="0" w:type="auto"/>
          </w:tcPr>
          <w:p w14:paraId="717E5CEE" w14:textId="77777777" w:rsidR="001B73A1" w:rsidRPr="00271FB3" w:rsidRDefault="001B73A1">
            <w:pPr>
              <w:jc w:val="right"/>
              <w:rPr>
                <w:rFonts w:ascii="Calibri" w:hAnsi="Calibri" w:cs="Calibri"/>
              </w:rPr>
            </w:pPr>
            <w:r w:rsidRPr="00271FB3">
              <w:rPr>
                <w:rFonts w:ascii="Calibri" w:hAnsi="Calibri" w:cs="Calibri"/>
              </w:rPr>
              <w:t>35</w:t>
            </w:r>
          </w:p>
        </w:tc>
        <w:tc>
          <w:tcPr>
            <w:tcW w:w="0" w:type="auto"/>
          </w:tcPr>
          <w:p w14:paraId="17C00E33" w14:textId="77777777" w:rsidR="001B73A1" w:rsidRPr="00271FB3" w:rsidRDefault="001B73A1">
            <w:pPr>
              <w:jc w:val="right"/>
              <w:rPr>
                <w:rFonts w:ascii="Calibri" w:hAnsi="Calibri" w:cs="Calibri"/>
              </w:rPr>
            </w:pPr>
            <w:r w:rsidRPr="00271FB3">
              <w:rPr>
                <w:rFonts w:ascii="Calibri" w:hAnsi="Calibri" w:cs="Calibri"/>
              </w:rPr>
              <w:t>35</w:t>
            </w:r>
          </w:p>
        </w:tc>
      </w:tr>
      <w:tr w:rsidR="001B73A1" w:rsidRPr="00271FB3" w14:paraId="0AF51336" w14:textId="77777777" w:rsidTr="008F4061">
        <w:tc>
          <w:tcPr>
            <w:tcW w:w="0" w:type="auto"/>
          </w:tcPr>
          <w:p w14:paraId="5A28DC72" w14:textId="77777777" w:rsidR="001B73A1" w:rsidRPr="00271FB3" w:rsidRDefault="001B73A1">
            <w:pPr>
              <w:rPr>
                <w:rFonts w:ascii="Calibri" w:hAnsi="Calibri" w:cs="Calibri"/>
              </w:rPr>
            </w:pPr>
            <w:r w:rsidRPr="00271FB3">
              <w:rPr>
                <w:rFonts w:ascii="Calibri" w:hAnsi="Calibri" w:cs="Calibri"/>
              </w:rPr>
              <w:t>Somewhat oppose the movement</w:t>
            </w:r>
          </w:p>
        </w:tc>
        <w:tc>
          <w:tcPr>
            <w:tcW w:w="0" w:type="auto"/>
          </w:tcPr>
          <w:p w14:paraId="6C9DE9C9" w14:textId="77777777" w:rsidR="001B73A1" w:rsidRPr="00271FB3" w:rsidRDefault="001B73A1">
            <w:pPr>
              <w:jc w:val="right"/>
              <w:rPr>
                <w:rFonts w:ascii="Calibri" w:hAnsi="Calibri" w:cs="Calibri"/>
              </w:rPr>
            </w:pPr>
            <w:r w:rsidRPr="00271FB3">
              <w:rPr>
                <w:rFonts w:ascii="Calibri" w:hAnsi="Calibri" w:cs="Calibri"/>
              </w:rPr>
              <w:t>21</w:t>
            </w:r>
          </w:p>
        </w:tc>
        <w:tc>
          <w:tcPr>
            <w:tcW w:w="0" w:type="auto"/>
          </w:tcPr>
          <w:p w14:paraId="011EC533" w14:textId="77777777" w:rsidR="001B73A1" w:rsidRPr="00271FB3" w:rsidRDefault="001B73A1">
            <w:pPr>
              <w:jc w:val="right"/>
              <w:rPr>
                <w:rFonts w:ascii="Calibri" w:hAnsi="Calibri" w:cs="Calibri"/>
              </w:rPr>
            </w:pPr>
            <w:r w:rsidRPr="00271FB3">
              <w:rPr>
                <w:rFonts w:ascii="Calibri" w:hAnsi="Calibri" w:cs="Calibri"/>
              </w:rPr>
              <w:t>17</w:t>
            </w:r>
          </w:p>
        </w:tc>
        <w:tc>
          <w:tcPr>
            <w:tcW w:w="0" w:type="auto"/>
          </w:tcPr>
          <w:p w14:paraId="147FEEB3" w14:textId="77777777" w:rsidR="001B73A1" w:rsidRPr="00271FB3" w:rsidRDefault="001B73A1">
            <w:pPr>
              <w:jc w:val="right"/>
              <w:rPr>
                <w:rFonts w:ascii="Calibri" w:hAnsi="Calibri" w:cs="Calibri"/>
              </w:rPr>
            </w:pPr>
            <w:r w:rsidRPr="00271FB3">
              <w:rPr>
                <w:rFonts w:ascii="Calibri" w:hAnsi="Calibri" w:cs="Calibri"/>
              </w:rPr>
              <w:t>19</w:t>
            </w:r>
          </w:p>
        </w:tc>
      </w:tr>
      <w:tr w:rsidR="001B73A1" w:rsidRPr="00271FB3" w14:paraId="2DE3FD2B" w14:textId="77777777" w:rsidTr="008F4061">
        <w:tc>
          <w:tcPr>
            <w:tcW w:w="0" w:type="auto"/>
          </w:tcPr>
          <w:p w14:paraId="76EEB6D9" w14:textId="77777777" w:rsidR="001B73A1" w:rsidRPr="00271FB3" w:rsidRDefault="001B73A1">
            <w:pPr>
              <w:rPr>
                <w:rFonts w:ascii="Calibri" w:hAnsi="Calibri" w:cs="Calibri"/>
              </w:rPr>
            </w:pPr>
            <w:r w:rsidRPr="00271FB3">
              <w:rPr>
                <w:rFonts w:ascii="Calibri" w:hAnsi="Calibri" w:cs="Calibri"/>
              </w:rPr>
              <w:t>Strongly oppose the movement</w:t>
            </w:r>
          </w:p>
        </w:tc>
        <w:tc>
          <w:tcPr>
            <w:tcW w:w="0" w:type="auto"/>
          </w:tcPr>
          <w:p w14:paraId="3EE99C2E" w14:textId="77777777" w:rsidR="001B73A1" w:rsidRPr="00271FB3" w:rsidRDefault="001B73A1">
            <w:pPr>
              <w:jc w:val="right"/>
              <w:rPr>
                <w:rFonts w:ascii="Calibri" w:hAnsi="Calibri" w:cs="Calibri"/>
              </w:rPr>
            </w:pPr>
            <w:r w:rsidRPr="00271FB3">
              <w:rPr>
                <w:rFonts w:ascii="Calibri" w:hAnsi="Calibri" w:cs="Calibri"/>
              </w:rPr>
              <w:t>19</w:t>
            </w:r>
          </w:p>
        </w:tc>
        <w:tc>
          <w:tcPr>
            <w:tcW w:w="0" w:type="auto"/>
          </w:tcPr>
          <w:p w14:paraId="23195DD0" w14:textId="77777777" w:rsidR="001B73A1" w:rsidRPr="00271FB3" w:rsidRDefault="001B73A1">
            <w:pPr>
              <w:jc w:val="right"/>
              <w:rPr>
                <w:rFonts w:ascii="Calibri" w:hAnsi="Calibri" w:cs="Calibri"/>
              </w:rPr>
            </w:pPr>
            <w:r w:rsidRPr="00271FB3">
              <w:rPr>
                <w:rFonts w:ascii="Calibri" w:hAnsi="Calibri" w:cs="Calibri"/>
              </w:rPr>
              <w:t>11</w:t>
            </w:r>
          </w:p>
        </w:tc>
        <w:tc>
          <w:tcPr>
            <w:tcW w:w="0" w:type="auto"/>
          </w:tcPr>
          <w:p w14:paraId="1F30CAE2" w14:textId="77777777" w:rsidR="001B73A1" w:rsidRPr="00271FB3" w:rsidRDefault="001B73A1">
            <w:pPr>
              <w:jc w:val="right"/>
              <w:rPr>
                <w:rFonts w:ascii="Calibri" w:hAnsi="Calibri" w:cs="Calibri"/>
              </w:rPr>
            </w:pPr>
            <w:r w:rsidRPr="00271FB3">
              <w:rPr>
                <w:rFonts w:ascii="Calibri" w:hAnsi="Calibri" w:cs="Calibri"/>
              </w:rPr>
              <w:t>15</w:t>
            </w:r>
          </w:p>
        </w:tc>
      </w:tr>
      <w:tr w:rsidR="001B73A1" w:rsidRPr="00271FB3" w14:paraId="15FE990C" w14:textId="77777777" w:rsidTr="008F4061">
        <w:tc>
          <w:tcPr>
            <w:tcW w:w="0" w:type="auto"/>
          </w:tcPr>
          <w:p w14:paraId="1E7435E3" w14:textId="565671B2" w:rsidR="001B73A1" w:rsidRPr="00271FB3" w:rsidRDefault="00BA341B">
            <w:pPr>
              <w:rPr>
                <w:rFonts w:ascii="Calibri" w:hAnsi="Calibri" w:cs="Calibri"/>
              </w:rPr>
            </w:pPr>
            <w:r w:rsidRPr="00271FB3">
              <w:rPr>
                <w:rFonts w:ascii="Calibri" w:hAnsi="Calibri" w:cs="Calibri"/>
              </w:rPr>
              <w:t>SKIP/REFUSED</w:t>
            </w:r>
          </w:p>
        </w:tc>
        <w:tc>
          <w:tcPr>
            <w:tcW w:w="0" w:type="auto"/>
          </w:tcPr>
          <w:p w14:paraId="6B440214" w14:textId="77777777" w:rsidR="001B73A1" w:rsidRPr="00271FB3" w:rsidRDefault="001B73A1">
            <w:pPr>
              <w:jc w:val="right"/>
              <w:rPr>
                <w:rFonts w:ascii="Calibri" w:hAnsi="Calibri" w:cs="Calibri"/>
              </w:rPr>
            </w:pPr>
            <w:r w:rsidRPr="00271FB3">
              <w:rPr>
                <w:rFonts w:ascii="Calibri" w:hAnsi="Calibri" w:cs="Calibri"/>
              </w:rPr>
              <w:t>1</w:t>
            </w:r>
          </w:p>
        </w:tc>
        <w:tc>
          <w:tcPr>
            <w:tcW w:w="0" w:type="auto"/>
          </w:tcPr>
          <w:p w14:paraId="2B10B772" w14:textId="77777777" w:rsidR="001B73A1" w:rsidRPr="00271FB3" w:rsidRDefault="001B73A1">
            <w:pPr>
              <w:jc w:val="right"/>
              <w:rPr>
                <w:rFonts w:ascii="Calibri" w:hAnsi="Calibri" w:cs="Calibri"/>
              </w:rPr>
            </w:pPr>
            <w:r w:rsidRPr="00271FB3">
              <w:rPr>
                <w:rFonts w:ascii="Calibri" w:hAnsi="Calibri" w:cs="Calibri"/>
              </w:rPr>
              <w:t>1</w:t>
            </w:r>
          </w:p>
        </w:tc>
        <w:tc>
          <w:tcPr>
            <w:tcW w:w="0" w:type="auto"/>
          </w:tcPr>
          <w:p w14:paraId="3B5A65C2" w14:textId="77777777" w:rsidR="001B73A1" w:rsidRPr="00271FB3" w:rsidRDefault="001B73A1">
            <w:pPr>
              <w:jc w:val="right"/>
              <w:rPr>
                <w:rFonts w:ascii="Calibri" w:hAnsi="Calibri" w:cs="Calibri"/>
              </w:rPr>
            </w:pPr>
            <w:r w:rsidRPr="00271FB3">
              <w:rPr>
                <w:rFonts w:ascii="Calibri" w:hAnsi="Calibri" w:cs="Calibri"/>
              </w:rPr>
              <w:t>1</w:t>
            </w:r>
          </w:p>
        </w:tc>
      </w:tr>
      <w:tr w:rsidR="001B73A1" w:rsidRPr="00271FB3" w14:paraId="2BBBE547" w14:textId="77777777" w:rsidTr="008F4061">
        <w:tc>
          <w:tcPr>
            <w:tcW w:w="0" w:type="auto"/>
          </w:tcPr>
          <w:p w14:paraId="0690FB1E" w14:textId="77777777" w:rsidR="001B73A1" w:rsidRPr="00271FB3" w:rsidRDefault="001B73A1">
            <w:pPr>
              <w:rPr>
                <w:rFonts w:ascii="Calibri" w:hAnsi="Calibri" w:cs="Calibri"/>
              </w:rPr>
            </w:pPr>
            <w:r w:rsidRPr="00271FB3">
              <w:rPr>
                <w:rFonts w:ascii="Calibri" w:hAnsi="Calibri" w:cs="Calibri"/>
              </w:rPr>
              <w:t>N</w:t>
            </w:r>
          </w:p>
        </w:tc>
        <w:tc>
          <w:tcPr>
            <w:tcW w:w="0" w:type="auto"/>
          </w:tcPr>
          <w:p w14:paraId="02FE7190" w14:textId="77777777" w:rsidR="001B73A1" w:rsidRPr="00271FB3" w:rsidRDefault="001B73A1">
            <w:pPr>
              <w:jc w:val="right"/>
              <w:rPr>
                <w:rFonts w:ascii="Calibri" w:hAnsi="Calibri" w:cs="Calibri"/>
              </w:rPr>
            </w:pPr>
            <w:r w:rsidRPr="00271FB3">
              <w:rPr>
                <w:rFonts w:ascii="Calibri" w:hAnsi="Calibri" w:cs="Calibri"/>
              </w:rPr>
              <w:t>1,668</w:t>
            </w:r>
          </w:p>
        </w:tc>
        <w:tc>
          <w:tcPr>
            <w:tcW w:w="0" w:type="auto"/>
          </w:tcPr>
          <w:p w14:paraId="7657559C" w14:textId="77777777" w:rsidR="001B73A1" w:rsidRPr="00271FB3" w:rsidRDefault="001B73A1">
            <w:pPr>
              <w:jc w:val="right"/>
              <w:rPr>
                <w:rFonts w:ascii="Calibri" w:hAnsi="Calibri" w:cs="Calibri"/>
              </w:rPr>
            </w:pPr>
            <w:r w:rsidRPr="00271FB3">
              <w:rPr>
                <w:rFonts w:ascii="Calibri" w:hAnsi="Calibri" w:cs="Calibri"/>
              </w:rPr>
              <w:t>1,759</w:t>
            </w:r>
          </w:p>
        </w:tc>
        <w:tc>
          <w:tcPr>
            <w:tcW w:w="0" w:type="auto"/>
          </w:tcPr>
          <w:p w14:paraId="0F7C39A3" w14:textId="77777777" w:rsidR="001B73A1" w:rsidRPr="00271FB3" w:rsidRDefault="001B73A1">
            <w:pPr>
              <w:jc w:val="right"/>
              <w:rPr>
                <w:rFonts w:ascii="Calibri" w:hAnsi="Calibri" w:cs="Calibri"/>
              </w:rPr>
            </w:pPr>
            <w:r w:rsidRPr="00271FB3">
              <w:rPr>
                <w:rFonts w:ascii="Calibri" w:hAnsi="Calibri" w:cs="Calibri"/>
              </w:rPr>
              <w:t>3,427</w:t>
            </w:r>
          </w:p>
        </w:tc>
      </w:tr>
    </w:tbl>
    <w:p w14:paraId="364EBAC9" w14:textId="280DE991" w:rsidR="00BF4027" w:rsidRDefault="00BF4027">
      <w:pPr>
        <w:jc w:val="center"/>
        <w:rPr>
          <w:rFonts w:ascii="Calibri" w:hAnsi="Calibri" w:cs="Calibri"/>
          <w:b/>
          <w:i/>
        </w:rPr>
      </w:pPr>
    </w:p>
    <w:p w14:paraId="38C61CD1" w14:textId="77777777" w:rsidR="006B5661" w:rsidRDefault="006B5661">
      <w:pPr>
        <w:jc w:val="center"/>
        <w:rPr>
          <w:rFonts w:ascii="Calibri" w:hAnsi="Calibri" w:cs="Calibri"/>
          <w:b/>
          <w:i/>
          <w:sz w:val="24"/>
        </w:rPr>
      </w:pPr>
    </w:p>
    <w:p w14:paraId="7B07FCAB" w14:textId="3D95C90D" w:rsidR="001B73A1" w:rsidRPr="00271FB3" w:rsidRDefault="00AC0C12" w:rsidP="008F4061">
      <w:pPr>
        <w:rPr>
          <w:rFonts w:ascii="Calibri" w:hAnsi="Calibri" w:cs="Calibri"/>
          <w:b/>
          <w:sz w:val="24"/>
        </w:rPr>
      </w:pPr>
      <w:r w:rsidRPr="00271FB3">
        <w:rPr>
          <w:rFonts w:ascii="Calibri" w:hAnsi="Calibri" w:cs="Calibri"/>
          <w:b/>
          <w:i/>
          <w:sz w:val="24"/>
        </w:rPr>
        <w:t xml:space="preserve">Q53. </w:t>
      </w:r>
      <w:r w:rsidR="001B73A1" w:rsidRPr="00271FB3">
        <w:rPr>
          <w:rFonts w:ascii="Calibri" w:hAnsi="Calibri" w:cs="Calibri"/>
          <w:b/>
          <w:i/>
          <w:sz w:val="24"/>
        </w:rPr>
        <w:t>Please indicate how much do you agree or disagree with the following: The courts generally get cases right, meaning most of the people convicted of a crime really are guilty.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72"/>
        <w:gridCol w:w="806"/>
        <w:gridCol w:w="672"/>
      </w:tblGrid>
      <w:tr w:rsidR="001B73A1" w:rsidRPr="00271FB3" w14:paraId="19999804" w14:textId="77777777" w:rsidTr="008F4061">
        <w:tc>
          <w:tcPr>
            <w:tcW w:w="0" w:type="auto"/>
            <w:tcBorders>
              <w:top w:val="thick" w:sz="0" w:space="0" w:color="000000"/>
            </w:tcBorders>
          </w:tcPr>
          <w:p w14:paraId="7C752474" w14:textId="77777777" w:rsidR="001B73A1" w:rsidRPr="00271FB3" w:rsidRDefault="001B73A1">
            <w:pPr>
              <w:rPr>
                <w:rFonts w:ascii="Calibri" w:hAnsi="Calibri" w:cs="Calibri"/>
              </w:rPr>
            </w:pPr>
          </w:p>
        </w:tc>
        <w:tc>
          <w:tcPr>
            <w:tcW w:w="0" w:type="auto"/>
            <w:gridSpan w:val="3"/>
            <w:tcBorders>
              <w:top w:val="thick" w:sz="0" w:space="0" w:color="000000"/>
              <w:bottom w:val="thick" w:sz="0" w:space="0" w:color="000000"/>
            </w:tcBorders>
          </w:tcPr>
          <w:p w14:paraId="35046B8E" w14:textId="77777777" w:rsidR="001B73A1" w:rsidRPr="00271FB3" w:rsidRDefault="001B73A1">
            <w:pPr>
              <w:jc w:val="center"/>
              <w:rPr>
                <w:rFonts w:ascii="Calibri" w:hAnsi="Calibri" w:cs="Calibri"/>
              </w:rPr>
            </w:pPr>
            <w:r w:rsidRPr="00271FB3">
              <w:rPr>
                <w:rFonts w:ascii="Calibri" w:hAnsi="Calibri" w:cs="Calibri"/>
                <w:i/>
              </w:rPr>
              <w:t xml:space="preserve"> </w:t>
            </w:r>
          </w:p>
        </w:tc>
      </w:tr>
      <w:tr w:rsidR="001B73A1" w:rsidRPr="00271FB3" w14:paraId="6D19DBCD" w14:textId="77777777" w:rsidTr="008F4061">
        <w:tc>
          <w:tcPr>
            <w:tcW w:w="0" w:type="auto"/>
          </w:tcPr>
          <w:p w14:paraId="34697F9C" w14:textId="77777777" w:rsidR="001B73A1" w:rsidRPr="00271FB3" w:rsidRDefault="001B73A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E515950" w14:textId="77777777" w:rsidR="001B73A1" w:rsidRPr="00271FB3" w:rsidRDefault="001B73A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1DC4382" w14:textId="77777777" w:rsidR="001B73A1" w:rsidRPr="00271FB3" w:rsidRDefault="001B73A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A1685DB" w14:textId="77777777" w:rsidR="001B73A1" w:rsidRPr="00271FB3" w:rsidRDefault="001B73A1">
            <w:pPr>
              <w:jc w:val="center"/>
              <w:rPr>
                <w:rFonts w:ascii="Calibri" w:hAnsi="Calibri" w:cs="Calibri"/>
              </w:rPr>
            </w:pPr>
            <w:r w:rsidRPr="00271FB3">
              <w:rPr>
                <w:rFonts w:ascii="Calibri" w:hAnsi="Calibri" w:cs="Calibri"/>
                <w:i/>
              </w:rPr>
              <w:t>Total</w:t>
            </w:r>
          </w:p>
        </w:tc>
      </w:tr>
      <w:tr w:rsidR="001B73A1" w:rsidRPr="00271FB3" w14:paraId="64A22769" w14:textId="77777777" w:rsidTr="008F4061">
        <w:tc>
          <w:tcPr>
            <w:tcW w:w="0" w:type="auto"/>
            <w:tcBorders>
              <w:bottom w:val="thick" w:sz="0" w:space="0" w:color="000000"/>
            </w:tcBorders>
          </w:tcPr>
          <w:p w14:paraId="14123EFC" w14:textId="77777777" w:rsidR="001B73A1" w:rsidRPr="00271FB3" w:rsidRDefault="001B73A1">
            <w:pPr>
              <w:jc w:val="center"/>
              <w:rPr>
                <w:rFonts w:ascii="Calibri" w:hAnsi="Calibri" w:cs="Calibri"/>
              </w:rPr>
            </w:pPr>
          </w:p>
        </w:tc>
        <w:tc>
          <w:tcPr>
            <w:tcW w:w="0" w:type="auto"/>
            <w:tcBorders>
              <w:top w:val="thick" w:sz="0" w:space="0" w:color="000000"/>
              <w:bottom w:val="thick" w:sz="0" w:space="0" w:color="000000"/>
            </w:tcBorders>
          </w:tcPr>
          <w:p w14:paraId="1B071899" w14:textId="77777777" w:rsidR="001B73A1" w:rsidRPr="00271FB3" w:rsidRDefault="001B73A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A477142" w14:textId="77777777" w:rsidR="001B73A1" w:rsidRPr="00271FB3" w:rsidRDefault="001B73A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1D0DC5A" w14:textId="77777777" w:rsidR="001B73A1" w:rsidRPr="00271FB3" w:rsidRDefault="001B73A1">
            <w:pPr>
              <w:jc w:val="center"/>
              <w:rPr>
                <w:rFonts w:ascii="Calibri" w:hAnsi="Calibri" w:cs="Calibri"/>
              </w:rPr>
            </w:pPr>
            <w:r w:rsidRPr="00271FB3">
              <w:rPr>
                <w:rFonts w:ascii="Calibri" w:hAnsi="Calibri" w:cs="Calibri"/>
              </w:rPr>
              <w:t>%</w:t>
            </w:r>
          </w:p>
        </w:tc>
      </w:tr>
      <w:tr w:rsidR="001B73A1" w:rsidRPr="00271FB3" w14:paraId="51F38DB4" w14:textId="77777777" w:rsidTr="008F4061">
        <w:tc>
          <w:tcPr>
            <w:tcW w:w="0" w:type="auto"/>
            <w:tcBorders>
              <w:top w:val="thick" w:sz="0" w:space="0" w:color="000000"/>
            </w:tcBorders>
          </w:tcPr>
          <w:p w14:paraId="3BCEC242" w14:textId="77777777" w:rsidR="001B73A1" w:rsidRPr="00271FB3" w:rsidRDefault="001B73A1">
            <w:pPr>
              <w:rPr>
                <w:rFonts w:ascii="Calibri" w:hAnsi="Calibri" w:cs="Calibri"/>
              </w:rPr>
            </w:pPr>
            <w:r w:rsidRPr="00271FB3">
              <w:rPr>
                <w:rFonts w:ascii="Calibri" w:hAnsi="Calibri" w:cs="Calibri"/>
              </w:rPr>
              <w:t>Strongly agree</w:t>
            </w:r>
          </w:p>
        </w:tc>
        <w:tc>
          <w:tcPr>
            <w:tcW w:w="0" w:type="auto"/>
            <w:tcBorders>
              <w:top w:val="thick" w:sz="0" w:space="0" w:color="000000"/>
            </w:tcBorders>
          </w:tcPr>
          <w:p w14:paraId="05FF3306" w14:textId="77777777" w:rsidR="001B73A1" w:rsidRPr="00271FB3" w:rsidRDefault="001B73A1">
            <w:pPr>
              <w:jc w:val="right"/>
              <w:rPr>
                <w:rFonts w:ascii="Calibri" w:hAnsi="Calibri" w:cs="Calibri"/>
              </w:rPr>
            </w:pPr>
            <w:r w:rsidRPr="00271FB3">
              <w:rPr>
                <w:rFonts w:ascii="Calibri" w:hAnsi="Calibri" w:cs="Calibri"/>
              </w:rPr>
              <w:t>16</w:t>
            </w:r>
          </w:p>
        </w:tc>
        <w:tc>
          <w:tcPr>
            <w:tcW w:w="0" w:type="auto"/>
            <w:tcBorders>
              <w:top w:val="thick" w:sz="0" w:space="0" w:color="000000"/>
            </w:tcBorders>
          </w:tcPr>
          <w:p w14:paraId="2A5526E0" w14:textId="77777777" w:rsidR="001B73A1" w:rsidRPr="00271FB3" w:rsidRDefault="001B73A1">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1FC133F9" w14:textId="77777777" w:rsidR="001B73A1" w:rsidRPr="00271FB3" w:rsidRDefault="001B73A1">
            <w:pPr>
              <w:jc w:val="right"/>
              <w:rPr>
                <w:rFonts w:ascii="Calibri" w:hAnsi="Calibri" w:cs="Calibri"/>
              </w:rPr>
            </w:pPr>
            <w:r w:rsidRPr="00271FB3">
              <w:rPr>
                <w:rFonts w:ascii="Calibri" w:hAnsi="Calibri" w:cs="Calibri"/>
              </w:rPr>
              <w:t>14</w:t>
            </w:r>
          </w:p>
        </w:tc>
      </w:tr>
      <w:tr w:rsidR="001B73A1" w:rsidRPr="00271FB3" w14:paraId="2A14C3CE" w14:textId="77777777" w:rsidTr="008F4061">
        <w:tc>
          <w:tcPr>
            <w:tcW w:w="0" w:type="auto"/>
          </w:tcPr>
          <w:p w14:paraId="07901FB7" w14:textId="77777777" w:rsidR="001B73A1" w:rsidRPr="00271FB3" w:rsidRDefault="001B73A1">
            <w:pPr>
              <w:rPr>
                <w:rFonts w:ascii="Calibri" w:hAnsi="Calibri" w:cs="Calibri"/>
              </w:rPr>
            </w:pPr>
            <w:r w:rsidRPr="00271FB3">
              <w:rPr>
                <w:rFonts w:ascii="Calibri" w:hAnsi="Calibri" w:cs="Calibri"/>
              </w:rPr>
              <w:t>Somewhat agree</w:t>
            </w:r>
          </w:p>
        </w:tc>
        <w:tc>
          <w:tcPr>
            <w:tcW w:w="0" w:type="auto"/>
          </w:tcPr>
          <w:p w14:paraId="3F1D637B" w14:textId="77777777" w:rsidR="001B73A1" w:rsidRPr="00271FB3" w:rsidRDefault="001B73A1">
            <w:pPr>
              <w:jc w:val="right"/>
              <w:rPr>
                <w:rFonts w:ascii="Calibri" w:hAnsi="Calibri" w:cs="Calibri"/>
              </w:rPr>
            </w:pPr>
            <w:r w:rsidRPr="00271FB3">
              <w:rPr>
                <w:rFonts w:ascii="Calibri" w:hAnsi="Calibri" w:cs="Calibri"/>
              </w:rPr>
              <w:t>49</w:t>
            </w:r>
          </w:p>
        </w:tc>
        <w:tc>
          <w:tcPr>
            <w:tcW w:w="0" w:type="auto"/>
          </w:tcPr>
          <w:p w14:paraId="657E41C5" w14:textId="77777777" w:rsidR="001B73A1" w:rsidRPr="00271FB3" w:rsidRDefault="001B73A1">
            <w:pPr>
              <w:jc w:val="right"/>
              <w:rPr>
                <w:rFonts w:ascii="Calibri" w:hAnsi="Calibri" w:cs="Calibri"/>
              </w:rPr>
            </w:pPr>
            <w:r w:rsidRPr="00271FB3">
              <w:rPr>
                <w:rFonts w:ascii="Calibri" w:hAnsi="Calibri" w:cs="Calibri"/>
              </w:rPr>
              <w:t>50</w:t>
            </w:r>
          </w:p>
        </w:tc>
        <w:tc>
          <w:tcPr>
            <w:tcW w:w="0" w:type="auto"/>
          </w:tcPr>
          <w:p w14:paraId="37AE0579" w14:textId="77777777" w:rsidR="001B73A1" w:rsidRPr="00271FB3" w:rsidRDefault="001B73A1">
            <w:pPr>
              <w:jc w:val="right"/>
              <w:rPr>
                <w:rFonts w:ascii="Calibri" w:hAnsi="Calibri" w:cs="Calibri"/>
              </w:rPr>
            </w:pPr>
            <w:r w:rsidRPr="00271FB3">
              <w:rPr>
                <w:rFonts w:ascii="Calibri" w:hAnsi="Calibri" w:cs="Calibri"/>
              </w:rPr>
              <w:t>50</w:t>
            </w:r>
          </w:p>
        </w:tc>
      </w:tr>
      <w:tr w:rsidR="001B73A1" w:rsidRPr="00271FB3" w14:paraId="16026AFC" w14:textId="77777777" w:rsidTr="008F4061">
        <w:tc>
          <w:tcPr>
            <w:tcW w:w="0" w:type="auto"/>
          </w:tcPr>
          <w:p w14:paraId="79A88F4C" w14:textId="77777777" w:rsidR="001B73A1" w:rsidRPr="00271FB3" w:rsidRDefault="001B73A1">
            <w:pPr>
              <w:rPr>
                <w:rFonts w:ascii="Calibri" w:hAnsi="Calibri" w:cs="Calibri"/>
              </w:rPr>
            </w:pPr>
            <w:r w:rsidRPr="00271FB3">
              <w:rPr>
                <w:rFonts w:ascii="Calibri" w:hAnsi="Calibri" w:cs="Calibri"/>
              </w:rPr>
              <w:t>Somewhat disagree</w:t>
            </w:r>
          </w:p>
        </w:tc>
        <w:tc>
          <w:tcPr>
            <w:tcW w:w="0" w:type="auto"/>
          </w:tcPr>
          <w:p w14:paraId="528E522A" w14:textId="77777777" w:rsidR="001B73A1" w:rsidRPr="00271FB3" w:rsidRDefault="001B73A1">
            <w:pPr>
              <w:jc w:val="right"/>
              <w:rPr>
                <w:rFonts w:ascii="Calibri" w:hAnsi="Calibri" w:cs="Calibri"/>
              </w:rPr>
            </w:pPr>
            <w:r w:rsidRPr="00271FB3">
              <w:rPr>
                <w:rFonts w:ascii="Calibri" w:hAnsi="Calibri" w:cs="Calibri"/>
              </w:rPr>
              <w:t>23</w:t>
            </w:r>
          </w:p>
        </w:tc>
        <w:tc>
          <w:tcPr>
            <w:tcW w:w="0" w:type="auto"/>
          </w:tcPr>
          <w:p w14:paraId="38F30354" w14:textId="77777777" w:rsidR="001B73A1" w:rsidRPr="00271FB3" w:rsidRDefault="001B73A1">
            <w:pPr>
              <w:jc w:val="right"/>
              <w:rPr>
                <w:rFonts w:ascii="Calibri" w:hAnsi="Calibri" w:cs="Calibri"/>
              </w:rPr>
            </w:pPr>
            <w:r w:rsidRPr="00271FB3">
              <w:rPr>
                <w:rFonts w:ascii="Calibri" w:hAnsi="Calibri" w:cs="Calibri"/>
              </w:rPr>
              <w:t>27</w:t>
            </w:r>
          </w:p>
        </w:tc>
        <w:tc>
          <w:tcPr>
            <w:tcW w:w="0" w:type="auto"/>
          </w:tcPr>
          <w:p w14:paraId="5DD380D6" w14:textId="77777777" w:rsidR="001B73A1" w:rsidRPr="00271FB3" w:rsidRDefault="001B73A1">
            <w:pPr>
              <w:jc w:val="right"/>
              <w:rPr>
                <w:rFonts w:ascii="Calibri" w:hAnsi="Calibri" w:cs="Calibri"/>
              </w:rPr>
            </w:pPr>
            <w:r w:rsidRPr="00271FB3">
              <w:rPr>
                <w:rFonts w:ascii="Calibri" w:hAnsi="Calibri" w:cs="Calibri"/>
              </w:rPr>
              <w:t>25</w:t>
            </w:r>
          </w:p>
        </w:tc>
      </w:tr>
      <w:tr w:rsidR="001B73A1" w:rsidRPr="00271FB3" w14:paraId="23F54C96" w14:textId="77777777" w:rsidTr="008F4061">
        <w:tc>
          <w:tcPr>
            <w:tcW w:w="0" w:type="auto"/>
          </w:tcPr>
          <w:p w14:paraId="75CF05D5" w14:textId="77777777" w:rsidR="001B73A1" w:rsidRPr="00271FB3" w:rsidRDefault="001B73A1">
            <w:pPr>
              <w:rPr>
                <w:rFonts w:ascii="Calibri" w:hAnsi="Calibri" w:cs="Calibri"/>
              </w:rPr>
            </w:pPr>
            <w:r w:rsidRPr="00271FB3">
              <w:rPr>
                <w:rFonts w:ascii="Calibri" w:hAnsi="Calibri" w:cs="Calibri"/>
              </w:rPr>
              <w:t>Strongly disagree</w:t>
            </w:r>
          </w:p>
        </w:tc>
        <w:tc>
          <w:tcPr>
            <w:tcW w:w="0" w:type="auto"/>
          </w:tcPr>
          <w:p w14:paraId="221FB6BD" w14:textId="77777777" w:rsidR="001B73A1" w:rsidRPr="00271FB3" w:rsidRDefault="001B73A1">
            <w:pPr>
              <w:jc w:val="right"/>
              <w:rPr>
                <w:rFonts w:ascii="Calibri" w:hAnsi="Calibri" w:cs="Calibri"/>
              </w:rPr>
            </w:pPr>
            <w:r w:rsidRPr="00271FB3">
              <w:rPr>
                <w:rFonts w:ascii="Calibri" w:hAnsi="Calibri" w:cs="Calibri"/>
              </w:rPr>
              <w:t>10</w:t>
            </w:r>
          </w:p>
        </w:tc>
        <w:tc>
          <w:tcPr>
            <w:tcW w:w="0" w:type="auto"/>
          </w:tcPr>
          <w:p w14:paraId="35B23BF7" w14:textId="77777777" w:rsidR="001B73A1" w:rsidRPr="00271FB3" w:rsidRDefault="001B73A1">
            <w:pPr>
              <w:jc w:val="right"/>
              <w:rPr>
                <w:rFonts w:ascii="Calibri" w:hAnsi="Calibri" w:cs="Calibri"/>
              </w:rPr>
            </w:pPr>
            <w:r w:rsidRPr="00271FB3">
              <w:rPr>
                <w:rFonts w:ascii="Calibri" w:hAnsi="Calibri" w:cs="Calibri"/>
              </w:rPr>
              <w:t>9</w:t>
            </w:r>
          </w:p>
        </w:tc>
        <w:tc>
          <w:tcPr>
            <w:tcW w:w="0" w:type="auto"/>
          </w:tcPr>
          <w:p w14:paraId="11B33B44" w14:textId="77777777" w:rsidR="001B73A1" w:rsidRPr="00271FB3" w:rsidRDefault="001B73A1">
            <w:pPr>
              <w:jc w:val="right"/>
              <w:rPr>
                <w:rFonts w:ascii="Calibri" w:hAnsi="Calibri" w:cs="Calibri"/>
              </w:rPr>
            </w:pPr>
            <w:r w:rsidRPr="00271FB3">
              <w:rPr>
                <w:rFonts w:ascii="Calibri" w:hAnsi="Calibri" w:cs="Calibri"/>
              </w:rPr>
              <w:t>10</w:t>
            </w:r>
          </w:p>
        </w:tc>
      </w:tr>
      <w:tr w:rsidR="001B73A1" w:rsidRPr="00271FB3" w14:paraId="24ACBED3" w14:textId="77777777" w:rsidTr="008F4061">
        <w:tc>
          <w:tcPr>
            <w:tcW w:w="0" w:type="auto"/>
          </w:tcPr>
          <w:p w14:paraId="1487E8C4" w14:textId="77777777" w:rsidR="001B73A1" w:rsidRPr="00271FB3" w:rsidRDefault="001B73A1">
            <w:pPr>
              <w:rPr>
                <w:rFonts w:ascii="Calibri" w:hAnsi="Calibri" w:cs="Calibri"/>
              </w:rPr>
            </w:pPr>
            <w:r w:rsidRPr="00271FB3">
              <w:rPr>
                <w:rFonts w:ascii="Calibri" w:hAnsi="Calibri" w:cs="Calibri"/>
              </w:rPr>
              <w:t>DON'T KNOW</w:t>
            </w:r>
          </w:p>
        </w:tc>
        <w:tc>
          <w:tcPr>
            <w:tcW w:w="0" w:type="auto"/>
          </w:tcPr>
          <w:p w14:paraId="3CF96B9D" w14:textId="29CCB194" w:rsidR="001B73A1" w:rsidRPr="00271FB3" w:rsidRDefault="00E114A1">
            <w:pPr>
              <w:jc w:val="right"/>
              <w:rPr>
                <w:rFonts w:ascii="Calibri" w:hAnsi="Calibri" w:cs="Calibri"/>
              </w:rPr>
            </w:pPr>
            <w:r w:rsidRPr="00271FB3">
              <w:rPr>
                <w:rFonts w:ascii="Calibri" w:hAnsi="Calibri" w:cs="Calibri"/>
              </w:rPr>
              <w:t>*</w:t>
            </w:r>
          </w:p>
        </w:tc>
        <w:tc>
          <w:tcPr>
            <w:tcW w:w="0" w:type="auto"/>
          </w:tcPr>
          <w:p w14:paraId="47A239A8" w14:textId="249FC5C8" w:rsidR="001B73A1" w:rsidRPr="00271FB3" w:rsidRDefault="00E114A1">
            <w:pPr>
              <w:jc w:val="right"/>
              <w:rPr>
                <w:rFonts w:ascii="Calibri" w:hAnsi="Calibri" w:cs="Calibri"/>
              </w:rPr>
            </w:pPr>
            <w:r w:rsidRPr="00271FB3">
              <w:rPr>
                <w:rFonts w:ascii="Calibri" w:hAnsi="Calibri" w:cs="Calibri"/>
              </w:rPr>
              <w:t>-</w:t>
            </w:r>
          </w:p>
        </w:tc>
        <w:tc>
          <w:tcPr>
            <w:tcW w:w="0" w:type="auto"/>
          </w:tcPr>
          <w:p w14:paraId="358AB0C8" w14:textId="03DFA648" w:rsidR="001B73A1" w:rsidRPr="00271FB3" w:rsidRDefault="00E114A1">
            <w:pPr>
              <w:jc w:val="right"/>
              <w:rPr>
                <w:rFonts w:ascii="Calibri" w:hAnsi="Calibri" w:cs="Calibri"/>
              </w:rPr>
            </w:pPr>
            <w:r w:rsidRPr="00271FB3">
              <w:rPr>
                <w:rFonts w:ascii="Calibri" w:hAnsi="Calibri" w:cs="Calibri"/>
              </w:rPr>
              <w:t>*</w:t>
            </w:r>
          </w:p>
        </w:tc>
      </w:tr>
      <w:tr w:rsidR="001B73A1" w:rsidRPr="00271FB3" w14:paraId="45E07A2A" w14:textId="77777777" w:rsidTr="008F4061">
        <w:tc>
          <w:tcPr>
            <w:tcW w:w="0" w:type="auto"/>
          </w:tcPr>
          <w:p w14:paraId="12217A26" w14:textId="445D42FD" w:rsidR="001B73A1" w:rsidRPr="00271FB3" w:rsidRDefault="00BA341B">
            <w:pPr>
              <w:rPr>
                <w:rFonts w:ascii="Calibri" w:hAnsi="Calibri" w:cs="Calibri"/>
              </w:rPr>
            </w:pPr>
            <w:r w:rsidRPr="00271FB3">
              <w:rPr>
                <w:rFonts w:ascii="Calibri" w:hAnsi="Calibri" w:cs="Calibri"/>
              </w:rPr>
              <w:t>SKIP/REFUSED</w:t>
            </w:r>
          </w:p>
        </w:tc>
        <w:tc>
          <w:tcPr>
            <w:tcW w:w="0" w:type="auto"/>
          </w:tcPr>
          <w:p w14:paraId="2957C0F3" w14:textId="77777777" w:rsidR="001B73A1" w:rsidRPr="00271FB3" w:rsidRDefault="001B73A1">
            <w:pPr>
              <w:jc w:val="right"/>
              <w:rPr>
                <w:rFonts w:ascii="Calibri" w:hAnsi="Calibri" w:cs="Calibri"/>
              </w:rPr>
            </w:pPr>
            <w:r w:rsidRPr="00271FB3">
              <w:rPr>
                <w:rFonts w:ascii="Calibri" w:hAnsi="Calibri" w:cs="Calibri"/>
              </w:rPr>
              <w:t>1</w:t>
            </w:r>
          </w:p>
        </w:tc>
        <w:tc>
          <w:tcPr>
            <w:tcW w:w="0" w:type="auto"/>
          </w:tcPr>
          <w:p w14:paraId="2691E626" w14:textId="77777777" w:rsidR="001B73A1" w:rsidRPr="00271FB3" w:rsidRDefault="001B73A1">
            <w:pPr>
              <w:jc w:val="right"/>
              <w:rPr>
                <w:rFonts w:ascii="Calibri" w:hAnsi="Calibri" w:cs="Calibri"/>
              </w:rPr>
            </w:pPr>
            <w:r w:rsidRPr="00271FB3">
              <w:rPr>
                <w:rFonts w:ascii="Calibri" w:hAnsi="Calibri" w:cs="Calibri"/>
              </w:rPr>
              <w:t>1</w:t>
            </w:r>
          </w:p>
        </w:tc>
        <w:tc>
          <w:tcPr>
            <w:tcW w:w="0" w:type="auto"/>
          </w:tcPr>
          <w:p w14:paraId="4636F84D" w14:textId="77777777" w:rsidR="001B73A1" w:rsidRPr="00271FB3" w:rsidRDefault="001B73A1">
            <w:pPr>
              <w:jc w:val="right"/>
              <w:rPr>
                <w:rFonts w:ascii="Calibri" w:hAnsi="Calibri" w:cs="Calibri"/>
              </w:rPr>
            </w:pPr>
            <w:r w:rsidRPr="00271FB3">
              <w:rPr>
                <w:rFonts w:ascii="Calibri" w:hAnsi="Calibri" w:cs="Calibri"/>
              </w:rPr>
              <w:t>1</w:t>
            </w:r>
          </w:p>
        </w:tc>
      </w:tr>
      <w:tr w:rsidR="001B73A1" w:rsidRPr="00271FB3" w14:paraId="7052DD03" w14:textId="77777777" w:rsidTr="008F4061">
        <w:tc>
          <w:tcPr>
            <w:tcW w:w="0" w:type="auto"/>
          </w:tcPr>
          <w:p w14:paraId="629F9C29" w14:textId="77777777" w:rsidR="001B73A1" w:rsidRPr="00271FB3" w:rsidRDefault="001B73A1">
            <w:pPr>
              <w:rPr>
                <w:rFonts w:ascii="Calibri" w:hAnsi="Calibri" w:cs="Calibri"/>
              </w:rPr>
            </w:pPr>
            <w:r w:rsidRPr="00271FB3">
              <w:rPr>
                <w:rFonts w:ascii="Calibri" w:hAnsi="Calibri" w:cs="Calibri"/>
              </w:rPr>
              <w:t>N</w:t>
            </w:r>
          </w:p>
        </w:tc>
        <w:tc>
          <w:tcPr>
            <w:tcW w:w="0" w:type="auto"/>
          </w:tcPr>
          <w:p w14:paraId="2036A92A" w14:textId="77777777" w:rsidR="001B73A1" w:rsidRPr="00271FB3" w:rsidRDefault="001B73A1">
            <w:pPr>
              <w:jc w:val="right"/>
              <w:rPr>
                <w:rFonts w:ascii="Calibri" w:hAnsi="Calibri" w:cs="Calibri"/>
              </w:rPr>
            </w:pPr>
            <w:r w:rsidRPr="00271FB3">
              <w:rPr>
                <w:rFonts w:ascii="Calibri" w:hAnsi="Calibri" w:cs="Calibri"/>
              </w:rPr>
              <w:t>1,668</w:t>
            </w:r>
          </w:p>
        </w:tc>
        <w:tc>
          <w:tcPr>
            <w:tcW w:w="0" w:type="auto"/>
          </w:tcPr>
          <w:p w14:paraId="6C0462AF" w14:textId="77777777" w:rsidR="001B73A1" w:rsidRPr="00271FB3" w:rsidRDefault="001B73A1">
            <w:pPr>
              <w:jc w:val="right"/>
              <w:rPr>
                <w:rFonts w:ascii="Calibri" w:hAnsi="Calibri" w:cs="Calibri"/>
              </w:rPr>
            </w:pPr>
            <w:r w:rsidRPr="00271FB3">
              <w:rPr>
                <w:rFonts w:ascii="Calibri" w:hAnsi="Calibri" w:cs="Calibri"/>
              </w:rPr>
              <w:t>1,759</w:t>
            </w:r>
          </w:p>
        </w:tc>
        <w:tc>
          <w:tcPr>
            <w:tcW w:w="0" w:type="auto"/>
          </w:tcPr>
          <w:p w14:paraId="7F4AB6C7" w14:textId="77777777" w:rsidR="001B73A1" w:rsidRPr="00271FB3" w:rsidRDefault="001B73A1">
            <w:pPr>
              <w:jc w:val="right"/>
              <w:rPr>
                <w:rFonts w:ascii="Calibri" w:hAnsi="Calibri" w:cs="Calibri"/>
              </w:rPr>
            </w:pPr>
            <w:r w:rsidRPr="00271FB3">
              <w:rPr>
                <w:rFonts w:ascii="Calibri" w:hAnsi="Calibri" w:cs="Calibri"/>
              </w:rPr>
              <w:t>3,427</w:t>
            </w:r>
          </w:p>
        </w:tc>
      </w:tr>
    </w:tbl>
    <w:p w14:paraId="35F5AB82" w14:textId="234C6029" w:rsidR="001B73A1" w:rsidRDefault="001B73A1" w:rsidP="008F4061">
      <w:pPr>
        <w:rPr>
          <w:rFonts w:ascii="Calibri" w:hAnsi="Calibri" w:cs="Calibri"/>
        </w:rPr>
      </w:pPr>
    </w:p>
    <w:p w14:paraId="4411BD64" w14:textId="77777777" w:rsidR="006B5661" w:rsidRPr="00271FB3" w:rsidRDefault="006B5661" w:rsidP="008F4061">
      <w:pPr>
        <w:rPr>
          <w:rFonts w:ascii="Calibri" w:hAnsi="Calibri" w:cs="Calibri"/>
        </w:rPr>
      </w:pPr>
    </w:p>
    <w:p w14:paraId="5E2F256D" w14:textId="3CED3A72" w:rsidR="001B73A1" w:rsidRPr="00271FB3" w:rsidRDefault="00AC0C12" w:rsidP="008F4061">
      <w:pPr>
        <w:rPr>
          <w:rFonts w:ascii="Calibri" w:hAnsi="Calibri" w:cs="Calibri"/>
          <w:b/>
          <w:sz w:val="24"/>
        </w:rPr>
      </w:pPr>
      <w:r w:rsidRPr="00271FB3">
        <w:rPr>
          <w:rFonts w:ascii="Calibri" w:hAnsi="Calibri" w:cs="Calibri"/>
          <w:b/>
          <w:i/>
          <w:sz w:val="24"/>
        </w:rPr>
        <w:lastRenderedPageBreak/>
        <w:t xml:space="preserve">Q54. </w:t>
      </w:r>
      <w:r w:rsidR="001B73A1" w:rsidRPr="00271FB3">
        <w:rPr>
          <w:rFonts w:ascii="Calibri" w:hAnsi="Calibri" w:cs="Calibri"/>
          <w:b/>
          <w:i/>
          <w:sz w:val="24"/>
        </w:rPr>
        <w:t>Please indicate how much do you agree or disagree with the following: Communities are safer when we send people to prison who are convicted of certain non-violent offenses.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72"/>
        <w:gridCol w:w="806"/>
        <w:gridCol w:w="672"/>
      </w:tblGrid>
      <w:tr w:rsidR="001B73A1" w:rsidRPr="00271FB3" w14:paraId="54D942B1" w14:textId="77777777" w:rsidTr="008F4061">
        <w:tc>
          <w:tcPr>
            <w:tcW w:w="0" w:type="auto"/>
            <w:tcBorders>
              <w:top w:val="thick" w:sz="0" w:space="0" w:color="000000"/>
            </w:tcBorders>
          </w:tcPr>
          <w:p w14:paraId="51BBB26B" w14:textId="77777777" w:rsidR="001B73A1" w:rsidRPr="00271FB3" w:rsidRDefault="001B73A1">
            <w:pPr>
              <w:rPr>
                <w:rFonts w:ascii="Calibri" w:hAnsi="Calibri" w:cs="Calibri"/>
              </w:rPr>
            </w:pPr>
          </w:p>
        </w:tc>
        <w:tc>
          <w:tcPr>
            <w:tcW w:w="0" w:type="auto"/>
            <w:gridSpan w:val="3"/>
            <w:tcBorders>
              <w:top w:val="thick" w:sz="0" w:space="0" w:color="000000"/>
              <w:bottom w:val="thick" w:sz="0" w:space="0" w:color="000000"/>
            </w:tcBorders>
          </w:tcPr>
          <w:p w14:paraId="28B89B53" w14:textId="77777777" w:rsidR="001B73A1" w:rsidRPr="00271FB3" w:rsidRDefault="001B73A1">
            <w:pPr>
              <w:jc w:val="center"/>
              <w:rPr>
                <w:rFonts w:ascii="Calibri" w:hAnsi="Calibri" w:cs="Calibri"/>
              </w:rPr>
            </w:pPr>
            <w:r w:rsidRPr="00271FB3">
              <w:rPr>
                <w:rFonts w:ascii="Calibri" w:hAnsi="Calibri" w:cs="Calibri"/>
                <w:i/>
              </w:rPr>
              <w:t xml:space="preserve"> </w:t>
            </w:r>
          </w:p>
        </w:tc>
      </w:tr>
      <w:tr w:rsidR="001B73A1" w:rsidRPr="00271FB3" w14:paraId="44DDDD89" w14:textId="77777777" w:rsidTr="008F4061">
        <w:tc>
          <w:tcPr>
            <w:tcW w:w="0" w:type="auto"/>
          </w:tcPr>
          <w:p w14:paraId="2DE0763D" w14:textId="77777777" w:rsidR="001B73A1" w:rsidRPr="00271FB3" w:rsidRDefault="001B73A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724D841" w14:textId="77777777" w:rsidR="001B73A1" w:rsidRPr="00271FB3" w:rsidRDefault="001B73A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B890423" w14:textId="77777777" w:rsidR="001B73A1" w:rsidRPr="00271FB3" w:rsidRDefault="001B73A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2709A57" w14:textId="77777777" w:rsidR="001B73A1" w:rsidRPr="00271FB3" w:rsidRDefault="001B73A1">
            <w:pPr>
              <w:jc w:val="center"/>
              <w:rPr>
                <w:rFonts w:ascii="Calibri" w:hAnsi="Calibri" w:cs="Calibri"/>
              </w:rPr>
            </w:pPr>
            <w:r w:rsidRPr="00271FB3">
              <w:rPr>
                <w:rFonts w:ascii="Calibri" w:hAnsi="Calibri" w:cs="Calibri"/>
                <w:i/>
              </w:rPr>
              <w:t>Total</w:t>
            </w:r>
          </w:p>
        </w:tc>
      </w:tr>
      <w:tr w:rsidR="001B73A1" w:rsidRPr="00271FB3" w14:paraId="181A8171" w14:textId="77777777" w:rsidTr="008F4061">
        <w:tc>
          <w:tcPr>
            <w:tcW w:w="0" w:type="auto"/>
            <w:tcBorders>
              <w:bottom w:val="thick" w:sz="0" w:space="0" w:color="000000"/>
            </w:tcBorders>
          </w:tcPr>
          <w:p w14:paraId="0E88BA1F" w14:textId="77777777" w:rsidR="001B73A1" w:rsidRPr="00271FB3" w:rsidRDefault="001B73A1">
            <w:pPr>
              <w:jc w:val="center"/>
              <w:rPr>
                <w:rFonts w:ascii="Calibri" w:hAnsi="Calibri" w:cs="Calibri"/>
              </w:rPr>
            </w:pPr>
          </w:p>
        </w:tc>
        <w:tc>
          <w:tcPr>
            <w:tcW w:w="0" w:type="auto"/>
            <w:tcBorders>
              <w:top w:val="thick" w:sz="0" w:space="0" w:color="000000"/>
              <w:bottom w:val="thick" w:sz="0" w:space="0" w:color="000000"/>
            </w:tcBorders>
          </w:tcPr>
          <w:p w14:paraId="2E58F993" w14:textId="77777777" w:rsidR="001B73A1" w:rsidRPr="00271FB3" w:rsidRDefault="001B73A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66B4CBA" w14:textId="77777777" w:rsidR="001B73A1" w:rsidRPr="00271FB3" w:rsidRDefault="001B73A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D6B4A9E" w14:textId="77777777" w:rsidR="001B73A1" w:rsidRPr="00271FB3" w:rsidRDefault="001B73A1">
            <w:pPr>
              <w:jc w:val="center"/>
              <w:rPr>
                <w:rFonts w:ascii="Calibri" w:hAnsi="Calibri" w:cs="Calibri"/>
              </w:rPr>
            </w:pPr>
            <w:r w:rsidRPr="00271FB3">
              <w:rPr>
                <w:rFonts w:ascii="Calibri" w:hAnsi="Calibri" w:cs="Calibri"/>
              </w:rPr>
              <w:t>%</w:t>
            </w:r>
          </w:p>
        </w:tc>
      </w:tr>
      <w:tr w:rsidR="001B73A1" w:rsidRPr="00271FB3" w14:paraId="7DD647FE" w14:textId="77777777" w:rsidTr="008F4061">
        <w:tc>
          <w:tcPr>
            <w:tcW w:w="0" w:type="auto"/>
            <w:tcBorders>
              <w:top w:val="thick" w:sz="0" w:space="0" w:color="000000"/>
            </w:tcBorders>
          </w:tcPr>
          <w:p w14:paraId="4BE49136" w14:textId="77777777" w:rsidR="001B73A1" w:rsidRPr="00271FB3" w:rsidRDefault="001B73A1">
            <w:pPr>
              <w:rPr>
                <w:rFonts w:ascii="Calibri" w:hAnsi="Calibri" w:cs="Calibri"/>
              </w:rPr>
            </w:pPr>
            <w:r w:rsidRPr="00271FB3">
              <w:rPr>
                <w:rFonts w:ascii="Calibri" w:hAnsi="Calibri" w:cs="Calibri"/>
              </w:rPr>
              <w:t>Strongly agree</w:t>
            </w:r>
          </w:p>
        </w:tc>
        <w:tc>
          <w:tcPr>
            <w:tcW w:w="0" w:type="auto"/>
            <w:tcBorders>
              <w:top w:val="thick" w:sz="0" w:space="0" w:color="000000"/>
            </w:tcBorders>
          </w:tcPr>
          <w:p w14:paraId="1AA39132" w14:textId="77777777" w:rsidR="001B73A1" w:rsidRPr="00271FB3" w:rsidRDefault="001B73A1">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1005F712" w14:textId="77777777" w:rsidR="001B73A1" w:rsidRPr="00271FB3" w:rsidRDefault="001B73A1">
            <w:pPr>
              <w:jc w:val="right"/>
              <w:rPr>
                <w:rFonts w:ascii="Calibri" w:hAnsi="Calibri" w:cs="Calibri"/>
              </w:rPr>
            </w:pPr>
            <w:r w:rsidRPr="00271FB3">
              <w:rPr>
                <w:rFonts w:ascii="Calibri" w:hAnsi="Calibri" w:cs="Calibri"/>
              </w:rPr>
              <w:t>12</w:t>
            </w:r>
          </w:p>
        </w:tc>
        <w:tc>
          <w:tcPr>
            <w:tcW w:w="0" w:type="auto"/>
            <w:tcBorders>
              <w:top w:val="thick" w:sz="0" w:space="0" w:color="000000"/>
            </w:tcBorders>
          </w:tcPr>
          <w:p w14:paraId="4FE42117" w14:textId="77777777" w:rsidR="001B73A1" w:rsidRPr="00271FB3" w:rsidRDefault="001B73A1">
            <w:pPr>
              <w:jc w:val="right"/>
              <w:rPr>
                <w:rFonts w:ascii="Calibri" w:hAnsi="Calibri" w:cs="Calibri"/>
              </w:rPr>
            </w:pPr>
            <w:r w:rsidRPr="00271FB3">
              <w:rPr>
                <w:rFonts w:ascii="Calibri" w:hAnsi="Calibri" w:cs="Calibri"/>
              </w:rPr>
              <w:t>12</w:t>
            </w:r>
          </w:p>
        </w:tc>
      </w:tr>
      <w:tr w:rsidR="001B73A1" w:rsidRPr="00271FB3" w14:paraId="2CAEE233" w14:textId="77777777" w:rsidTr="008F4061">
        <w:tc>
          <w:tcPr>
            <w:tcW w:w="0" w:type="auto"/>
          </w:tcPr>
          <w:p w14:paraId="2094D6E8" w14:textId="77777777" w:rsidR="001B73A1" w:rsidRPr="00271FB3" w:rsidRDefault="001B73A1">
            <w:pPr>
              <w:rPr>
                <w:rFonts w:ascii="Calibri" w:hAnsi="Calibri" w:cs="Calibri"/>
              </w:rPr>
            </w:pPr>
            <w:r w:rsidRPr="00271FB3">
              <w:rPr>
                <w:rFonts w:ascii="Calibri" w:hAnsi="Calibri" w:cs="Calibri"/>
              </w:rPr>
              <w:t>Somewhat agree</w:t>
            </w:r>
          </w:p>
        </w:tc>
        <w:tc>
          <w:tcPr>
            <w:tcW w:w="0" w:type="auto"/>
          </w:tcPr>
          <w:p w14:paraId="09055109" w14:textId="77777777" w:rsidR="001B73A1" w:rsidRPr="00271FB3" w:rsidRDefault="001B73A1">
            <w:pPr>
              <w:jc w:val="right"/>
              <w:rPr>
                <w:rFonts w:ascii="Calibri" w:hAnsi="Calibri" w:cs="Calibri"/>
              </w:rPr>
            </w:pPr>
            <w:r w:rsidRPr="00271FB3">
              <w:rPr>
                <w:rFonts w:ascii="Calibri" w:hAnsi="Calibri" w:cs="Calibri"/>
              </w:rPr>
              <w:t>41</w:t>
            </w:r>
          </w:p>
        </w:tc>
        <w:tc>
          <w:tcPr>
            <w:tcW w:w="0" w:type="auto"/>
          </w:tcPr>
          <w:p w14:paraId="2C027613" w14:textId="77777777" w:rsidR="001B73A1" w:rsidRPr="00271FB3" w:rsidRDefault="001B73A1">
            <w:pPr>
              <w:jc w:val="right"/>
              <w:rPr>
                <w:rFonts w:ascii="Calibri" w:hAnsi="Calibri" w:cs="Calibri"/>
              </w:rPr>
            </w:pPr>
            <w:r w:rsidRPr="00271FB3">
              <w:rPr>
                <w:rFonts w:ascii="Calibri" w:hAnsi="Calibri" w:cs="Calibri"/>
              </w:rPr>
              <w:t>38</w:t>
            </w:r>
          </w:p>
        </w:tc>
        <w:tc>
          <w:tcPr>
            <w:tcW w:w="0" w:type="auto"/>
          </w:tcPr>
          <w:p w14:paraId="75788C65" w14:textId="77777777" w:rsidR="001B73A1" w:rsidRPr="00271FB3" w:rsidRDefault="001B73A1">
            <w:pPr>
              <w:jc w:val="right"/>
              <w:rPr>
                <w:rFonts w:ascii="Calibri" w:hAnsi="Calibri" w:cs="Calibri"/>
              </w:rPr>
            </w:pPr>
            <w:r w:rsidRPr="00271FB3">
              <w:rPr>
                <w:rFonts w:ascii="Calibri" w:hAnsi="Calibri" w:cs="Calibri"/>
              </w:rPr>
              <w:t>40</w:t>
            </w:r>
          </w:p>
        </w:tc>
      </w:tr>
      <w:tr w:rsidR="001B73A1" w:rsidRPr="00271FB3" w14:paraId="523601D7" w14:textId="77777777" w:rsidTr="008F4061">
        <w:tc>
          <w:tcPr>
            <w:tcW w:w="0" w:type="auto"/>
          </w:tcPr>
          <w:p w14:paraId="4C287A65" w14:textId="77777777" w:rsidR="001B73A1" w:rsidRPr="00271FB3" w:rsidRDefault="001B73A1">
            <w:pPr>
              <w:rPr>
                <w:rFonts w:ascii="Calibri" w:hAnsi="Calibri" w:cs="Calibri"/>
              </w:rPr>
            </w:pPr>
            <w:r w:rsidRPr="00271FB3">
              <w:rPr>
                <w:rFonts w:ascii="Calibri" w:hAnsi="Calibri" w:cs="Calibri"/>
              </w:rPr>
              <w:t>Somewhat disagree</w:t>
            </w:r>
          </w:p>
        </w:tc>
        <w:tc>
          <w:tcPr>
            <w:tcW w:w="0" w:type="auto"/>
          </w:tcPr>
          <w:p w14:paraId="47EC538D" w14:textId="77777777" w:rsidR="001B73A1" w:rsidRPr="00271FB3" w:rsidRDefault="001B73A1">
            <w:pPr>
              <w:jc w:val="right"/>
              <w:rPr>
                <w:rFonts w:ascii="Calibri" w:hAnsi="Calibri" w:cs="Calibri"/>
              </w:rPr>
            </w:pPr>
            <w:r w:rsidRPr="00271FB3">
              <w:rPr>
                <w:rFonts w:ascii="Calibri" w:hAnsi="Calibri" w:cs="Calibri"/>
              </w:rPr>
              <w:t>33</w:t>
            </w:r>
          </w:p>
        </w:tc>
        <w:tc>
          <w:tcPr>
            <w:tcW w:w="0" w:type="auto"/>
          </w:tcPr>
          <w:p w14:paraId="504E206A" w14:textId="77777777" w:rsidR="001B73A1" w:rsidRPr="00271FB3" w:rsidRDefault="001B73A1">
            <w:pPr>
              <w:jc w:val="right"/>
              <w:rPr>
                <w:rFonts w:ascii="Calibri" w:hAnsi="Calibri" w:cs="Calibri"/>
              </w:rPr>
            </w:pPr>
            <w:r w:rsidRPr="00271FB3">
              <w:rPr>
                <w:rFonts w:ascii="Calibri" w:hAnsi="Calibri" w:cs="Calibri"/>
              </w:rPr>
              <w:t>37</w:t>
            </w:r>
          </w:p>
        </w:tc>
        <w:tc>
          <w:tcPr>
            <w:tcW w:w="0" w:type="auto"/>
          </w:tcPr>
          <w:p w14:paraId="603E5454" w14:textId="77777777" w:rsidR="001B73A1" w:rsidRPr="00271FB3" w:rsidRDefault="001B73A1">
            <w:pPr>
              <w:jc w:val="right"/>
              <w:rPr>
                <w:rFonts w:ascii="Calibri" w:hAnsi="Calibri" w:cs="Calibri"/>
              </w:rPr>
            </w:pPr>
            <w:r w:rsidRPr="00271FB3">
              <w:rPr>
                <w:rFonts w:ascii="Calibri" w:hAnsi="Calibri" w:cs="Calibri"/>
              </w:rPr>
              <w:t>35</w:t>
            </w:r>
          </w:p>
        </w:tc>
      </w:tr>
      <w:tr w:rsidR="001B73A1" w:rsidRPr="00271FB3" w14:paraId="1FC9764E" w14:textId="77777777" w:rsidTr="008F4061">
        <w:tc>
          <w:tcPr>
            <w:tcW w:w="0" w:type="auto"/>
          </w:tcPr>
          <w:p w14:paraId="7CF18173" w14:textId="77777777" w:rsidR="001B73A1" w:rsidRPr="00271FB3" w:rsidRDefault="001B73A1">
            <w:pPr>
              <w:rPr>
                <w:rFonts w:ascii="Calibri" w:hAnsi="Calibri" w:cs="Calibri"/>
              </w:rPr>
            </w:pPr>
            <w:r w:rsidRPr="00271FB3">
              <w:rPr>
                <w:rFonts w:ascii="Calibri" w:hAnsi="Calibri" w:cs="Calibri"/>
              </w:rPr>
              <w:t>Strongly disagree</w:t>
            </w:r>
          </w:p>
        </w:tc>
        <w:tc>
          <w:tcPr>
            <w:tcW w:w="0" w:type="auto"/>
          </w:tcPr>
          <w:p w14:paraId="58000BA4" w14:textId="77777777" w:rsidR="001B73A1" w:rsidRPr="00271FB3" w:rsidRDefault="001B73A1">
            <w:pPr>
              <w:jc w:val="right"/>
              <w:rPr>
                <w:rFonts w:ascii="Calibri" w:hAnsi="Calibri" w:cs="Calibri"/>
              </w:rPr>
            </w:pPr>
            <w:r w:rsidRPr="00271FB3">
              <w:rPr>
                <w:rFonts w:ascii="Calibri" w:hAnsi="Calibri" w:cs="Calibri"/>
              </w:rPr>
              <w:t>12</w:t>
            </w:r>
          </w:p>
        </w:tc>
        <w:tc>
          <w:tcPr>
            <w:tcW w:w="0" w:type="auto"/>
          </w:tcPr>
          <w:p w14:paraId="14CB7DF4" w14:textId="77777777" w:rsidR="001B73A1" w:rsidRPr="00271FB3" w:rsidRDefault="001B73A1">
            <w:pPr>
              <w:jc w:val="right"/>
              <w:rPr>
                <w:rFonts w:ascii="Calibri" w:hAnsi="Calibri" w:cs="Calibri"/>
              </w:rPr>
            </w:pPr>
            <w:r w:rsidRPr="00271FB3">
              <w:rPr>
                <w:rFonts w:ascii="Calibri" w:hAnsi="Calibri" w:cs="Calibri"/>
              </w:rPr>
              <w:t>12</w:t>
            </w:r>
          </w:p>
        </w:tc>
        <w:tc>
          <w:tcPr>
            <w:tcW w:w="0" w:type="auto"/>
          </w:tcPr>
          <w:p w14:paraId="5DABB847" w14:textId="77777777" w:rsidR="001B73A1" w:rsidRPr="00271FB3" w:rsidRDefault="001B73A1">
            <w:pPr>
              <w:jc w:val="right"/>
              <w:rPr>
                <w:rFonts w:ascii="Calibri" w:hAnsi="Calibri" w:cs="Calibri"/>
              </w:rPr>
            </w:pPr>
            <w:r w:rsidRPr="00271FB3">
              <w:rPr>
                <w:rFonts w:ascii="Calibri" w:hAnsi="Calibri" w:cs="Calibri"/>
              </w:rPr>
              <w:t>12</w:t>
            </w:r>
          </w:p>
        </w:tc>
      </w:tr>
      <w:tr w:rsidR="001B73A1" w:rsidRPr="00271FB3" w14:paraId="49E92730" w14:textId="77777777" w:rsidTr="008F4061">
        <w:tc>
          <w:tcPr>
            <w:tcW w:w="0" w:type="auto"/>
          </w:tcPr>
          <w:p w14:paraId="0ECC4124" w14:textId="77777777" w:rsidR="001B73A1" w:rsidRPr="00271FB3" w:rsidRDefault="001B73A1">
            <w:pPr>
              <w:rPr>
                <w:rFonts w:ascii="Calibri" w:hAnsi="Calibri" w:cs="Calibri"/>
              </w:rPr>
            </w:pPr>
            <w:r w:rsidRPr="00271FB3">
              <w:rPr>
                <w:rFonts w:ascii="Calibri" w:hAnsi="Calibri" w:cs="Calibri"/>
              </w:rPr>
              <w:t>DON'T KNOW</w:t>
            </w:r>
          </w:p>
        </w:tc>
        <w:tc>
          <w:tcPr>
            <w:tcW w:w="0" w:type="auto"/>
          </w:tcPr>
          <w:p w14:paraId="4CEBBB66" w14:textId="705A636B" w:rsidR="001B73A1" w:rsidRPr="00271FB3" w:rsidRDefault="00E114A1">
            <w:pPr>
              <w:jc w:val="right"/>
              <w:rPr>
                <w:rFonts w:ascii="Calibri" w:hAnsi="Calibri" w:cs="Calibri"/>
              </w:rPr>
            </w:pPr>
            <w:r w:rsidRPr="00271FB3">
              <w:rPr>
                <w:rFonts w:ascii="Calibri" w:hAnsi="Calibri" w:cs="Calibri"/>
              </w:rPr>
              <w:t>-</w:t>
            </w:r>
          </w:p>
        </w:tc>
        <w:tc>
          <w:tcPr>
            <w:tcW w:w="0" w:type="auto"/>
          </w:tcPr>
          <w:p w14:paraId="0A81102D" w14:textId="1242F330" w:rsidR="001B73A1" w:rsidRPr="00271FB3" w:rsidRDefault="00E114A1">
            <w:pPr>
              <w:jc w:val="right"/>
              <w:rPr>
                <w:rFonts w:ascii="Calibri" w:hAnsi="Calibri" w:cs="Calibri"/>
              </w:rPr>
            </w:pPr>
            <w:r w:rsidRPr="00271FB3">
              <w:rPr>
                <w:rFonts w:ascii="Calibri" w:hAnsi="Calibri" w:cs="Calibri"/>
              </w:rPr>
              <w:t>*</w:t>
            </w:r>
          </w:p>
        </w:tc>
        <w:tc>
          <w:tcPr>
            <w:tcW w:w="0" w:type="auto"/>
          </w:tcPr>
          <w:p w14:paraId="145632D7" w14:textId="77B7D07A" w:rsidR="001B73A1" w:rsidRPr="00271FB3" w:rsidRDefault="00E114A1">
            <w:pPr>
              <w:jc w:val="right"/>
              <w:rPr>
                <w:rFonts w:ascii="Calibri" w:hAnsi="Calibri" w:cs="Calibri"/>
              </w:rPr>
            </w:pPr>
            <w:r w:rsidRPr="00271FB3">
              <w:rPr>
                <w:rFonts w:ascii="Calibri" w:hAnsi="Calibri" w:cs="Calibri"/>
              </w:rPr>
              <w:t>*</w:t>
            </w:r>
          </w:p>
        </w:tc>
      </w:tr>
      <w:tr w:rsidR="001B73A1" w:rsidRPr="00271FB3" w14:paraId="6C23C6F5" w14:textId="77777777" w:rsidTr="008F4061">
        <w:tc>
          <w:tcPr>
            <w:tcW w:w="0" w:type="auto"/>
          </w:tcPr>
          <w:p w14:paraId="1091486A" w14:textId="4876F7D4" w:rsidR="001B73A1" w:rsidRPr="00271FB3" w:rsidRDefault="00BA341B">
            <w:pPr>
              <w:rPr>
                <w:rFonts w:ascii="Calibri" w:hAnsi="Calibri" w:cs="Calibri"/>
              </w:rPr>
            </w:pPr>
            <w:r w:rsidRPr="00271FB3">
              <w:rPr>
                <w:rFonts w:ascii="Calibri" w:hAnsi="Calibri" w:cs="Calibri"/>
              </w:rPr>
              <w:t>SKIP/REFUSED</w:t>
            </w:r>
          </w:p>
        </w:tc>
        <w:tc>
          <w:tcPr>
            <w:tcW w:w="0" w:type="auto"/>
          </w:tcPr>
          <w:p w14:paraId="3093B42B" w14:textId="77777777" w:rsidR="001B73A1" w:rsidRPr="00271FB3" w:rsidRDefault="001B73A1">
            <w:pPr>
              <w:jc w:val="right"/>
              <w:rPr>
                <w:rFonts w:ascii="Calibri" w:hAnsi="Calibri" w:cs="Calibri"/>
              </w:rPr>
            </w:pPr>
            <w:r w:rsidRPr="00271FB3">
              <w:rPr>
                <w:rFonts w:ascii="Calibri" w:hAnsi="Calibri" w:cs="Calibri"/>
              </w:rPr>
              <w:t>1</w:t>
            </w:r>
          </w:p>
        </w:tc>
        <w:tc>
          <w:tcPr>
            <w:tcW w:w="0" w:type="auto"/>
          </w:tcPr>
          <w:p w14:paraId="2D73AF29" w14:textId="77777777" w:rsidR="001B73A1" w:rsidRPr="00271FB3" w:rsidRDefault="001B73A1">
            <w:pPr>
              <w:jc w:val="right"/>
              <w:rPr>
                <w:rFonts w:ascii="Calibri" w:hAnsi="Calibri" w:cs="Calibri"/>
              </w:rPr>
            </w:pPr>
            <w:r w:rsidRPr="00271FB3">
              <w:rPr>
                <w:rFonts w:ascii="Calibri" w:hAnsi="Calibri" w:cs="Calibri"/>
              </w:rPr>
              <w:t>1</w:t>
            </w:r>
          </w:p>
        </w:tc>
        <w:tc>
          <w:tcPr>
            <w:tcW w:w="0" w:type="auto"/>
          </w:tcPr>
          <w:p w14:paraId="4A13940E" w14:textId="77777777" w:rsidR="001B73A1" w:rsidRPr="00271FB3" w:rsidRDefault="001B73A1">
            <w:pPr>
              <w:jc w:val="right"/>
              <w:rPr>
                <w:rFonts w:ascii="Calibri" w:hAnsi="Calibri" w:cs="Calibri"/>
              </w:rPr>
            </w:pPr>
            <w:r w:rsidRPr="00271FB3">
              <w:rPr>
                <w:rFonts w:ascii="Calibri" w:hAnsi="Calibri" w:cs="Calibri"/>
              </w:rPr>
              <w:t>1</w:t>
            </w:r>
          </w:p>
        </w:tc>
      </w:tr>
      <w:tr w:rsidR="001B73A1" w:rsidRPr="00271FB3" w14:paraId="32F6F344" w14:textId="77777777" w:rsidTr="008F4061">
        <w:tc>
          <w:tcPr>
            <w:tcW w:w="0" w:type="auto"/>
          </w:tcPr>
          <w:p w14:paraId="086CF651" w14:textId="77777777" w:rsidR="001B73A1" w:rsidRPr="00271FB3" w:rsidRDefault="001B73A1">
            <w:pPr>
              <w:rPr>
                <w:rFonts w:ascii="Calibri" w:hAnsi="Calibri" w:cs="Calibri"/>
              </w:rPr>
            </w:pPr>
            <w:r w:rsidRPr="00271FB3">
              <w:rPr>
                <w:rFonts w:ascii="Calibri" w:hAnsi="Calibri" w:cs="Calibri"/>
              </w:rPr>
              <w:t>N</w:t>
            </w:r>
          </w:p>
        </w:tc>
        <w:tc>
          <w:tcPr>
            <w:tcW w:w="0" w:type="auto"/>
          </w:tcPr>
          <w:p w14:paraId="57324948" w14:textId="77777777" w:rsidR="001B73A1" w:rsidRPr="00271FB3" w:rsidRDefault="001B73A1">
            <w:pPr>
              <w:jc w:val="right"/>
              <w:rPr>
                <w:rFonts w:ascii="Calibri" w:hAnsi="Calibri" w:cs="Calibri"/>
              </w:rPr>
            </w:pPr>
            <w:r w:rsidRPr="00271FB3">
              <w:rPr>
                <w:rFonts w:ascii="Calibri" w:hAnsi="Calibri" w:cs="Calibri"/>
              </w:rPr>
              <w:t>1,668</w:t>
            </w:r>
          </w:p>
        </w:tc>
        <w:tc>
          <w:tcPr>
            <w:tcW w:w="0" w:type="auto"/>
          </w:tcPr>
          <w:p w14:paraId="3F32306A" w14:textId="77777777" w:rsidR="001B73A1" w:rsidRPr="00271FB3" w:rsidRDefault="001B73A1">
            <w:pPr>
              <w:jc w:val="right"/>
              <w:rPr>
                <w:rFonts w:ascii="Calibri" w:hAnsi="Calibri" w:cs="Calibri"/>
              </w:rPr>
            </w:pPr>
            <w:r w:rsidRPr="00271FB3">
              <w:rPr>
                <w:rFonts w:ascii="Calibri" w:hAnsi="Calibri" w:cs="Calibri"/>
              </w:rPr>
              <w:t>1,759</w:t>
            </w:r>
          </w:p>
        </w:tc>
        <w:tc>
          <w:tcPr>
            <w:tcW w:w="0" w:type="auto"/>
          </w:tcPr>
          <w:p w14:paraId="03782382" w14:textId="77777777" w:rsidR="001B73A1" w:rsidRPr="00271FB3" w:rsidRDefault="001B73A1">
            <w:pPr>
              <w:jc w:val="right"/>
              <w:rPr>
                <w:rFonts w:ascii="Calibri" w:hAnsi="Calibri" w:cs="Calibri"/>
              </w:rPr>
            </w:pPr>
            <w:r w:rsidRPr="00271FB3">
              <w:rPr>
                <w:rFonts w:ascii="Calibri" w:hAnsi="Calibri" w:cs="Calibri"/>
              </w:rPr>
              <w:t>3,427</w:t>
            </w:r>
          </w:p>
        </w:tc>
      </w:tr>
    </w:tbl>
    <w:p w14:paraId="46DF44A8" w14:textId="779B7D84" w:rsidR="001B73A1" w:rsidRDefault="001B73A1">
      <w:pPr>
        <w:rPr>
          <w:rFonts w:ascii="Calibri" w:hAnsi="Calibri" w:cs="Calibri"/>
        </w:rPr>
      </w:pPr>
    </w:p>
    <w:p w14:paraId="232B2924" w14:textId="77777777" w:rsidR="006B5661" w:rsidRPr="00271FB3" w:rsidRDefault="006B5661">
      <w:pPr>
        <w:rPr>
          <w:rFonts w:ascii="Calibri" w:hAnsi="Calibri" w:cs="Calibri"/>
        </w:rPr>
      </w:pPr>
    </w:p>
    <w:p w14:paraId="16BDBC04" w14:textId="352E2EB1" w:rsidR="001B73A1" w:rsidRPr="00271FB3" w:rsidRDefault="00AC0C12" w:rsidP="008F4061">
      <w:pPr>
        <w:rPr>
          <w:rFonts w:ascii="Calibri" w:hAnsi="Calibri" w:cs="Calibri"/>
          <w:b/>
          <w:sz w:val="24"/>
        </w:rPr>
      </w:pPr>
      <w:r w:rsidRPr="00271FB3">
        <w:rPr>
          <w:rFonts w:ascii="Calibri" w:hAnsi="Calibri" w:cs="Calibri"/>
          <w:b/>
          <w:i/>
          <w:sz w:val="24"/>
        </w:rPr>
        <w:t xml:space="preserve">Q55. </w:t>
      </w:r>
      <w:r w:rsidR="001B73A1" w:rsidRPr="00271FB3">
        <w:rPr>
          <w:rFonts w:ascii="Calibri" w:hAnsi="Calibri" w:cs="Calibri"/>
          <w:b/>
          <w:i/>
          <w:sz w:val="24"/>
        </w:rPr>
        <w:t>Please indicate how much do you agree or disagree with the following: Time in prison or jail reduces the likelihood a person will commit more crime in the future.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72"/>
        <w:gridCol w:w="806"/>
        <w:gridCol w:w="672"/>
      </w:tblGrid>
      <w:tr w:rsidR="001B73A1" w:rsidRPr="00271FB3" w14:paraId="00584CF7" w14:textId="77777777" w:rsidTr="008F4061">
        <w:tc>
          <w:tcPr>
            <w:tcW w:w="0" w:type="auto"/>
            <w:tcBorders>
              <w:top w:val="thick" w:sz="0" w:space="0" w:color="000000"/>
            </w:tcBorders>
          </w:tcPr>
          <w:p w14:paraId="07E2A140" w14:textId="77777777" w:rsidR="001B73A1" w:rsidRPr="00271FB3" w:rsidRDefault="001B73A1">
            <w:pPr>
              <w:rPr>
                <w:rFonts w:ascii="Calibri" w:hAnsi="Calibri" w:cs="Calibri"/>
              </w:rPr>
            </w:pPr>
          </w:p>
        </w:tc>
        <w:tc>
          <w:tcPr>
            <w:tcW w:w="0" w:type="auto"/>
            <w:gridSpan w:val="3"/>
            <w:tcBorders>
              <w:top w:val="thick" w:sz="0" w:space="0" w:color="000000"/>
              <w:bottom w:val="thick" w:sz="0" w:space="0" w:color="000000"/>
            </w:tcBorders>
          </w:tcPr>
          <w:p w14:paraId="1C50C5C8" w14:textId="77777777" w:rsidR="001B73A1" w:rsidRPr="00271FB3" w:rsidRDefault="001B73A1">
            <w:pPr>
              <w:jc w:val="center"/>
              <w:rPr>
                <w:rFonts w:ascii="Calibri" w:hAnsi="Calibri" w:cs="Calibri"/>
              </w:rPr>
            </w:pPr>
            <w:r w:rsidRPr="00271FB3">
              <w:rPr>
                <w:rFonts w:ascii="Calibri" w:hAnsi="Calibri" w:cs="Calibri"/>
                <w:i/>
              </w:rPr>
              <w:t xml:space="preserve"> </w:t>
            </w:r>
          </w:p>
        </w:tc>
      </w:tr>
      <w:tr w:rsidR="001B73A1" w:rsidRPr="00271FB3" w14:paraId="166764AB" w14:textId="77777777" w:rsidTr="008F4061">
        <w:tc>
          <w:tcPr>
            <w:tcW w:w="0" w:type="auto"/>
          </w:tcPr>
          <w:p w14:paraId="568D53F4" w14:textId="77777777" w:rsidR="001B73A1" w:rsidRPr="00271FB3" w:rsidRDefault="001B73A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6DAA8A3" w14:textId="77777777" w:rsidR="001B73A1" w:rsidRPr="00271FB3" w:rsidRDefault="001B73A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D8433C9" w14:textId="77777777" w:rsidR="001B73A1" w:rsidRPr="00271FB3" w:rsidRDefault="001B73A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3C34CD6" w14:textId="77777777" w:rsidR="001B73A1" w:rsidRPr="00271FB3" w:rsidRDefault="001B73A1">
            <w:pPr>
              <w:jc w:val="center"/>
              <w:rPr>
                <w:rFonts w:ascii="Calibri" w:hAnsi="Calibri" w:cs="Calibri"/>
              </w:rPr>
            </w:pPr>
            <w:r w:rsidRPr="00271FB3">
              <w:rPr>
                <w:rFonts w:ascii="Calibri" w:hAnsi="Calibri" w:cs="Calibri"/>
                <w:i/>
              </w:rPr>
              <w:t>Total</w:t>
            </w:r>
          </w:p>
        </w:tc>
      </w:tr>
      <w:tr w:rsidR="001B73A1" w:rsidRPr="00271FB3" w14:paraId="54E61B8B" w14:textId="77777777" w:rsidTr="008F4061">
        <w:tc>
          <w:tcPr>
            <w:tcW w:w="0" w:type="auto"/>
            <w:tcBorders>
              <w:bottom w:val="thick" w:sz="0" w:space="0" w:color="000000"/>
            </w:tcBorders>
          </w:tcPr>
          <w:p w14:paraId="178DAD12" w14:textId="77777777" w:rsidR="001B73A1" w:rsidRPr="00271FB3" w:rsidRDefault="001B73A1">
            <w:pPr>
              <w:jc w:val="center"/>
              <w:rPr>
                <w:rFonts w:ascii="Calibri" w:hAnsi="Calibri" w:cs="Calibri"/>
              </w:rPr>
            </w:pPr>
          </w:p>
        </w:tc>
        <w:tc>
          <w:tcPr>
            <w:tcW w:w="0" w:type="auto"/>
            <w:tcBorders>
              <w:top w:val="thick" w:sz="0" w:space="0" w:color="000000"/>
              <w:bottom w:val="thick" w:sz="0" w:space="0" w:color="000000"/>
            </w:tcBorders>
          </w:tcPr>
          <w:p w14:paraId="313540D0" w14:textId="77777777" w:rsidR="001B73A1" w:rsidRPr="00271FB3" w:rsidRDefault="001B73A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3044B05" w14:textId="77777777" w:rsidR="001B73A1" w:rsidRPr="00271FB3" w:rsidRDefault="001B73A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6BEE864" w14:textId="77777777" w:rsidR="001B73A1" w:rsidRPr="00271FB3" w:rsidRDefault="001B73A1">
            <w:pPr>
              <w:jc w:val="center"/>
              <w:rPr>
                <w:rFonts w:ascii="Calibri" w:hAnsi="Calibri" w:cs="Calibri"/>
              </w:rPr>
            </w:pPr>
            <w:r w:rsidRPr="00271FB3">
              <w:rPr>
                <w:rFonts w:ascii="Calibri" w:hAnsi="Calibri" w:cs="Calibri"/>
              </w:rPr>
              <w:t>%</w:t>
            </w:r>
          </w:p>
        </w:tc>
      </w:tr>
      <w:tr w:rsidR="001B73A1" w:rsidRPr="00271FB3" w14:paraId="7ACC5116" w14:textId="77777777" w:rsidTr="008F4061">
        <w:tc>
          <w:tcPr>
            <w:tcW w:w="0" w:type="auto"/>
            <w:tcBorders>
              <w:top w:val="thick" w:sz="0" w:space="0" w:color="000000"/>
            </w:tcBorders>
          </w:tcPr>
          <w:p w14:paraId="1ABB8DD2" w14:textId="77777777" w:rsidR="001B73A1" w:rsidRPr="00271FB3" w:rsidRDefault="001B73A1">
            <w:pPr>
              <w:rPr>
                <w:rFonts w:ascii="Calibri" w:hAnsi="Calibri" w:cs="Calibri"/>
              </w:rPr>
            </w:pPr>
            <w:r w:rsidRPr="00271FB3">
              <w:rPr>
                <w:rFonts w:ascii="Calibri" w:hAnsi="Calibri" w:cs="Calibri"/>
              </w:rPr>
              <w:t>Strongly agree</w:t>
            </w:r>
          </w:p>
        </w:tc>
        <w:tc>
          <w:tcPr>
            <w:tcW w:w="0" w:type="auto"/>
            <w:tcBorders>
              <w:top w:val="thick" w:sz="0" w:space="0" w:color="000000"/>
            </w:tcBorders>
          </w:tcPr>
          <w:p w14:paraId="283C8177" w14:textId="77777777" w:rsidR="001B73A1" w:rsidRPr="00271FB3" w:rsidRDefault="001B73A1">
            <w:pPr>
              <w:jc w:val="right"/>
              <w:rPr>
                <w:rFonts w:ascii="Calibri" w:hAnsi="Calibri" w:cs="Calibri"/>
              </w:rPr>
            </w:pPr>
            <w:r w:rsidRPr="00271FB3">
              <w:rPr>
                <w:rFonts w:ascii="Calibri" w:hAnsi="Calibri" w:cs="Calibri"/>
              </w:rPr>
              <w:t>18</w:t>
            </w:r>
          </w:p>
        </w:tc>
        <w:tc>
          <w:tcPr>
            <w:tcW w:w="0" w:type="auto"/>
            <w:tcBorders>
              <w:top w:val="thick" w:sz="0" w:space="0" w:color="000000"/>
            </w:tcBorders>
          </w:tcPr>
          <w:p w14:paraId="343F7358" w14:textId="77777777" w:rsidR="001B73A1" w:rsidRPr="00271FB3" w:rsidRDefault="001B73A1">
            <w:pPr>
              <w:jc w:val="right"/>
              <w:rPr>
                <w:rFonts w:ascii="Calibri" w:hAnsi="Calibri" w:cs="Calibri"/>
              </w:rPr>
            </w:pPr>
            <w:r w:rsidRPr="00271FB3">
              <w:rPr>
                <w:rFonts w:ascii="Calibri" w:hAnsi="Calibri" w:cs="Calibri"/>
              </w:rPr>
              <w:t>12</w:t>
            </w:r>
          </w:p>
        </w:tc>
        <w:tc>
          <w:tcPr>
            <w:tcW w:w="0" w:type="auto"/>
            <w:tcBorders>
              <w:top w:val="thick" w:sz="0" w:space="0" w:color="000000"/>
            </w:tcBorders>
          </w:tcPr>
          <w:p w14:paraId="0138CAE5" w14:textId="77777777" w:rsidR="001B73A1" w:rsidRPr="00271FB3" w:rsidRDefault="001B73A1">
            <w:pPr>
              <w:jc w:val="right"/>
              <w:rPr>
                <w:rFonts w:ascii="Calibri" w:hAnsi="Calibri" w:cs="Calibri"/>
              </w:rPr>
            </w:pPr>
            <w:r w:rsidRPr="00271FB3">
              <w:rPr>
                <w:rFonts w:ascii="Calibri" w:hAnsi="Calibri" w:cs="Calibri"/>
              </w:rPr>
              <w:t>15</w:t>
            </w:r>
          </w:p>
        </w:tc>
      </w:tr>
      <w:tr w:rsidR="001B73A1" w:rsidRPr="00271FB3" w14:paraId="64138F7C" w14:textId="77777777" w:rsidTr="008F4061">
        <w:tc>
          <w:tcPr>
            <w:tcW w:w="0" w:type="auto"/>
          </w:tcPr>
          <w:p w14:paraId="0B4FA50B" w14:textId="77777777" w:rsidR="001B73A1" w:rsidRPr="00271FB3" w:rsidRDefault="001B73A1">
            <w:pPr>
              <w:rPr>
                <w:rFonts w:ascii="Calibri" w:hAnsi="Calibri" w:cs="Calibri"/>
              </w:rPr>
            </w:pPr>
            <w:r w:rsidRPr="00271FB3">
              <w:rPr>
                <w:rFonts w:ascii="Calibri" w:hAnsi="Calibri" w:cs="Calibri"/>
              </w:rPr>
              <w:t>Somewhat agree</w:t>
            </w:r>
          </w:p>
        </w:tc>
        <w:tc>
          <w:tcPr>
            <w:tcW w:w="0" w:type="auto"/>
          </w:tcPr>
          <w:p w14:paraId="097B532B" w14:textId="77777777" w:rsidR="001B73A1" w:rsidRPr="00271FB3" w:rsidRDefault="001B73A1">
            <w:pPr>
              <w:jc w:val="right"/>
              <w:rPr>
                <w:rFonts w:ascii="Calibri" w:hAnsi="Calibri" w:cs="Calibri"/>
              </w:rPr>
            </w:pPr>
            <w:r w:rsidRPr="00271FB3">
              <w:rPr>
                <w:rFonts w:ascii="Calibri" w:hAnsi="Calibri" w:cs="Calibri"/>
              </w:rPr>
              <w:t>31</w:t>
            </w:r>
          </w:p>
        </w:tc>
        <w:tc>
          <w:tcPr>
            <w:tcW w:w="0" w:type="auto"/>
          </w:tcPr>
          <w:p w14:paraId="5B3246A0" w14:textId="77777777" w:rsidR="001B73A1" w:rsidRPr="00271FB3" w:rsidRDefault="001B73A1">
            <w:pPr>
              <w:jc w:val="right"/>
              <w:rPr>
                <w:rFonts w:ascii="Calibri" w:hAnsi="Calibri" w:cs="Calibri"/>
              </w:rPr>
            </w:pPr>
            <w:r w:rsidRPr="00271FB3">
              <w:rPr>
                <w:rFonts w:ascii="Calibri" w:hAnsi="Calibri" w:cs="Calibri"/>
              </w:rPr>
              <w:t>33</w:t>
            </w:r>
          </w:p>
        </w:tc>
        <w:tc>
          <w:tcPr>
            <w:tcW w:w="0" w:type="auto"/>
          </w:tcPr>
          <w:p w14:paraId="32CC5632" w14:textId="77777777" w:rsidR="001B73A1" w:rsidRPr="00271FB3" w:rsidRDefault="001B73A1">
            <w:pPr>
              <w:jc w:val="right"/>
              <w:rPr>
                <w:rFonts w:ascii="Calibri" w:hAnsi="Calibri" w:cs="Calibri"/>
              </w:rPr>
            </w:pPr>
            <w:r w:rsidRPr="00271FB3">
              <w:rPr>
                <w:rFonts w:ascii="Calibri" w:hAnsi="Calibri" w:cs="Calibri"/>
              </w:rPr>
              <w:t>32</w:t>
            </w:r>
          </w:p>
        </w:tc>
      </w:tr>
      <w:tr w:rsidR="001B73A1" w:rsidRPr="00271FB3" w14:paraId="0093D313" w14:textId="77777777" w:rsidTr="008F4061">
        <w:tc>
          <w:tcPr>
            <w:tcW w:w="0" w:type="auto"/>
          </w:tcPr>
          <w:p w14:paraId="5D746149" w14:textId="77777777" w:rsidR="001B73A1" w:rsidRPr="00271FB3" w:rsidRDefault="001B73A1">
            <w:pPr>
              <w:rPr>
                <w:rFonts w:ascii="Calibri" w:hAnsi="Calibri" w:cs="Calibri"/>
              </w:rPr>
            </w:pPr>
            <w:r w:rsidRPr="00271FB3">
              <w:rPr>
                <w:rFonts w:ascii="Calibri" w:hAnsi="Calibri" w:cs="Calibri"/>
              </w:rPr>
              <w:t>Somewhat disagree</w:t>
            </w:r>
          </w:p>
        </w:tc>
        <w:tc>
          <w:tcPr>
            <w:tcW w:w="0" w:type="auto"/>
          </w:tcPr>
          <w:p w14:paraId="54C5142C" w14:textId="77777777" w:rsidR="001B73A1" w:rsidRPr="00271FB3" w:rsidRDefault="001B73A1">
            <w:pPr>
              <w:jc w:val="right"/>
              <w:rPr>
                <w:rFonts w:ascii="Calibri" w:hAnsi="Calibri" w:cs="Calibri"/>
              </w:rPr>
            </w:pPr>
            <w:r w:rsidRPr="00271FB3">
              <w:rPr>
                <w:rFonts w:ascii="Calibri" w:hAnsi="Calibri" w:cs="Calibri"/>
              </w:rPr>
              <w:t>30</w:t>
            </w:r>
          </w:p>
        </w:tc>
        <w:tc>
          <w:tcPr>
            <w:tcW w:w="0" w:type="auto"/>
          </w:tcPr>
          <w:p w14:paraId="27A3AFFB" w14:textId="77777777" w:rsidR="001B73A1" w:rsidRPr="00271FB3" w:rsidRDefault="001B73A1">
            <w:pPr>
              <w:jc w:val="right"/>
              <w:rPr>
                <w:rFonts w:ascii="Calibri" w:hAnsi="Calibri" w:cs="Calibri"/>
              </w:rPr>
            </w:pPr>
            <w:r w:rsidRPr="00271FB3">
              <w:rPr>
                <w:rFonts w:ascii="Calibri" w:hAnsi="Calibri" w:cs="Calibri"/>
              </w:rPr>
              <w:t>33</w:t>
            </w:r>
          </w:p>
        </w:tc>
        <w:tc>
          <w:tcPr>
            <w:tcW w:w="0" w:type="auto"/>
          </w:tcPr>
          <w:p w14:paraId="4DA2FB69" w14:textId="77777777" w:rsidR="001B73A1" w:rsidRPr="00271FB3" w:rsidRDefault="001B73A1">
            <w:pPr>
              <w:jc w:val="right"/>
              <w:rPr>
                <w:rFonts w:ascii="Calibri" w:hAnsi="Calibri" w:cs="Calibri"/>
              </w:rPr>
            </w:pPr>
            <w:r w:rsidRPr="00271FB3">
              <w:rPr>
                <w:rFonts w:ascii="Calibri" w:hAnsi="Calibri" w:cs="Calibri"/>
              </w:rPr>
              <w:t>32</w:t>
            </w:r>
          </w:p>
        </w:tc>
      </w:tr>
      <w:tr w:rsidR="001B73A1" w:rsidRPr="00271FB3" w14:paraId="5D48CDFB" w14:textId="77777777" w:rsidTr="008F4061">
        <w:tc>
          <w:tcPr>
            <w:tcW w:w="0" w:type="auto"/>
          </w:tcPr>
          <w:p w14:paraId="421530E8" w14:textId="77777777" w:rsidR="001B73A1" w:rsidRPr="00271FB3" w:rsidRDefault="001B73A1">
            <w:pPr>
              <w:rPr>
                <w:rFonts w:ascii="Calibri" w:hAnsi="Calibri" w:cs="Calibri"/>
              </w:rPr>
            </w:pPr>
            <w:r w:rsidRPr="00271FB3">
              <w:rPr>
                <w:rFonts w:ascii="Calibri" w:hAnsi="Calibri" w:cs="Calibri"/>
              </w:rPr>
              <w:t>Strongly disagree</w:t>
            </w:r>
          </w:p>
        </w:tc>
        <w:tc>
          <w:tcPr>
            <w:tcW w:w="0" w:type="auto"/>
          </w:tcPr>
          <w:p w14:paraId="4202062E" w14:textId="77777777" w:rsidR="001B73A1" w:rsidRPr="00271FB3" w:rsidRDefault="001B73A1">
            <w:pPr>
              <w:jc w:val="right"/>
              <w:rPr>
                <w:rFonts w:ascii="Calibri" w:hAnsi="Calibri" w:cs="Calibri"/>
              </w:rPr>
            </w:pPr>
            <w:r w:rsidRPr="00271FB3">
              <w:rPr>
                <w:rFonts w:ascii="Calibri" w:hAnsi="Calibri" w:cs="Calibri"/>
              </w:rPr>
              <w:t>20</w:t>
            </w:r>
          </w:p>
        </w:tc>
        <w:tc>
          <w:tcPr>
            <w:tcW w:w="0" w:type="auto"/>
          </w:tcPr>
          <w:p w14:paraId="62B3E61B" w14:textId="77777777" w:rsidR="001B73A1" w:rsidRPr="00271FB3" w:rsidRDefault="001B73A1">
            <w:pPr>
              <w:jc w:val="right"/>
              <w:rPr>
                <w:rFonts w:ascii="Calibri" w:hAnsi="Calibri" w:cs="Calibri"/>
              </w:rPr>
            </w:pPr>
            <w:r w:rsidRPr="00271FB3">
              <w:rPr>
                <w:rFonts w:ascii="Calibri" w:hAnsi="Calibri" w:cs="Calibri"/>
              </w:rPr>
              <w:t>21</w:t>
            </w:r>
          </w:p>
        </w:tc>
        <w:tc>
          <w:tcPr>
            <w:tcW w:w="0" w:type="auto"/>
          </w:tcPr>
          <w:p w14:paraId="2A8F7A05" w14:textId="77777777" w:rsidR="001B73A1" w:rsidRPr="00271FB3" w:rsidRDefault="001B73A1">
            <w:pPr>
              <w:jc w:val="right"/>
              <w:rPr>
                <w:rFonts w:ascii="Calibri" w:hAnsi="Calibri" w:cs="Calibri"/>
              </w:rPr>
            </w:pPr>
            <w:r w:rsidRPr="00271FB3">
              <w:rPr>
                <w:rFonts w:ascii="Calibri" w:hAnsi="Calibri" w:cs="Calibri"/>
              </w:rPr>
              <w:t>20</w:t>
            </w:r>
          </w:p>
        </w:tc>
      </w:tr>
      <w:tr w:rsidR="001B73A1" w:rsidRPr="00271FB3" w14:paraId="1CEE0096" w14:textId="77777777" w:rsidTr="008F4061">
        <w:tc>
          <w:tcPr>
            <w:tcW w:w="0" w:type="auto"/>
          </w:tcPr>
          <w:p w14:paraId="4D1310EA" w14:textId="77777777" w:rsidR="001B73A1" w:rsidRPr="00271FB3" w:rsidRDefault="001B73A1">
            <w:pPr>
              <w:rPr>
                <w:rFonts w:ascii="Calibri" w:hAnsi="Calibri" w:cs="Calibri"/>
              </w:rPr>
            </w:pPr>
            <w:r w:rsidRPr="00271FB3">
              <w:rPr>
                <w:rFonts w:ascii="Calibri" w:hAnsi="Calibri" w:cs="Calibri"/>
              </w:rPr>
              <w:t>DON'T KNOW</w:t>
            </w:r>
          </w:p>
        </w:tc>
        <w:tc>
          <w:tcPr>
            <w:tcW w:w="0" w:type="auto"/>
          </w:tcPr>
          <w:p w14:paraId="6F7CCF13" w14:textId="7C589249" w:rsidR="001B73A1" w:rsidRPr="00271FB3" w:rsidRDefault="00E114A1">
            <w:pPr>
              <w:jc w:val="right"/>
              <w:rPr>
                <w:rFonts w:ascii="Calibri" w:hAnsi="Calibri" w:cs="Calibri"/>
              </w:rPr>
            </w:pPr>
            <w:r w:rsidRPr="00271FB3">
              <w:rPr>
                <w:rFonts w:ascii="Calibri" w:hAnsi="Calibri" w:cs="Calibri"/>
              </w:rPr>
              <w:t>-</w:t>
            </w:r>
          </w:p>
        </w:tc>
        <w:tc>
          <w:tcPr>
            <w:tcW w:w="0" w:type="auto"/>
          </w:tcPr>
          <w:p w14:paraId="22210597" w14:textId="72960B1F" w:rsidR="001B73A1" w:rsidRPr="00271FB3" w:rsidRDefault="00E114A1">
            <w:pPr>
              <w:jc w:val="right"/>
              <w:rPr>
                <w:rFonts w:ascii="Calibri" w:hAnsi="Calibri" w:cs="Calibri"/>
              </w:rPr>
            </w:pPr>
            <w:r w:rsidRPr="00271FB3">
              <w:rPr>
                <w:rFonts w:ascii="Calibri" w:hAnsi="Calibri" w:cs="Calibri"/>
              </w:rPr>
              <w:t>*</w:t>
            </w:r>
          </w:p>
        </w:tc>
        <w:tc>
          <w:tcPr>
            <w:tcW w:w="0" w:type="auto"/>
          </w:tcPr>
          <w:p w14:paraId="67E024BB" w14:textId="024F36D8" w:rsidR="001B73A1" w:rsidRPr="00271FB3" w:rsidRDefault="00E114A1">
            <w:pPr>
              <w:jc w:val="right"/>
              <w:rPr>
                <w:rFonts w:ascii="Calibri" w:hAnsi="Calibri" w:cs="Calibri"/>
              </w:rPr>
            </w:pPr>
            <w:r w:rsidRPr="00271FB3">
              <w:rPr>
                <w:rFonts w:ascii="Calibri" w:hAnsi="Calibri" w:cs="Calibri"/>
              </w:rPr>
              <w:t>*</w:t>
            </w:r>
          </w:p>
        </w:tc>
      </w:tr>
      <w:tr w:rsidR="001B73A1" w:rsidRPr="00271FB3" w14:paraId="378EBC50" w14:textId="77777777" w:rsidTr="008F4061">
        <w:tc>
          <w:tcPr>
            <w:tcW w:w="0" w:type="auto"/>
          </w:tcPr>
          <w:p w14:paraId="71994E7C" w14:textId="1F153BA7" w:rsidR="001B73A1" w:rsidRPr="00271FB3" w:rsidRDefault="00BA341B">
            <w:pPr>
              <w:rPr>
                <w:rFonts w:ascii="Calibri" w:hAnsi="Calibri" w:cs="Calibri"/>
              </w:rPr>
            </w:pPr>
            <w:r w:rsidRPr="00271FB3">
              <w:rPr>
                <w:rFonts w:ascii="Calibri" w:hAnsi="Calibri" w:cs="Calibri"/>
              </w:rPr>
              <w:t>SKIP/REFUSED</w:t>
            </w:r>
          </w:p>
        </w:tc>
        <w:tc>
          <w:tcPr>
            <w:tcW w:w="0" w:type="auto"/>
          </w:tcPr>
          <w:p w14:paraId="2164DCA4" w14:textId="77777777" w:rsidR="001B73A1" w:rsidRPr="00271FB3" w:rsidRDefault="001B73A1">
            <w:pPr>
              <w:jc w:val="right"/>
              <w:rPr>
                <w:rFonts w:ascii="Calibri" w:hAnsi="Calibri" w:cs="Calibri"/>
              </w:rPr>
            </w:pPr>
            <w:r w:rsidRPr="00271FB3">
              <w:rPr>
                <w:rFonts w:ascii="Calibri" w:hAnsi="Calibri" w:cs="Calibri"/>
              </w:rPr>
              <w:t>1</w:t>
            </w:r>
          </w:p>
        </w:tc>
        <w:tc>
          <w:tcPr>
            <w:tcW w:w="0" w:type="auto"/>
          </w:tcPr>
          <w:p w14:paraId="35714124" w14:textId="77777777" w:rsidR="001B73A1" w:rsidRPr="00271FB3" w:rsidRDefault="001B73A1">
            <w:pPr>
              <w:jc w:val="right"/>
              <w:rPr>
                <w:rFonts w:ascii="Calibri" w:hAnsi="Calibri" w:cs="Calibri"/>
              </w:rPr>
            </w:pPr>
            <w:r w:rsidRPr="00271FB3">
              <w:rPr>
                <w:rFonts w:ascii="Calibri" w:hAnsi="Calibri" w:cs="Calibri"/>
              </w:rPr>
              <w:t>1</w:t>
            </w:r>
          </w:p>
        </w:tc>
        <w:tc>
          <w:tcPr>
            <w:tcW w:w="0" w:type="auto"/>
          </w:tcPr>
          <w:p w14:paraId="54DCD972" w14:textId="77777777" w:rsidR="001B73A1" w:rsidRPr="00271FB3" w:rsidRDefault="001B73A1">
            <w:pPr>
              <w:jc w:val="right"/>
              <w:rPr>
                <w:rFonts w:ascii="Calibri" w:hAnsi="Calibri" w:cs="Calibri"/>
              </w:rPr>
            </w:pPr>
            <w:r w:rsidRPr="00271FB3">
              <w:rPr>
                <w:rFonts w:ascii="Calibri" w:hAnsi="Calibri" w:cs="Calibri"/>
              </w:rPr>
              <w:t>1</w:t>
            </w:r>
          </w:p>
        </w:tc>
      </w:tr>
      <w:tr w:rsidR="001B73A1" w:rsidRPr="00271FB3" w14:paraId="41CD7657" w14:textId="77777777" w:rsidTr="008F4061">
        <w:tc>
          <w:tcPr>
            <w:tcW w:w="0" w:type="auto"/>
          </w:tcPr>
          <w:p w14:paraId="66B2C27F" w14:textId="77777777" w:rsidR="001B73A1" w:rsidRPr="00271FB3" w:rsidRDefault="001B73A1">
            <w:pPr>
              <w:rPr>
                <w:rFonts w:ascii="Calibri" w:hAnsi="Calibri" w:cs="Calibri"/>
              </w:rPr>
            </w:pPr>
            <w:r w:rsidRPr="00271FB3">
              <w:rPr>
                <w:rFonts w:ascii="Calibri" w:hAnsi="Calibri" w:cs="Calibri"/>
              </w:rPr>
              <w:t>N</w:t>
            </w:r>
          </w:p>
        </w:tc>
        <w:tc>
          <w:tcPr>
            <w:tcW w:w="0" w:type="auto"/>
          </w:tcPr>
          <w:p w14:paraId="72DC7333" w14:textId="77777777" w:rsidR="001B73A1" w:rsidRPr="00271FB3" w:rsidRDefault="001B73A1">
            <w:pPr>
              <w:jc w:val="right"/>
              <w:rPr>
                <w:rFonts w:ascii="Calibri" w:hAnsi="Calibri" w:cs="Calibri"/>
              </w:rPr>
            </w:pPr>
            <w:r w:rsidRPr="00271FB3">
              <w:rPr>
                <w:rFonts w:ascii="Calibri" w:hAnsi="Calibri" w:cs="Calibri"/>
              </w:rPr>
              <w:t>1,668</w:t>
            </w:r>
          </w:p>
        </w:tc>
        <w:tc>
          <w:tcPr>
            <w:tcW w:w="0" w:type="auto"/>
          </w:tcPr>
          <w:p w14:paraId="0E3C6F68" w14:textId="77777777" w:rsidR="001B73A1" w:rsidRPr="00271FB3" w:rsidRDefault="001B73A1">
            <w:pPr>
              <w:jc w:val="right"/>
              <w:rPr>
                <w:rFonts w:ascii="Calibri" w:hAnsi="Calibri" w:cs="Calibri"/>
              </w:rPr>
            </w:pPr>
            <w:r w:rsidRPr="00271FB3">
              <w:rPr>
                <w:rFonts w:ascii="Calibri" w:hAnsi="Calibri" w:cs="Calibri"/>
              </w:rPr>
              <w:t>1,759</w:t>
            </w:r>
          </w:p>
        </w:tc>
        <w:tc>
          <w:tcPr>
            <w:tcW w:w="0" w:type="auto"/>
          </w:tcPr>
          <w:p w14:paraId="3F8A9045" w14:textId="77777777" w:rsidR="001B73A1" w:rsidRPr="00271FB3" w:rsidRDefault="001B73A1">
            <w:pPr>
              <w:jc w:val="right"/>
              <w:rPr>
                <w:rFonts w:ascii="Calibri" w:hAnsi="Calibri" w:cs="Calibri"/>
              </w:rPr>
            </w:pPr>
            <w:r w:rsidRPr="00271FB3">
              <w:rPr>
                <w:rFonts w:ascii="Calibri" w:hAnsi="Calibri" w:cs="Calibri"/>
              </w:rPr>
              <w:t>3,427</w:t>
            </w:r>
          </w:p>
        </w:tc>
      </w:tr>
    </w:tbl>
    <w:p w14:paraId="47FE9516" w14:textId="49D60B0A" w:rsidR="00BF4027" w:rsidRDefault="00BF4027" w:rsidP="006B5661">
      <w:pPr>
        <w:rPr>
          <w:rFonts w:ascii="Calibri" w:hAnsi="Calibri" w:cs="Calibri"/>
          <w:b/>
          <w:i/>
          <w:sz w:val="24"/>
        </w:rPr>
      </w:pPr>
    </w:p>
    <w:p w14:paraId="33726AFB" w14:textId="77777777" w:rsidR="006B5661" w:rsidRDefault="006B5661" w:rsidP="006B5661">
      <w:pPr>
        <w:rPr>
          <w:rFonts w:ascii="Calibri" w:hAnsi="Calibri" w:cs="Calibri"/>
          <w:b/>
          <w:i/>
          <w:sz w:val="24"/>
        </w:rPr>
      </w:pPr>
    </w:p>
    <w:p w14:paraId="45298157" w14:textId="088095C6" w:rsidR="001B73A1" w:rsidRPr="00271FB3" w:rsidRDefault="00AC0C12" w:rsidP="008F4061">
      <w:pPr>
        <w:rPr>
          <w:rFonts w:ascii="Calibri" w:hAnsi="Calibri" w:cs="Calibri"/>
          <w:b/>
          <w:sz w:val="24"/>
        </w:rPr>
      </w:pPr>
      <w:r w:rsidRPr="00271FB3">
        <w:rPr>
          <w:rFonts w:ascii="Calibri" w:hAnsi="Calibri" w:cs="Calibri"/>
          <w:b/>
          <w:i/>
          <w:sz w:val="24"/>
        </w:rPr>
        <w:t xml:space="preserve">Q56. </w:t>
      </w:r>
      <w:r w:rsidR="001B73A1" w:rsidRPr="00271FB3">
        <w:rPr>
          <w:rFonts w:ascii="Calibri" w:hAnsi="Calibri" w:cs="Calibri"/>
          <w:b/>
          <w:i/>
          <w:sz w:val="24"/>
        </w:rPr>
        <w:t>How much do you agree or disagree that the use of prisons has negatively impacted Black communities more than other communities?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72"/>
        <w:gridCol w:w="806"/>
        <w:gridCol w:w="672"/>
      </w:tblGrid>
      <w:tr w:rsidR="001B73A1" w:rsidRPr="00271FB3" w14:paraId="06801573" w14:textId="77777777" w:rsidTr="008F4061">
        <w:tc>
          <w:tcPr>
            <w:tcW w:w="0" w:type="auto"/>
            <w:tcBorders>
              <w:top w:val="thick" w:sz="0" w:space="0" w:color="000000"/>
            </w:tcBorders>
          </w:tcPr>
          <w:p w14:paraId="6453C2D7" w14:textId="77777777" w:rsidR="001B73A1" w:rsidRPr="00271FB3" w:rsidRDefault="001B73A1">
            <w:pPr>
              <w:rPr>
                <w:rFonts w:ascii="Calibri" w:hAnsi="Calibri" w:cs="Calibri"/>
              </w:rPr>
            </w:pPr>
          </w:p>
        </w:tc>
        <w:tc>
          <w:tcPr>
            <w:tcW w:w="0" w:type="auto"/>
            <w:gridSpan w:val="3"/>
            <w:tcBorders>
              <w:top w:val="thick" w:sz="0" w:space="0" w:color="000000"/>
              <w:bottom w:val="thick" w:sz="0" w:space="0" w:color="000000"/>
            </w:tcBorders>
          </w:tcPr>
          <w:p w14:paraId="7C66A2F2" w14:textId="77777777" w:rsidR="001B73A1" w:rsidRPr="00271FB3" w:rsidRDefault="001B73A1">
            <w:pPr>
              <w:jc w:val="center"/>
              <w:rPr>
                <w:rFonts w:ascii="Calibri" w:hAnsi="Calibri" w:cs="Calibri"/>
              </w:rPr>
            </w:pPr>
            <w:r w:rsidRPr="00271FB3">
              <w:rPr>
                <w:rFonts w:ascii="Calibri" w:hAnsi="Calibri" w:cs="Calibri"/>
                <w:i/>
              </w:rPr>
              <w:t xml:space="preserve"> </w:t>
            </w:r>
          </w:p>
        </w:tc>
      </w:tr>
      <w:tr w:rsidR="001B73A1" w:rsidRPr="00271FB3" w14:paraId="34C81F7D" w14:textId="77777777" w:rsidTr="008F4061">
        <w:tc>
          <w:tcPr>
            <w:tcW w:w="0" w:type="auto"/>
          </w:tcPr>
          <w:p w14:paraId="7AC39D70" w14:textId="77777777" w:rsidR="001B73A1" w:rsidRPr="00271FB3" w:rsidRDefault="001B73A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D7BC886" w14:textId="77777777" w:rsidR="001B73A1" w:rsidRPr="00271FB3" w:rsidRDefault="001B73A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0C899D1" w14:textId="77777777" w:rsidR="001B73A1" w:rsidRPr="00271FB3" w:rsidRDefault="001B73A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AC1B84C" w14:textId="77777777" w:rsidR="001B73A1" w:rsidRPr="00271FB3" w:rsidRDefault="001B73A1">
            <w:pPr>
              <w:jc w:val="center"/>
              <w:rPr>
                <w:rFonts w:ascii="Calibri" w:hAnsi="Calibri" w:cs="Calibri"/>
              </w:rPr>
            </w:pPr>
            <w:r w:rsidRPr="00271FB3">
              <w:rPr>
                <w:rFonts w:ascii="Calibri" w:hAnsi="Calibri" w:cs="Calibri"/>
                <w:i/>
              </w:rPr>
              <w:t>Total</w:t>
            </w:r>
          </w:p>
        </w:tc>
      </w:tr>
      <w:tr w:rsidR="001B73A1" w:rsidRPr="00271FB3" w14:paraId="455293C5" w14:textId="77777777" w:rsidTr="008F4061">
        <w:tc>
          <w:tcPr>
            <w:tcW w:w="0" w:type="auto"/>
            <w:tcBorders>
              <w:bottom w:val="thick" w:sz="0" w:space="0" w:color="000000"/>
            </w:tcBorders>
          </w:tcPr>
          <w:p w14:paraId="7C6CDD1E" w14:textId="77777777" w:rsidR="001B73A1" w:rsidRPr="00271FB3" w:rsidRDefault="001B73A1">
            <w:pPr>
              <w:jc w:val="center"/>
              <w:rPr>
                <w:rFonts w:ascii="Calibri" w:hAnsi="Calibri" w:cs="Calibri"/>
              </w:rPr>
            </w:pPr>
          </w:p>
        </w:tc>
        <w:tc>
          <w:tcPr>
            <w:tcW w:w="0" w:type="auto"/>
            <w:tcBorders>
              <w:top w:val="thick" w:sz="0" w:space="0" w:color="000000"/>
              <w:bottom w:val="thick" w:sz="0" w:space="0" w:color="000000"/>
            </w:tcBorders>
          </w:tcPr>
          <w:p w14:paraId="776BB883" w14:textId="77777777" w:rsidR="001B73A1" w:rsidRPr="00271FB3" w:rsidRDefault="001B73A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A927A17" w14:textId="77777777" w:rsidR="001B73A1" w:rsidRPr="00271FB3" w:rsidRDefault="001B73A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062B1F9" w14:textId="77777777" w:rsidR="001B73A1" w:rsidRPr="00271FB3" w:rsidRDefault="001B73A1">
            <w:pPr>
              <w:jc w:val="center"/>
              <w:rPr>
                <w:rFonts w:ascii="Calibri" w:hAnsi="Calibri" w:cs="Calibri"/>
              </w:rPr>
            </w:pPr>
            <w:r w:rsidRPr="00271FB3">
              <w:rPr>
                <w:rFonts w:ascii="Calibri" w:hAnsi="Calibri" w:cs="Calibri"/>
              </w:rPr>
              <w:t>%</w:t>
            </w:r>
          </w:p>
        </w:tc>
      </w:tr>
      <w:tr w:rsidR="001B73A1" w:rsidRPr="00271FB3" w14:paraId="73C386CF" w14:textId="77777777" w:rsidTr="008F4061">
        <w:tc>
          <w:tcPr>
            <w:tcW w:w="0" w:type="auto"/>
            <w:tcBorders>
              <w:top w:val="thick" w:sz="0" w:space="0" w:color="000000"/>
            </w:tcBorders>
          </w:tcPr>
          <w:p w14:paraId="0BFBBF24" w14:textId="77777777" w:rsidR="001B73A1" w:rsidRPr="00271FB3" w:rsidRDefault="001B73A1">
            <w:pPr>
              <w:rPr>
                <w:rFonts w:ascii="Calibri" w:hAnsi="Calibri" w:cs="Calibri"/>
              </w:rPr>
            </w:pPr>
            <w:r w:rsidRPr="00271FB3">
              <w:rPr>
                <w:rFonts w:ascii="Calibri" w:hAnsi="Calibri" w:cs="Calibri"/>
              </w:rPr>
              <w:t>Strongly agree</w:t>
            </w:r>
          </w:p>
        </w:tc>
        <w:tc>
          <w:tcPr>
            <w:tcW w:w="0" w:type="auto"/>
            <w:tcBorders>
              <w:top w:val="thick" w:sz="0" w:space="0" w:color="000000"/>
            </w:tcBorders>
          </w:tcPr>
          <w:p w14:paraId="53E081FF" w14:textId="77777777" w:rsidR="001B73A1" w:rsidRPr="00271FB3" w:rsidRDefault="001B73A1">
            <w:pPr>
              <w:jc w:val="right"/>
              <w:rPr>
                <w:rFonts w:ascii="Calibri" w:hAnsi="Calibri" w:cs="Calibri"/>
              </w:rPr>
            </w:pPr>
            <w:r w:rsidRPr="00271FB3">
              <w:rPr>
                <w:rFonts w:ascii="Calibri" w:hAnsi="Calibri" w:cs="Calibri"/>
              </w:rPr>
              <w:t>28</w:t>
            </w:r>
          </w:p>
        </w:tc>
        <w:tc>
          <w:tcPr>
            <w:tcW w:w="0" w:type="auto"/>
            <w:tcBorders>
              <w:top w:val="thick" w:sz="0" w:space="0" w:color="000000"/>
            </w:tcBorders>
          </w:tcPr>
          <w:p w14:paraId="66E7FD22" w14:textId="77777777" w:rsidR="001B73A1" w:rsidRPr="00271FB3" w:rsidRDefault="001B73A1">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6CE6F7F6" w14:textId="77777777" w:rsidR="001B73A1" w:rsidRPr="00271FB3" w:rsidRDefault="001B73A1">
            <w:pPr>
              <w:jc w:val="right"/>
              <w:rPr>
                <w:rFonts w:ascii="Calibri" w:hAnsi="Calibri" w:cs="Calibri"/>
              </w:rPr>
            </w:pPr>
            <w:r w:rsidRPr="00271FB3">
              <w:rPr>
                <w:rFonts w:ascii="Calibri" w:hAnsi="Calibri" w:cs="Calibri"/>
              </w:rPr>
              <w:t>29</w:t>
            </w:r>
          </w:p>
        </w:tc>
      </w:tr>
      <w:tr w:rsidR="001B73A1" w:rsidRPr="00271FB3" w14:paraId="7C997A48" w14:textId="77777777" w:rsidTr="008F4061">
        <w:tc>
          <w:tcPr>
            <w:tcW w:w="0" w:type="auto"/>
          </w:tcPr>
          <w:p w14:paraId="2F17A983" w14:textId="77777777" w:rsidR="001B73A1" w:rsidRPr="00271FB3" w:rsidRDefault="001B73A1">
            <w:pPr>
              <w:rPr>
                <w:rFonts w:ascii="Calibri" w:hAnsi="Calibri" w:cs="Calibri"/>
              </w:rPr>
            </w:pPr>
            <w:r w:rsidRPr="00271FB3">
              <w:rPr>
                <w:rFonts w:ascii="Calibri" w:hAnsi="Calibri" w:cs="Calibri"/>
              </w:rPr>
              <w:t>Somewhat agree</w:t>
            </w:r>
          </w:p>
        </w:tc>
        <w:tc>
          <w:tcPr>
            <w:tcW w:w="0" w:type="auto"/>
          </w:tcPr>
          <w:p w14:paraId="39CED93D" w14:textId="77777777" w:rsidR="001B73A1" w:rsidRPr="00271FB3" w:rsidRDefault="001B73A1">
            <w:pPr>
              <w:jc w:val="right"/>
              <w:rPr>
                <w:rFonts w:ascii="Calibri" w:hAnsi="Calibri" w:cs="Calibri"/>
              </w:rPr>
            </w:pPr>
            <w:r w:rsidRPr="00271FB3">
              <w:rPr>
                <w:rFonts w:ascii="Calibri" w:hAnsi="Calibri" w:cs="Calibri"/>
              </w:rPr>
              <w:t>37</w:t>
            </w:r>
          </w:p>
        </w:tc>
        <w:tc>
          <w:tcPr>
            <w:tcW w:w="0" w:type="auto"/>
          </w:tcPr>
          <w:p w14:paraId="4F70BA0C" w14:textId="77777777" w:rsidR="001B73A1" w:rsidRPr="00271FB3" w:rsidRDefault="001B73A1">
            <w:pPr>
              <w:jc w:val="right"/>
              <w:rPr>
                <w:rFonts w:ascii="Calibri" w:hAnsi="Calibri" w:cs="Calibri"/>
              </w:rPr>
            </w:pPr>
            <w:r w:rsidRPr="00271FB3">
              <w:rPr>
                <w:rFonts w:ascii="Calibri" w:hAnsi="Calibri" w:cs="Calibri"/>
              </w:rPr>
              <w:t>36</w:t>
            </w:r>
          </w:p>
        </w:tc>
        <w:tc>
          <w:tcPr>
            <w:tcW w:w="0" w:type="auto"/>
          </w:tcPr>
          <w:p w14:paraId="329E43BD" w14:textId="77777777" w:rsidR="001B73A1" w:rsidRPr="00271FB3" w:rsidRDefault="001B73A1">
            <w:pPr>
              <w:jc w:val="right"/>
              <w:rPr>
                <w:rFonts w:ascii="Calibri" w:hAnsi="Calibri" w:cs="Calibri"/>
              </w:rPr>
            </w:pPr>
            <w:r w:rsidRPr="00271FB3">
              <w:rPr>
                <w:rFonts w:ascii="Calibri" w:hAnsi="Calibri" w:cs="Calibri"/>
              </w:rPr>
              <w:t>36</w:t>
            </w:r>
          </w:p>
        </w:tc>
      </w:tr>
      <w:tr w:rsidR="001B73A1" w:rsidRPr="00271FB3" w14:paraId="0F36DD38" w14:textId="77777777" w:rsidTr="008F4061">
        <w:tc>
          <w:tcPr>
            <w:tcW w:w="0" w:type="auto"/>
          </w:tcPr>
          <w:p w14:paraId="26F50715" w14:textId="77777777" w:rsidR="001B73A1" w:rsidRPr="00271FB3" w:rsidRDefault="001B73A1">
            <w:pPr>
              <w:rPr>
                <w:rFonts w:ascii="Calibri" w:hAnsi="Calibri" w:cs="Calibri"/>
              </w:rPr>
            </w:pPr>
            <w:r w:rsidRPr="00271FB3">
              <w:rPr>
                <w:rFonts w:ascii="Calibri" w:hAnsi="Calibri" w:cs="Calibri"/>
              </w:rPr>
              <w:t>Somewhat disagree</w:t>
            </w:r>
          </w:p>
        </w:tc>
        <w:tc>
          <w:tcPr>
            <w:tcW w:w="0" w:type="auto"/>
          </w:tcPr>
          <w:p w14:paraId="211D6BE6" w14:textId="77777777" w:rsidR="001B73A1" w:rsidRPr="00271FB3" w:rsidRDefault="001B73A1">
            <w:pPr>
              <w:jc w:val="right"/>
              <w:rPr>
                <w:rFonts w:ascii="Calibri" w:hAnsi="Calibri" w:cs="Calibri"/>
              </w:rPr>
            </w:pPr>
            <w:r w:rsidRPr="00271FB3">
              <w:rPr>
                <w:rFonts w:ascii="Calibri" w:hAnsi="Calibri" w:cs="Calibri"/>
              </w:rPr>
              <w:t>24</w:t>
            </w:r>
          </w:p>
        </w:tc>
        <w:tc>
          <w:tcPr>
            <w:tcW w:w="0" w:type="auto"/>
          </w:tcPr>
          <w:p w14:paraId="00C12409" w14:textId="77777777" w:rsidR="001B73A1" w:rsidRPr="00271FB3" w:rsidRDefault="001B73A1">
            <w:pPr>
              <w:jc w:val="right"/>
              <w:rPr>
                <w:rFonts w:ascii="Calibri" w:hAnsi="Calibri" w:cs="Calibri"/>
              </w:rPr>
            </w:pPr>
            <w:r w:rsidRPr="00271FB3">
              <w:rPr>
                <w:rFonts w:ascii="Calibri" w:hAnsi="Calibri" w:cs="Calibri"/>
              </w:rPr>
              <w:t>23</w:t>
            </w:r>
          </w:p>
        </w:tc>
        <w:tc>
          <w:tcPr>
            <w:tcW w:w="0" w:type="auto"/>
          </w:tcPr>
          <w:p w14:paraId="0C9019B5" w14:textId="77777777" w:rsidR="001B73A1" w:rsidRPr="00271FB3" w:rsidRDefault="001B73A1">
            <w:pPr>
              <w:jc w:val="right"/>
              <w:rPr>
                <w:rFonts w:ascii="Calibri" w:hAnsi="Calibri" w:cs="Calibri"/>
              </w:rPr>
            </w:pPr>
            <w:r w:rsidRPr="00271FB3">
              <w:rPr>
                <w:rFonts w:ascii="Calibri" w:hAnsi="Calibri" w:cs="Calibri"/>
              </w:rPr>
              <w:t>23</w:t>
            </w:r>
          </w:p>
        </w:tc>
      </w:tr>
      <w:tr w:rsidR="001B73A1" w:rsidRPr="00271FB3" w14:paraId="48718A64" w14:textId="77777777" w:rsidTr="008F4061">
        <w:tc>
          <w:tcPr>
            <w:tcW w:w="0" w:type="auto"/>
          </w:tcPr>
          <w:p w14:paraId="46D16F9E" w14:textId="77777777" w:rsidR="001B73A1" w:rsidRPr="00271FB3" w:rsidRDefault="001B73A1">
            <w:pPr>
              <w:rPr>
                <w:rFonts w:ascii="Calibri" w:hAnsi="Calibri" w:cs="Calibri"/>
              </w:rPr>
            </w:pPr>
            <w:r w:rsidRPr="00271FB3">
              <w:rPr>
                <w:rFonts w:ascii="Calibri" w:hAnsi="Calibri" w:cs="Calibri"/>
              </w:rPr>
              <w:t>Strongly disagree</w:t>
            </w:r>
          </w:p>
        </w:tc>
        <w:tc>
          <w:tcPr>
            <w:tcW w:w="0" w:type="auto"/>
          </w:tcPr>
          <w:p w14:paraId="6BB3E06B" w14:textId="77777777" w:rsidR="001B73A1" w:rsidRPr="00271FB3" w:rsidRDefault="001B73A1">
            <w:pPr>
              <w:jc w:val="right"/>
              <w:rPr>
                <w:rFonts w:ascii="Calibri" w:hAnsi="Calibri" w:cs="Calibri"/>
              </w:rPr>
            </w:pPr>
            <w:r w:rsidRPr="00271FB3">
              <w:rPr>
                <w:rFonts w:ascii="Calibri" w:hAnsi="Calibri" w:cs="Calibri"/>
              </w:rPr>
              <w:t>11</w:t>
            </w:r>
          </w:p>
        </w:tc>
        <w:tc>
          <w:tcPr>
            <w:tcW w:w="0" w:type="auto"/>
          </w:tcPr>
          <w:p w14:paraId="6EB54D1F" w14:textId="77777777" w:rsidR="001B73A1" w:rsidRPr="00271FB3" w:rsidRDefault="001B73A1">
            <w:pPr>
              <w:jc w:val="right"/>
              <w:rPr>
                <w:rFonts w:ascii="Calibri" w:hAnsi="Calibri" w:cs="Calibri"/>
              </w:rPr>
            </w:pPr>
            <w:r w:rsidRPr="00271FB3">
              <w:rPr>
                <w:rFonts w:ascii="Calibri" w:hAnsi="Calibri" w:cs="Calibri"/>
              </w:rPr>
              <w:t>10</w:t>
            </w:r>
          </w:p>
        </w:tc>
        <w:tc>
          <w:tcPr>
            <w:tcW w:w="0" w:type="auto"/>
          </w:tcPr>
          <w:p w14:paraId="3C5C9FF7" w14:textId="77777777" w:rsidR="001B73A1" w:rsidRPr="00271FB3" w:rsidRDefault="001B73A1">
            <w:pPr>
              <w:jc w:val="right"/>
              <w:rPr>
                <w:rFonts w:ascii="Calibri" w:hAnsi="Calibri" w:cs="Calibri"/>
              </w:rPr>
            </w:pPr>
            <w:r w:rsidRPr="00271FB3">
              <w:rPr>
                <w:rFonts w:ascii="Calibri" w:hAnsi="Calibri" w:cs="Calibri"/>
              </w:rPr>
              <w:t>10</w:t>
            </w:r>
          </w:p>
        </w:tc>
      </w:tr>
      <w:tr w:rsidR="001B73A1" w:rsidRPr="00271FB3" w14:paraId="5F7777DC" w14:textId="77777777" w:rsidTr="008F4061">
        <w:tc>
          <w:tcPr>
            <w:tcW w:w="0" w:type="auto"/>
          </w:tcPr>
          <w:p w14:paraId="46D6F8FE" w14:textId="2C0A51B1" w:rsidR="001B73A1" w:rsidRPr="00271FB3" w:rsidRDefault="00BA341B">
            <w:pPr>
              <w:rPr>
                <w:rFonts w:ascii="Calibri" w:hAnsi="Calibri" w:cs="Calibri"/>
              </w:rPr>
            </w:pPr>
            <w:r w:rsidRPr="00271FB3">
              <w:rPr>
                <w:rFonts w:ascii="Calibri" w:hAnsi="Calibri" w:cs="Calibri"/>
              </w:rPr>
              <w:t>SKIP/REFUSED</w:t>
            </w:r>
          </w:p>
        </w:tc>
        <w:tc>
          <w:tcPr>
            <w:tcW w:w="0" w:type="auto"/>
          </w:tcPr>
          <w:p w14:paraId="401AF9DF" w14:textId="77777777" w:rsidR="001B73A1" w:rsidRPr="00271FB3" w:rsidRDefault="001B73A1">
            <w:pPr>
              <w:jc w:val="right"/>
              <w:rPr>
                <w:rFonts w:ascii="Calibri" w:hAnsi="Calibri" w:cs="Calibri"/>
              </w:rPr>
            </w:pPr>
            <w:r w:rsidRPr="00271FB3">
              <w:rPr>
                <w:rFonts w:ascii="Calibri" w:hAnsi="Calibri" w:cs="Calibri"/>
              </w:rPr>
              <w:t>1</w:t>
            </w:r>
          </w:p>
        </w:tc>
        <w:tc>
          <w:tcPr>
            <w:tcW w:w="0" w:type="auto"/>
          </w:tcPr>
          <w:p w14:paraId="65F0B26E" w14:textId="77777777" w:rsidR="001B73A1" w:rsidRPr="00271FB3" w:rsidRDefault="001B73A1">
            <w:pPr>
              <w:jc w:val="right"/>
              <w:rPr>
                <w:rFonts w:ascii="Calibri" w:hAnsi="Calibri" w:cs="Calibri"/>
              </w:rPr>
            </w:pPr>
            <w:r w:rsidRPr="00271FB3">
              <w:rPr>
                <w:rFonts w:ascii="Calibri" w:hAnsi="Calibri" w:cs="Calibri"/>
              </w:rPr>
              <w:t>2</w:t>
            </w:r>
          </w:p>
        </w:tc>
        <w:tc>
          <w:tcPr>
            <w:tcW w:w="0" w:type="auto"/>
          </w:tcPr>
          <w:p w14:paraId="5DFA1EAB" w14:textId="77777777" w:rsidR="001B73A1" w:rsidRPr="00271FB3" w:rsidRDefault="001B73A1">
            <w:pPr>
              <w:jc w:val="right"/>
              <w:rPr>
                <w:rFonts w:ascii="Calibri" w:hAnsi="Calibri" w:cs="Calibri"/>
              </w:rPr>
            </w:pPr>
            <w:r w:rsidRPr="00271FB3">
              <w:rPr>
                <w:rFonts w:ascii="Calibri" w:hAnsi="Calibri" w:cs="Calibri"/>
              </w:rPr>
              <w:t>1</w:t>
            </w:r>
          </w:p>
        </w:tc>
      </w:tr>
      <w:tr w:rsidR="001B73A1" w:rsidRPr="00271FB3" w14:paraId="01C1D171" w14:textId="77777777" w:rsidTr="008F4061">
        <w:tc>
          <w:tcPr>
            <w:tcW w:w="0" w:type="auto"/>
          </w:tcPr>
          <w:p w14:paraId="3E1CB88B" w14:textId="77777777" w:rsidR="001B73A1" w:rsidRPr="00271FB3" w:rsidRDefault="001B73A1">
            <w:pPr>
              <w:rPr>
                <w:rFonts w:ascii="Calibri" w:hAnsi="Calibri" w:cs="Calibri"/>
              </w:rPr>
            </w:pPr>
            <w:r w:rsidRPr="00271FB3">
              <w:rPr>
                <w:rFonts w:ascii="Calibri" w:hAnsi="Calibri" w:cs="Calibri"/>
              </w:rPr>
              <w:t>N</w:t>
            </w:r>
          </w:p>
        </w:tc>
        <w:tc>
          <w:tcPr>
            <w:tcW w:w="0" w:type="auto"/>
          </w:tcPr>
          <w:p w14:paraId="6EE0710E" w14:textId="77777777" w:rsidR="001B73A1" w:rsidRPr="00271FB3" w:rsidRDefault="001B73A1">
            <w:pPr>
              <w:jc w:val="right"/>
              <w:rPr>
                <w:rFonts w:ascii="Calibri" w:hAnsi="Calibri" w:cs="Calibri"/>
              </w:rPr>
            </w:pPr>
            <w:r w:rsidRPr="00271FB3">
              <w:rPr>
                <w:rFonts w:ascii="Calibri" w:hAnsi="Calibri" w:cs="Calibri"/>
              </w:rPr>
              <w:t>1,668</w:t>
            </w:r>
          </w:p>
        </w:tc>
        <w:tc>
          <w:tcPr>
            <w:tcW w:w="0" w:type="auto"/>
          </w:tcPr>
          <w:p w14:paraId="335E07A5" w14:textId="77777777" w:rsidR="001B73A1" w:rsidRPr="00271FB3" w:rsidRDefault="001B73A1">
            <w:pPr>
              <w:jc w:val="right"/>
              <w:rPr>
                <w:rFonts w:ascii="Calibri" w:hAnsi="Calibri" w:cs="Calibri"/>
              </w:rPr>
            </w:pPr>
            <w:r w:rsidRPr="00271FB3">
              <w:rPr>
                <w:rFonts w:ascii="Calibri" w:hAnsi="Calibri" w:cs="Calibri"/>
              </w:rPr>
              <w:t>1,759</w:t>
            </w:r>
          </w:p>
        </w:tc>
        <w:tc>
          <w:tcPr>
            <w:tcW w:w="0" w:type="auto"/>
          </w:tcPr>
          <w:p w14:paraId="39580B99" w14:textId="77777777" w:rsidR="001B73A1" w:rsidRPr="00271FB3" w:rsidRDefault="001B73A1">
            <w:pPr>
              <w:jc w:val="right"/>
              <w:rPr>
                <w:rFonts w:ascii="Calibri" w:hAnsi="Calibri" w:cs="Calibri"/>
              </w:rPr>
            </w:pPr>
            <w:r w:rsidRPr="00271FB3">
              <w:rPr>
                <w:rFonts w:ascii="Calibri" w:hAnsi="Calibri" w:cs="Calibri"/>
              </w:rPr>
              <w:t>3,427</w:t>
            </w:r>
          </w:p>
        </w:tc>
      </w:tr>
    </w:tbl>
    <w:p w14:paraId="038C7BE6" w14:textId="477EEBAF" w:rsidR="001B73A1" w:rsidRDefault="001B73A1">
      <w:pPr>
        <w:rPr>
          <w:rFonts w:ascii="Calibri" w:hAnsi="Calibri" w:cs="Calibri"/>
        </w:rPr>
      </w:pPr>
    </w:p>
    <w:p w14:paraId="6B2483DF" w14:textId="77777777" w:rsidR="006B5661" w:rsidRPr="00271FB3" w:rsidRDefault="006B5661">
      <w:pPr>
        <w:rPr>
          <w:rFonts w:ascii="Calibri" w:hAnsi="Calibri" w:cs="Calibri"/>
        </w:rPr>
      </w:pPr>
    </w:p>
    <w:p w14:paraId="48A09DA1" w14:textId="66130362" w:rsidR="00544DF8" w:rsidRPr="00271FB3" w:rsidRDefault="00AC0C12" w:rsidP="008F4061">
      <w:pPr>
        <w:rPr>
          <w:rFonts w:ascii="Calibri" w:hAnsi="Calibri" w:cs="Calibri"/>
          <w:b/>
          <w:sz w:val="24"/>
        </w:rPr>
      </w:pPr>
      <w:r w:rsidRPr="00271FB3">
        <w:rPr>
          <w:rFonts w:ascii="Calibri" w:hAnsi="Calibri" w:cs="Calibri"/>
          <w:b/>
          <w:i/>
          <w:sz w:val="24"/>
        </w:rPr>
        <w:lastRenderedPageBreak/>
        <w:t xml:space="preserve">Q57. </w:t>
      </w:r>
      <w:r w:rsidR="00544DF8" w:rsidRPr="00271FB3">
        <w:rPr>
          <w:rFonts w:ascii="Calibri" w:hAnsi="Calibri" w:cs="Calibri"/>
          <w:b/>
          <w:i/>
          <w:sz w:val="24"/>
        </w:rPr>
        <w:t>Do you support or oppose hiring private companies to operate prisons in the United States?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72"/>
        <w:gridCol w:w="806"/>
        <w:gridCol w:w="672"/>
      </w:tblGrid>
      <w:tr w:rsidR="00544DF8" w:rsidRPr="00271FB3" w14:paraId="11F148AD" w14:textId="77777777" w:rsidTr="008F4061">
        <w:tc>
          <w:tcPr>
            <w:tcW w:w="0" w:type="auto"/>
            <w:tcBorders>
              <w:top w:val="thick" w:sz="0" w:space="0" w:color="000000"/>
            </w:tcBorders>
          </w:tcPr>
          <w:p w14:paraId="54CC0DF7"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3340ACD3"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6183AA17" w14:textId="77777777" w:rsidTr="008F4061">
        <w:tc>
          <w:tcPr>
            <w:tcW w:w="0" w:type="auto"/>
          </w:tcPr>
          <w:p w14:paraId="707DD67B"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69A3162"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4654A75"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CE6136A"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63A6CFB8" w14:textId="77777777" w:rsidTr="008F4061">
        <w:tc>
          <w:tcPr>
            <w:tcW w:w="0" w:type="auto"/>
            <w:tcBorders>
              <w:bottom w:val="thick" w:sz="0" w:space="0" w:color="000000"/>
            </w:tcBorders>
          </w:tcPr>
          <w:p w14:paraId="1321135E"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76F0BCE9"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C8C2697"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7B130B7"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36FF3EF1" w14:textId="77777777" w:rsidTr="008F4061">
        <w:tc>
          <w:tcPr>
            <w:tcW w:w="0" w:type="auto"/>
            <w:tcBorders>
              <w:top w:val="thick" w:sz="0" w:space="0" w:color="000000"/>
            </w:tcBorders>
          </w:tcPr>
          <w:p w14:paraId="117BADC6" w14:textId="77777777" w:rsidR="00544DF8" w:rsidRPr="00271FB3" w:rsidRDefault="00544DF8">
            <w:pPr>
              <w:rPr>
                <w:rFonts w:ascii="Calibri" w:hAnsi="Calibri" w:cs="Calibri"/>
              </w:rPr>
            </w:pPr>
            <w:r w:rsidRPr="00271FB3">
              <w:rPr>
                <w:rFonts w:ascii="Calibri" w:hAnsi="Calibri" w:cs="Calibri"/>
              </w:rPr>
              <w:t>Strongly support</w:t>
            </w:r>
          </w:p>
        </w:tc>
        <w:tc>
          <w:tcPr>
            <w:tcW w:w="0" w:type="auto"/>
            <w:tcBorders>
              <w:top w:val="thick" w:sz="0" w:space="0" w:color="000000"/>
            </w:tcBorders>
          </w:tcPr>
          <w:p w14:paraId="50C635EF" w14:textId="77777777" w:rsidR="00544DF8" w:rsidRPr="00271FB3" w:rsidRDefault="00544DF8">
            <w:pPr>
              <w:jc w:val="right"/>
              <w:rPr>
                <w:rFonts w:ascii="Calibri" w:hAnsi="Calibri" w:cs="Calibri"/>
              </w:rPr>
            </w:pPr>
            <w:r w:rsidRPr="00271FB3">
              <w:rPr>
                <w:rFonts w:ascii="Calibri" w:hAnsi="Calibri" w:cs="Calibri"/>
              </w:rPr>
              <w:t>8</w:t>
            </w:r>
          </w:p>
        </w:tc>
        <w:tc>
          <w:tcPr>
            <w:tcW w:w="0" w:type="auto"/>
            <w:tcBorders>
              <w:top w:val="thick" w:sz="0" w:space="0" w:color="000000"/>
            </w:tcBorders>
          </w:tcPr>
          <w:p w14:paraId="5F0FE3B8" w14:textId="77777777" w:rsidR="00544DF8" w:rsidRPr="00271FB3" w:rsidRDefault="00544DF8">
            <w:pPr>
              <w:jc w:val="right"/>
              <w:rPr>
                <w:rFonts w:ascii="Calibri" w:hAnsi="Calibri" w:cs="Calibri"/>
              </w:rPr>
            </w:pPr>
            <w:r w:rsidRPr="00271FB3">
              <w:rPr>
                <w:rFonts w:ascii="Calibri" w:hAnsi="Calibri" w:cs="Calibri"/>
              </w:rPr>
              <w:t>6</w:t>
            </w:r>
          </w:p>
        </w:tc>
        <w:tc>
          <w:tcPr>
            <w:tcW w:w="0" w:type="auto"/>
            <w:tcBorders>
              <w:top w:val="thick" w:sz="0" w:space="0" w:color="000000"/>
            </w:tcBorders>
          </w:tcPr>
          <w:p w14:paraId="7F9FF822" w14:textId="77777777" w:rsidR="00544DF8" w:rsidRPr="00271FB3" w:rsidRDefault="00544DF8">
            <w:pPr>
              <w:jc w:val="right"/>
              <w:rPr>
                <w:rFonts w:ascii="Calibri" w:hAnsi="Calibri" w:cs="Calibri"/>
              </w:rPr>
            </w:pPr>
            <w:r w:rsidRPr="00271FB3">
              <w:rPr>
                <w:rFonts w:ascii="Calibri" w:hAnsi="Calibri" w:cs="Calibri"/>
              </w:rPr>
              <w:t>7</w:t>
            </w:r>
          </w:p>
        </w:tc>
      </w:tr>
      <w:tr w:rsidR="00544DF8" w:rsidRPr="00271FB3" w14:paraId="6DA809A6" w14:textId="77777777" w:rsidTr="008F4061">
        <w:tc>
          <w:tcPr>
            <w:tcW w:w="0" w:type="auto"/>
          </w:tcPr>
          <w:p w14:paraId="791E7080" w14:textId="77777777" w:rsidR="00544DF8" w:rsidRPr="00271FB3" w:rsidRDefault="00544DF8">
            <w:pPr>
              <w:rPr>
                <w:rFonts w:ascii="Calibri" w:hAnsi="Calibri" w:cs="Calibri"/>
              </w:rPr>
            </w:pPr>
            <w:r w:rsidRPr="00271FB3">
              <w:rPr>
                <w:rFonts w:ascii="Calibri" w:hAnsi="Calibri" w:cs="Calibri"/>
              </w:rPr>
              <w:t>Somewhat support</w:t>
            </w:r>
          </w:p>
        </w:tc>
        <w:tc>
          <w:tcPr>
            <w:tcW w:w="0" w:type="auto"/>
          </w:tcPr>
          <w:p w14:paraId="1FCECD3F" w14:textId="77777777" w:rsidR="00544DF8" w:rsidRPr="00271FB3" w:rsidRDefault="00544DF8">
            <w:pPr>
              <w:jc w:val="right"/>
              <w:rPr>
                <w:rFonts w:ascii="Calibri" w:hAnsi="Calibri" w:cs="Calibri"/>
              </w:rPr>
            </w:pPr>
            <w:r w:rsidRPr="00271FB3">
              <w:rPr>
                <w:rFonts w:ascii="Calibri" w:hAnsi="Calibri" w:cs="Calibri"/>
              </w:rPr>
              <w:t>20</w:t>
            </w:r>
          </w:p>
        </w:tc>
        <w:tc>
          <w:tcPr>
            <w:tcW w:w="0" w:type="auto"/>
          </w:tcPr>
          <w:p w14:paraId="5BA4AF58" w14:textId="77777777" w:rsidR="00544DF8" w:rsidRPr="00271FB3" w:rsidRDefault="00544DF8">
            <w:pPr>
              <w:jc w:val="right"/>
              <w:rPr>
                <w:rFonts w:ascii="Calibri" w:hAnsi="Calibri" w:cs="Calibri"/>
              </w:rPr>
            </w:pPr>
            <w:r w:rsidRPr="00271FB3">
              <w:rPr>
                <w:rFonts w:ascii="Calibri" w:hAnsi="Calibri" w:cs="Calibri"/>
              </w:rPr>
              <w:t>19</w:t>
            </w:r>
          </w:p>
        </w:tc>
        <w:tc>
          <w:tcPr>
            <w:tcW w:w="0" w:type="auto"/>
          </w:tcPr>
          <w:p w14:paraId="57E7AB6B" w14:textId="77777777" w:rsidR="00544DF8" w:rsidRPr="00271FB3" w:rsidRDefault="00544DF8">
            <w:pPr>
              <w:jc w:val="right"/>
              <w:rPr>
                <w:rFonts w:ascii="Calibri" w:hAnsi="Calibri" w:cs="Calibri"/>
              </w:rPr>
            </w:pPr>
            <w:r w:rsidRPr="00271FB3">
              <w:rPr>
                <w:rFonts w:ascii="Calibri" w:hAnsi="Calibri" w:cs="Calibri"/>
              </w:rPr>
              <w:t>19</w:t>
            </w:r>
          </w:p>
        </w:tc>
      </w:tr>
      <w:tr w:rsidR="00544DF8" w:rsidRPr="00271FB3" w14:paraId="1D38A653" w14:textId="77777777" w:rsidTr="008F4061">
        <w:tc>
          <w:tcPr>
            <w:tcW w:w="0" w:type="auto"/>
          </w:tcPr>
          <w:p w14:paraId="62872714" w14:textId="77777777" w:rsidR="00544DF8" w:rsidRPr="00271FB3" w:rsidRDefault="00544DF8">
            <w:pPr>
              <w:rPr>
                <w:rFonts w:ascii="Calibri" w:hAnsi="Calibri" w:cs="Calibri"/>
              </w:rPr>
            </w:pPr>
            <w:r w:rsidRPr="00271FB3">
              <w:rPr>
                <w:rFonts w:ascii="Calibri" w:hAnsi="Calibri" w:cs="Calibri"/>
              </w:rPr>
              <w:t>Somewhat oppose</w:t>
            </w:r>
          </w:p>
        </w:tc>
        <w:tc>
          <w:tcPr>
            <w:tcW w:w="0" w:type="auto"/>
          </w:tcPr>
          <w:p w14:paraId="75F31B2E" w14:textId="77777777" w:rsidR="00544DF8" w:rsidRPr="00271FB3" w:rsidRDefault="00544DF8">
            <w:pPr>
              <w:jc w:val="right"/>
              <w:rPr>
                <w:rFonts w:ascii="Calibri" w:hAnsi="Calibri" w:cs="Calibri"/>
              </w:rPr>
            </w:pPr>
            <w:r w:rsidRPr="00271FB3">
              <w:rPr>
                <w:rFonts w:ascii="Calibri" w:hAnsi="Calibri" w:cs="Calibri"/>
              </w:rPr>
              <w:t>23</w:t>
            </w:r>
          </w:p>
        </w:tc>
        <w:tc>
          <w:tcPr>
            <w:tcW w:w="0" w:type="auto"/>
          </w:tcPr>
          <w:p w14:paraId="0A66A9A7" w14:textId="77777777" w:rsidR="00544DF8" w:rsidRPr="00271FB3" w:rsidRDefault="00544DF8">
            <w:pPr>
              <w:jc w:val="right"/>
              <w:rPr>
                <w:rFonts w:ascii="Calibri" w:hAnsi="Calibri" w:cs="Calibri"/>
              </w:rPr>
            </w:pPr>
            <w:r w:rsidRPr="00271FB3">
              <w:rPr>
                <w:rFonts w:ascii="Calibri" w:hAnsi="Calibri" w:cs="Calibri"/>
              </w:rPr>
              <w:t>23</w:t>
            </w:r>
          </w:p>
        </w:tc>
        <w:tc>
          <w:tcPr>
            <w:tcW w:w="0" w:type="auto"/>
          </w:tcPr>
          <w:p w14:paraId="1F871B8D" w14:textId="77777777" w:rsidR="00544DF8" w:rsidRPr="00271FB3" w:rsidRDefault="00544DF8">
            <w:pPr>
              <w:jc w:val="right"/>
              <w:rPr>
                <w:rFonts w:ascii="Calibri" w:hAnsi="Calibri" w:cs="Calibri"/>
              </w:rPr>
            </w:pPr>
            <w:r w:rsidRPr="00271FB3">
              <w:rPr>
                <w:rFonts w:ascii="Calibri" w:hAnsi="Calibri" w:cs="Calibri"/>
              </w:rPr>
              <w:t>23</w:t>
            </w:r>
          </w:p>
        </w:tc>
      </w:tr>
      <w:tr w:rsidR="00544DF8" w:rsidRPr="00271FB3" w14:paraId="1FA81B99" w14:textId="77777777" w:rsidTr="008F4061">
        <w:tc>
          <w:tcPr>
            <w:tcW w:w="0" w:type="auto"/>
          </w:tcPr>
          <w:p w14:paraId="2151772D" w14:textId="77777777" w:rsidR="00544DF8" w:rsidRPr="00271FB3" w:rsidRDefault="00544DF8">
            <w:pPr>
              <w:rPr>
                <w:rFonts w:ascii="Calibri" w:hAnsi="Calibri" w:cs="Calibri"/>
              </w:rPr>
            </w:pPr>
            <w:r w:rsidRPr="00271FB3">
              <w:rPr>
                <w:rFonts w:ascii="Calibri" w:hAnsi="Calibri" w:cs="Calibri"/>
              </w:rPr>
              <w:t>Strongly oppose</w:t>
            </w:r>
          </w:p>
        </w:tc>
        <w:tc>
          <w:tcPr>
            <w:tcW w:w="0" w:type="auto"/>
          </w:tcPr>
          <w:p w14:paraId="4D55B597" w14:textId="77777777" w:rsidR="00544DF8" w:rsidRPr="00271FB3" w:rsidRDefault="00544DF8">
            <w:pPr>
              <w:jc w:val="right"/>
              <w:rPr>
                <w:rFonts w:ascii="Calibri" w:hAnsi="Calibri" w:cs="Calibri"/>
              </w:rPr>
            </w:pPr>
            <w:r w:rsidRPr="00271FB3">
              <w:rPr>
                <w:rFonts w:ascii="Calibri" w:hAnsi="Calibri" w:cs="Calibri"/>
              </w:rPr>
              <w:t>32</w:t>
            </w:r>
          </w:p>
        </w:tc>
        <w:tc>
          <w:tcPr>
            <w:tcW w:w="0" w:type="auto"/>
          </w:tcPr>
          <w:p w14:paraId="6C243D31" w14:textId="77777777" w:rsidR="00544DF8" w:rsidRPr="00271FB3" w:rsidRDefault="00544DF8">
            <w:pPr>
              <w:jc w:val="right"/>
              <w:rPr>
                <w:rFonts w:ascii="Calibri" w:hAnsi="Calibri" w:cs="Calibri"/>
              </w:rPr>
            </w:pPr>
            <w:r w:rsidRPr="00271FB3">
              <w:rPr>
                <w:rFonts w:ascii="Calibri" w:hAnsi="Calibri" w:cs="Calibri"/>
              </w:rPr>
              <w:t>25</w:t>
            </w:r>
          </w:p>
        </w:tc>
        <w:tc>
          <w:tcPr>
            <w:tcW w:w="0" w:type="auto"/>
          </w:tcPr>
          <w:p w14:paraId="454C6AC0" w14:textId="77777777" w:rsidR="00544DF8" w:rsidRPr="00271FB3" w:rsidRDefault="00544DF8">
            <w:pPr>
              <w:jc w:val="right"/>
              <w:rPr>
                <w:rFonts w:ascii="Calibri" w:hAnsi="Calibri" w:cs="Calibri"/>
              </w:rPr>
            </w:pPr>
            <w:r w:rsidRPr="00271FB3">
              <w:rPr>
                <w:rFonts w:ascii="Calibri" w:hAnsi="Calibri" w:cs="Calibri"/>
              </w:rPr>
              <w:t>29</w:t>
            </w:r>
          </w:p>
        </w:tc>
      </w:tr>
      <w:tr w:rsidR="00544DF8" w:rsidRPr="00271FB3" w14:paraId="305B0949" w14:textId="77777777" w:rsidTr="008F4061">
        <w:tc>
          <w:tcPr>
            <w:tcW w:w="0" w:type="auto"/>
          </w:tcPr>
          <w:p w14:paraId="0F3779E0" w14:textId="0FDDD582" w:rsidR="00544DF8" w:rsidRPr="00271FB3" w:rsidRDefault="00544DF8">
            <w:pPr>
              <w:rPr>
                <w:rFonts w:ascii="Calibri" w:hAnsi="Calibri" w:cs="Calibri"/>
              </w:rPr>
            </w:pPr>
            <w:r w:rsidRPr="00271FB3">
              <w:rPr>
                <w:rFonts w:ascii="Calibri" w:hAnsi="Calibri" w:cs="Calibri"/>
              </w:rPr>
              <w:t>Don</w:t>
            </w:r>
            <w:r w:rsidR="00E114A1" w:rsidRPr="00271FB3">
              <w:rPr>
                <w:rFonts w:ascii="Calibri" w:hAnsi="Calibri" w:cs="Calibri"/>
              </w:rPr>
              <w:t>’</w:t>
            </w:r>
            <w:r w:rsidRPr="00271FB3">
              <w:rPr>
                <w:rFonts w:ascii="Calibri" w:hAnsi="Calibri" w:cs="Calibri"/>
              </w:rPr>
              <w:t>t know</w:t>
            </w:r>
          </w:p>
        </w:tc>
        <w:tc>
          <w:tcPr>
            <w:tcW w:w="0" w:type="auto"/>
          </w:tcPr>
          <w:p w14:paraId="5E4B502E" w14:textId="77777777" w:rsidR="00544DF8" w:rsidRPr="00271FB3" w:rsidRDefault="00544DF8">
            <w:pPr>
              <w:jc w:val="right"/>
              <w:rPr>
                <w:rFonts w:ascii="Calibri" w:hAnsi="Calibri" w:cs="Calibri"/>
              </w:rPr>
            </w:pPr>
            <w:r w:rsidRPr="00271FB3">
              <w:rPr>
                <w:rFonts w:ascii="Calibri" w:hAnsi="Calibri" w:cs="Calibri"/>
              </w:rPr>
              <w:t>17</w:t>
            </w:r>
          </w:p>
        </w:tc>
        <w:tc>
          <w:tcPr>
            <w:tcW w:w="0" w:type="auto"/>
          </w:tcPr>
          <w:p w14:paraId="0A4FCB55" w14:textId="77777777" w:rsidR="00544DF8" w:rsidRPr="00271FB3" w:rsidRDefault="00544DF8">
            <w:pPr>
              <w:jc w:val="right"/>
              <w:rPr>
                <w:rFonts w:ascii="Calibri" w:hAnsi="Calibri" w:cs="Calibri"/>
              </w:rPr>
            </w:pPr>
            <w:r w:rsidRPr="00271FB3">
              <w:rPr>
                <w:rFonts w:ascii="Calibri" w:hAnsi="Calibri" w:cs="Calibri"/>
              </w:rPr>
              <w:t>25</w:t>
            </w:r>
          </w:p>
        </w:tc>
        <w:tc>
          <w:tcPr>
            <w:tcW w:w="0" w:type="auto"/>
          </w:tcPr>
          <w:p w14:paraId="32382E75" w14:textId="77777777" w:rsidR="00544DF8" w:rsidRPr="00271FB3" w:rsidRDefault="00544DF8">
            <w:pPr>
              <w:jc w:val="right"/>
              <w:rPr>
                <w:rFonts w:ascii="Calibri" w:hAnsi="Calibri" w:cs="Calibri"/>
              </w:rPr>
            </w:pPr>
            <w:r w:rsidRPr="00271FB3">
              <w:rPr>
                <w:rFonts w:ascii="Calibri" w:hAnsi="Calibri" w:cs="Calibri"/>
              </w:rPr>
              <w:t>21</w:t>
            </w:r>
          </w:p>
        </w:tc>
      </w:tr>
      <w:tr w:rsidR="00544DF8" w:rsidRPr="00271FB3" w14:paraId="13179648" w14:textId="77777777" w:rsidTr="008F4061">
        <w:tc>
          <w:tcPr>
            <w:tcW w:w="0" w:type="auto"/>
          </w:tcPr>
          <w:p w14:paraId="2F7FF3A3" w14:textId="6DC3BB12" w:rsidR="00544DF8" w:rsidRPr="00271FB3" w:rsidRDefault="00BA341B">
            <w:pPr>
              <w:rPr>
                <w:rFonts w:ascii="Calibri" w:hAnsi="Calibri" w:cs="Calibri"/>
              </w:rPr>
            </w:pPr>
            <w:r w:rsidRPr="00271FB3">
              <w:rPr>
                <w:rFonts w:ascii="Calibri" w:hAnsi="Calibri" w:cs="Calibri"/>
              </w:rPr>
              <w:t>SKIP/REFUSED</w:t>
            </w:r>
          </w:p>
        </w:tc>
        <w:tc>
          <w:tcPr>
            <w:tcW w:w="0" w:type="auto"/>
          </w:tcPr>
          <w:p w14:paraId="5AB27DF1"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0C967C91"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04357D61"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4DFC3880" w14:textId="77777777" w:rsidTr="008F4061">
        <w:tc>
          <w:tcPr>
            <w:tcW w:w="0" w:type="auto"/>
          </w:tcPr>
          <w:p w14:paraId="2127474D"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7AE71841"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0E9A7A2A"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574D5D2C" w14:textId="77777777" w:rsidR="00544DF8" w:rsidRPr="00271FB3" w:rsidRDefault="00544DF8">
            <w:pPr>
              <w:jc w:val="right"/>
              <w:rPr>
                <w:rFonts w:ascii="Calibri" w:hAnsi="Calibri" w:cs="Calibri"/>
              </w:rPr>
            </w:pPr>
            <w:r w:rsidRPr="00271FB3">
              <w:rPr>
                <w:rFonts w:ascii="Calibri" w:hAnsi="Calibri" w:cs="Calibri"/>
              </w:rPr>
              <w:t>3,427</w:t>
            </w:r>
          </w:p>
        </w:tc>
      </w:tr>
    </w:tbl>
    <w:p w14:paraId="60106655" w14:textId="72E3E00B" w:rsidR="00544DF8" w:rsidRDefault="00544DF8">
      <w:pPr>
        <w:rPr>
          <w:rFonts w:ascii="Calibri" w:hAnsi="Calibri" w:cs="Calibri"/>
        </w:rPr>
      </w:pPr>
    </w:p>
    <w:p w14:paraId="2B1704B4" w14:textId="2D1C26DD" w:rsidR="006B5661" w:rsidRDefault="006B5661">
      <w:pPr>
        <w:rPr>
          <w:rFonts w:ascii="Calibri" w:hAnsi="Calibri" w:cs="Calibri"/>
        </w:rPr>
      </w:pPr>
    </w:p>
    <w:p w14:paraId="2C0BABFA" w14:textId="56D1586E" w:rsidR="006B5661" w:rsidRDefault="006B5661">
      <w:pPr>
        <w:rPr>
          <w:rFonts w:ascii="Calibri" w:hAnsi="Calibri" w:cs="Calibri"/>
        </w:rPr>
      </w:pPr>
    </w:p>
    <w:p w14:paraId="383A6028" w14:textId="3287C376" w:rsidR="006B5661" w:rsidRDefault="006B5661">
      <w:pPr>
        <w:rPr>
          <w:rFonts w:ascii="Calibri" w:hAnsi="Calibri" w:cs="Calibri"/>
        </w:rPr>
      </w:pPr>
    </w:p>
    <w:p w14:paraId="1D62530C" w14:textId="6018AA48" w:rsidR="006B5661" w:rsidRDefault="006B5661">
      <w:pPr>
        <w:rPr>
          <w:rFonts w:ascii="Calibri" w:hAnsi="Calibri" w:cs="Calibri"/>
        </w:rPr>
      </w:pPr>
    </w:p>
    <w:p w14:paraId="2D496B77" w14:textId="74AC8FDD" w:rsidR="006B5661" w:rsidRDefault="006B5661">
      <w:pPr>
        <w:rPr>
          <w:rFonts w:ascii="Calibri" w:hAnsi="Calibri" w:cs="Calibri"/>
        </w:rPr>
      </w:pPr>
    </w:p>
    <w:p w14:paraId="1B18171C" w14:textId="063B5089" w:rsidR="006B5661" w:rsidRDefault="006B5661">
      <w:pPr>
        <w:rPr>
          <w:rFonts w:ascii="Calibri" w:hAnsi="Calibri" w:cs="Calibri"/>
        </w:rPr>
      </w:pPr>
    </w:p>
    <w:p w14:paraId="2C8D5690" w14:textId="453E8E08" w:rsidR="006B5661" w:rsidRDefault="006B5661">
      <w:pPr>
        <w:rPr>
          <w:rFonts w:ascii="Calibri" w:hAnsi="Calibri" w:cs="Calibri"/>
        </w:rPr>
      </w:pPr>
    </w:p>
    <w:p w14:paraId="0BDB99D5" w14:textId="02A93A74" w:rsidR="006B5661" w:rsidRDefault="006B5661">
      <w:pPr>
        <w:rPr>
          <w:rFonts w:ascii="Calibri" w:hAnsi="Calibri" w:cs="Calibri"/>
        </w:rPr>
      </w:pPr>
    </w:p>
    <w:p w14:paraId="31341EDA" w14:textId="37905934" w:rsidR="006B5661" w:rsidRDefault="006B5661">
      <w:pPr>
        <w:rPr>
          <w:rFonts w:ascii="Calibri" w:hAnsi="Calibri" w:cs="Calibri"/>
        </w:rPr>
      </w:pPr>
    </w:p>
    <w:p w14:paraId="37BAFFBA" w14:textId="1BF14243" w:rsidR="006B5661" w:rsidRDefault="006B5661">
      <w:pPr>
        <w:rPr>
          <w:rFonts w:ascii="Calibri" w:hAnsi="Calibri" w:cs="Calibri"/>
        </w:rPr>
      </w:pPr>
    </w:p>
    <w:p w14:paraId="1187C6F4" w14:textId="20E8447A" w:rsidR="006B5661" w:rsidRDefault="006B5661">
      <w:pPr>
        <w:rPr>
          <w:rFonts w:ascii="Calibri" w:hAnsi="Calibri" w:cs="Calibri"/>
        </w:rPr>
      </w:pPr>
    </w:p>
    <w:p w14:paraId="0997BAE4" w14:textId="1CE963A5" w:rsidR="006B5661" w:rsidRDefault="006B5661">
      <w:pPr>
        <w:rPr>
          <w:rFonts w:ascii="Calibri" w:hAnsi="Calibri" w:cs="Calibri"/>
        </w:rPr>
      </w:pPr>
    </w:p>
    <w:p w14:paraId="40A067DD" w14:textId="64BD6898" w:rsidR="006B5661" w:rsidRDefault="006B5661">
      <w:pPr>
        <w:rPr>
          <w:rFonts w:ascii="Calibri" w:hAnsi="Calibri" w:cs="Calibri"/>
        </w:rPr>
      </w:pPr>
    </w:p>
    <w:p w14:paraId="51626ADB" w14:textId="47AA3304" w:rsidR="006B5661" w:rsidRDefault="006B5661">
      <w:pPr>
        <w:rPr>
          <w:rFonts w:ascii="Calibri" w:hAnsi="Calibri" w:cs="Calibri"/>
        </w:rPr>
      </w:pPr>
    </w:p>
    <w:p w14:paraId="67740A06" w14:textId="69B185C2" w:rsidR="006B5661" w:rsidRDefault="006B5661">
      <w:pPr>
        <w:rPr>
          <w:rFonts w:ascii="Calibri" w:hAnsi="Calibri" w:cs="Calibri"/>
        </w:rPr>
      </w:pPr>
    </w:p>
    <w:p w14:paraId="5A654DCC" w14:textId="7B6681A5" w:rsidR="006B5661" w:rsidRDefault="006B5661">
      <w:pPr>
        <w:rPr>
          <w:rFonts w:ascii="Calibri" w:hAnsi="Calibri" w:cs="Calibri"/>
        </w:rPr>
      </w:pPr>
    </w:p>
    <w:p w14:paraId="26887E6B" w14:textId="5D66A2DD" w:rsidR="006B5661" w:rsidRDefault="006B5661">
      <w:pPr>
        <w:rPr>
          <w:rFonts w:ascii="Calibri" w:hAnsi="Calibri" w:cs="Calibri"/>
        </w:rPr>
      </w:pPr>
    </w:p>
    <w:p w14:paraId="4582E9E0" w14:textId="4A531E4D" w:rsidR="006B5661" w:rsidRDefault="006B5661">
      <w:pPr>
        <w:rPr>
          <w:rFonts w:ascii="Calibri" w:hAnsi="Calibri" w:cs="Calibri"/>
        </w:rPr>
      </w:pPr>
    </w:p>
    <w:p w14:paraId="71BE4756" w14:textId="77777777" w:rsidR="006B5661" w:rsidRPr="00271FB3" w:rsidRDefault="006B5661">
      <w:pPr>
        <w:rPr>
          <w:rFonts w:ascii="Calibri" w:hAnsi="Calibri" w:cs="Calibri"/>
        </w:rPr>
      </w:pPr>
    </w:p>
    <w:p w14:paraId="2B77C203" w14:textId="77777777" w:rsidR="008F4061" w:rsidRPr="00271FB3" w:rsidRDefault="008F4061" w:rsidP="008F4061">
      <w:pPr>
        <w:jc w:val="center"/>
        <w:rPr>
          <w:rFonts w:ascii="Calibri" w:hAnsi="Calibri" w:cs="Calibri"/>
          <w:b/>
          <w:bCs/>
          <w:iCs/>
          <w:sz w:val="28"/>
        </w:rPr>
      </w:pPr>
      <w:r w:rsidRPr="00271FB3">
        <w:rPr>
          <w:rFonts w:ascii="Calibri" w:hAnsi="Calibri" w:cs="Calibri"/>
          <w:b/>
          <w:bCs/>
          <w:iCs/>
          <w:sz w:val="28"/>
        </w:rPr>
        <w:lastRenderedPageBreak/>
        <w:t>DEMOGRAPHICS</w:t>
      </w:r>
    </w:p>
    <w:p w14:paraId="2C5AB3F9" w14:textId="77777777" w:rsidR="008F4061" w:rsidRPr="00271FB3" w:rsidRDefault="008F4061" w:rsidP="008F4061">
      <w:pPr>
        <w:rPr>
          <w:rFonts w:ascii="Calibri" w:hAnsi="Calibri" w:cs="Calibri"/>
          <w:b/>
          <w:sz w:val="24"/>
        </w:rPr>
      </w:pPr>
      <w:r w:rsidRPr="00271FB3">
        <w:rPr>
          <w:rFonts w:ascii="Calibri" w:hAnsi="Calibri" w:cs="Calibri"/>
          <w:b/>
          <w:i/>
          <w:sz w:val="24"/>
        </w:rPr>
        <w:t>Generally speaking, do you think of yourself as a Republican, a Democrat, an independent, or what?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459"/>
        <w:gridCol w:w="672"/>
        <w:gridCol w:w="806"/>
        <w:gridCol w:w="672"/>
      </w:tblGrid>
      <w:tr w:rsidR="008F4061" w:rsidRPr="00271FB3" w14:paraId="7B1BCAF2" w14:textId="77777777" w:rsidTr="008F4061">
        <w:tc>
          <w:tcPr>
            <w:tcW w:w="0" w:type="auto"/>
            <w:tcBorders>
              <w:top w:val="thick" w:sz="0" w:space="0" w:color="000000"/>
            </w:tcBorders>
          </w:tcPr>
          <w:p w14:paraId="2EB72ADB"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43F3CD67"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46C89F8D" w14:textId="77777777" w:rsidTr="008F4061">
        <w:tc>
          <w:tcPr>
            <w:tcW w:w="0" w:type="auto"/>
          </w:tcPr>
          <w:p w14:paraId="7445A0A5"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E30C82A"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07BAE3B"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3D7BF09"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78A86B23" w14:textId="77777777" w:rsidTr="008F4061">
        <w:tc>
          <w:tcPr>
            <w:tcW w:w="0" w:type="auto"/>
            <w:tcBorders>
              <w:bottom w:val="thick" w:sz="0" w:space="0" w:color="000000"/>
            </w:tcBorders>
          </w:tcPr>
          <w:p w14:paraId="199DB18D"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51B13315"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60183B3"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326200D"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2CDDF931" w14:textId="77777777" w:rsidTr="008F4061">
        <w:tc>
          <w:tcPr>
            <w:tcW w:w="0" w:type="auto"/>
            <w:tcBorders>
              <w:top w:val="thick" w:sz="0" w:space="0" w:color="000000"/>
            </w:tcBorders>
          </w:tcPr>
          <w:p w14:paraId="70230470" w14:textId="77777777" w:rsidR="008F4061" w:rsidRPr="00271FB3" w:rsidRDefault="008F4061" w:rsidP="008F4061">
            <w:pPr>
              <w:rPr>
                <w:rFonts w:ascii="Calibri" w:hAnsi="Calibri" w:cs="Calibri"/>
              </w:rPr>
            </w:pPr>
            <w:r w:rsidRPr="00271FB3">
              <w:rPr>
                <w:rFonts w:ascii="Calibri" w:hAnsi="Calibri" w:cs="Calibri"/>
              </w:rPr>
              <w:t>Democrat</w:t>
            </w:r>
          </w:p>
        </w:tc>
        <w:tc>
          <w:tcPr>
            <w:tcW w:w="0" w:type="auto"/>
            <w:tcBorders>
              <w:top w:val="thick" w:sz="0" w:space="0" w:color="000000"/>
            </w:tcBorders>
          </w:tcPr>
          <w:p w14:paraId="0A6E3E18" w14:textId="77777777" w:rsidR="008F4061" w:rsidRPr="00271FB3" w:rsidRDefault="008F4061" w:rsidP="008F4061">
            <w:pPr>
              <w:jc w:val="right"/>
              <w:rPr>
                <w:rFonts w:ascii="Calibri" w:hAnsi="Calibri" w:cs="Calibri"/>
              </w:rPr>
            </w:pPr>
            <w:r w:rsidRPr="00271FB3">
              <w:rPr>
                <w:rFonts w:ascii="Calibri" w:hAnsi="Calibri" w:cs="Calibri"/>
              </w:rPr>
              <w:t>32</w:t>
            </w:r>
          </w:p>
        </w:tc>
        <w:tc>
          <w:tcPr>
            <w:tcW w:w="0" w:type="auto"/>
            <w:tcBorders>
              <w:top w:val="thick" w:sz="0" w:space="0" w:color="000000"/>
            </w:tcBorders>
          </w:tcPr>
          <w:p w14:paraId="4250C682" w14:textId="77777777" w:rsidR="008F4061" w:rsidRPr="00271FB3" w:rsidRDefault="008F4061" w:rsidP="008F4061">
            <w:pPr>
              <w:jc w:val="right"/>
              <w:rPr>
                <w:rFonts w:ascii="Calibri" w:hAnsi="Calibri" w:cs="Calibri"/>
              </w:rPr>
            </w:pPr>
            <w:r w:rsidRPr="00271FB3">
              <w:rPr>
                <w:rFonts w:ascii="Calibri" w:hAnsi="Calibri" w:cs="Calibri"/>
              </w:rPr>
              <w:t>37</w:t>
            </w:r>
          </w:p>
        </w:tc>
        <w:tc>
          <w:tcPr>
            <w:tcW w:w="0" w:type="auto"/>
            <w:tcBorders>
              <w:top w:val="thick" w:sz="0" w:space="0" w:color="000000"/>
            </w:tcBorders>
          </w:tcPr>
          <w:p w14:paraId="2FDC2E03" w14:textId="77777777" w:rsidR="008F4061" w:rsidRPr="00271FB3" w:rsidRDefault="008F4061" w:rsidP="008F4061">
            <w:pPr>
              <w:jc w:val="right"/>
              <w:rPr>
                <w:rFonts w:ascii="Calibri" w:hAnsi="Calibri" w:cs="Calibri"/>
              </w:rPr>
            </w:pPr>
            <w:r w:rsidRPr="00271FB3">
              <w:rPr>
                <w:rFonts w:ascii="Calibri" w:hAnsi="Calibri" w:cs="Calibri"/>
              </w:rPr>
              <w:t>35</w:t>
            </w:r>
          </w:p>
        </w:tc>
      </w:tr>
      <w:tr w:rsidR="008F4061" w:rsidRPr="00271FB3" w14:paraId="18E17982" w14:textId="77777777" w:rsidTr="008F4061">
        <w:tc>
          <w:tcPr>
            <w:tcW w:w="0" w:type="auto"/>
          </w:tcPr>
          <w:p w14:paraId="5AAD86F2" w14:textId="77777777" w:rsidR="008F4061" w:rsidRPr="00271FB3" w:rsidRDefault="008F4061" w:rsidP="008F4061">
            <w:pPr>
              <w:rPr>
                <w:rFonts w:ascii="Calibri" w:hAnsi="Calibri" w:cs="Calibri"/>
              </w:rPr>
            </w:pPr>
            <w:r w:rsidRPr="00271FB3">
              <w:rPr>
                <w:rFonts w:ascii="Calibri" w:hAnsi="Calibri" w:cs="Calibri"/>
              </w:rPr>
              <w:t>Republican</w:t>
            </w:r>
          </w:p>
        </w:tc>
        <w:tc>
          <w:tcPr>
            <w:tcW w:w="0" w:type="auto"/>
          </w:tcPr>
          <w:p w14:paraId="4E1EC9F4" w14:textId="77777777" w:rsidR="008F4061" w:rsidRPr="00271FB3" w:rsidRDefault="008F4061" w:rsidP="008F4061">
            <w:pPr>
              <w:jc w:val="right"/>
              <w:rPr>
                <w:rFonts w:ascii="Calibri" w:hAnsi="Calibri" w:cs="Calibri"/>
              </w:rPr>
            </w:pPr>
            <w:r w:rsidRPr="00271FB3">
              <w:rPr>
                <w:rFonts w:ascii="Calibri" w:hAnsi="Calibri" w:cs="Calibri"/>
              </w:rPr>
              <w:t>22</w:t>
            </w:r>
          </w:p>
        </w:tc>
        <w:tc>
          <w:tcPr>
            <w:tcW w:w="0" w:type="auto"/>
          </w:tcPr>
          <w:p w14:paraId="0E367FE4" w14:textId="77777777" w:rsidR="008F4061" w:rsidRPr="00271FB3" w:rsidRDefault="008F4061" w:rsidP="008F4061">
            <w:pPr>
              <w:jc w:val="right"/>
              <w:rPr>
                <w:rFonts w:ascii="Calibri" w:hAnsi="Calibri" w:cs="Calibri"/>
              </w:rPr>
            </w:pPr>
            <w:r w:rsidRPr="00271FB3">
              <w:rPr>
                <w:rFonts w:ascii="Calibri" w:hAnsi="Calibri" w:cs="Calibri"/>
              </w:rPr>
              <w:t>19</w:t>
            </w:r>
          </w:p>
        </w:tc>
        <w:tc>
          <w:tcPr>
            <w:tcW w:w="0" w:type="auto"/>
          </w:tcPr>
          <w:p w14:paraId="5BD51708" w14:textId="77777777" w:rsidR="008F4061" w:rsidRPr="00271FB3" w:rsidRDefault="008F4061" w:rsidP="008F4061">
            <w:pPr>
              <w:jc w:val="right"/>
              <w:rPr>
                <w:rFonts w:ascii="Calibri" w:hAnsi="Calibri" w:cs="Calibri"/>
              </w:rPr>
            </w:pPr>
            <w:r w:rsidRPr="00271FB3">
              <w:rPr>
                <w:rFonts w:ascii="Calibri" w:hAnsi="Calibri" w:cs="Calibri"/>
              </w:rPr>
              <w:t>21</w:t>
            </w:r>
          </w:p>
        </w:tc>
      </w:tr>
      <w:tr w:rsidR="008F4061" w:rsidRPr="00271FB3" w14:paraId="77B74CBB" w14:textId="77777777" w:rsidTr="008F4061">
        <w:tc>
          <w:tcPr>
            <w:tcW w:w="0" w:type="auto"/>
          </w:tcPr>
          <w:p w14:paraId="1CFF1D69" w14:textId="77777777" w:rsidR="008F4061" w:rsidRPr="00271FB3" w:rsidRDefault="008F4061" w:rsidP="008F4061">
            <w:pPr>
              <w:rPr>
                <w:rFonts w:ascii="Calibri" w:hAnsi="Calibri" w:cs="Calibri"/>
              </w:rPr>
            </w:pPr>
            <w:r w:rsidRPr="00271FB3">
              <w:rPr>
                <w:rFonts w:ascii="Calibri" w:hAnsi="Calibri" w:cs="Calibri"/>
              </w:rPr>
              <w:t>Independent</w:t>
            </w:r>
          </w:p>
        </w:tc>
        <w:tc>
          <w:tcPr>
            <w:tcW w:w="0" w:type="auto"/>
          </w:tcPr>
          <w:p w14:paraId="02180CEE" w14:textId="77777777" w:rsidR="008F4061" w:rsidRPr="00271FB3" w:rsidRDefault="008F4061" w:rsidP="008F4061">
            <w:pPr>
              <w:jc w:val="right"/>
              <w:rPr>
                <w:rFonts w:ascii="Calibri" w:hAnsi="Calibri" w:cs="Calibri"/>
              </w:rPr>
            </w:pPr>
            <w:r w:rsidRPr="00271FB3">
              <w:rPr>
                <w:rFonts w:ascii="Calibri" w:hAnsi="Calibri" w:cs="Calibri"/>
              </w:rPr>
              <w:t>32</w:t>
            </w:r>
          </w:p>
        </w:tc>
        <w:tc>
          <w:tcPr>
            <w:tcW w:w="0" w:type="auto"/>
          </w:tcPr>
          <w:p w14:paraId="6FB4BA62" w14:textId="77777777" w:rsidR="008F4061" w:rsidRPr="00271FB3" w:rsidRDefault="008F4061" w:rsidP="008F4061">
            <w:pPr>
              <w:jc w:val="right"/>
              <w:rPr>
                <w:rFonts w:ascii="Calibri" w:hAnsi="Calibri" w:cs="Calibri"/>
              </w:rPr>
            </w:pPr>
            <w:r w:rsidRPr="00271FB3">
              <w:rPr>
                <w:rFonts w:ascii="Calibri" w:hAnsi="Calibri" w:cs="Calibri"/>
              </w:rPr>
              <w:t>26</w:t>
            </w:r>
          </w:p>
        </w:tc>
        <w:tc>
          <w:tcPr>
            <w:tcW w:w="0" w:type="auto"/>
          </w:tcPr>
          <w:p w14:paraId="035F3D17" w14:textId="77777777" w:rsidR="008F4061" w:rsidRPr="00271FB3" w:rsidRDefault="008F4061" w:rsidP="008F4061">
            <w:pPr>
              <w:jc w:val="right"/>
              <w:rPr>
                <w:rFonts w:ascii="Calibri" w:hAnsi="Calibri" w:cs="Calibri"/>
              </w:rPr>
            </w:pPr>
            <w:r w:rsidRPr="00271FB3">
              <w:rPr>
                <w:rFonts w:ascii="Calibri" w:hAnsi="Calibri" w:cs="Calibri"/>
              </w:rPr>
              <w:t>29</w:t>
            </w:r>
          </w:p>
        </w:tc>
      </w:tr>
      <w:tr w:rsidR="008F4061" w:rsidRPr="00271FB3" w14:paraId="1523AB4D" w14:textId="77777777" w:rsidTr="008F4061">
        <w:tc>
          <w:tcPr>
            <w:tcW w:w="0" w:type="auto"/>
          </w:tcPr>
          <w:p w14:paraId="4E0796AC" w14:textId="77777777" w:rsidR="008F4061" w:rsidRPr="00271FB3" w:rsidRDefault="008F4061" w:rsidP="008F4061">
            <w:pPr>
              <w:rPr>
                <w:rFonts w:ascii="Calibri" w:hAnsi="Calibri" w:cs="Calibri"/>
              </w:rPr>
            </w:pPr>
            <w:r w:rsidRPr="00271FB3">
              <w:rPr>
                <w:rFonts w:ascii="Calibri" w:hAnsi="Calibri" w:cs="Calibri"/>
              </w:rPr>
              <w:t>Something else</w:t>
            </w:r>
          </w:p>
        </w:tc>
        <w:tc>
          <w:tcPr>
            <w:tcW w:w="0" w:type="auto"/>
          </w:tcPr>
          <w:p w14:paraId="142C1E54"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7B9427D2" w14:textId="77777777" w:rsidR="008F4061" w:rsidRPr="00271FB3" w:rsidRDefault="008F4061" w:rsidP="008F4061">
            <w:pPr>
              <w:jc w:val="right"/>
              <w:rPr>
                <w:rFonts w:ascii="Calibri" w:hAnsi="Calibri" w:cs="Calibri"/>
              </w:rPr>
            </w:pPr>
            <w:r w:rsidRPr="00271FB3">
              <w:rPr>
                <w:rFonts w:ascii="Calibri" w:hAnsi="Calibri" w:cs="Calibri"/>
              </w:rPr>
              <w:t>16</w:t>
            </w:r>
          </w:p>
        </w:tc>
        <w:tc>
          <w:tcPr>
            <w:tcW w:w="0" w:type="auto"/>
          </w:tcPr>
          <w:p w14:paraId="7DC8A30A" w14:textId="77777777" w:rsidR="008F4061" w:rsidRPr="00271FB3" w:rsidRDefault="008F4061" w:rsidP="008F4061">
            <w:pPr>
              <w:jc w:val="right"/>
              <w:rPr>
                <w:rFonts w:ascii="Calibri" w:hAnsi="Calibri" w:cs="Calibri"/>
              </w:rPr>
            </w:pPr>
            <w:r w:rsidRPr="00271FB3">
              <w:rPr>
                <w:rFonts w:ascii="Calibri" w:hAnsi="Calibri" w:cs="Calibri"/>
              </w:rPr>
              <w:t>14</w:t>
            </w:r>
          </w:p>
        </w:tc>
      </w:tr>
      <w:tr w:rsidR="008F4061" w:rsidRPr="00271FB3" w14:paraId="3E41F8E6" w14:textId="77777777" w:rsidTr="008F4061">
        <w:tc>
          <w:tcPr>
            <w:tcW w:w="0" w:type="auto"/>
          </w:tcPr>
          <w:p w14:paraId="146F5568" w14:textId="77777777" w:rsidR="008F4061" w:rsidRPr="00271FB3" w:rsidRDefault="008F4061" w:rsidP="008F4061">
            <w:pPr>
              <w:rPr>
                <w:rFonts w:ascii="Calibri" w:hAnsi="Calibri" w:cs="Calibri"/>
              </w:rPr>
            </w:pPr>
            <w:r w:rsidRPr="00271FB3">
              <w:rPr>
                <w:rFonts w:ascii="Calibri" w:hAnsi="Calibri" w:cs="Calibri"/>
              </w:rPr>
              <w:t>DON’T KNOW</w:t>
            </w:r>
          </w:p>
        </w:tc>
        <w:tc>
          <w:tcPr>
            <w:tcW w:w="0" w:type="auto"/>
          </w:tcPr>
          <w:p w14:paraId="0E2C459C"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53772872"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1D576ECA"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06DEAC38" w14:textId="77777777" w:rsidTr="008F4061">
        <w:tc>
          <w:tcPr>
            <w:tcW w:w="0" w:type="auto"/>
          </w:tcPr>
          <w:p w14:paraId="03F66E45" w14:textId="77777777" w:rsidR="008F4061" w:rsidRPr="00271FB3" w:rsidRDefault="008F4061" w:rsidP="008F4061">
            <w:pPr>
              <w:rPr>
                <w:rFonts w:ascii="Calibri" w:hAnsi="Calibri" w:cs="Calibri"/>
              </w:rPr>
            </w:pPr>
            <w:r w:rsidRPr="00271FB3">
              <w:rPr>
                <w:rFonts w:ascii="Calibri" w:hAnsi="Calibri" w:cs="Calibri"/>
              </w:rPr>
              <w:t>SKIP/REFUSED</w:t>
            </w:r>
          </w:p>
        </w:tc>
        <w:tc>
          <w:tcPr>
            <w:tcW w:w="0" w:type="auto"/>
          </w:tcPr>
          <w:p w14:paraId="1FF0F0F6"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7958C111"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5CF38FC0"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5F4FF0CC" w14:textId="77777777" w:rsidTr="008F4061">
        <w:tc>
          <w:tcPr>
            <w:tcW w:w="0" w:type="auto"/>
          </w:tcPr>
          <w:p w14:paraId="2781904D"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3089970A"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297435E6"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6A44752B"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18D5BDD2" w14:textId="77777777" w:rsidR="008F4061" w:rsidRDefault="008F4061" w:rsidP="008F4061">
      <w:pPr>
        <w:rPr>
          <w:rFonts w:ascii="Calibri" w:hAnsi="Calibri" w:cs="Calibri"/>
          <w:b/>
          <w:i/>
          <w:sz w:val="24"/>
        </w:rPr>
      </w:pPr>
    </w:p>
    <w:p w14:paraId="5ADFD07E" w14:textId="77777777" w:rsidR="008F4061" w:rsidRDefault="008F4061" w:rsidP="008F4061">
      <w:pPr>
        <w:rPr>
          <w:rFonts w:ascii="Calibri" w:hAnsi="Calibri" w:cs="Calibri"/>
          <w:b/>
          <w:i/>
          <w:sz w:val="24"/>
        </w:rPr>
      </w:pPr>
    </w:p>
    <w:p w14:paraId="574E5C3F" w14:textId="77777777" w:rsidR="008F4061" w:rsidRPr="00271FB3" w:rsidRDefault="008F4061" w:rsidP="008F4061">
      <w:pPr>
        <w:rPr>
          <w:rFonts w:ascii="Calibri" w:hAnsi="Calibri" w:cs="Calibri"/>
          <w:b/>
          <w:sz w:val="24"/>
        </w:rPr>
      </w:pPr>
      <w:r w:rsidRPr="00271FB3">
        <w:rPr>
          <w:rFonts w:ascii="Calibri" w:hAnsi="Calibri" w:cs="Calibri"/>
          <w:b/>
          <w:i/>
          <w:sz w:val="24"/>
        </w:rPr>
        <w:t>Do you think of yourself as closer to the Republican Party or to the Democratic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09"/>
        <w:gridCol w:w="632"/>
        <w:gridCol w:w="806"/>
        <w:gridCol w:w="672"/>
      </w:tblGrid>
      <w:tr w:rsidR="008F4061" w:rsidRPr="00271FB3" w14:paraId="405BEAC2" w14:textId="77777777" w:rsidTr="008F4061">
        <w:tc>
          <w:tcPr>
            <w:tcW w:w="0" w:type="auto"/>
            <w:tcBorders>
              <w:top w:val="thick" w:sz="0" w:space="0" w:color="000000"/>
            </w:tcBorders>
          </w:tcPr>
          <w:p w14:paraId="7435BAFE"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4C53A7DF"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1B9F5444" w14:textId="77777777" w:rsidTr="008F4061">
        <w:tc>
          <w:tcPr>
            <w:tcW w:w="0" w:type="auto"/>
          </w:tcPr>
          <w:p w14:paraId="2149D8AA"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909B079"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3C3ED11"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E6AA095"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253737BE" w14:textId="77777777" w:rsidTr="008F4061">
        <w:tc>
          <w:tcPr>
            <w:tcW w:w="0" w:type="auto"/>
            <w:tcBorders>
              <w:bottom w:val="thick" w:sz="0" w:space="0" w:color="000000"/>
            </w:tcBorders>
          </w:tcPr>
          <w:p w14:paraId="4A7069E7"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559B9B68"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DA5D27A"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D886929"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655790CF" w14:textId="77777777" w:rsidTr="008F4061">
        <w:tc>
          <w:tcPr>
            <w:tcW w:w="0" w:type="auto"/>
            <w:tcBorders>
              <w:top w:val="thick" w:sz="0" w:space="0" w:color="000000"/>
            </w:tcBorders>
          </w:tcPr>
          <w:p w14:paraId="52623296" w14:textId="77777777" w:rsidR="008F4061" w:rsidRPr="00271FB3" w:rsidRDefault="008F4061" w:rsidP="008F4061">
            <w:pPr>
              <w:rPr>
                <w:rFonts w:ascii="Calibri" w:hAnsi="Calibri" w:cs="Calibri"/>
              </w:rPr>
            </w:pPr>
            <w:r w:rsidRPr="00271FB3">
              <w:rPr>
                <w:rFonts w:ascii="Calibri" w:hAnsi="Calibri" w:cs="Calibri"/>
              </w:rPr>
              <w:t>Closer to the Republican Party</w:t>
            </w:r>
          </w:p>
        </w:tc>
        <w:tc>
          <w:tcPr>
            <w:tcW w:w="0" w:type="auto"/>
            <w:tcBorders>
              <w:top w:val="thick" w:sz="0" w:space="0" w:color="000000"/>
            </w:tcBorders>
          </w:tcPr>
          <w:p w14:paraId="1C3B9809" w14:textId="77777777" w:rsidR="008F4061" w:rsidRPr="00271FB3" w:rsidRDefault="008F4061" w:rsidP="008F4061">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35444831" w14:textId="77777777" w:rsidR="008F4061" w:rsidRPr="00271FB3" w:rsidRDefault="008F4061" w:rsidP="008F4061">
            <w:pPr>
              <w:jc w:val="right"/>
              <w:rPr>
                <w:rFonts w:ascii="Calibri" w:hAnsi="Calibri" w:cs="Calibri"/>
              </w:rPr>
            </w:pPr>
            <w:r w:rsidRPr="00271FB3">
              <w:rPr>
                <w:rFonts w:ascii="Calibri" w:hAnsi="Calibri" w:cs="Calibri"/>
              </w:rPr>
              <w:t>15</w:t>
            </w:r>
          </w:p>
        </w:tc>
        <w:tc>
          <w:tcPr>
            <w:tcW w:w="0" w:type="auto"/>
            <w:tcBorders>
              <w:top w:val="thick" w:sz="0" w:space="0" w:color="000000"/>
            </w:tcBorders>
          </w:tcPr>
          <w:p w14:paraId="17925F1D" w14:textId="77777777" w:rsidR="008F4061" w:rsidRPr="00271FB3" w:rsidRDefault="008F4061" w:rsidP="008F4061">
            <w:pPr>
              <w:jc w:val="right"/>
              <w:rPr>
                <w:rFonts w:ascii="Calibri" w:hAnsi="Calibri" w:cs="Calibri"/>
              </w:rPr>
            </w:pPr>
            <w:r w:rsidRPr="00271FB3">
              <w:rPr>
                <w:rFonts w:ascii="Calibri" w:hAnsi="Calibri" w:cs="Calibri"/>
              </w:rPr>
              <w:t>21</w:t>
            </w:r>
          </w:p>
        </w:tc>
      </w:tr>
      <w:tr w:rsidR="008F4061" w:rsidRPr="00271FB3" w14:paraId="2B583E6E" w14:textId="77777777" w:rsidTr="008F4061">
        <w:tc>
          <w:tcPr>
            <w:tcW w:w="0" w:type="auto"/>
          </w:tcPr>
          <w:p w14:paraId="6B5B34A8" w14:textId="77777777" w:rsidR="008F4061" w:rsidRPr="00271FB3" w:rsidRDefault="008F4061" w:rsidP="008F4061">
            <w:pPr>
              <w:rPr>
                <w:rFonts w:ascii="Calibri" w:hAnsi="Calibri" w:cs="Calibri"/>
              </w:rPr>
            </w:pPr>
            <w:r w:rsidRPr="00271FB3">
              <w:rPr>
                <w:rFonts w:ascii="Calibri" w:hAnsi="Calibri" w:cs="Calibri"/>
              </w:rPr>
              <w:t>Closer to the Democratic Party</w:t>
            </w:r>
          </w:p>
        </w:tc>
        <w:tc>
          <w:tcPr>
            <w:tcW w:w="0" w:type="auto"/>
          </w:tcPr>
          <w:p w14:paraId="24FFFA9B" w14:textId="77777777" w:rsidR="008F4061" w:rsidRPr="00271FB3" w:rsidRDefault="008F4061" w:rsidP="008F4061">
            <w:pPr>
              <w:jc w:val="right"/>
              <w:rPr>
                <w:rFonts w:ascii="Calibri" w:hAnsi="Calibri" w:cs="Calibri"/>
              </w:rPr>
            </w:pPr>
            <w:r w:rsidRPr="00271FB3">
              <w:rPr>
                <w:rFonts w:ascii="Calibri" w:hAnsi="Calibri" w:cs="Calibri"/>
              </w:rPr>
              <w:t>31</w:t>
            </w:r>
          </w:p>
        </w:tc>
        <w:tc>
          <w:tcPr>
            <w:tcW w:w="0" w:type="auto"/>
          </w:tcPr>
          <w:p w14:paraId="0B3DE39B" w14:textId="77777777" w:rsidR="008F4061" w:rsidRPr="00271FB3" w:rsidRDefault="008F4061" w:rsidP="008F4061">
            <w:pPr>
              <w:jc w:val="right"/>
              <w:rPr>
                <w:rFonts w:ascii="Calibri" w:hAnsi="Calibri" w:cs="Calibri"/>
              </w:rPr>
            </w:pPr>
            <w:r w:rsidRPr="00271FB3">
              <w:rPr>
                <w:rFonts w:ascii="Calibri" w:hAnsi="Calibri" w:cs="Calibri"/>
              </w:rPr>
              <w:t>31</w:t>
            </w:r>
          </w:p>
        </w:tc>
        <w:tc>
          <w:tcPr>
            <w:tcW w:w="0" w:type="auto"/>
          </w:tcPr>
          <w:p w14:paraId="605155DF" w14:textId="77777777" w:rsidR="008F4061" w:rsidRPr="00271FB3" w:rsidRDefault="008F4061" w:rsidP="008F4061">
            <w:pPr>
              <w:jc w:val="right"/>
              <w:rPr>
                <w:rFonts w:ascii="Calibri" w:hAnsi="Calibri" w:cs="Calibri"/>
              </w:rPr>
            </w:pPr>
            <w:r w:rsidRPr="00271FB3">
              <w:rPr>
                <w:rFonts w:ascii="Calibri" w:hAnsi="Calibri" w:cs="Calibri"/>
              </w:rPr>
              <w:t>31</w:t>
            </w:r>
          </w:p>
        </w:tc>
      </w:tr>
      <w:tr w:rsidR="008F4061" w:rsidRPr="00271FB3" w14:paraId="7F3B3B06" w14:textId="77777777" w:rsidTr="008F4061">
        <w:tc>
          <w:tcPr>
            <w:tcW w:w="0" w:type="auto"/>
          </w:tcPr>
          <w:p w14:paraId="735FC372" w14:textId="77777777" w:rsidR="008F4061" w:rsidRPr="00271FB3" w:rsidRDefault="008F4061" w:rsidP="008F4061">
            <w:pPr>
              <w:rPr>
                <w:rFonts w:ascii="Calibri" w:hAnsi="Calibri" w:cs="Calibri"/>
              </w:rPr>
            </w:pPr>
            <w:r w:rsidRPr="00271FB3">
              <w:rPr>
                <w:rFonts w:ascii="Calibri" w:hAnsi="Calibri" w:cs="Calibri"/>
              </w:rPr>
              <w:t>Neither</w:t>
            </w:r>
          </w:p>
        </w:tc>
        <w:tc>
          <w:tcPr>
            <w:tcW w:w="0" w:type="auto"/>
          </w:tcPr>
          <w:p w14:paraId="3BD9E32D" w14:textId="77777777" w:rsidR="008F4061" w:rsidRPr="00271FB3" w:rsidRDefault="008F4061" w:rsidP="008F4061">
            <w:pPr>
              <w:jc w:val="right"/>
              <w:rPr>
                <w:rFonts w:ascii="Calibri" w:hAnsi="Calibri" w:cs="Calibri"/>
              </w:rPr>
            </w:pPr>
            <w:r w:rsidRPr="00271FB3">
              <w:rPr>
                <w:rFonts w:ascii="Calibri" w:hAnsi="Calibri" w:cs="Calibri"/>
              </w:rPr>
              <w:t>42</w:t>
            </w:r>
          </w:p>
        </w:tc>
        <w:tc>
          <w:tcPr>
            <w:tcW w:w="0" w:type="auto"/>
          </w:tcPr>
          <w:p w14:paraId="30ED0B71" w14:textId="77777777" w:rsidR="008F4061" w:rsidRPr="00271FB3" w:rsidRDefault="008F4061" w:rsidP="008F4061">
            <w:pPr>
              <w:jc w:val="right"/>
              <w:rPr>
                <w:rFonts w:ascii="Calibri" w:hAnsi="Calibri" w:cs="Calibri"/>
              </w:rPr>
            </w:pPr>
            <w:r w:rsidRPr="00271FB3">
              <w:rPr>
                <w:rFonts w:ascii="Calibri" w:hAnsi="Calibri" w:cs="Calibri"/>
              </w:rPr>
              <w:t>51</w:t>
            </w:r>
          </w:p>
        </w:tc>
        <w:tc>
          <w:tcPr>
            <w:tcW w:w="0" w:type="auto"/>
          </w:tcPr>
          <w:p w14:paraId="10DCBC94" w14:textId="77777777" w:rsidR="008F4061" w:rsidRPr="00271FB3" w:rsidRDefault="008F4061" w:rsidP="008F4061">
            <w:pPr>
              <w:jc w:val="right"/>
              <w:rPr>
                <w:rFonts w:ascii="Calibri" w:hAnsi="Calibri" w:cs="Calibri"/>
              </w:rPr>
            </w:pPr>
            <w:r w:rsidRPr="00271FB3">
              <w:rPr>
                <w:rFonts w:ascii="Calibri" w:hAnsi="Calibri" w:cs="Calibri"/>
              </w:rPr>
              <w:t>47</w:t>
            </w:r>
          </w:p>
        </w:tc>
      </w:tr>
      <w:tr w:rsidR="008F4061" w:rsidRPr="00271FB3" w14:paraId="2A9B1698" w14:textId="77777777" w:rsidTr="008F4061">
        <w:tc>
          <w:tcPr>
            <w:tcW w:w="0" w:type="auto"/>
          </w:tcPr>
          <w:p w14:paraId="1E545D67" w14:textId="77777777" w:rsidR="008F4061" w:rsidRPr="00271FB3" w:rsidRDefault="008F4061" w:rsidP="008F4061">
            <w:pPr>
              <w:rPr>
                <w:rFonts w:ascii="Calibri" w:hAnsi="Calibri" w:cs="Calibri"/>
              </w:rPr>
            </w:pPr>
            <w:r w:rsidRPr="00271FB3">
              <w:rPr>
                <w:rFonts w:ascii="Calibri" w:hAnsi="Calibri" w:cs="Calibri"/>
              </w:rPr>
              <w:t>DON’T KNOW</w:t>
            </w:r>
          </w:p>
        </w:tc>
        <w:tc>
          <w:tcPr>
            <w:tcW w:w="0" w:type="auto"/>
          </w:tcPr>
          <w:p w14:paraId="258FF496"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1EA6F2DD"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05BFCFFF"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444C77FE" w14:textId="77777777" w:rsidTr="008F4061">
        <w:tc>
          <w:tcPr>
            <w:tcW w:w="0" w:type="auto"/>
          </w:tcPr>
          <w:p w14:paraId="1ABE9E76" w14:textId="77777777" w:rsidR="008F4061" w:rsidRPr="00271FB3" w:rsidRDefault="008F4061" w:rsidP="008F4061">
            <w:pPr>
              <w:rPr>
                <w:rFonts w:ascii="Calibri" w:hAnsi="Calibri" w:cs="Calibri"/>
              </w:rPr>
            </w:pPr>
            <w:r w:rsidRPr="00271FB3">
              <w:rPr>
                <w:rFonts w:ascii="Calibri" w:hAnsi="Calibri" w:cs="Calibri"/>
              </w:rPr>
              <w:t>SKIP/REFUSED</w:t>
            </w:r>
          </w:p>
        </w:tc>
        <w:tc>
          <w:tcPr>
            <w:tcW w:w="0" w:type="auto"/>
          </w:tcPr>
          <w:p w14:paraId="1DD1D528"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15EB3387"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7B248D45" w14:textId="77777777" w:rsidR="008F4061" w:rsidRPr="00271FB3" w:rsidRDefault="008F4061" w:rsidP="008F4061">
            <w:pPr>
              <w:jc w:val="right"/>
              <w:rPr>
                <w:rFonts w:ascii="Calibri" w:hAnsi="Calibri" w:cs="Calibri"/>
              </w:rPr>
            </w:pPr>
            <w:r w:rsidRPr="00271FB3">
              <w:rPr>
                <w:rFonts w:ascii="Calibri" w:hAnsi="Calibri" w:cs="Calibri"/>
              </w:rPr>
              <w:t>2</w:t>
            </w:r>
          </w:p>
        </w:tc>
      </w:tr>
      <w:tr w:rsidR="008F4061" w:rsidRPr="00271FB3" w14:paraId="4B4A5A91" w14:textId="77777777" w:rsidTr="008F4061">
        <w:tc>
          <w:tcPr>
            <w:tcW w:w="0" w:type="auto"/>
          </w:tcPr>
          <w:p w14:paraId="44A422B7"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67D49F58" w14:textId="77777777" w:rsidR="008F4061" w:rsidRPr="00271FB3" w:rsidRDefault="008F4061" w:rsidP="008F4061">
            <w:pPr>
              <w:jc w:val="right"/>
              <w:rPr>
                <w:rFonts w:ascii="Calibri" w:hAnsi="Calibri" w:cs="Calibri"/>
              </w:rPr>
            </w:pPr>
            <w:r w:rsidRPr="00271FB3">
              <w:rPr>
                <w:rFonts w:ascii="Calibri" w:hAnsi="Calibri" w:cs="Calibri"/>
              </w:rPr>
              <w:t>706</w:t>
            </w:r>
          </w:p>
        </w:tc>
        <w:tc>
          <w:tcPr>
            <w:tcW w:w="0" w:type="auto"/>
          </w:tcPr>
          <w:p w14:paraId="62F1DD24" w14:textId="77777777" w:rsidR="008F4061" w:rsidRPr="00271FB3" w:rsidRDefault="008F4061" w:rsidP="008F4061">
            <w:pPr>
              <w:jc w:val="right"/>
              <w:rPr>
                <w:rFonts w:ascii="Calibri" w:hAnsi="Calibri" w:cs="Calibri"/>
              </w:rPr>
            </w:pPr>
            <w:r w:rsidRPr="00271FB3">
              <w:rPr>
                <w:rFonts w:ascii="Calibri" w:hAnsi="Calibri" w:cs="Calibri"/>
              </w:rPr>
              <w:t>659</w:t>
            </w:r>
          </w:p>
        </w:tc>
        <w:tc>
          <w:tcPr>
            <w:tcW w:w="0" w:type="auto"/>
          </w:tcPr>
          <w:p w14:paraId="73BD96AD" w14:textId="77777777" w:rsidR="008F4061" w:rsidRPr="00271FB3" w:rsidRDefault="008F4061" w:rsidP="008F4061">
            <w:pPr>
              <w:jc w:val="right"/>
              <w:rPr>
                <w:rFonts w:ascii="Calibri" w:hAnsi="Calibri" w:cs="Calibri"/>
              </w:rPr>
            </w:pPr>
            <w:r w:rsidRPr="00271FB3">
              <w:rPr>
                <w:rFonts w:ascii="Calibri" w:hAnsi="Calibri" w:cs="Calibri"/>
              </w:rPr>
              <w:t>1,365</w:t>
            </w:r>
          </w:p>
        </w:tc>
      </w:tr>
    </w:tbl>
    <w:p w14:paraId="7E813FEB" w14:textId="77777777" w:rsidR="008F4061" w:rsidRDefault="008F4061" w:rsidP="008F4061">
      <w:pPr>
        <w:rPr>
          <w:rFonts w:ascii="Calibri" w:hAnsi="Calibri" w:cs="Calibri"/>
        </w:rPr>
      </w:pPr>
    </w:p>
    <w:p w14:paraId="3F7E1302" w14:textId="77777777" w:rsidR="008F4061" w:rsidRPr="00271FB3" w:rsidRDefault="008F4061" w:rsidP="008F4061">
      <w:pPr>
        <w:rPr>
          <w:rFonts w:ascii="Calibri" w:hAnsi="Calibri" w:cs="Calibri"/>
        </w:rPr>
      </w:pPr>
    </w:p>
    <w:p w14:paraId="62ABF849" w14:textId="77777777" w:rsidR="008F4061" w:rsidRPr="00271FB3" w:rsidRDefault="008F4061" w:rsidP="008F4061">
      <w:pPr>
        <w:rPr>
          <w:rFonts w:ascii="Calibri" w:hAnsi="Calibri" w:cs="Calibri"/>
          <w:b/>
          <w:sz w:val="24"/>
        </w:rPr>
      </w:pPr>
      <w:r w:rsidRPr="00271FB3">
        <w:rPr>
          <w:rFonts w:ascii="Calibri" w:hAnsi="Calibri" w:cs="Calibri"/>
          <w:b/>
          <w:i/>
          <w:sz w:val="24"/>
        </w:rPr>
        <w:t>Would you call yourself a strong Democrat or a not very strong Democrat?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28"/>
        <w:gridCol w:w="632"/>
        <w:gridCol w:w="806"/>
        <w:gridCol w:w="672"/>
      </w:tblGrid>
      <w:tr w:rsidR="008F4061" w:rsidRPr="00271FB3" w14:paraId="7FFCCDEB" w14:textId="77777777" w:rsidTr="008F4061">
        <w:tc>
          <w:tcPr>
            <w:tcW w:w="0" w:type="auto"/>
            <w:tcBorders>
              <w:top w:val="thick" w:sz="0" w:space="0" w:color="000000"/>
            </w:tcBorders>
          </w:tcPr>
          <w:p w14:paraId="7A60EA13"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7300C7C5"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395F2083" w14:textId="77777777" w:rsidTr="008F4061">
        <w:tc>
          <w:tcPr>
            <w:tcW w:w="0" w:type="auto"/>
          </w:tcPr>
          <w:p w14:paraId="2074AC3B"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70010A7"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88B9982"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E8CC49A"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0814468D" w14:textId="77777777" w:rsidTr="008F4061">
        <w:tc>
          <w:tcPr>
            <w:tcW w:w="0" w:type="auto"/>
            <w:tcBorders>
              <w:bottom w:val="thick" w:sz="0" w:space="0" w:color="000000"/>
            </w:tcBorders>
          </w:tcPr>
          <w:p w14:paraId="116F0FE5"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6CC1708C"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4079914"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2887599"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50BDC854" w14:textId="77777777" w:rsidTr="008F4061">
        <w:tc>
          <w:tcPr>
            <w:tcW w:w="0" w:type="auto"/>
            <w:tcBorders>
              <w:top w:val="thick" w:sz="0" w:space="0" w:color="000000"/>
            </w:tcBorders>
          </w:tcPr>
          <w:p w14:paraId="0CE34C25" w14:textId="77777777" w:rsidR="008F4061" w:rsidRPr="00271FB3" w:rsidRDefault="008F4061" w:rsidP="008F4061">
            <w:pPr>
              <w:rPr>
                <w:rFonts w:ascii="Calibri" w:hAnsi="Calibri" w:cs="Calibri"/>
              </w:rPr>
            </w:pPr>
            <w:r w:rsidRPr="00271FB3">
              <w:rPr>
                <w:rFonts w:ascii="Calibri" w:hAnsi="Calibri" w:cs="Calibri"/>
              </w:rPr>
              <w:t>Strong Democrat</w:t>
            </w:r>
          </w:p>
        </w:tc>
        <w:tc>
          <w:tcPr>
            <w:tcW w:w="0" w:type="auto"/>
            <w:tcBorders>
              <w:top w:val="thick" w:sz="0" w:space="0" w:color="000000"/>
            </w:tcBorders>
          </w:tcPr>
          <w:p w14:paraId="06ECCE68" w14:textId="77777777" w:rsidR="008F4061" w:rsidRPr="00271FB3" w:rsidRDefault="008F4061" w:rsidP="008F4061">
            <w:pPr>
              <w:jc w:val="right"/>
              <w:rPr>
                <w:rFonts w:ascii="Calibri" w:hAnsi="Calibri" w:cs="Calibri"/>
              </w:rPr>
            </w:pPr>
            <w:r w:rsidRPr="00271FB3">
              <w:rPr>
                <w:rFonts w:ascii="Calibri" w:hAnsi="Calibri" w:cs="Calibri"/>
              </w:rPr>
              <w:t>46</w:t>
            </w:r>
          </w:p>
        </w:tc>
        <w:tc>
          <w:tcPr>
            <w:tcW w:w="0" w:type="auto"/>
            <w:tcBorders>
              <w:top w:val="thick" w:sz="0" w:space="0" w:color="000000"/>
            </w:tcBorders>
          </w:tcPr>
          <w:p w14:paraId="45B730A4" w14:textId="77777777" w:rsidR="008F4061" w:rsidRPr="00271FB3" w:rsidRDefault="008F4061" w:rsidP="008F4061">
            <w:pPr>
              <w:jc w:val="right"/>
              <w:rPr>
                <w:rFonts w:ascii="Calibri" w:hAnsi="Calibri" w:cs="Calibri"/>
              </w:rPr>
            </w:pPr>
            <w:r w:rsidRPr="00271FB3">
              <w:rPr>
                <w:rFonts w:ascii="Calibri" w:hAnsi="Calibri" w:cs="Calibri"/>
              </w:rPr>
              <w:t>48</w:t>
            </w:r>
          </w:p>
        </w:tc>
        <w:tc>
          <w:tcPr>
            <w:tcW w:w="0" w:type="auto"/>
            <w:tcBorders>
              <w:top w:val="thick" w:sz="0" w:space="0" w:color="000000"/>
            </w:tcBorders>
          </w:tcPr>
          <w:p w14:paraId="1FD1DAA6" w14:textId="77777777" w:rsidR="008F4061" w:rsidRPr="00271FB3" w:rsidRDefault="008F4061" w:rsidP="008F4061">
            <w:pPr>
              <w:jc w:val="right"/>
              <w:rPr>
                <w:rFonts w:ascii="Calibri" w:hAnsi="Calibri" w:cs="Calibri"/>
              </w:rPr>
            </w:pPr>
            <w:r w:rsidRPr="00271FB3">
              <w:rPr>
                <w:rFonts w:ascii="Calibri" w:hAnsi="Calibri" w:cs="Calibri"/>
              </w:rPr>
              <w:t>47</w:t>
            </w:r>
          </w:p>
        </w:tc>
      </w:tr>
      <w:tr w:rsidR="008F4061" w:rsidRPr="00271FB3" w14:paraId="4DD591B9" w14:textId="77777777" w:rsidTr="008F4061">
        <w:tc>
          <w:tcPr>
            <w:tcW w:w="0" w:type="auto"/>
          </w:tcPr>
          <w:p w14:paraId="1BBB16EF" w14:textId="77777777" w:rsidR="008F4061" w:rsidRPr="00271FB3" w:rsidRDefault="008F4061" w:rsidP="008F4061">
            <w:pPr>
              <w:rPr>
                <w:rFonts w:ascii="Calibri" w:hAnsi="Calibri" w:cs="Calibri"/>
              </w:rPr>
            </w:pPr>
            <w:r w:rsidRPr="00271FB3">
              <w:rPr>
                <w:rFonts w:ascii="Calibri" w:hAnsi="Calibri" w:cs="Calibri"/>
              </w:rPr>
              <w:t>Not very strong Democrat</w:t>
            </w:r>
          </w:p>
        </w:tc>
        <w:tc>
          <w:tcPr>
            <w:tcW w:w="0" w:type="auto"/>
          </w:tcPr>
          <w:p w14:paraId="736B8F2F" w14:textId="77777777" w:rsidR="008F4061" w:rsidRPr="00271FB3" w:rsidRDefault="008F4061" w:rsidP="008F4061">
            <w:pPr>
              <w:jc w:val="right"/>
              <w:rPr>
                <w:rFonts w:ascii="Calibri" w:hAnsi="Calibri" w:cs="Calibri"/>
              </w:rPr>
            </w:pPr>
            <w:r w:rsidRPr="00271FB3">
              <w:rPr>
                <w:rFonts w:ascii="Calibri" w:hAnsi="Calibri" w:cs="Calibri"/>
              </w:rPr>
              <w:t>54</w:t>
            </w:r>
          </w:p>
        </w:tc>
        <w:tc>
          <w:tcPr>
            <w:tcW w:w="0" w:type="auto"/>
          </w:tcPr>
          <w:p w14:paraId="0060FF68" w14:textId="77777777" w:rsidR="008F4061" w:rsidRPr="00271FB3" w:rsidRDefault="008F4061" w:rsidP="008F4061">
            <w:pPr>
              <w:jc w:val="right"/>
              <w:rPr>
                <w:rFonts w:ascii="Calibri" w:hAnsi="Calibri" w:cs="Calibri"/>
              </w:rPr>
            </w:pPr>
            <w:r w:rsidRPr="00271FB3">
              <w:rPr>
                <w:rFonts w:ascii="Calibri" w:hAnsi="Calibri" w:cs="Calibri"/>
              </w:rPr>
              <w:t>52</w:t>
            </w:r>
          </w:p>
        </w:tc>
        <w:tc>
          <w:tcPr>
            <w:tcW w:w="0" w:type="auto"/>
          </w:tcPr>
          <w:p w14:paraId="2432D9AD" w14:textId="77777777" w:rsidR="008F4061" w:rsidRPr="00271FB3" w:rsidRDefault="008F4061" w:rsidP="008F4061">
            <w:pPr>
              <w:jc w:val="right"/>
              <w:rPr>
                <w:rFonts w:ascii="Calibri" w:hAnsi="Calibri" w:cs="Calibri"/>
              </w:rPr>
            </w:pPr>
            <w:r w:rsidRPr="00271FB3">
              <w:rPr>
                <w:rFonts w:ascii="Calibri" w:hAnsi="Calibri" w:cs="Calibri"/>
              </w:rPr>
              <w:t>53</w:t>
            </w:r>
          </w:p>
        </w:tc>
      </w:tr>
      <w:tr w:rsidR="008F4061" w:rsidRPr="00271FB3" w14:paraId="2795FB1B" w14:textId="77777777" w:rsidTr="008F4061">
        <w:tc>
          <w:tcPr>
            <w:tcW w:w="0" w:type="auto"/>
          </w:tcPr>
          <w:p w14:paraId="15444033" w14:textId="77777777" w:rsidR="008F4061" w:rsidRPr="00271FB3" w:rsidRDefault="008F4061" w:rsidP="008F4061">
            <w:pPr>
              <w:rPr>
                <w:rFonts w:ascii="Calibri" w:hAnsi="Calibri" w:cs="Calibri"/>
              </w:rPr>
            </w:pPr>
            <w:r w:rsidRPr="00271FB3">
              <w:rPr>
                <w:rFonts w:ascii="Calibri" w:hAnsi="Calibri" w:cs="Calibri"/>
              </w:rPr>
              <w:t>SKIP/REFUSED</w:t>
            </w:r>
          </w:p>
        </w:tc>
        <w:tc>
          <w:tcPr>
            <w:tcW w:w="0" w:type="auto"/>
          </w:tcPr>
          <w:p w14:paraId="765F9DC5"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4D348614"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73087C50"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5C0AD961" w14:textId="77777777" w:rsidTr="008F4061">
        <w:tc>
          <w:tcPr>
            <w:tcW w:w="0" w:type="auto"/>
          </w:tcPr>
          <w:p w14:paraId="3FCEFFF8"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033E99AD" w14:textId="77777777" w:rsidR="008F4061" w:rsidRPr="00271FB3" w:rsidRDefault="008F4061" w:rsidP="008F4061">
            <w:pPr>
              <w:jc w:val="right"/>
              <w:rPr>
                <w:rFonts w:ascii="Calibri" w:hAnsi="Calibri" w:cs="Calibri"/>
              </w:rPr>
            </w:pPr>
            <w:r w:rsidRPr="00271FB3">
              <w:rPr>
                <w:rFonts w:ascii="Calibri" w:hAnsi="Calibri" w:cs="Calibri"/>
              </w:rPr>
              <w:t>615</w:t>
            </w:r>
          </w:p>
        </w:tc>
        <w:tc>
          <w:tcPr>
            <w:tcW w:w="0" w:type="auto"/>
          </w:tcPr>
          <w:p w14:paraId="139A2764" w14:textId="77777777" w:rsidR="008F4061" w:rsidRPr="00271FB3" w:rsidRDefault="008F4061" w:rsidP="008F4061">
            <w:pPr>
              <w:jc w:val="right"/>
              <w:rPr>
                <w:rFonts w:ascii="Calibri" w:hAnsi="Calibri" w:cs="Calibri"/>
              </w:rPr>
            </w:pPr>
            <w:r w:rsidRPr="00271FB3">
              <w:rPr>
                <w:rFonts w:ascii="Calibri" w:hAnsi="Calibri" w:cs="Calibri"/>
              </w:rPr>
              <w:t>809</w:t>
            </w:r>
          </w:p>
        </w:tc>
        <w:tc>
          <w:tcPr>
            <w:tcW w:w="0" w:type="auto"/>
          </w:tcPr>
          <w:p w14:paraId="1BE5DAE2" w14:textId="77777777" w:rsidR="008F4061" w:rsidRPr="00271FB3" w:rsidRDefault="008F4061" w:rsidP="008F4061">
            <w:pPr>
              <w:jc w:val="right"/>
              <w:rPr>
                <w:rFonts w:ascii="Calibri" w:hAnsi="Calibri" w:cs="Calibri"/>
              </w:rPr>
            </w:pPr>
            <w:r w:rsidRPr="00271FB3">
              <w:rPr>
                <w:rFonts w:ascii="Calibri" w:hAnsi="Calibri" w:cs="Calibri"/>
              </w:rPr>
              <w:t>1,424</w:t>
            </w:r>
          </w:p>
        </w:tc>
      </w:tr>
    </w:tbl>
    <w:p w14:paraId="274250CE" w14:textId="77777777" w:rsidR="008F4061" w:rsidRDefault="008F4061" w:rsidP="008F4061">
      <w:pPr>
        <w:rPr>
          <w:rFonts w:ascii="Calibri" w:hAnsi="Calibri" w:cs="Calibri"/>
        </w:rPr>
      </w:pPr>
    </w:p>
    <w:p w14:paraId="3622BE43" w14:textId="77777777" w:rsidR="008F4061" w:rsidRDefault="008F4061" w:rsidP="008F4061">
      <w:pPr>
        <w:rPr>
          <w:rFonts w:ascii="Calibri" w:hAnsi="Calibri" w:cs="Calibri"/>
        </w:rPr>
      </w:pPr>
    </w:p>
    <w:p w14:paraId="6DE9D87E" w14:textId="77777777" w:rsidR="008F4061" w:rsidRDefault="008F4061" w:rsidP="008F4061">
      <w:pPr>
        <w:rPr>
          <w:rFonts w:ascii="Calibri" w:hAnsi="Calibri" w:cs="Calibri"/>
        </w:rPr>
      </w:pPr>
    </w:p>
    <w:p w14:paraId="3F2356E7" w14:textId="77777777" w:rsidR="008F4061" w:rsidRPr="00271FB3" w:rsidRDefault="008F4061" w:rsidP="008F4061">
      <w:pPr>
        <w:rPr>
          <w:rFonts w:ascii="Calibri" w:hAnsi="Calibri" w:cs="Calibri"/>
        </w:rPr>
      </w:pPr>
    </w:p>
    <w:p w14:paraId="49C9C2F2" w14:textId="77777777" w:rsidR="008F4061" w:rsidRPr="00271FB3" w:rsidRDefault="008F4061" w:rsidP="008F4061">
      <w:pPr>
        <w:rPr>
          <w:rFonts w:ascii="Calibri" w:hAnsi="Calibri" w:cs="Calibri"/>
          <w:b/>
          <w:sz w:val="24"/>
        </w:rPr>
      </w:pPr>
      <w:r w:rsidRPr="00271FB3">
        <w:rPr>
          <w:rFonts w:ascii="Calibri" w:hAnsi="Calibri" w:cs="Calibri"/>
          <w:b/>
          <w:i/>
          <w:sz w:val="24"/>
        </w:rPr>
        <w:lastRenderedPageBreak/>
        <w:t>Would you call yourself a strong Republican or a not very strong Republican?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24"/>
        <w:gridCol w:w="632"/>
        <w:gridCol w:w="806"/>
        <w:gridCol w:w="632"/>
      </w:tblGrid>
      <w:tr w:rsidR="008F4061" w:rsidRPr="00271FB3" w14:paraId="087A7C14" w14:textId="77777777" w:rsidTr="008F4061">
        <w:tc>
          <w:tcPr>
            <w:tcW w:w="0" w:type="auto"/>
            <w:tcBorders>
              <w:top w:val="thick" w:sz="0" w:space="0" w:color="000000"/>
            </w:tcBorders>
          </w:tcPr>
          <w:p w14:paraId="5C488E63"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668B48F3"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7591BFD9" w14:textId="77777777" w:rsidTr="008F4061">
        <w:tc>
          <w:tcPr>
            <w:tcW w:w="0" w:type="auto"/>
          </w:tcPr>
          <w:p w14:paraId="5DF6D106"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0BDB123"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8418360"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459D6CA"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41E235BF" w14:textId="77777777" w:rsidTr="008F4061">
        <w:tc>
          <w:tcPr>
            <w:tcW w:w="0" w:type="auto"/>
            <w:tcBorders>
              <w:bottom w:val="thick" w:sz="0" w:space="0" w:color="000000"/>
            </w:tcBorders>
          </w:tcPr>
          <w:p w14:paraId="7379D812"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24632EA4"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C01060C"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E51C43E"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18755054" w14:textId="77777777" w:rsidTr="008F4061">
        <w:tc>
          <w:tcPr>
            <w:tcW w:w="0" w:type="auto"/>
            <w:tcBorders>
              <w:top w:val="thick" w:sz="0" w:space="0" w:color="000000"/>
            </w:tcBorders>
          </w:tcPr>
          <w:p w14:paraId="1E34B535" w14:textId="77777777" w:rsidR="008F4061" w:rsidRPr="00271FB3" w:rsidRDefault="008F4061" w:rsidP="008F4061">
            <w:pPr>
              <w:rPr>
                <w:rFonts w:ascii="Calibri" w:hAnsi="Calibri" w:cs="Calibri"/>
              </w:rPr>
            </w:pPr>
            <w:r w:rsidRPr="00271FB3">
              <w:rPr>
                <w:rFonts w:ascii="Calibri" w:hAnsi="Calibri" w:cs="Calibri"/>
              </w:rPr>
              <w:t>Strong Republican</w:t>
            </w:r>
          </w:p>
        </w:tc>
        <w:tc>
          <w:tcPr>
            <w:tcW w:w="0" w:type="auto"/>
            <w:tcBorders>
              <w:top w:val="thick" w:sz="0" w:space="0" w:color="000000"/>
            </w:tcBorders>
          </w:tcPr>
          <w:p w14:paraId="67187D68" w14:textId="77777777" w:rsidR="008F4061" w:rsidRPr="00271FB3" w:rsidRDefault="008F4061" w:rsidP="008F4061">
            <w:pPr>
              <w:jc w:val="right"/>
              <w:rPr>
                <w:rFonts w:ascii="Calibri" w:hAnsi="Calibri" w:cs="Calibri"/>
              </w:rPr>
            </w:pPr>
            <w:r w:rsidRPr="00271FB3">
              <w:rPr>
                <w:rFonts w:ascii="Calibri" w:hAnsi="Calibri" w:cs="Calibri"/>
              </w:rPr>
              <w:t>40</w:t>
            </w:r>
          </w:p>
        </w:tc>
        <w:tc>
          <w:tcPr>
            <w:tcW w:w="0" w:type="auto"/>
            <w:tcBorders>
              <w:top w:val="thick" w:sz="0" w:space="0" w:color="000000"/>
            </w:tcBorders>
          </w:tcPr>
          <w:p w14:paraId="318FDFBD" w14:textId="77777777" w:rsidR="008F4061" w:rsidRPr="00271FB3" w:rsidRDefault="008F4061" w:rsidP="008F4061">
            <w:pPr>
              <w:jc w:val="right"/>
              <w:rPr>
                <w:rFonts w:ascii="Calibri" w:hAnsi="Calibri" w:cs="Calibri"/>
              </w:rPr>
            </w:pPr>
            <w:r w:rsidRPr="00271FB3">
              <w:rPr>
                <w:rFonts w:ascii="Calibri" w:hAnsi="Calibri" w:cs="Calibri"/>
              </w:rPr>
              <w:t>29</w:t>
            </w:r>
          </w:p>
        </w:tc>
        <w:tc>
          <w:tcPr>
            <w:tcW w:w="0" w:type="auto"/>
            <w:tcBorders>
              <w:top w:val="thick" w:sz="0" w:space="0" w:color="000000"/>
            </w:tcBorders>
          </w:tcPr>
          <w:p w14:paraId="77873125" w14:textId="77777777" w:rsidR="008F4061" w:rsidRPr="00271FB3" w:rsidRDefault="008F4061" w:rsidP="008F4061">
            <w:pPr>
              <w:jc w:val="right"/>
              <w:rPr>
                <w:rFonts w:ascii="Calibri" w:hAnsi="Calibri" w:cs="Calibri"/>
              </w:rPr>
            </w:pPr>
            <w:r w:rsidRPr="00271FB3">
              <w:rPr>
                <w:rFonts w:ascii="Calibri" w:hAnsi="Calibri" w:cs="Calibri"/>
              </w:rPr>
              <w:t>35</w:t>
            </w:r>
          </w:p>
        </w:tc>
      </w:tr>
      <w:tr w:rsidR="008F4061" w:rsidRPr="00271FB3" w14:paraId="6FE72F24" w14:textId="77777777" w:rsidTr="008F4061">
        <w:tc>
          <w:tcPr>
            <w:tcW w:w="0" w:type="auto"/>
          </w:tcPr>
          <w:p w14:paraId="679771F7" w14:textId="77777777" w:rsidR="008F4061" w:rsidRPr="00271FB3" w:rsidRDefault="008F4061" w:rsidP="008F4061">
            <w:pPr>
              <w:rPr>
                <w:rFonts w:ascii="Calibri" w:hAnsi="Calibri" w:cs="Calibri"/>
              </w:rPr>
            </w:pPr>
            <w:r w:rsidRPr="00271FB3">
              <w:rPr>
                <w:rFonts w:ascii="Calibri" w:hAnsi="Calibri" w:cs="Calibri"/>
              </w:rPr>
              <w:t>Not very strong Republican</w:t>
            </w:r>
          </w:p>
        </w:tc>
        <w:tc>
          <w:tcPr>
            <w:tcW w:w="0" w:type="auto"/>
          </w:tcPr>
          <w:p w14:paraId="37FC0D90" w14:textId="77777777" w:rsidR="008F4061" w:rsidRPr="00271FB3" w:rsidRDefault="008F4061" w:rsidP="008F4061">
            <w:pPr>
              <w:jc w:val="right"/>
              <w:rPr>
                <w:rFonts w:ascii="Calibri" w:hAnsi="Calibri" w:cs="Calibri"/>
              </w:rPr>
            </w:pPr>
            <w:r w:rsidRPr="00271FB3">
              <w:rPr>
                <w:rFonts w:ascii="Calibri" w:hAnsi="Calibri" w:cs="Calibri"/>
              </w:rPr>
              <w:t>59</w:t>
            </w:r>
          </w:p>
        </w:tc>
        <w:tc>
          <w:tcPr>
            <w:tcW w:w="0" w:type="auto"/>
          </w:tcPr>
          <w:p w14:paraId="5BA11850" w14:textId="77777777" w:rsidR="008F4061" w:rsidRPr="00271FB3" w:rsidRDefault="008F4061" w:rsidP="008F4061">
            <w:pPr>
              <w:jc w:val="right"/>
              <w:rPr>
                <w:rFonts w:ascii="Calibri" w:hAnsi="Calibri" w:cs="Calibri"/>
              </w:rPr>
            </w:pPr>
            <w:r w:rsidRPr="00271FB3">
              <w:rPr>
                <w:rFonts w:ascii="Calibri" w:hAnsi="Calibri" w:cs="Calibri"/>
              </w:rPr>
              <w:t>70</w:t>
            </w:r>
          </w:p>
        </w:tc>
        <w:tc>
          <w:tcPr>
            <w:tcW w:w="0" w:type="auto"/>
          </w:tcPr>
          <w:p w14:paraId="4E2EAE72" w14:textId="77777777" w:rsidR="008F4061" w:rsidRPr="00271FB3" w:rsidRDefault="008F4061" w:rsidP="008F4061">
            <w:pPr>
              <w:jc w:val="right"/>
              <w:rPr>
                <w:rFonts w:ascii="Calibri" w:hAnsi="Calibri" w:cs="Calibri"/>
              </w:rPr>
            </w:pPr>
            <w:r w:rsidRPr="00271FB3">
              <w:rPr>
                <w:rFonts w:ascii="Calibri" w:hAnsi="Calibri" w:cs="Calibri"/>
              </w:rPr>
              <w:t>64</w:t>
            </w:r>
          </w:p>
        </w:tc>
      </w:tr>
      <w:tr w:rsidR="008F4061" w:rsidRPr="00271FB3" w14:paraId="64364E3C" w14:textId="77777777" w:rsidTr="008F4061">
        <w:tc>
          <w:tcPr>
            <w:tcW w:w="0" w:type="auto"/>
          </w:tcPr>
          <w:p w14:paraId="13086F38" w14:textId="77777777" w:rsidR="008F4061" w:rsidRPr="00271FB3" w:rsidRDefault="008F4061" w:rsidP="008F4061">
            <w:pPr>
              <w:rPr>
                <w:rFonts w:ascii="Calibri" w:hAnsi="Calibri" w:cs="Calibri"/>
              </w:rPr>
            </w:pPr>
            <w:r w:rsidRPr="00271FB3">
              <w:rPr>
                <w:rFonts w:ascii="Calibri" w:hAnsi="Calibri" w:cs="Calibri"/>
              </w:rPr>
              <w:t>SKIP/REFUSED</w:t>
            </w:r>
          </w:p>
        </w:tc>
        <w:tc>
          <w:tcPr>
            <w:tcW w:w="0" w:type="auto"/>
          </w:tcPr>
          <w:p w14:paraId="459F63A0"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0EBDD861"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2422C041"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2799F5E8" w14:textId="77777777" w:rsidTr="008F4061">
        <w:tc>
          <w:tcPr>
            <w:tcW w:w="0" w:type="auto"/>
          </w:tcPr>
          <w:p w14:paraId="12643EB9"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2AC6FA67" w14:textId="77777777" w:rsidR="008F4061" w:rsidRPr="00271FB3" w:rsidRDefault="008F4061" w:rsidP="008F4061">
            <w:pPr>
              <w:jc w:val="right"/>
              <w:rPr>
                <w:rFonts w:ascii="Calibri" w:hAnsi="Calibri" w:cs="Calibri"/>
              </w:rPr>
            </w:pPr>
            <w:r w:rsidRPr="00271FB3">
              <w:rPr>
                <w:rFonts w:ascii="Calibri" w:hAnsi="Calibri" w:cs="Calibri"/>
              </w:rPr>
              <w:t>347</w:t>
            </w:r>
          </w:p>
        </w:tc>
        <w:tc>
          <w:tcPr>
            <w:tcW w:w="0" w:type="auto"/>
          </w:tcPr>
          <w:p w14:paraId="2E8107ED" w14:textId="77777777" w:rsidR="008F4061" w:rsidRPr="00271FB3" w:rsidRDefault="008F4061" w:rsidP="008F4061">
            <w:pPr>
              <w:jc w:val="right"/>
              <w:rPr>
                <w:rFonts w:ascii="Calibri" w:hAnsi="Calibri" w:cs="Calibri"/>
              </w:rPr>
            </w:pPr>
            <w:r w:rsidRPr="00271FB3">
              <w:rPr>
                <w:rFonts w:ascii="Calibri" w:hAnsi="Calibri" w:cs="Calibri"/>
              </w:rPr>
              <w:t>291</w:t>
            </w:r>
          </w:p>
        </w:tc>
        <w:tc>
          <w:tcPr>
            <w:tcW w:w="0" w:type="auto"/>
          </w:tcPr>
          <w:p w14:paraId="2719E604" w14:textId="77777777" w:rsidR="008F4061" w:rsidRPr="00271FB3" w:rsidRDefault="008F4061" w:rsidP="008F4061">
            <w:pPr>
              <w:jc w:val="right"/>
              <w:rPr>
                <w:rFonts w:ascii="Calibri" w:hAnsi="Calibri" w:cs="Calibri"/>
              </w:rPr>
            </w:pPr>
            <w:r w:rsidRPr="00271FB3">
              <w:rPr>
                <w:rFonts w:ascii="Calibri" w:hAnsi="Calibri" w:cs="Calibri"/>
              </w:rPr>
              <w:t>638</w:t>
            </w:r>
          </w:p>
        </w:tc>
      </w:tr>
    </w:tbl>
    <w:p w14:paraId="587B7F93" w14:textId="77777777" w:rsidR="008F4061" w:rsidRDefault="008F4061" w:rsidP="008F4061">
      <w:pPr>
        <w:rPr>
          <w:rFonts w:ascii="Calibri" w:hAnsi="Calibri" w:cs="Calibri"/>
        </w:rPr>
      </w:pPr>
    </w:p>
    <w:p w14:paraId="14DA1062" w14:textId="77777777" w:rsidR="008F4061" w:rsidRPr="00271FB3" w:rsidRDefault="008F4061" w:rsidP="008F4061">
      <w:pPr>
        <w:rPr>
          <w:rFonts w:ascii="Calibri" w:hAnsi="Calibri" w:cs="Calibri"/>
        </w:rPr>
      </w:pPr>
    </w:p>
    <w:p w14:paraId="0CB33B3F" w14:textId="77777777" w:rsidR="008F4061" w:rsidRPr="00271FB3" w:rsidRDefault="008F4061" w:rsidP="008F4061">
      <w:pPr>
        <w:rPr>
          <w:rFonts w:ascii="Calibri" w:hAnsi="Calibri" w:cs="Calibri"/>
          <w:b/>
          <w:sz w:val="24"/>
        </w:rPr>
      </w:pPr>
      <w:r w:rsidRPr="00271FB3">
        <w:rPr>
          <w:rFonts w:ascii="Calibri" w:hAnsi="Calibri" w:cs="Calibri"/>
          <w:b/>
          <w:i/>
          <w:sz w:val="24"/>
        </w:rPr>
        <w:t>Party ID. Combines PID1, PIDI, PIDA, and PIDB</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524"/>
        <w:gridCol w:w="672"/>
        <w:gridCol w:w="806"/>
        <w:gridCol w:w="672"/>
      </w:tblGrid>
      <w:tr w:rsidR="008F4061" w:rsidRPr="00271FB3" w14:paraId="068F0119" w14:textId="77777777" w:rsidTr="008F4061">
        <w:tc>
          <w:tcPr>
            <w:tcW w:w="0" w:type="auto"/>
            <w:tcBorders>
              <w:top w:val="thick" w:sz="0" w:space="0" w:color="000000"/>
            </w:tcBorders>
          </w:tcPr>
          <w:p w14:paraId="52F4A9D7"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0F2481AA"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2B589BF8" w14:textId="77777777" w:rsidTr="008F4061">
        <w:tc>
          <w:tcPr>
            <w:tcW w:w="0" w:type="auto"/>
          </w:tcPr>
          <w:p w14:paraId="3729C13F" w14:textId="77777777" w:rsidR="008F4061" w:rsidRPr="00271FB3" w:rsidRDefault="008F4061" w:rsidP="008F4061">
            <w:pPr>
              <w:rPr>
                <w:rFonts w:ascii="Calibri" w:hAnsi="Calibri" w:cs="Calibri"/>
              </w:rPr>
            </w:pPr>
          </w:p>
        </w:tc>
        <w:tc>
          <w:tcPr>
            <w:tcW w:w="0" w:type="auto"/>
            <w:tcBorders>
              <w:top w:val="thick" w:sz="0" w:space="0" w:color="000000"/>
              <w:bottom w:val="thick" w:sz="0" w:space="0" w:color="000000"/>
            </w:tcBorders>
          </w:tcPr>
          <w:p w14:paraId="57E76B52"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40D1608"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5132AAA"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1EEA92BA" w14:textId="77777777" w:rsidTr="008F4061">
        <w:tc>
          <w:tcPr>
            <w:tcW w:w="0" w:type="auto"/>
            <w:tcBorders>
              <w:bottom w:val="thick" w:sz="0" w:space="0" w:color="000000"/>
            </w:tcBorders>
          </w:tcPr>
          <w:p w14:paraId="01643544"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7C5C1FB5"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53950D2"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2DE8D96"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3DD409F6" w14:textId="77777777" w:rsidTr="008F4061">
        <w:tc>
          <w:tcPr>
            <w:tcW w:w="0" w:type="auto"/>
            <w:tcBorders>
              <w:top w:val="thick" w:sz="0" w:space="0" w:color="000000"/>
            </w:tcBorders>
          </w:tcPr>
          <w:p w14:paraId="280BBE3E" w14:textId="77777777" w:rsidR="008F4061" w:rsidRPr="00271FB3" w:rsidRDefault="008F4061" w:rsidP="008F4061">
            <w:pPr>
              <w:rPr>
                <w:rFonts w:ascii="Calibri" w:hAnsi="Calibri" w:cs="Calibri"/>
              </w:rPr>
            </w:pPr>
            <w:r w:rsidRPr="00271FB3">
              <w:rPr>
                <w:rFonts w:ascii="Calibri" w:hAnsi="Calibri" w:cs="Calibri"/>
              </w:rPr>
              <w:t>Strong Dem</w:t>
            </w:r>
          </w:p>
        </w:tc>
        <w:tc>
          <w:tcPr>
            <w:tcW w:w="0" w:type="auto"/>
            <w:tcBorders>
              <w:top w:val="thick" w:sz="0" w:space="0" w:color="000000"/>
            </w:tcBorders>
          </w:tcPr>
          <w:p w14:paraId="658E0DBD" w14:textId="77777777" w:rsidR="008F4061" w:rsidRPr="00271FB3" w:rsidRDefault="008F4061" w:rsidP="008F4061">
            <w:pPr>
              <w:jc w:val="right"/>
              <w:rPr>
                <w:rFonts w:ascii="Calibri" w:hAnsi="Calibri" w:cs="Calibri"/>
              </w:rPr>
            </w:pPr>
            <w:r w:rsidRPr="00271FB3">
              <w:rPr>
                <w:rFonts w:ascii="Calibri" w:hAnsi="Calibri" w:cs="Calibri"/>
              </w:rPr>
              <w:t>15</w:t>
            </w:r>
          </w:p>
        </w:tc>
        <w:tc>
          <w:tcPr>
            <w:tcW w:w="0" w:type="auto"/>
            <w:tcBorders>
              <w:top w:val="thick" w:sz="0" w:space="0" w:color="000000"/>
            </w:tcBorders>
          </w:tcPr>
          <w:p w14:paraId="15B1F4DD" w14:textId="77777777" w:rsidR="008F4061" w:rsidRPr="00271FB3" w:rsidRDefault="008F4061" w:rsidP="008F4061">
            <w:pPr>
              <w:jc w:val="right"/>
              <w:rPr>
                <w:rFonts w:ascii="Calibri" w:hAnsi="Calibri" w:cs="Calibri"/>
              </w:rPr>
            </w:pPr>
            <w:r w:rsidRPr="00271FB3">
              <w:rPr>
                <w:rFonts w:ascii="Calibri" w:hAnsi="Calibri" w:cs="Calibri"/>
              </w:rPr>
              <w:t>18</w:t>
            </w:r>
          </w:p>
        </w:tc>
        <w:tc>
          <w:tcPr>
            <w:tcW w:w="0" w:type="auto"/>
            <w:tcBorders>
              <w:top w:val="thick" w:sz="0" w:space="0" w:color="000000"/>
            </w:tcBorders>
          </w:tcPr>
          <w:p w14:paraId="670B76A8" w14:textId="77777777" w:rsidR="008F4061" w:rsidRPr="00271FB3" w:rsidRDefault="008F4061" w:rsidP="008F4061">
            <w:pPr>
              <w:jc w:val="right"/>
              <w:rPr>
                <w:rFonts w:ascii="Calibri" w:hAnsi="Calibri" w:cs="Calibri"/>
              </w:rPr>
            </w:pPr>
            <w:r w:rsidRPr="00271FB3">
              <w:rPr>
                <w:rFonts w:ascii="Calibri" w:hAnsi="Calibri" w:cs="Calibri"/>
              </w:rPr>
              <w:t>16</w:t>
            </w:r>
          </w:p>
        </w:tc>
      </w:tr>
      <w:tr w:rsidR="008F4061" w:rsidRPr="00271FB3" w14:paraId="62E7FA24" w14:textId="77777777" w:rsidTr="008F4061">
        <w:tc>
          <w:tcPr>
            <w:tcW w:w="0" w:type="auto"/>
          </w:tcPr>
          <w:p w14:paraId="0A8EF0AC" w14:textId="77777777" w:rsidR="008F4061" w:rsidRPr="00271FB3" w:rsidRDefault="008F4061" w:rsidP="008F4061">
            <w:pPr>
              <w:rPr>
                <w:rFonts w:ascii="Calibri" w:hAnsi="Calibri" w:cs="Calibri"/>
              </w:rPr>
            </w:pPr>
            <w:r w:rsidRPr="00271FB3">
              <w:rPr>
                <w:rFonts w:ascii="Calibri" w:hAnsi="Calibri" w:cs="Calibri"/>
              </w:rPr>
              <w:t>Not Strong Dem</w:t>
            </w:r>
          </w:p>
        </w:tc>
        <w:tc>
          <w:tcPr>
            <w:tcW w:w="0" w:type="auto"/>
          </w:tcPr>
          <w:p w14:paraId="28B3A2D8" w14:textId="77777777" w:rsidR="008F4061" w:rsidRPr="00271FB3" w:rsidRDefault="008F4061" w:rsidP="008F4061">
            <w:pPr>
              <w:jc w:val="right"/>
              <w:rPr>
                <w:rFonts w:ascii="Calibri" w:hAnsi="Calibri" w:cs="Calibri"/>
              </w:rPr>
            </w:pPr>
            <w:r w:rsidRPr="00271FB3">
              <w:rPr>
                <w:rFonts w:ascii="Calibri" w:hAnsi="Calibri" w:cs="Calibri"/>
              </w:rPr>
              <w:t>18</w:t>
            </w:r>
          </w:p>
        </w:tc>
        <w:tc>
          <w:tcPr>
            <w:tcW w:w="0" w:type="auto"/>
          </w:tcPr>
          <w:p w14:paraId="0E7B0054" w14:textId="77777777" w:rsidR="008F4061" w:rsidRPr="00271FB3" w:rsidRDefault="008F4061" w:rsidP="008F4061">
            <w:pPr>
              <w:jc w:val="right"/>
              <w:rPr>
                <w:rFonts w:ascii="Calibri" w:hAnsi="Calibri" w:cs="Calibri"/>
              </w:rPr>
            </w:pPr>
            <w:r w:rsidRPr="00271FB3">
              <w:rPr>
                <w:rFonts w:ascii="Calibri" w:hAnsi="Calibri" w:cs="Calibri"/>
              </w:rPr>
              <w:t>19</w:t>
            </w:r>
          </w:p>
        </w:tc>
        <w:tc>
          <w:tcPr>
            <w:tcW w:w="0" w:type="auto"/>
          </w:tcPr>
          <w:p w14:paraId="1FC85169" w14:textId="77777777" w:rsidR="008F4061" w:rsidRPr="00271FB3" w:rsidRDefault="008F4061" w:rsidP="008F4061">
            <w:pPr>
              <w:jc w:val="right"/>
              <w:rPr>
                <w:rFonts w:ascii="Calibri" w:hAnsi="Calibri" w:cs="Calibri"/>
              </w:rPr>
            </w:pPr>
            <w:r w:rsidRPr="00271FB3">
              <w:rPr>
                <w:rFonts w:ascii="Calibri" w:hAnsi="Calibri" w:cs="Calibri"/>
              </w:rPr>
              <w:t>18</w:t>
            </w:r>
          </w:p>
        </w:tc>
      </w:tr>
      <w:tr w:rsidR="008F4061" w:rsidRPr="00271FB3" w14:paraId="62C35B3B" w14:textId="77777777" w:rsidTr="008F4061">
        <w:tc>
          <w:tcPr>
            <w:tcW w:w="0" w:type="auto"/>
          </w:tcPr>
          <w:p w14:paraId="78741E7A" w14:textId="77777777" w:rsidR="008F4061" w:rsidRPr="00271FB3" w:rsidRDefault="008F4061" w:rsidP="008F4061">
            <w:pPr>
              <w:rPr>
                <w:rFonts w:ascii="Calibri" w:hAnsi="Calibri" w:cs="Calibri"/>
              </w:rPr>
            </w:pPr>
            <w:r w:rsidRPr="00271FB3">
              <w:rPr>
                <w:rFonts w:ascii="Calibri" w:hAnsi="Calibri" w:cs="Calibri"/>
              </w:rPr>
              <w:t>Close to Dem</w:t>
            </w:r>
          </w:p>
        </w:tc>
        <w:tc>
          <w:tcPr>
            <w:tcW w:w="0" w:type="auto"/>
          </w:tcPr>
          <w:p w14:paraId="19C221A3"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479132AC"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2851BCC3" w14:textId="77777777" w:rsidR="008F4061" w:rsidRPr="00271FB3" w:rsidRDefault="008F4061" w:rsidP="008F4061">
            <w:pPr>
              <w:jc w:val="right"/>
              <w:rPr>
                <w:rFonts w:ascii="Calibri" w:hAnsi="Calibri" w:cs="Calibri"/>
              </w:rPr>
            </w:pPr>
            <w:r w:rsidRPr="00271FB3">
              <w:rPr>
                <w:rFonts w:ascii="Calibri" w:hAnsi="Calibri" w:cs="Calibri"/>
              </w:rPr>
              <w:t>14</w:t>
            </w:r>
          </w:p>
        </w:tc>
      </w:tr>
      <w:tr w:rsidR="008F4061" w:rsidRPr="00271FB3" w14:paraId="39ECC86F" w14:textId="77777777" w:rsidTr="008F4061">
        <w:tc>
          <w:tcPr>
            <w:tcW w:w="0" w:type="auto"/>
          </w:tcPr>
          <w:p w14:paraId="7B8FD0D4" w14:textId="77777777" w:rsidR="008F4061" w:rsidRPr="00271FB3" w:rsidRDefault="008F4061" w:rsidP="008F4061">
            <w:pPr>
              <w:rPr>
                <w:rFonts w:ascii="Calibri" w:hAnsi="Calibri" w:cs="Calibri"/>
              </w:rPr>
            </w:pPr>
            <w:r w:rsidRPr="00271FB3">
              <w:rPr>
                <w:rFonts w:ascii="Calibri" w:hAnsi="Calibri" w:cs="Calibri"/>
              </w:rPr>
              <w:t>Independent</w:t>
            </w:r>
          </w:p>
        </w:tc>
        <w:tc>
          <w:tcPr>
            <w:tcW w:w="0" w:type="auto"/>
          </w:tcPr>
          <w:p w14:paraId="574B5285" w14:textId="77777777" w:rsidR="008F4061" w:rsidRPr="00271FB3" w:rsidRDefault="008F4061" w:rsidP="008F4061">
            <w:pPr>
              <w:jc w:val="right"/>
              <w:rPr>
                <w:rFonts w:ascii="Calibri" w:hAnsi="Calibri" w:cs="Calibri"/>
              </w:rPr>
            </w:pPr>
            <w:r w:rsidRPr="00271FB3">
              <w:rPr>
                <w:rFonts w:ascii="Calibri" w:hAnsi="Calibri" w:cs="Calibri"/>
              </w:rPr>
              <w:t>19</w:t>
            </w:r>
          </w:p>
        </w:tc>
        <w:tc>
          <w:tcPr>
            <w:tcW w:w="0" w:type="auto"/>
          </w:tcPr>
          <w:p w14:paraId="7FA99BBE" w14:textId="77777777" w:rsidR="008F4061" w:rsidRPr="00271FB3" w:rsidRDefault="008F4061" w:rsidP="008F4061">
            <w:pPr>
              <w:jc w:val="right"/>
              <w:rPr>
                <w:rFonts w:ascii="Calibri" w:hAnsi="Calibri" w:cs="Calibri"/>
              </w:rPr>
            </w:pPr>
            <w:r w:rsidRPr="00271FB3">
              <w:rPr>
                <w:rFonts w:ascii="Calibri" w:hAnsi="Calibri" w:cs="Calibri"/>
              </w:rPr>
              <w:t>23</w:t>
            </w:r>
          </w:p>
        </w:tc>
        <w:tc>
          <w:tcPr>
            <w:tcW w:w="0" w:type="auto"/>
          </w:tcPr>
          <w:p w14:paraId="28C8C9A7" w14:textId="77777777" w:rsidR="008F4061" w:rsidRPr="00271FB3" w:rsidRDefault="008F4061" w:rsidP="008F4061">
            <w:pPr>
              <w:jc w:val="right"/>
              <w:rPr>
                <w:rFonts w:ascii="Calibri" w:hAnsi="Calibri" w:cs="Calibri"/>
              </w:rPr>
            </w:pPr>
            <w:r w:rsidRPr="00271FB3">
              <w:rPr>
                <w:rFonts w:ascii="Calibri" w:hAnsi="Calibri" w:cs="Calibri"/>
              </w:rPr>
              <w:t>21</w:t>
            </w:r>
          </w:p>
        </w:tc>
      </w:tr>
      <w:tr w:rsidR="008F4061" w:rsidRPr="00271FB3" w14:paraId="3B967EA8" w14:textId="77777777" w:rsidTr="008F4061">
        <w:tc>
          <w:tcPr>
            <w:tcW w:w="0" w:type="auto"/>
          </w:tcPr>
          <w:p w14:paraId="4BD23014" w14:textId="77777777" w:rsidR="008F4061" w:rsidRPr="00271FB3" w:rsidRDefault="008F4061" w:rsidP="008F4061">
            <w:pPr>
              <w:rPr>
                <w:rFonts w:ascii="Calibri" w:hAnsi="Calibri" w:cs="Calibri"/>
              </w:rPr>
            </w:pPr>
            <w:r w:rsidRPr="00271FB3">
              <w:rPr>
                <w:rFonts w:ascii="Calibri" w:hAnsi="Calibri" w:cs="Calibri"/>
              </w:rPr>
              <w:t>Close to Rep</w:t>
            </w:r>
          </w:p>
        </w:tc>
        <w:tc>
          <w:tcPr>
            <w:tcW w:w="0" w:type="auto"/>
          </w:tcPr>
          <w:p w14:paraId="598B3C5E" w14:textId="77777777" w:rsidR="008F4061" w:rsidRPr="00271FB3" w:rsidRDefault="008F4061" w:rsidP="008F4061">
            <w:pPr>
              <w:jc w:val="right"/>
              <w:rPr>
                <w:rFonts w:ascii="Calibri" w:hAnsi="Calibri" w:cs="Calibri"/>
              </w:rPr>
            </w:pPr>
            <w:r w:rsidRPr="00271FB3">
              <w:rPr>
                <w:rFonts w:ascii="Calibri" w:hAnsi="Calibri" w:cs="Calibri"/>
              </w:rPr>
              <w:t>12</w:t>
            </w:r>
          </w:p>
        </w:tc>
        <w:tc>
          <w:tcPr>
            <w:tcW w:w="0" w:type="auto"/>
          </w:tcPr>
          <w:p w14:paraId="4D97B877" w14:textId="77777777" w:rsidR="008F4061" w:rsidRPr="00271FB3" w:rsidRDefault="008F4061" w:rsidP="008F4061">
            <w:pPr>
              <w:jc w:val="right"/>
              <w:rPr>
                <w:rFonts w:ascii="Calibri" w:hAnsi="Calibri" w:cs="Calibri"/>
              </w:rPr>
            </w:pPr>
            <w:r w:rsidRPr="00271FB3">
              <w:rPr>
                <w:rFonts w:ascii="Calibri" w:hAnsi="Calibri" w:cs="Calibri"/>
              </w:rPr>
              <w:t>7</w:t>
            </w:r>
          </w:p>
        </w:tc>
        <w:tc>
          <w:tcPr>
            <w:tcW w:w="0" w:type="auto"/>
          </w:tcPr>
          <w:p w14:paraId="508C90A9" w14:textId="77777777" w:rsidR="008F4061" w:rsidRPr="00271FB3" w:rsidRDefault="008F4061" w:rsidP="008F4061">
            <w:pPr>
              <w:jc w:val="right"/>
              <w:rPr>
                <w:rFonts w:ascii="Calibri" w:hAnsi="Calibri" w:cs="Calibri"/>
              </w:rPr>
            </w:pPr>
            <w:r w:rsidRPr="00271FB3">
              <w:rPr>
                <w:rFonts w:ascii="Calibri" w:hAnsi="Calibri" w:cs="Calibri"/>
              </w:rPr>
              <w:t>9</w:t>
            </w:r>
          </w:p>
        </w:tc>
      </w:tr>
      <w:tr w:rsidR="008F4061" w:rsidRPr="00271FB3" w14:paraId="4604ECC6" w14:textId="77777777" w:rsidTr="008F4061">
        <w:tc>
          <w:tcPr>
            <w:tcW w:w="0" w:type="auto"/>
          </w:tcPr>
          <w:p w14:paraId="1785D604" w14:textId="77777777" w:rsidR="008F4061" w:rsidRPr="00271FB3" w:rsidRDefault="008F4061" w:rsidP="008F4061">
            <w:pPr>
              <w:rPr>
                <w:rFonts w:ascii="Calibri" w:hAnsi="Calibri" w:cs="Calibri"/>
              </w:rPr>
            </w:pPr>
            <w:r w:rsidRPr="00271FB3">
              <w:rPr>
                <w:rFonts w:ascii="Calibri" w:hAnsi="Calibri" w:cs="Calibri"/>
              </w:rPr>
              <w:t>Not Strong Rep</w:t>
            </w:r>
          </w:p>
        </w:tc>
        <w:tc>
          <w:tcPr>
            <w:tcW w:w="0" w:type="auto"/>
          </w:tcPr>
          <w:p w14:paraId="047008E9"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591281A0"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3603ACB2" w14:textId="77777777" w:rsidR="008F4061" w:rsidRPr="00271FB3" w:rsidRDefault="008F4061" w:rsidP="008F4061">
            <w:pPr>
              <w:jc w:val="right"/>
              <w:rPr>
                <w:rFonts w:ascii="Calibri" w:hAnsi="Calibri" w:cs="Calibri"/>
              </w:rPr>
            </w:pPr>
            <w:r w:rsidRPr="00271FB3">
              <w:rPr>
                <w:rFonts w:ascii="Calibri" w:hAnsi="Calibri" w:cs="Calibri"/>
              </w:rPr>
              <w:t>14</w:t>
            </w:r>
          </w:p>
        </w:tc>
      </w:tr>
      <w:tr w:rsidR="008F4061" w:rsidRPr="00271FB3" w14:paraId="4EB1F761" w14:textId="77777777" w:rsidTr="008F4061">
        <w:tc>
          <w:tcPr>
            <w:tcW w:w="0" w:type="auto"/>
          </w:tcPr>
          <w:p w14:paraId="45FC460A" w14:textId="77777777" w:rsidR="008F4061" w:rsidRPr="00271FB3" w:rsidRDefault="008F4061" w:rsidP="008F4061">
            <w:pPr>
              <w:rPr>
                <w:rFonts w:ascii="Calibri" w:hAnsi="Calibri" w:cs="Calibri"/>
              </w:rPr>
            </w:pPr>
            <w:r w:rsidRPr="00271FB3">
              <w:rPr>
                <w:rFonts w:ascii="Calibri" w:hAnsi="Calibri" w:cs="Calibri"/>
              </w:rPr>
              <w:t>Strong Rep</w:t>
            </w:r>
          </w:p>
        </w:tc>
        <w:tc>
          <w:tcPr>
            <w:tcW w:w="0" w:type="auto"/>
          </w:tcPr>
          <w:p w14:paraId="7A17CCDD" w14:textId="77777777" w:rsidR="008F4061" w:rsidRPr="00271FB3" w:rsidRDefault="008F4061" w:rsidP="008F4061">
            <w:pPr>
              <w:jc w:val="right"/>
              <w:rPr>
                <w:rFonts w:ascii="Calibri" w:hAnsi="Calibri" w:cs="Calibri"/>
              </w:rPr>
            </w:pPr>
            <w:r w:rsidRPr="00271FB3">
              <w:rPr>
                <w:rFonts w:ascii="Calibri" w:hAnsi="Calibri" w:cs="Calibri"/>
              </w:rPr>
              <w:t>9</w:t>
            </w:r>
          </w:p>
        </w:tc>
        <w:tc>
          <w:tcPr>
            <w:tcW w:w="0" w:type="auto"/>
          </w:tcPr>
          <w:p w14:paraId="7E1B3550" w14:textId="77777777" w:rsidR="008F4061" w:rsidRPr="00271FB3" w:rsidRDefault="008F4061" w:rsidP="008F4061">
            <w:pPr>
              <w:jc w:val="right"/>
              <w:rPr>
                <w:rFonts w:ascii="Calibri" w:hAnsi="Calibri" w:cs="Calibri"/>
              </w:rPr>
            </w:pPr>
            <w:r w:rsidRPr="00271FB3">
              <w:rPr>
                <w:rFonts w:ascii="Calibri" w:hAnsi="Calibri" w:cs="Calibri"/>
              </w:rPr>
              <w:t>6</w:t>
            </w:r>
          </w:p>
        </w:tc>
        <w:tc>
          <w:tcPr>
            <w:tcW w:w="0" w:type="auto"/>
          </w:tcPr>
          <w:p w14:paraId="74D94827" w14:textId="77777777" w:rsidR="008F4061" w:rsidRPr="00271FB3" w:rsidRDefault="008F4061" w:rsidP="008F4061">
            <w:pPr>
              <w:jc w:val="right"/>
              <w:rPr>
                <w:rFonts w:ascii="Calibri" w:hAnsi="Calibri" w:cs="Calibri"/>
              </w:rPr>
            </w:pPr>
            <w:r w:rsidRPr="00271FB3">
              <w:rPr>
                <w:rFonts w:ascii="Calibri" w:hAnsi="Calibri" w:cs="Calibri"/>
              </w:rPr>
              <w:t>7</w:t>
            </w:r>
          </w:p>
        </w:tc>
      </w:tr>
      <w:tr w:rsidR="008F4061" w:rsidRPr="00271FB3" w14:paraId="66B26B6B" w14:textId="77777777" w:rsidTr="008F4061">
        <w:tc>
          <w:tcPr>
            <w:tcW w:w="0" w:type="auto"/>
          </w:tcPr>
          <w:p w14:paraId="1C6C1DC8"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7ABF3774" w14:textId="77777777" w:rsidR="008F4061" w:rsidRPr="00271FB3" w:rsidRDefault="008F4061" w:rsidP="008F4061">
            <w:pPr>
              <w:jc w:val="right"/>
              <w:rPr>
                <w:rFonts w:ascii="Calibri" w:hAnsi="Calibri" w:cs="Calibri"/>
              </w:rPr>
            </w:pPr>
            <w:r w:rsidRPr="00271FB3">
              <w:rPr>
                <w:rFonts w:ascii="Calibri" w:hAnsi="Calibri" w:cs="Calibri"/>
              </w:rPr>
              <w:t>1,653</w:t>
            </w:r>
          </w:p>
        </w:tc>
        <w:tc>
          <w:tcPr>
            <w:tcW w:w="0" w:type="auto"/>
          </w:tcPr>
          <w:p w14:paraId="14BF4704" w14:textId="77777777" w:rsidR="008F4061" w:rsidRPr="00271FB3" w:rsidRDefault="008F4061" w:rsidP="008F4061">
            <w:pPr>
              <w:jc w:val="right"/>
              <w:rPr>
                <w:rFonts w:ascii="Calibri" w:hAnsi="Calibri" w:cs="Calibri"/>
              </w:rPr>
            </w:pPr>
            <w:r w:rsidRPr="00271FB3">
              <w:rPr>
                <w:rFonts w:ascii="Calibri" w:hAnsi="Calibri" w:cs="Calibri"/>
              </w:rPr>
              <w:t>1,742</w:t>
            </w:r>
          </w:p>
        </w:tc>
        <w:tc>
          <w:tcPr>
            <w:tcW w:w="0" w:type="auto"/>
          </w:tcPr>
          <w:p w14:paraId="09143142" w14:textId="77777777" w:rsidR="008F4061" w:rsidRPr="00271FB3" w:rsidRDefault="008F4061" w:rsidP="008F4061">
            <w:pPr>
              <w:jc w:val="right"/>
              <w:rPr>
                <w:rFonts w:ascii="Calibri" w:hAnsi="Calibri" w:cs="Calibri"/>
              </w:rPr>
            </w:pPr>
            <w:r w:rsidRPr="00271FB3">
              <w:rPr>
                <w:rFonts w:ascii="Calibri" w:hAnsi="Calibri" w:cs="Calibri"/>
              </w:rPr>
              <w:t>3,395</w:t>
            </w:r>
          </w:p>
        </w:tc>
      </w:tr>
    </w:tbl>
    <w:p w14:paraId="65CFDBC8" w14:textId="77777777" w:rsidR="008F4061" w:rsidRDefault="008F4061" w:rsidP="008F4061">
      <w:pPr>
        <w:rPr>
          <w:rFonts w:ascii="Calibri" w:hAnsi="Calibri" w:cs="Calibri"/>
          <w:b/>
          <w:i/>
          <w:sz w:val="24"/>
        </w:rPr>
      </w:pPr>
    </w:p>
    <w:p w14:paraId="722F87C8" w14:textId="77777777" w:rsidR="008F4061" w:rsidRPr="00271FB3" w:rsidRDefault="008F4061" w:rsidP="008F4061">
      <w:pPr>
        <w:rPr>
          <w:rFonts w:ascii="Calibri" w:hAnsi="Calibri" w:cs="Calibri"/>
          <w:b/>
          <w:sz w:val="24"/>
        </w:rPr>
      </w:pPr>
      <w:r w:rsidRPr="00271FB3">
        <w:rPr>
          <w:rFonts w:ascii="Calibri" w:hAnsi="Calibri" w:cs="Calibri"/>
          <w:b/>
          <w:i/>
          <w:sz w:val="24"/>
        </w:rPr>
        <w:t>AGE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83"/>
        <w:gridCol w:w="672"/>
        <w:gridCol w:w="806"/>
        <w:gridCol w:w="672"/>
      </w:tblGrid>
      <w:tr w:rsidR="008F4061" w:rsidRPr="00271FB3" w14:paraId="7A495290" w14:textId="77777777" w:rsidTr="008F4061">
        <w:tc>
          <w:tcPr>
            <w:tcW w:w="0" w:type="auto"/>
            <w:tcBorders>
              <w:top w:val="thick" w:sz="0" w:space="0" w:color="000000"/>
            </w:tcBorders>
          </w:tcPr>
          <w:p w14:paraId="2478F4BA"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4F513ACB"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1E110058" w14:textId="77777777" w:rsidTr="008F4061">
        <w:tc>
          <w:tcPr>
            <w:tcW w:w="0" w:type="auto"/>
          </w:tcPr>
          <w:p w14:paraId="69F14FD4"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990590C"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1B503D0"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8603653"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33DB13B1" w14:textId="77777777" w:rsidTr="008F4061">
        <w:tc>
          <w:tcPr>
            <w:tcW w:w="0" w:type="auto"/>
            <w:tcBorders>
              <w:bottom w:val="thick" w:sz="0" w:space="0" w:color="000000"/>
            </w:tcBorders>
          </w:tcPr>
          <w:p w14:paraId="0D4702EB"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7847A7C4"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FFC0575"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26A5211"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048CD7EA" w14:textId="77777777" w:rsidTr="008F4061">
        <w:tc>
          <w:tcPr>
            <w:tcW w:w="0" w:type="auto"/>
            <w:tcBorders>
              <w:top w:val="thick" w:sz="0" w:space="0" w:color="000000"/>
            </w:tcBorders>
          </w:tcPr>
          <w:p w14:paraId="768F4C02" w14:textId="77777777" w:rsidR="008F4061" w:rsidRPr="00271FB3" w:rsidRDefault="008F4061" w:rsidP="008F4061">
            <w:pPr>
              <w:rPr>
                <w:rFonts w:ascii="Calibri" w:hAnsi="Calibri" w:cs="Calibri"/>
              </w:rPr>
            </w:pPr>
            <w:r w:rsidRPr="00271FB3">
              <w:rPr>
                <w:rFonts w:ascii="Calibri" w:hAnsi="Calibri" w:cs="Calibri"/>
              </w:rPr>
              <w:t>18-24</w:t>
            </w:r>
          </w:p>
        </w:tc>
        <w:tc>
          <w:tcPr>
            <w:tcW w:w="0" w:type="auto"/>
            <w:tcBorders>
              <w:top w:val="thick" w:sz="0" w:space="0" w:color="000000"/>
            </w:tcBorders>
          </w:tcPr>
          <w:p w14:paraId="7263D957" w14:textId="77777777" w:rsidR="008F4061" w:rsidRPr="00271FB3" w:rsidRDefault="008F4061" w:rsidP="008F4061">
            <w:pPr>
              <w:jc w:val="right"/>
              <w:rPr>
                <w:rFonts w:ascii="Calibri" w:hAnsi="Calibri" w:cs="Calibri"/>
              </w:rPr>
            </w:pPr>
            <w:r w:rsidRPr="00271FB3">
              <w:rPr>
                <w:rFonts w:ascii="Calibri" w:hAnsi="Calibri" w:cs="Calibri"/>
              </w:rPr>
              <w:t>37</w:t>
            </w:r>
          </w:p>
        </w:tc>
        <w:tc>
          <w:tcPr>
            <w:tcW w:w="0" w:type="auto"/>
            <w:tcBorders>
              <w:top w:val="thick" w:sz="0" w:space="0" w:color="000000"/>
            </w:tcBorders>
          </w:tcPr>
          <w:p w14:paraId="7B95DF1B" w14:textId="77777777" w:rsidR="008F4061" w:rsidRPr="00271FB3" w:rsidRDefault="008F4061" w:rsidP="008F4061">
            <w:pPr>
              <w:jc w:val="right"/>
              <w:rPr>
                <w:rFonts w:ascii="Calibri" w:hAnsi="Calibri" w:cs="Calibri"/>
              </w:rPr>
            </w:pPr>
            <w:r w:rsidRPr="00271FB3">
              <w:rPr>
                <w:rFonts w:ascii="Calibri" w:hAnsi="Calibri" w:cs="Calibri"/>
              </w:rPr>
              <w:t>35</w:t>
            </w:r>
          </w:p>
        </w:tc>
        <w:tc>
          <w:tcPr>
            <w:tcW w:w="0" w:type="auto"/>
            <w:tcBorders>
              <w:top w:val="thick" w:sz="0" w:space="0" w:color="000000"/>
            </w:tcBorders>
          </w:tcPr>
          <w:p w14:paraId="3F9CFC6E" w14:textId="77777777" w:rsidR="008F4061" w:rsidRPr="00271FB3" w:rsidRDefault="008F4061" w:rsidP="008F4061">
            <w:pPr>
              <w:jc w:val="right"/>
              <w:rPr>
                <w:rFonts w:ascii="Calibri" w:hAnsi="Calibri" w:cs="Calibri"/>
              </w:rPr>
            </w:pPr>
            <w:r w:rsidRPr="00271FB3">
              <w:rPr>
                <w:rFonts w:ascii="Calibri" w:hAnsi="Calibri" w:cs="Calibri"/>
              </w:rPr>
              <w:t>36</w:t>
            </w:r>
          </w:p>
        </w:tc>
      </w:tr>
      <w:tr w:rsidR="008F4061" w:rsidRPr="00271FB3" w14:paraId="3B370C25" w14:textId="77777777" w:rsidTr="008F4061">
        <w:tc>
          <w:tcPr>
            <w:tcW w:w="0" w:type="auto"/>
          </w:tcPr>
          <w:p w14:paraId="2A43D838" w14:textId="77777777" w:rsidR="008F4061" w:rsidRPr="00271FB3" w:rsidRDefault="008F4061" w:rsidP="008F4061">
            <w:pPr>
              <w:rPr>
                <w:rFonts w:ascii="Calibri" w:hAnsi="Calibri" w:cs="Calibri"/>
              </w:rPr>
            </w:pPr>
            <w:r w:rsidRPr="00271FB3">
              <w:rPr>
                <w:rFonts w:ascii="Calibri" w:hAnsi="Calibri" w:cs="Calibri"/>
              </w:rPr>
              <w:t>25-30</w:t>
            </w:r>
          </w:p>
        </w:tc>
        <w:tc>
          <w:tcPr>
            <w:tcW w:w="0" w:type="auto"/>
          </w:tcPr>
          <w:p w14:paraId="07CA9644" w14:textId="77777777" w:rsidR="008F4061" w:rsidRPr="00271FB3" w:rsidRDefault="008F4061" w:rsidP="008F4061">
            <w:pPr>
              <w:jc w:val="right"/>
              <w:rPr>
                <w:rFonts w:ascii="Calibri" w:hAnsi="Calibri" w:cs="Calibri"/>
              </w:rPr>
            </w:pPr>
            <w:r w:rsidRPr="00271FB3">
              <w:rPr>
                <w:rFonts w:ascii="Calibri" w:hAnsi="Calibri" w:cs="Calibri"/>
              </w:rPr>
              <w:t>32</w:t>
            </w:r>
          </w:p>
        </w:tc>
        <w:tc>
          <w:tcPr>
            <w:tcW w:w="0" w:type="auto"/>
          </w:tcPr>
          <w:p w14:paraId="01F371D8" w14:textId="77777777" w:rsidR="008F4061" w:rsidRPr="00271FB3" w:rsidRDefault="008F4061" w:rsidP="008F4061">
            <w:pPr>
              <w:jc w:val="right"/>
              <w:rPr>
                <w:rFonts w:ascii="Calibri" w:hAnsi="Calibri" w:cs="Calibri"/>
              </w:rPr>
            </w:pPr>
            <w:r w:rsidRPr="00271FB3">
              <w:rPr>
                <w:rFonts w:ascii="Calibri" w:hAnsi="Calibri" w:cs="Calibri"/>
              </w:rPr>
              <w:t>32</w:t>
            </w:r>
          </w:p>
        </w:tc>
        <w:tc>
          <w:tcPr>
            <w:tcW w:w="0" w:type="auto"/>
          </w:tcPr>
          <w:p w14:paraId="7363155A" w14:textId="77777777" w:rsidR="008F4061" w:rsidRPr="00271FB3" w:rsidRDefault="008F4061" w:rsidP="008F4061">
            <w:pPr>
              <w:jc w:val="right"/>
              <w:rPr>
                <w:rFonts w:ascii="Calibri" w:hAnsi="Calibri" w:cs="Calibri"/>
              </w:rPr>
            </w:pPr>
            <w:r w:rsidRPr="00271FB3">
              <w:rPr>
                <w:rFonts w:ascii="Calibri" w:hAnsi="Calibri" w:cs="Calibri"/>
              </w:rPr>
              <w:t>32</w:t>
            </w:r>
          </w:p>
        </w:tc>
      </w:tr>
      <w:tr w:rsidR="008F4061" w:rsidRPr="00271FB3" w14:paraId="5482B7C2" w14:textId="77777777" w:rsidTr="008F4061">
        <w:tc>
          <w:tcPr>
            <w:tcW w:w="0" w:type="auto"/>
          </w:tcPr>
          <w:p w14:paraId="49D9A7F4" w14:textId="77777777" w:rsidR="008F4061" w:rsidRPr="00271FB3" w:rsidRDefault="008F4061" w:rsidP="008F4061">
            <w:pPr>
              <w:rPr>
                <w:rFonts w:ascii="Calibri" w:hAnsi="Calibri" w:cs="Calibri"/>
              </w:rPr>
            </w:pPr>
            <w:r w:rsidRPr="00271FB3">
              <w:rPr>
                <w:rFonts w:ascii="Calibri" w:hAnsi="Calibri" w:cs="Calibri"/>
              </w:rPr>
              <w:t>31-36</w:t>
            </w:r>
          </w:p>
        </w:tc>
        <w:tc>
          <w:tcPr>
            <w:tcW w:w="0" w:type="auto"/>
          </w:tcPr>
          <w:p w14:paraId="3E0D248A" w14:textId="77777777" w:rsidR="008F4061" w:rsidRPr="00271FB3" w:rsidRDefault="008F4061" w:rsidP="008F4061">
            <w:pPr>
              <w:jc w:val="right"/>
              <w:rPr>
                <w:rFonts w:ascii="Calibri" w:hAnsi="Calibri" w:cs="Calibri"/>
              </w:rPr>
            </w:pPr>
            <w:r w:rsidRPr="00271FB3">
              <w:rPr>
                <w:rFonts w:ascii="Calibri" w:hAnsi="Calibri" w:cs="Calibri"/>
              </w:rPr>
              <w:t>31</w:t>
            </w:r>
          </w:p>
        </w:tc>
        <w:tc>
          <w:tcPr>
            <w:tcW w:w="0" w:type="auto"/>
          </w:tcPr>
          <w:p w14:paraId="193FA75D" w14:textId="77777777" w:rsidR="008F4061" w:rsidRPr="00271FB3" w:rsidRDefault="008F4061" w:rsidP="008F4061">
            <w:pPr>
              <w:jc w:val="right"/>
              <w:rPr>
                <w:rFonts w:ascii="Calibri" w:hAnsi="Calibri" w:cs="Calibri"/>
              </w:rPr>
            </w:pPr>
            <w:r w:rsidRPr="00271FB3">
              <w:rPr>
                <w:rFonts w:ascii="Calibri" w:hAnsi="Calibri" w:cs="Calibri"/>
              </w:rPr>
              <w:t>33</w:t>
            </w:r>
          </w:p>
        </w:tc>
        <w:tc>
          <w:tcPr>
            <w:tcW w:w="0" w:type="auto"/>
          </w:tcPr>
          <w:p w14:paraId="3A045D79" w14:textId="77777777" w:rsidR="008F4061" w:rsidRPr="00271FB3" w:rsidRDefault="008F4061" w:rsidP="008F4061">
            <w:pPr>
              <w:jc w:val="right"/>
              <w:rPr>
                <w:rFonts w:ascii="Calibri" w:hAnsi="Calibri" w:cs="Calibri"/>
              </w:rPr>
            </w:pPr>
            <w:r w:rsidRPr="00271FB3">
              <w:rPr>
                <w:rFonts w:ascii="Calibri" w:hAnsi="Calibri" w:cs="Calibri"/>
              </w:rPr>
              <w:t>32</w:t>
            </w:r>
          </w:p>
        </w:tc>
      </w:tr>
      <w:tr w:rsidR="008F4061" w:rsidRPr="00271FB3" w14:paraId="7C187C24" w14:textId="77777777" w:rsidTr="008F4061">
        <w:tc>
          <w:tcPr>
            <w:tcW w:w="0" w:type="auto"/>
          </w:tcPr>
          <w:p w14:paraId="35D06E49"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1823B413"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2CBFF04E"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5A72AB0A" w14:textId="77777777" w:rsidR="008F4061" w:rsidRPr="00271FB3" w:rsidRDefault="008F4061" w:rsidP="008F4061">
            <w:pPr>
              <w:jc w:val="right"/>
              <w:rPr>
                <w:rFonts w:ascii="Calibri" w:hAnsi="Calibri" w:cs="Calibri"/>
              </w:rPr>
            </w:pPr>
            <w:r w:rsidRPr="00271FB3">
              <w:rPr>
                <w:rFonts w:ascii="Calibri" w:hAnsi="Calibri" w:cs="Calibri"/>
              </w:rPr>
              <w:t>3,427</w:t>
            </w:r>
          </w:p>
        </w:tc>
      </w:tr>
      <w:tr w:rsidR="008F4061" w:rsidRPr="00271FB3" w14:paraId="474C2C5C" w14:textId="77777777" w:rsidTr="008F4061">
        <w:tc>
          <w:tcPr>
            <w:tcW w:w="0" w:type="auto"/>
          </w:tcPr>
          <w:p w14:paraId="525F654B" w14:textId="77777777" w:rsidR="008F4061" w:rsidRDefault="008F4061" w:rsidP="008F4061">
            <w:pPr>
              <w:rPr>
                <w:rFonts w:ascii="Calibri" w:hAnsi="Calibri" w:cs="Calibri"/>
              </w:rPr>
            </w:pPr>
          </w:p>
          <w:p w14:paraId="30BDBD99" w14:textId="77777777" w:rsidR="008F4061" w:rsidRPr="00271FB3" w:rsidRDefault="008F4061" w:rsidP="008F4061">
            <w:pPr>
              <w:rPr>
                <w:rFonts w:ascii="Calibri" w:hAnsi="Calibri" w:cs="Calibri"/>
              </w:rPr>
            </w:pPr>
          </w:p>
          <w:p w14:paraId="7A1F57C4" w14:textId="77777777" w:rsidR="008F4061" w:rsidRPr="00271FB3" w:rsidRDefault="008F4061" w:rsidP="008F4061">
            <w:pPr>
              <w:rPr>
                <w:rFonts w:ascii="Calibri" w:hAnsi="Calibri" w:cs="Calibri"/>
              </w:rPr>
            </w:pPr>
          </w:p>
        </w:tc>
        <w:tc>
          <w:tcPr>
            <w:tcW w:w="0" w:type="auto"/>
          </w:tcPr>
          <w:p w14:paraId="1F76FB75" w14:textId="77777777" w:rsidR="008F4061" w:rsidRPr="00271FB3" w:rsidRDefault="008F4061" w:rsidP="008F4061">
            <w:pPr>
              <w:jc w:val="right"/>
              <w:rPr>
                <w:rFonts w:ascii="Calibri" w:hAnsi="Calibri" w:cs="Calibri"/>
              </w:rPr>
            </w:pPr>
          </w:p>
        </w:tc>
        <w:tc>
          <w:tcPr>
            <w:tcW w:w="0" w:type="auto"/>
          </w:tcPr>
          <w:p w14:paraId="329977B8" w14:textId="77777777" w:rsidR="008F4061" w:rsidRPr="00271FB3" w:rsidRDefault="008F4061" w:rsidP="008F4061">
            <w:pPr>
              <w:jc w:val="right"/>
              <w:rPr>
                <w:rFonts w:ascii="Calibri" w:hAnsi="Calibri" w:cs="Calibri"/>
              </w:rPr>
            </w:pPr>
          </w:p>
        </w:tc>
        <w:tc>
          <w:tcPr>
            <w:tcW w:w="0" w:type="auto"/>
          </w:tcPr>
          <w:p w14:paraId="44929ADF" w14:textId="77777777" w:rsidR="008F4061" w:rsidRPr="00271FB3" w:rsidRDefault="008F4061" w:rsidP="008F4061">
            <w:pPr>
              <w:jc w:val="right"/>
              <w:rPr>
                <w:rFonts w:ascii="Calibri" w:hAnsi="Calibri" w:cs="Calibri"/>
              </w:rPr>
            </w:pPr>
          </w:p>
        </w:tc>
      </w:tr>
    </w:tbl>
    <w:p w14:paraId="504EACF9" w14:textId="77777777" w:rsidR="008F4061" w:rsidRPr="00271FB3" w:rsidRDefault="008F4061" w:rsidP="008F4061">
      <w:pPr>
        <w:rPr>
          <w:rFonts w:ascii="Calibri" w:hAnsi="Calibri" w:cs="Calibri"/>
          <w:b/>
          <w:sz w:val="24"/>
        </w:rPr>
      </w:pPr>
      <w:r w:rsidRPr="00271FB3">
        <w:rPr>
          <w:rFonts w:ascii="Calibri" w:hAnsi="Calibri" w:cs="Calibri"/>
          <w:b/>
          <w:i/>
          <w:sz w:val="24"/>
        </w:rPr>
        <w:t>RACE/ETHNICIT</w:t>
      </w:r>
      <w:r>
        <w:rPr>
          <w:rFonts w:ascii="Calibri" w:hAnsi="Calibri" w:cs="Calibri"/>
          <w:b/>
          <w:i/>
          <w:sz w:val="24"/>
        </w:rPr>
        <w:t>Y</w:t>
      </w:r>
    </w:p>
    <w:tbl>
      <w:tblPr>
        <w:tblStyle w:val="TableGrid"/>
        <w:tblW w:w="500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12"/>
        <w:gridCol w:w="672"/>
        <w:gridCol w:w="806"/>
        <w:gridCol w:w="672"/>
      </w:tblGrid>
      <w:tr w:rsidR="008F4061" w:rsidRPr="00271FB3" w14:paraId="17E90505" w14:textId="77777777" w:rsidTr="008F4061">
        <w:tc>
          <w:tcPr>
            <w:tcW w:w="0" w:type="auto"/>
            <w:tcBorders>
              <w:top w:val="thick" w:sz="0" w:space="0" w:color="000000"/>
            </w:tcBorders>
          </w:tcPr>
          <w:p w14:paraId="754EA758"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6576C178" w14:textId="77777777" w:rsidR="008F4061" w:rsidRPr="00271FB3" w:rsidRDefault="008F4061" w:rsidP="008F4061">
            <w:pPr>
              <w:jc w:val="center"/>
              <w:rPr>
                <w:rFonts w:ascii="Calibri" w:hAnsi="Calibri" w:cs="Calibri"/>
              </w:rPr>
            </w:pPr>
          </w:p>
        </w:tc>
      </w:tr>
      <w:tr w:rsidR="008F4061" w:rsidRPr="00271FB3" w14:paraId="2B90BA91" w14:textId="77777777" w:rsidTr="008F4061">
        <w:tc>
          <w:tcPr>
            <w:tcW w:w="0" w:type="auto"/>
          </w:tcPr>
          <w:p w14:paraId="61723DEC" w14:textId="77777777" w:rsidR="008F4061" w:rsidRPr="00271FB3" w:rsidRDefault="008F4061" w:rsidP="008F4061">
            <w:pPr>
              <w:rPr>
                <w:rFonts w:ascii="Calibri" w:hAnsi="Calibri" w:cs="Calibri"/>
              </w:rPr>
            </w:pPr>
          </w:p>
        </w:tc>
        <w:tc>
          <w:tcPr>
            <w:tcW w:w="0" w:type="auto"/>
            <w:tcBorders>
              <w:top w:val="thick" w:sz="0" w:space="0" w:color="000000"/>
              <w:bottom w:val="thick" w:sz="0" w:space="0" w:color="000000"/>
            </w:tcBorders>
          </w:tcPr>
          <w:p w14:paraId="76BE6DE8"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28B620F"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83D87D5"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00DC56EA" w14:textId="77777777" w:rsidTr="008F4061">
        <w:tc>
          <w:tcPr>
            <w:tcW w:w="0" w:type="auto"/>
            <w:tcBorders>
              <w:bottom w:val="thick" w:sz="0" w:space="0" w:color="000000"/>
            </w:tcBorders>
          </w:tcPr>
          <w:p w14:paraId="6A522264"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6BFE4EBC"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61F7E88"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145E12D"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2EEE9379" w14:textId="77777777" w:rsidTr="008F4061">
        <w:tc>
          <w:tcPr>
            <w:tcW w:w="0" w:type="auto"/>
            <w:tcBorders>
              <w:top w:val="thick" w:sz="0" w:space="0" w:color="000000"/>
            </w:tcBorders>
          </w:tcPr>
          <w:p w14:paraId="1FFF0123" w14:textId="77777777" w:rsidR="008F4061" w:rsidRPr="00271FB3" w:rsidRDefault="008F4061" w:rsidP="008F4061">
            <w:pPr>
              <w:rPr>
                <w:rFonts w:ascii="Calibri" w:hAnsi="Calibri" w:cs="Calibri"/>
              </w:rPr>
            </w:pPr>
            <w:r w:rsidRPr="00271FB3">
              <w:rPr>
                <w:rFonts w:ascii="Calibri" w:hAnsi="Calibri" w:cs="Calibri"/>
              </w:rPr>
              <w:t>Black</w:t>
            </w:r>
          </w:p>
        </w:tc>
        <w:tc>
          <w:tcPr>
            <w:tcW w:w="0" w:type="auto"/>
            <w:tcBorders>
              <w:top w:val="thick" w:sz="0" w:space="0" w:color="000000"/>
            </w:tcBorders>
          </w:tcPr>
          <w:p w14:paraId="14DB630D"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Borders>
              <w:top w:val="thick" w:sz="0" w:space="0" w:color="000000"/>
            </w:tcBorders>
          </w:tcPr>
          <w:p w14:paraId="3F73A5B4" w14:textId="77777777" w:rsidR="008F4061" w:rsidRPr="00271FB3" w:rsidRDefault="008F4061" w:rsidP="008F4061">
            <w:pPr>
              <w:jc w:val="right"/>
              <w:rPr>
                <w:rFonts w:ascii="Calibri" w:hAnsi="Calibri" w:cs="Calibri"/>
              </w:rPr>
            </w:pPr>
            <w:r w:rsidRPr="00271FB3">
              <w:rPr>
                <w:rFonts w:ascii="Calibri" w:hAnsi="Calibri" w:cs="Calibri"/>
              </w:rPr>
              <w:t>15</w:t>
            </w:r>
          </w:p>
        </w:tc>
        <w:tc>
          <w:tcPr>
            <w:tcW w:w="0" w:type="auto"/>
            <w:tcBorders>
              <w:top w:val="thick" w:sz="0" w:space="0" w:color="000000"/>
            </w:tcBorders>
          </w:tcPr>
          <w:p w14:paraId="52A8C085" w14:textId="77777777" w:rsidR="008F4061" w:rsidRPr="00271FB3" w:rsidRDefault="008F4061" w:rsidP="008F4061">
            <w:pPr>
              <w:jc w:val="right"/>
              <w:rPr>
                <w:rFonts w:ascii="Calibri" w:hAnsi="Calibri" w:cs="Calibri"/>
              </w:rPr>
            </w:pPr>
            <w:r w:rsidRPr="00271FB3">
              <w:rPr>
                <w:rFonts w:ascii="Calibri" w:hAnsi="Calibri" w:cs="Calibri"/>
              </w:rPr>
              <w:t>14</w:t>
            </w:r>
          </w:p>
        </w:tc>
      </w:tr>
      <w:tr w:rsidR="008F4061" w:rsidRPr="00271FB3" w14:paraId="63AED8E8" w14:textId="77777777" w:rsidTr="008F4061">
        <w:tc>
          <w:tcPr>
            <w:tcW w:w="0" w:type="auto"/>
          </w:tcPr>
          <w:p w14:paraId="119C44AE" w14:textId="77777777" w:rsidR="008F4061" w:rsidRPr="00271FB3" w:rsidRDefault="008F4061" w:rsidP="008F4061">
            <w:pPr>
              <w:rPr>
                <w:rFonts w:ascii="Calibri" w:hAnsi="Calibri" w:cs="Calibri"/>
              </w:rPr>
            </w:pPr>
            <w:r w:rsidRPr="00271FB3">
              <w:rPr>
                <w:rFonts w:ascii="Calibri" w:hAnsi="Calibri" w:cs="Calibri"/>
              </w:rPr>
              <w:t>Asian</w:t>
            </w:r>
          </w:p>
        </w:tc>
        <w:tc>
          <w:tcPr>
            <w:tcW w:w="0" w:type="auto"/>
          </w:tcPr>
          <w:p w14:paraId="330371C5" w14:textId="77777777" w:rsidR="008F4061" w:rsidRPr="00271FB3" w:rsidRDefault="008F4061" w:rsidP="008F4061">
            <w:pPr>
              <w:jc w:val="right"/>
              <w:rPr>
                <w:rFonts w:ascii="Calibri" w:hAnsi="Calibri" w:cs="Calibri"/>
              </w:rPr>
            </w:pPr>
            <w:r w:rsidRPr="00271FB3">
              <w:rPr>
                <w:rFonts w:ascii="Calibri" w:hAnsi="Calibri" w:cs="Calibri"/>
              </w:rPr>
              <w:t>7</w:t>
            </w:r>
          </w:p>
        </w:tc>
        <w:tc>
          <w:tcPr>
            <w:tcW w:w="0" w:type="auto"/>
          </w:tcPr>
          <w:p w14:paraId="26307300" w14:textId="77777777" w:rsidR="008F4061" w:rsidRPr="00271FB3" w:rsidRDefault="008F4061" w:rsidP="008F4061">
            <w:pPr>
              <w:jc w:val="right"/>
              <w:rPr>
                <w:rFonts w:ascii="Calibri" w:hAnsi="Calibri" w:cs="Calibri"/>
              </w:rPr>
            </w:pPr>
            <w:r w:rsidRPr="00271FB3">
              <w:rPr>
                <w:rFonts w:ascii="Calibri" w:hAnsi="Calibri" w:cs="Calibri"/>
              </w:rPr>
              <w:t>7</w:t>
            </w:r>
          </w:p>
        </w:tc>
        <w:tc>
          <w:tcPr>
            <w:tcW w:w="0" w:type="auto"/>
          </w:tcPr>
          <w:p w14:paraId="2BB89813" w14:textId="77777777" w:rsidR="008F4061" w:rsidRPr="00271FB3" w:rsidRDefault="008F4061" w:rsidP="008F4061">
            <w:pPr>
              <w:jc w:val="right"/>
              <w:rPr>
                <w:rFonts w:ascii="Calibri" w:hAnsi="Calibri" w:cs="Calibri"/>
              </w:rPr>
            </w:pPr>
            <w:r w:rsidRPr="00271FB3">
              <w:rPr>
                <w:rFonts w:ascii="Calibri" w:hAnsi="Calibri" w:cs="Calibri"/>
              </w:rPr>
              <w:t>7</w:t>
            </w:r>
          </w:p>
        </w:tc>
      </w:tr>
      <w:tr w:rsidR="008F4061" w:rsidRPr="00271FB3" w14:paraId="16C09B2C" w14:textId="77777777" w:rsidTr="008F4061">
        <w:tc>
          <w:tcPr>
            <w:tcW w:w="0" w:type="auto"/>
          </w:tcPr>
          <w:p w14:paraId="45C42B7A" w14:textId="77777777" w:rsidR="008F4061" w:rsidRPr="00271FB3" w:rsidRDefault="008F4061" w:rsidP="008F4061">
            <w:pPr>
              <w:rPr>
                <w:rFonts w:ascii="Calibri" w:hAnsi="Calibri" w:cs="Calibri"/>
              </w:rPr>
            </w:pPr>
            <w:r w:rsidRPr="00271FB3">
              <w:rPr>
                <w:rFonts w:ascii="Calibri" w:hAnsi="Calibri" w:cs="Calibri"/>
              </w:rPr>
              <w:t>Latin</w:t>
            </w:r>
            <w:r>
              <w:rPr>
                <w:rFonts w:ascii="Calibri" w:hAnsi="Calibri" w:cs="Calibri"/>
              </w:rPr>
              <w:t>x</w:t>
            </w:r>
          </w:p>
        </w:tc>
        <w:tc>
          <w:tcPr>
            <w:tcW w:w="0" w:type="auto"/>
          </w:tcPr>
          <w:p w14:paraId="11C4B014" w14:textId="77777777" w:rsidR="008F4061" w:rsidRPr="00271FB3" w:rsidRDefault="008F4061" w:rsidP="008F4061">
            <w:pPr>
              <w:jc w:val="right"/>
              <w:rPr>
                <w:rFonts w:ascii="Calibri" w:hAnsi="Calibri" w:cs="Calibri"/>
              </w:rPr>
            </w:pPr>
            <w:r w:rsidRPr="00271FB3">
              <w:rPr>
                <w:rFonts w:ascii="Calibri" w:hAnsi="Calibri" w:cs="Calibri"/>
              </w:rPr>
              <w:t>22</w:t>
            </w:r>
          </w:p>
        </w:tc>
        <w:tc>
          <w:tcPr>
            <w:tcW w:w="0" w:type="auto"/>
          </w:tcPr>
          <w:p w14:paraId="41A3B10E" w14:textId="77777777" w:rsidR="008F4061" w:rsidRPr="00271FB3" w:rsidRDefault="008F4061" w:rsidP="008F4061">
            <w:pPr>
              <w:jc w:val="right"/>
              <w:rPr>
                <w:rFonts w:ascii="Calibri" w:hAnsi="Calibri" w:cs="Calibri"/>
              </w:rPr>
            </w:pPr>
            <w:r w:rsidRPr="00271FB3">
              <w:rPr>
                <w:rFonts w:ascii="Calibri" w:hAnsi="Calibri" w:cs="Calibri"/>
              </w:rPr>
              <w:t>21</w:t>
            </w:r>
          </w:p>
        </w:tc>
        <w:tc>
          <w:tcPr>
            <w:tcW w:w="0" w:type="auto"/>
          </w:tcPr>
          <w:p w14:paraId="3FCC2BFF" w14:textId="77777777" w:rsidR="008F4061" w:rsidRPr="00271FB3" w:rsidRDefault="008F4061" w:rsidP="008F4061">
            <w:pPr>
              <w:jc w:val="right"/>
              <w:rPr>
                <w:rFonts w:ascii="Calibri" w:hAnsi="Calibri" w:cs="Calibri"/>
              </w:rPr>
            </w:pPr>
            <w:r w:rsidRPr="00271FB3">
              <w:rPr>
                <w:rFonts w:ascii="Calibri" w:hAnsi="Calibri" w:cs="Calibri"/>
              </w:rPr>
              <w:t>22</w:t>
            </w:r>
          </w:p>
        </w:tc>
      </w:tr>
      <w:tr w:rsidR="008F4061" w:rsidRPr="00271FB3" w14:paraId="65D40115" w14:textId="77777777" w:rsidTr="008F4061">
        <w:tc>
          <w:tcPr>
            <w:tcW w:w="0" w:type="auto"/>
          </w:tcPr>
          <w:p w14:paraId="760DB009" w14:textId="77777777" w:rsidR="008F4061" w:rsidRPr="00271FB3" w:rsidRDefault="008F4061" w:rsidP="008F4061">
            <w:pPr>
              <w:rPr>
                <w:rFonts w:ascii="Calibri" w:hAnsi="Calibri" w:cs="Calibri"/>
              </w:rPr>
            </w:pPr>
            <w:r w:rsidRPr="00271FB3">
              <w:rPr>
                <w:rFonts w:ascii="Calibri" w:hAnsi="Calibri" w:cs="Calibri"/>
              </w:rPr>
              <w:t>White</w:t>
            </w:r>
          </w:p>
        </w:tc>
        <w:tc>
          <w:tcPr>
            <w:tcW w:w="0" w:type="auto"/>
          </w:tcPr>
          <w:p w14:paraId="06274D4C" w14:textId="77777777" w:rsidR="008F4061" w:rsidRPr="00271FB3" w:rsidRDefault="008F4061" w:rsidP="008F4061">
            <w:pPr>
              <w:jc w:val="right"/>
              <w:rPr>
                <w:rFonts w:ascii="Calibri" w:hAnsi="Calibri" w:cs="Calibri"/>
              </w:rPr>
            </w:pPr>
            <w:r w:rsidRPr="00271FB3">
              <w:rPr>
                <w:rFonts w:ascii="Calibri" w:hAnsi="Calibri" w:cs="Calibri"/>
              </w:rPr>
              <w:t>55</w:t>
            </w:r>
          </w:p>
        </w:tc>
        <w:tc>
          <w:tcPr>
            <w:tcW w:w="0" w:type="auto"/>
          </w:tcPr>
          <w:p w14:paraId="2CCD122F" w14:textId="77777777" w:rsidR="008F4061" w:rsidRPr="00271FB3" w:rsidRDefault="008F4061" w:rsidP="008F4061">
            <w:pPr>
              <w:jc w:val="right"/>
              <w:rPr>
                <w:rFonts w:ascii="Calibri" w:hAnsi="Calibri" w:cs="Calibri"/>
              </w:rPr>
            </w:pPr>
            <w:r w:rsidRPr="00271FB3">
              <w:rPr>
                <w:rFonts w:ascii="Calibri" w:hAnsi="Calibri" w:cs="Calibri"/>
              </w:rPr>
              <w:t>55</w:t>
            </w:r>
          </w:p>
        </w:tc>
        <w:tc>
          <w:tcPr>
            <w:tcW w:w="0" w:type="auto"/>
          </w:tcPr>
          <w:p w14:paraId="523F6A0B" w14:textId="77777777" w:rsidR="008F4061" w:rsidRPr="00271FB3" w:rsidRDefault="008F4061" w:rsidP="008F4061">
            <w:pPr>
              <w:jc w:val="right"/>
              <w:rPr>
                <w:rFonts w:ascii="Calibri" w:hAnsi="Calibri" w:cs="Calibri"/>
              </w:rPr>
            </w:pPr>
            <w:r w:rsidRPr="00271FB3">
              <w:rPr>
                <w:rFonts w:ascii="Calibri" w:hAnsi="Calibri" w:cs="Calibri"/>
              </w:rPr>
              <w:t>55</w:t>
            </w:r>
          </w:p>
        </w:tc>
      </w:tr>
      <w:tr w:rsidR="008F4061" w:rsidRPr="00271FB3" w14:paraId="1570330F" w14:textId="77777777" w:rsidTr="008F4061">
        <w:tc>
          <w:tcPr>
            <w:tcW w:w="0" w:type="auto"/>
          </w:tcPr>
          <w:p w14:paraId="113A81B6" w14:textId="77777777" w:rsidR="008F4061" w:rsidRPr="00271FB3" w:rsidRDefault="008F4061" w:rsidP="008F4061">
            <w:pPr>
              <w:rPr>
                <w:rFonts w:ascii="Calibri" w:hAnsi="Calibri" w:cs="Calibri"/>
              </w:rPr>
            </w:pPr>
            <w:r w:rsidRPr="00271FB3">
              <w:rPr>
                <w:rFonts w:ascii="Calibri" w:hAnsi="Calibri" w:cs="Calibri"/>
              </w:rPr>
              <w:t>Other</w:t>
            </w:r>
          </w:p>
        </w:tc>
        <w:tc>
          <w:tcPr>
            <w:tcW w:w="0" w:type="auto"/>
          </w:tcPr>
          <w:p w14:paraId="0C8ED8FE"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5F2752C0"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029E7EB9" w14:textId="77777777" w:rsidR="008F4061" w:rsidRPr="00271FB3" w:rsidRDefault="008F4061" w:rsidP="008F4061">
            <w:pPr>
              <w:jc w:val="right"/>
              <w:rPr>
                <w:rFonts w:ascii="Calibri" w:hAnsi="Calibri" w:cs="Calibri"/>
              </w:rPr>
            </w:pPr>
            <w:r w:rsidRPr="00271FB3">
              <w:rPr>
                <w:rFonts w:ascii="Calibri" w:hAnsi="Calibri" w:cs="Calibri"/>
              </w:rPr>
              <w:t>2</w:t>
            </w:r>
          </w:p>
        </w:tc>
      </w:tr>
      <w:tr w:rsidR="008F4061" w:rsidRPr="00271FB3" w14:paraId="5BE8E1DF" w14:textId="77777777" w:rsidTr="008F4061">
        <w:tc>
          <w:tcPr>
            <w:tcW w:w="0" w:type="auto"/>
          </w:tcPr>
          <w:p w14:paraId="0C63949B" w14:textId="77777777" w:rsidR="008F4061" w:rsidRPr="00271FB3" w:rsidRDefault="008F4061" w:rsidP="008F4061">
            <w:pPr>
              <w:rPr>
                <w:rFonts w:ascii="Calibri" w:hAnsi="Calibri" w:cs="Calibri"/>
              </w:rPr>
            </w:pPr>
            <w:r w:rsidRPr="00271FB3">
              <w:rPr>
                <w:rFonts w:ascii="Calibri" w:hAnsi="Calibri" w:cs="Calibri"/>
              </w:rPr>
              <w:t>Total</w:t>
            </w:r>
          </w:p>
        </w:tc>
        <w:tc>
          <w:tcPr>
            <w:tcW w:w="0" w:type="auto"/>
          </w:tcPr>
          <w:p w14:paraId="6348B3BB" w14:textId="77777777" w:rsidR="008F4061" w:rsidRPr="00271FB3" w:rsidRDefault="008F4061" w:rsidP="008F4061">
            <w:pPr>
              <w:jc w:val="right"/>
              <w:rPr>
                <w:rFonts w:ascii="Calibri" w:hAnsi="Calibri" w:cs="Calibri"/>
              </w:rPr>
            </w:pPr>
            <w:r w:rsidRPr="00271FB3">
              <w:rPr>
                <w:rFonts w:ascii="Calibri" w:hAnsi="Calibri" w:cs="Calibri"/>
              </w:rPr>
              <w:t>100</w:t>
            </w:r>
          </w:p>
        </w:tc>
        <w:tc>
          <w:tcPr>
            <w:tcW w:w="0" w:type="auto"/>
          </w:tcPr>
          <w:p w14:paraId="7723FA53" w14:textId="77777777" w:rsidR="008F4061" w:rsidRPr="00271FB3" w:rsidRDefault="008F4061" w:rsidP="008F4061">
            <w:pPr>
              <w:jc w:val="right"/>
              <w:rPr>
                <w:rFonts w:ascii="Calibri" w:hAnsi="Calibri" w:cs="Calibri"/>
              </w:rPr>
            </w:pPr>
            <w:r w:rsidRPr="00271FB3">
              <w:rPr>
                <w:rFonts w:ascii="Calibri" w:hAnsi="Calibri" w:cs="Calibri"/>
              </w:rPr>
              <w:t>100</w:t>
            </w:r>
          </w:p>
        </w:tc>
        <w:tc>
          <w:tcPr>
            <w:tcW w:w="0" w:type="auto"/>
          </w:tcPr>
          <w:p w14:paraId="3A4749D9" w14:textId="77777777" w:rsidR="008F4061" w:rsidRPr="00271FB3" w:rsidRDefault="008F4061" w:rsidP="008F4061">
            <w:pPr>
              <w:jc w:val="right"/>
              <w:rPr>
                <w:rFonts w:ascii="Calibri" w:hAnsi="Calibri" w:cs="Calibri"/>
              </w:rPr>
            </w:pPr>
            <w:r w:rsidRPr="00271FB3">
              <w:rPr>
                <w:rFonts w:ascii="Calibri" w:hAnsi="Calibri" w:cs="Calibri"/>
              </w:rPr>
              <w:t>100</w:t>
            </w:r>
          </w:p>
        </w:tc>
      </w:tr>
      <w:tr w:rsidR="008F4061" w:rsidRPr="00271FB3" w14:paraId="1C7AC590" w14:textId="77777777" w:rsidTr="008F4061">
        <w:tc>
          <w:tcPr>
            <w:tcW w:w="0" w:type="auto"/>
          </w:tcPr>
          <w:p w14:paraId="102E1243"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527F5D8B"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7B348917"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297C3144"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2CF9E035" w14:textId="77777777" w:rsidR="008F4061" w:rsidRPr="00271FB3" w:rsidRDefault="008F4061" w:rsidP="008F4061">
      <w:pPr>
        <w:rPr>
          <w:rFonts w:ascii="Calibri" w:hAnsi="Calibri" w:cs="Calibri"/>
          <w:b/>
          <w:sz w:val="24"/>
        </w:rPr>
      </w:pPr>
      <w:r w:rsidRPr="00271FB3">
        <w:rPr>
          <w:rFonts w:ascii="Calibri" w:hAnsi="Calibri" w:cs="Calibri"/>
          <w:b/>
          <w:i/>
          <w:sz w:val="24"/>
        </w:rPr>
        <w:lastRenderedPageBreak/>
        <w:t>MARITAL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45"/>
        <w:gridCol w:w="672"/>
        <w:gridCol w:w="806"/>
        <w:gridCol w:w="672"/>
      </w:tblGrid>
      <w:tr w:rsidR="008F4061" w:rsidRPr="00271FB3" w14:paraId="556D4B9E" w14:textId="77777777" w:rsidTr="008F4061">
        <w:tc>
          <w:tcPr>
            <w:tcW w:w="0" w:type="auto"/>
            <w:tcBorders>
              <w:top w:val="thick" w:sz="0" w:space="0" w:color="000000"/>
            </w:tcBorders>
          </w:tcPr>
          <w:p w14:paraId="091B2241"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70FDD8A6"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4CDE40D1" w14:textId="77777777" w:rsidTr="008F4061">
        <w:tc>
          <w:tcPr>
            <w:tcW w:w="0" w:type="auto"/>
          </w:tcPr>
          <w:p w14:paraId="5CFADB37"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EB8BFA0"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09C0D28"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DB17B90"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00ACD4F3" w14:textId="77777777" w:rsidTr="008F4061">
        <w:tc>
          <w:tcPr>
            <w:tcW w:w="0" w:type="auto"/>
            <w:tcBorders>
              <w:bottom w:val="thick" w:sz="0" w:space="0" w:color="000000"/>
            </w:tcBorders>
          </w:tcPr>
          <w:p w14:paraId="0569755C"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39C7FF52"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89ACFC5"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6219061"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134D6D86" w14:textId="77777777" w:rsidTr="008F4061">
        <w:tc>
          <w:tcPr>
            <w:tcW w:w="0" w:type="auto"/>
            <w:tcBorders>
              <w:top w:val="thick" w:sz="0" w:space="0" w:color="000000"/>
            </w:tcBorders>
          </w:tcPr>
          <w:p w14:paraId="01721D90" w14:textId="77777777" w:rsidR="008F4061" w:rsidRPr="00271FB3" w:rsidRDefault="008F4061" w:rsidP="008F4061">
            <w:pPr>
              <w:rPr>
                <w:rFonts w:ascii="Calibri" w:hAnsi="Calibri" w:cs="Calibri"/>
              </w:rPr>
            </w:pPr>
            <w:r w:rsidRPr="00271FB3">
              <w:rPr>
                <w:rFonts w:ascii="Calibri" w:hAnsi="Calibri" w:cs="Calibri"/>
              </w:rPr>
              <w:t>Married</w:t>
            </w:r>
          </w:p>
        </w:tc>
        <w:tc>
          <w:tcPr>
            <w:tcW w:w="0" w:type="auto"/>
            <w:tcBorders>
              <w:top w:val="thick" w:sz="0" w:space="0" w:color="000000"/>
            </w:tcBorders>
          </w:tcPr>
          <w:p w14:paraId="11E4C208" w14:textId="77777777" w:rsidR="008F4061" w:rsidRPr="00271FB3" w:rsidRDefault="008F4061" w:rsidP="008F4061">
            <w:pPr>
              <w:jc w:val="right"/>
              <w:rPr>
                <w:rFonts w:ascii="Calibri" w:hAnsi="Calibri" w:cs="Calibri"/>
              </w:rPr>
            </w:pPr>
            <w:r w:rsidRPr="00271FB3">
              <w:rPr>
                <w:rFonts w:ascii="Calibri" w:hAnsi="Calibri" w:cs="Calibri"/>
              </w:rPr>
              <w:t>27</w:t>
            </w:r>
          </w:p>
        </w:tc>
        <w:tc>
          <w:tcPr>
            <w:tcW w:w="0" w:type="auto"/>
            <w:tcBorders>
              <w:top w:val="thick" w:sz="0" w:space="0" w:color="000000"/>
            </w:tcBorders>
          </w:tcPr>
          <w:p w14:paraId="0FF46C09" w14:textId="77777777" w:rsidR="008F4061" w:rsidRPr="00271FB3" w:rsidRDefault="008F4061" w:rsidP="008F4061">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2EE14629" w14:textId="77777777" w:rsidR="008F4061" w:rsidRPr="00271FB3" w:rsidRDefault="008F4061" w:rsidP="008F4061">
            <w:pPr>
              <w:jc w:val="right"/>
              <w:rPr>
                <w:rFonts w:ascii="Calibri" w:hAnsi="Calibri" w:cs="Calibri"/>
              </w:rPr>
            </w:pPr>
            <w:r w:rsidRPr="00271FB3">
              <w:rPr>
                <w:rFonts w:ascii="Calibri" w:hAnsi="Calibri" w:cs="Calibri"/>
              </w:rPr>
              <w:t>29</w:t>
            </w:r>
          </w:p>
        </w:tc>
      </w:tr>
      <w:tr w:rsidR="008F4061" w:rsidRPr="00271FB3" w14:paraId="33E1BD60" w14:textId="77777777" w:rsidTr="008F4061">
        <w:tc>
          <w:tcPr>
            <w:tcW w:w="0" w:type="auto"/>
          </w:tcPr>
          <w:p w14:paraId="1C6F689D" w14:textId="77777777" w:rsidR="008F4061" w:rsidRPr="00271FB3" w:rsidRDefault="008F4061" w:rsidP="008F4061">
            <w:pPr>
              <w:rPr>
                <w:rFonts w:ascii="Calibri" w:hAnsi="Calibri" w:cs="Calibri"/>
              </w:rPr>
            </w:pPr>
            <w:r w:rsidRPr="00271FB3">
              <w:rPr>
                <w:rFonts w:ascii="Calibri" w:hAnsi="Calibri" w:cs="Calibri"/>
              </w:rPr>
              <w:t>Widowed</w:t>
            </w:r>
          </w:p>
        </w:tc>
        <w:tc>
          <w:tcPr>
            <w:tcW w:w="0" w:type="auto"/>
          </w:tcPr>
          <w:p w14:paraId="790D1055"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05388568"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64628DAB"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0D759EBF" w14:textId="77777777" w:rsidTr="008F4061">
        <w:tc>
          <w:tcPr>
            <w:tcW w:w="0" w:type="auto"/>
          </w:tcPr>
          <w:p w14:paraId="762AE70F" w14:textId="77777777" w:rsidR="008F4061" w:rsidRPr="00271FB3" w:rsidRDefault="008F4061" w:rsidP="008F4061">
            <w:pPr>
              <w:rPr>
                <w:rFonts w:ascii="Calibri" w:hAnsi="Calibri" w:cs="Calibri"/>
              </w:rPr>
            </w:pPr>
            <w:r w:rsidRPr="00271FB3">
              <w:rPr>
                <w:rFonts w:ascii="Calibri" w:hAnsi="Calibri" w:cs="Calibri"/>
              </w:rPr>
              <w:t>Divorced</w:t>
            </w:r>
          </w:p>
        </w:tc>
        <w:tc>
          <w:tcPr>
            <w:tcW w:w="0" w:type="auto"/>
          </w:tcPr>
          <w:p w14:paraId="66EF2CD3"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00977698"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4DAD53D3" w14:textId="77777777" w:rsidR="008F4061" w:rsidRPr="00271FB3" w:rsidRDefault="008F4061" w:rsidP="008F4061">
            <w:pPr>
              <w:jc w:val="right"/>
              <w:rPr>
                <w:rFonts w:ascii="Calibri" w:hAnsi="Calibri" w:cs="Calibri"/>
              </w:rPr>
            </w:pPr>
            <w:r w:rsidRPr="00271FB3">
              <w:rPr>
                <w:rFonts w:ascii="Calibri" w:hAnsi="Calibri" w:cs="Calibri"/>
              </w:rPr>
              <w:t>3</w:t>
            </w:r>
          </w:p>
        </w:tc>
      </w:tr>
      <w:tr w:rsidR="008F4061" w:rsidRPr="00271FB3" w14:paraId="3C273F0C" w14:textId="77777777" w:rsidTr="008F4061">
        <w:tc>
          <w:tcPr>
            <w:tcW w:w="0" w:type="auto"/>
          </w:tcPr>
          <w:p w14:paraId="7457C333" w14:textId="77777777" w:rsidR="008F4061" w:rsidRPr="00271FB3" w:rsidRDefault="008F4061" w:rsidP="008F4061">
            <w:pPr>
              <w:rPr>
                <w:rFonts w:ascii="Calibri" w:hAnsi="Calibri" w:cs="Calibri"/>
              </w:rPr>
            </w:pPr>
            <w:r w:rsidRPr="00271FB3">
              <w:rPr>
                <w:rFonts w:ascii="Calibri" w:hAnsi="Calibri" w:cs="Calibri"/>
              </w:rPr>
              <w:t>Separated</w:t>
            </w:r>
          </w:p>
        </w:tc>
        <w:tc>
          <w:tcPr>
            <w:tcW w:w="0" w:type="auto"/>
          </w:tcPr>
          <w:p w14:paraId="65E8761C"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2207F04F"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259ABBE6"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33720A32" w14:textId="77777777" w:rsidTr="008F4061">
        <w:tc>
          <w:tcPr>
            <w:tcW w:w="0" w:type="auto"/>
          </w:tcPr>
          <w:p w14:paraId="48AA76B1" w14:textId="77777777" w:rsidR="008F4061" w:rsidRPr="00271FB3" w:rsidRDefault="008F4061" w:rsidP="008F4061">
            <w:pPr>
              <w:rPr>
                <w:rFonts w:ascii="Calibri" w:hAnsi="Calibri" w:cs="Calibri"/>
              </w:rPr>
            </w:pPr>
            <w:r w:rsidRPr="00271FB3">
              <w:rPr>
                <w:rFonts w:ascii="Calibri" w:hAnsi="Calibri" w:cs="Calibri"/>
              </w:rPr>
              <w:t>Never married</w:t>
            </w:r>
          </w:p>
        </w:tc>
        <w:tc>
          <w:tcPr>
            <w:tcW w:w="0" w:type="auto"/>
          </w:tcPr>
          <w:p w14:paraId="4E983B24" w14:textId="77777777" w:rsidR="008F4061" w:rsidRPr="00271FB3" w:rsidRDefault="008F4061" w:rsidP="008F4061">
            <w:pPr>
              <w:jc w:val="right"/>
              <w:rPr>
                <w:rFonts w:ascii="Calibri" w:hAnsi="Calibri" w:cs="Calibri"/>
              </w:rPr>
            </w:pPr>
            <w:r w:rsidRPr="00271FB3">
              <w:rPr>
                <w:rFonts w:ascii="Calibri" w:hAnsi="Calibri" w:cs="Calibri"/>
              </w:rPr>
              <w:t>54</w:t>
            </w:r>
          </w:p>
        </w:tc>
        <w:tc>
          <w:tcPr>
            <w:tcW w:w="0" w:type="auto"/>
          </w:tcPr>
          <w:p w14:paraId="4121C1EC" w14:textId="77777777" w:rsidR="008F4061" w:rsidRPr="00271FB3" w:rsidRDefault="008F4061" w:rsidP="008F4061">
            <w:pPr>
              <w:jc w:val="right"/>
              <w:rPr>
                <w:rFonts w:ascii="Calibri" w:hAnsi="Calibri" w:cs="Calibri"/>
              </w:rPr>
            </w:pPr>
            <w:r w:rsidRPr="00271FB3">
              <w:rPr>
                <w:rFonts w:ascii="Calibri" w:hAnsi="Calibri" w:cs="Calibri"/>
              </w:rPr>
              <w:t>47</w:t>
            </w:r>
          </w:p>
        </w:tc>
        <w:tc>
          <w:tcPr>
            <w:tcW w:w="0" w:type="auto"/>
          </w:tcPr>
          <w:p w14:paraId="47195F83" w14:textId="77777777" w:rsidR="008F4061" w:rsidRPr="00271FB3" w:rsidRDefault="008F4061" w:rsidP="008F4061">
            <w:pPr>
              <w:jc w:val="right"/>
              <w:rPr>
                <w:rFonts w:ascii="Calibri" w:hAnsi="Calibri" w:cs="Calibri"/>
              </w:rPr>
            </w:pPr>
            <w:r w:rsidRPr="00271FB3">
              <w:rPr>
                <w:rFonts w:ascii="Calibri" w:hAnsi="Calibri" w:cs="Calibri"/>
              </w:rPr>
              <w:t>50</w:t>
            </w:r>
          </w:p>
        </w:tc>
      </w:tr>
      <w:tr w:rsidR="008F4061" w:rsidRPr="00271FB3" w14:paraId="783B3105" w14:textId="77777777" w:rsidTr="008F4061">
        <w:tc>
          <w:tcPr>
            <w:tcW w:w="0" w:type="auto"/>
          </w:tcPr>
          <w:p w14:paraId="38FDDF54" w14:textId="77777777" w:rsidR="008F4061" w:rsidRPr="00271FB3" w:rsidRDefault="008F4061" w:rsidP="008F4061">
            <w:pPr>
              <w:rPr>
                <w:rFonts w:ascii="Calibri" w:hAnsi="Calibri" w:cs="Calibri"/>
              </w:rPr>
            </w:pPr>
            <w:r w:rsidRPr="00271FB3">
              <w:rPr>
                <w:rFonts w:ascii="Calibri" w:hAnsi="Calibri" w:cs="Calibri"/>
              </w:rPr>
              <w:t>Living with partner</w:t>
            </w:r>
          </w:p>
        </w:tc>
        <w:tc>
          <w:tcPr>
            <w:tcW w:w="0" w:type="auto"/>
          </w:tcPr>
          <w:p w14:paraId="7E6D7812"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48A45395" w14:textId="77777777" w:rsidR="008F4061" w:rsidRPr="00271FB3" w:rsidRDefault="008F4061" w:rsidP="008F4061">
            <w:pPr>
              <w:jc w:val="right"/>
              <w:rPr>
                <w:rFonts w:ascii="Calibri" w:hAnsi="Calibri" w:cs="Calibri"/>
              </w:rPr>
            </w:pPr>
            <w:r w:rsidRPr="00271FB3">
              <w:rPr>
                <w:rFonts w:ascii="Calibri" w:hAnsi="Calibri" w:cs="Calibri"/>
              </w:rPr>
              <w:t>16</w:t>
            </w:r>
          </w:p>
        </w:tc>
        <w:tc>
          <w:tcPr>
            <w:tcW w:w="0" w:type="auto"/>
          </w:tcPr>
          <w:p w14:paraId="63275D82" w14:textId="77777777" w:rsidR="008F4061" w:rsidRPr="00271FB3" w:rsidRDefault="008F4061" w:rsidP="008F4061">
            <w:pPr>
              <w:jc w:val="right"/>
              <w:rPr>
                <w:rFonts w:ascii="Calibri" w:hAnsi="Calibri" w:cs="Calibri"/>
              </w:rPr>
            </w:pPr>
            <w:r w:rsidRPr="00271FB3">
              <w:rPr>
                <w:rFonts w:ascii="Calibri" w:hAnsi="Calibri" w:cs="Calibri"/>
              </w:rPr>
              <w:t>15</w:t>
            </w:r>
          </w:p>
        </w:tc>
      </w:tr>
      <w:tr w:rsidR="008F4061" w:rsidRPr="00271FB3" w14:paraId="6715B646" w14:textId="77777777" w:rsidTr="008F4061">
        <w:tc>
          <w:tcPr>
            <w:tcW w:w="0" w:type="auto"/>
          </w:tcPr>
          <w:p w14:paraId="11D48322" w14:textId="77777777" w:rsidR="008F4061" w:rsidRPr="00271FB3" w:rsidRDefault="008F4061" w:rsidP="008F4061">
            <w:pPr>
              <w:rPr>
                <w:rFonts w:ascii="Calibri" w:hAnsi="Calibri" w:cs="Calibri"/>
              </w:rPr>
            </w:pPr>
            <w:r w:rsidRPr="00271FB3">
              <w:rPr>
                <w:rFonts w:ascii="Calibri" w:hAnsi="Calibri" w:cs="Calibri"/>
              </w:rPr>
              <w:t>SKIP/REFUSED</w:t>
            </w:r>
          </w:p>
        </w:tc>
        <w:tc>
          <w:tcPr>
            <w:tcW w:w="0" w:type="auto"/>
          </w:tcPr>
          <w:p w14:paraId="20B75BA3"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35433D1B"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6F8BF3D2"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21A09F2A" w14:textId="77777777" w:rsidTr="008F4061">
        <w:tc>
          <w:tcPr>
            <w:tcW w:w="0" w:type="auto"/>
          </w:tcPr>
          <w:p w14:paraId="46FE865A"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2D750C41"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7E63E01E"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5899DC2D"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2A06C88E" w14:textId="77777777" w:rsidR="008F4061" w:rsidRDefault="008F4061" w:rsidP="008F4061">
      <w:pPr>
        <w:rPr>
          <w:rFonts w:ascii="Calibri" w:hAnsi="Calibri" w:cs="Calibri"/>
        </w:rPr>
      </w:pPr>
    </w:p>
    <w:p w14:paraId="6148AF33" w14:textId="77777777" w:rsidR="008F4061" w:rsidRPr="00271FB3" w:rsidRDefault="008F4061" w:rsidP="008F4061">
      <w:pPr>
        <w:rPr>
          <w:rFonts w:ascii="Calibri" w:hAnsi="Calibri" w:cs="Calibri"/>
        </w:rPr>
      </w:pPr>
    </w:p>
    <w:p w14:paraId="3C761989" w14:textId="77777777" w:rsidR="008F4061" w:rsidRPr="00271FB3" w:rsidRDefault="008F4061" w:rsidP="008F4061">
      <w:pPr>
        <w:rPr>
          <w:rFonts w:ascii="Calibri" w:hAnsi="Calibri" w:cs="Calibri"/>
          <w:b/>
          <w:sz w:val="24"/>
        </w:rPr>
      </w:pPr>
      <w:r w:rsidRPr="00271FB3">
        <w:rPr>
          <w:rFonts w:ascii="Calibri" w:hAnsi="Calibri" w:cs="Calibri"/>
          <w:b/>
          <w:i/>
          <w:sz w:val="24"/>
        </w:rPr>
        <w:t>EMPLOYMENT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74"/>
        <w:gridCol w:w="672"/>
        <w:gridCol w:w="806"/>
        <w:gridCol w:w="672"/>
      </w:tblGrid>
      <w:tr w:rsidR="008F4061" w:rsidRPr="00271FB3" w14:paraId="62052889" w14:textId="77777777" w:rsidTr="008F4061">
        <w:tc>
          <w:tcPr>
            <w:tcW w:w="0" w:type="auto"/>
            <w:tcBorders>
              <w:top w:val="thick" w:sz="0" w:space="0" w:color="000000"/>
            </w:tcBorders>
          </w:tcPr>
          <w:p w14:paraId="19BE66BA"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3877ABC3"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4C754265" w14:textId="77777777" w:rsidTr="008F4061">
        <w:tc>
          <w:tcPr>
            <w:tcW w:w="0" w:type="auto"/>
          </w:tcPr>
          <w:p w14:paraId="7AF101A8" w14:textId="77777777" w:rsidR="008F4061" w:rsidRPr="00271FB3" w:rsidRDefault="008F4061" w:rsidP="008F4061">
            <w:pPr>
              <w:rPr>
                <w:rFonts w:ascii="Calibri" w:hAnsi="Calibri" w:cs="Calibri"/>
              </w:rPr>
            </w:pPr>
          </w:p>
        </w:tc>
        <w:tc>
          <w:tcPr>
            <w:tcW w:w="0" w:type="auto"/>
            <w:tcBorders>
              <w:top w:val="thick" w:sz="0" w:space="0" w:color="000000"/>
              <w:bottom w:val="thick" w:sz="0" w:space="0" w:color="000000"/>
            </w:tcBorders>
          </w:tcPr>
          <w:p w14:paraId="0AD98DD5"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722EB56"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1AB1C9A"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0377CE9F" w14:textId="77777777" w:rsidTr="008F4061">
        <w:tc>
          <w:tcPr>
            <w:tcW w:w="0" w:type="auto"/>
            <w:tcBorders>
              <w:bottom w:val="thick" w:sz="0" w:space="0" w:color="000000"/>
            </w:tcBorders>
          </w:tcPr>
          <w:p w14:paraId="4980FFAC"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74DD414C"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71EFC50"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AC28512"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7C23A73C" w14:textId="77777777" w:rsidTr="008F4061">
        <w:tc>
          <w:tcPr>
            <w:tcW w:w="0" w:type="auto"/>
            <w:tcBorders>
              <w:top w:val="thick" w:sz="0" w:space="0" w:color="000000"/>
            </w:tcBorders>
          </w:tcPr>
          <w:p w14:paraId="263E5D64" w14:textId="77777777" w:rsidR="008F4061" w:rsidRPr="00271FB3" w:rsidRDefault="008F4061" w:rsidP="008F4061">
            <w:pPr>
              <w:rPr>
                <w:rFonts w:ascii="Calibri" w:hAnsi="Calibri" w:cs="Calibri"/>
              </w:rPr>
            </w:pPr>
            <w:r w:rsidRPr="00271FB3">
              <w:rPr>
                <w:rFonts w:ascii="Calibri" w:hAnsi="Calibri" w:cs="Calibri"/>
              </w:rPr>
              <w:t>Employed</w:t>
            </w:r>
          </w:p>
        </w:tc>
        <w:tc>
          <w:tcPr>
            <w:tcW w:w="0" w:type="auto"/>
            <w:tcBorders>
              <w:top w:val="thick" w:sz="0" w:space="0" w:color="000000"/>
            </w:tcBorders>
          </w:tcPr>
          <w:p w14:paraId="41917E93" w14:textId="77777777" w:rsidR="008F4061" w:rsidRPr="00271FB3" w:rsidRDefault="008F4061" w:rsidP="008F4061">
            <w:pPr>
              <w:jc w:val="right"/>
              <w:rPr>
                <w:rFonts w:ascii="Calibri" w:hAnsi="Calibri" w:cs="Calibri"/>
              </w:rPr>
            </w:pPr>
            <w:r w:rsidRPr="00271FB3">
              <w:rPr>
                <w:rFonts w:ascii="Calibri" w:hAnsi="Calibri" w:cs="Calibri"/>
              </w:rPr>
              <w:t>75</w:t>
            </w:r>
          </w:p>
        </w:tc>
        <w:tc>
          <w:tcPr>
            <w:tcW w:w="0" w:type="auto"/>
            <w:tcBorders>
              <w:top w:val="thick" w:sz="0" w:space="0" w:color="000000"/>
            </w:tcBorders>
          </w:tcPr>
          <w:p w14:paraId="05B19E8E" w14:textId="77777777" w:rsidR="008F4061" w:rsidRPr="00271FB3" w:rsidRDefault="008F4061" w:rsidP="008F4061">
            <w:pPr>
              <w:jc w:val="right"/>
              <w:rPr>
                <w:rFonts w:ascii="Calibri" w:hAnsi="Calibri" w:cs="Calibri"/>
              </w:rPr>
            </w:pPr>
            <w:r w:rsidRPr="00271FB3">
              <w:rPr>
                <w:rFonts w:ascii="Calibri" w:hAnsi="Calibri" w:cs="Calibri"/>
              </w:rPr>
              <w:t>67</w:t>
            </w:r>
          </w:p>
        </w:tc>
        <w:tc>
          <w:tcPr>
            <w:tcW w:w="0" w:type="auto"/>
            <w:tcBorders>
              <w:top w:val="thick" w:sz="0" w:space="0" w:color="000000"/>
            </w:tcBorders>
          </w:tcPr>
          <w:p w14:paraId="0A1C5633" w14:textId="77777777" w:rsidR="008F4061" w:rsidRPr="00271FB3" w:rsidRDefault="008F4061" w:rsidP="008F4061">
            <w:pPr>
              <w:jc w:val="right"/>
              <w:rPr>
                <w:rFonts w:ascii="Calibri" w:hAnsi="Calibri" w:cs="Calibri"/>
              </w:rPr>
            </w:pPr>
            <w:r w:rsidRPr="00271FB3">
              <w:rPr>
                <w:rFonts w:ascii="Calibri" w:hAnsi="Calibri" w:cs="Calibri"/>
              </w:rPr>
              <w:t>71</w:t>
            </w:r>
          </w:p>
        </w:tc>
      </w:tr>
      <w:tr w:rsidR="008F4061" w:rsidRPr="00271FB3" w14:paraId="1C4B164E" w14:textId="77777777" w:rsidTr="008F4061">
        <w:tc>
          <w:tcPr>
            <w:tcW w:w="0" w:type="auto"/>
          </w:tcPr>
          <w:p w14:paraId="7ED39849" w14:textId="77777777" w:rsidR="008F4061" w:rsidRPr="00271FB3" w:rsidRDefault="008F4061" w:rsidP="008F4061">
            <w:pPr>
              <w:rPr>
                <w:rFonts w:ascii="Calibri" w:hAnsi="Calibri" w:cs="Calibri"/>
              </w:rPr>
            </w:pPr>
            <w:r w:rsidRPr="00271FB3">
              <w:rPr>
                <w:rFonts w:ascii="Calibri" w:hAnsi="Calibri" w:cs="Calibri"/>
              </w:rPr>
              <w:t>Not employed</w:t>
            </w:r>
          </w:p>
        </w:tc>
        <w:tc>
          <w:tcPr>
            <w:tcW w:w="0" w:type="auto"/>
          </w:tcPr>
          <w:p w14:paraId="16863384" w14:textId="77777777" w:rsidR="008F4061" w:rsidRPr="00271FB3" w:rsidRDefault="008F4061" w:rsidP="008F4061">
            <w:pPr>
              <w:jc w:val="right"/>
              <w:rPr>
                <w:rFonts w:ascii="Calibri" w:hAnsi="Calibri" w:cs="Calibri"/>
              </w:rPr>
            </w:pPr>
            <w:r w:rsidRPr="00271FB3">
              <w:rPr>
                <w:rFonts w:ascii="Calibri" w:hAnsi="Calibri" w:cs="Calibri"/>
              </w:rPr>
              <w:t>25</w:t>
            </w:r>
          </w:p>
        </w:tc>
        <w:tc>
          <w:tcPr>
            <w:tcW w:w="0" w:type="auto"/>
          </w:tcPr>
          <w:p w14:paraId="35730055" w14:textId="77777777" w:rsidR="008F4061" w:rsidRPr="00271FB3" w:rsidRDefault="008F4061" w:rsidP="008F4061">
            <w:pPr>
              <w:jc w:val="right"/>
              <w:rPr>
                <w:rFonts w:ascii="Calibri" w:hAnsi="Calibri" w:cs="Calibri"/>
              </w:rPr>
            </w:pPr>
            <w:r w:rsidRPr="00271FB3">
              <w:rPr>
                <w:rFonts w:ascii="Calibri" w:hAnsi="Calibri" w:cs="Calibri"/>
              </w:rPr>
              <w:t>33</w:t>
            </w:r>
          </w:p>
        </w:tc>
        <w:tc>
          <w:tcPr>
            <w:tcW w:w="0" w:type="auto"/>
          </w:tcPr>
          <w:p w14:paraId="17E08B42" w14:textId="77777777" w:rsidR="008F4061" w:rsidRPr="00271FB3" w:rsidRDefault="008F4061" w:rsidP="008F4061">
            <w:pPr>
              <w:jc w:val="right"/>
              <w:rPr>
                <w:rFonts w:ascii="Calibri" w:hAnsi="Calibri" w:cs="Calibri"/>
              </w:rPr>
            </w:pPr>
            <w:r w:rsidRPr="00271FB3">
              <w:rPr>
                <w:rFonts w:ascii="Calibri" w:hAnsi="Calibri" w:cs="Calibri"/>
              </w:rPr>
              <w:t>29</w:t>
            </w:r>
          </w:p>
        </w:tc>
      </w:tr>
      <w:tr w:rsidR="008F4061" w:rsidRPr="00271FB3" w14:paraId="596868A8" w14:textId="77777777" w:rsidTr="008F4061">
        <w:tc>
          <w:tcPr>
            <w:tcW w:w="0" w:type="auto"/>
          </w:tcPr>
          <w:p w14:paraId="07A37213"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245BFE2C"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7832AB75"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4AE8A0AA"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1583D923" w14:textId="77777777" w:rsidR="008F4061" w:rsidRDefault="008F4061" w:rsidP="008F4061">
      <w:pPr>
        <w:rPr>
          <w:rFonts w:ascii="Calibri" w:hAnsi="Calibri" w:cs="Calibri"/>
        </w:rPr>
      </w:pPr>
    </w:p>
    <w:p w14:paraId="7E2DE0F6" w14:textId="77777777" w:rsidR="008F4061" w:rsidRPr="00271FB3" w:rsidRDefault="008F4061" w:rsidP="008F4061">
      <w:pPr>
        <w:rPr>
          <w:rFonts w:ascii="Calibri" w:hAnsi="Calibri" w:cs="Calibri"/>
        </w:rPr>
      </w:pPr>
    </w:p>
    <w:p w14:paraId="411C47FC" w14:textId="77777777" w:rsidR="008F4061" w:rsidRPr="00271FB3" w:rsidRDefault="008F4061" w:rsidP="008F4061">
      <w:pPr>
        <w:rPr>
          <w:rFonts w:ascii="Calibri" w:hAnsi="Calibri" w:cs="Calibri"/>
          <w:b/>
          <w:sz w:val="24"/>
        </w:rPr>
      </w:pPr>
      <w:r w:rsidRPr="00271FB3">
        <w:rPr>
          <w:rFonts w:ascii="Calibri" w:hAnsi="Calibri" w:cs="Calibri"/>
          <w:b/>
          <w:i/>
          <w:sz w:val="24"/>
        </w:rPr>
        <w:t>EDUCATION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35"/>
        <w:gridCol w:w="672"/>
        <w:gridCol w:w="806"/>
        <w:gridCol w:w="672"/>
      </w:tblGrid>
      <w:tr w:rsidR="008F4061" w:rsidRPr="00271FB3" w14:paraId="6A26DF91" w14:textId="77777777" w:rsidTr="008F4061">
        <w:tc>
          <w:tcPr>
            <w:tcW w:w="0" w:type="auto"/>
            <w:tcBorders>
              <w:top w:val="thick" w:sz="0" w:space="0" w:color="000000"/>
            </w:tcBorders>
          </w:tcPr>
          <w:p w14:paraId="750269E2"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78A4ED0C"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0F0CFDF5" w14:textId="77777777" w:rsidTr="008F4061">
        <w:tc>
          <w:tcPr>
            <w:tcW w:w="0" w:type="auto"/>
          </w:tcPr>
          <w:p w14:paraId="705BA167"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64BE38F"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865913C"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B816BAF"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0BA924D1" w14:textId="77777777" w:rsidTr="008F4061">
        <w:tc>
          <w:tcPr>
            <w:tcW w:w="0" w:type="auto"/>
            <w:tcBorders>
              <w:bottom w:val="thick" w:sz="0" w:space="0" w:color="000000"/>
            </w:tcBorders>
          </w:tcPr>
          <w:p w14:paraId="00774A45"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7B68D742"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01706E7"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E70779B"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6059055A" w14:textId="77777777" w:rsidTr="008F4061">
        <w:tc>
          <w:tcPr>
            <w:tcW w:w="0" w:type="auto"/>
            <w:tcBorders>
              <w:top w:val="thick" w:sz="0" w:space="0" w:color="000000"/>
            </w:tcBorders>
          </w:tcPr>
          <w:p w14:paraId="72F62D33" w14:textId="77777777" w:rsidR="008F4061" w:rsidRPr="00271FB3" w:rsidRDefault="008F4061" w:rsidP="008F4061">
            <w:pPr>
              <w:rPr>
                <w:rFonts w:ascii="Calibri" w:hAnsi="Calibri" w:cs="Calibri"/>
              </w:rPr>
            </w:pPr>
            <w:r w:rsidRPr="00271FB3">
              <w:rPr>
                <w:rFonts w:ascii="Calibri" w:hAnsi="Calibri" w:cs="Calibri"/>
              </w:rPr>
              <w:t>No HS diploma</w:t>
            </w:r>
          </w:p>
        </w:tc>
        <w:tc>
          <w:tcPr>
            <w:tcW w:w="0" w:type="auto"/>
            <w:tcBorders>
              <w:top w:val="thick" w:sz="0" w:space="0" w:color="000000"/>
            </w:tcBorders>
          </w:tcPr>
          <w:p w14:paraId="6930EBEA" w14:textId="77777777" w:rsidR="008F4061" w:rsidRPr="00271FB3" w:rsidRDefault="008F4061" w:rsidP="008F4061">
            <w:pPr>
              <w:jc w:val="right"/>
              <w:rPr>
                <w:rFonts w:ascii="Calibri" w:hAnsi="Calibri" w:cs="Calibri"/>
              </w:rPr>
            </w:pPr>
            <w:r w:rsidRPr="00271FB3">
              <w:rPr>
                <w:rFonts w:ascii="Calibri" w:hAnsi="Calibri" w:cs="Calibri"/>
              </w:rPr>
              <w:t>10</w:t>
            </w:r>
          </w:p>
        </w:tc>
        <w:tc>
          <w:tcPr>
            <w:tcW w:w="0" w:type="auto"/>
            <w:tcBorders>
              <w:top w:val="thick" w:sz="0" w:space="0" w:color="000000"/>
            </w:tcBorders>
          </w:tcPr>
          <w:p w14:paraId="14D7577D" w14:textId="77777777" w:rsidR="008F4061" w:rsidRPr="00271FB3" w:rsidRDefault="008F4061" w:rsidP="008F4061">
            <w:pPr>
              <w:jc w:val="right"/>
              <w:rPr>
                <w:rFonts w:ascii="Calibri" w:hAnsi="Calibri" w:cs="Calibri"/>
              </w:rPr>
            </w:pPr>
            <w:r w:rsidRPr="00271FB3">
              <w:rPr>
                <w:rFonts w:ascii="Calibri" w:hAnsi="Calibri" w:cs="Calibri"/>
              </w:rPr>
              <w:t>10</w:t>
            </w:r>
          </w:p>
        </w:tc>
        <w:tc>
          <w:tcPr>
            <w:tcW w:w="0" w:type="auto"/>
            <w:tcBorders>
              <w:top w:val="thick" w:sz="0" w:space="0" w:color="000000"/>
            </w:tcBorders>
          </w:tcPr>
          <w:p w14:paraId="244403F8" w14:textId="77777777" w:rsidR="008F4061" w:rsidRPr="00271FB3" w:rsidRDefault="008F4061" w:rsidP="008F4061">
            <w:pPr>
              <w:jc w:val="right"/>
              <w:rPr>
                <w:rFonts w:ascii="Calibri" w:hAnsi="Calibri" w:cs="Calibri"/>
              </w:rPr>
            </w:pPr>
            <w:r w:rsidRPr="00271FB3">
              <w:rPr>
                <w:rFonts w:ascii="Calibri" w:hAnsi="Calibri" w:cs="Calibri"/>
              </w:rPr>
              <w:t>10</w:t>
            </w:r>
          </w:p>
        </w:tc>
      </w:tr>
      <w:tr w:rsidR="008F4061" w:rsidRPr="00271FB3" w14:paraId="0A082337" w14:textId="77777777" w:rsidTr="008F4061">
        <w:tc>
          <w:tcPr>
            <w:tcW w:w="0" w:type="auto"/>
          </w:tcPr>
          <w:p w14:paraId="522F39BE" w14:textId="77777777" w:rsidR="008F4061" w:rsidRPr="00271FB3" w:rsidRDefault="008F4061" w:rsidP="008F4061">
            <w:pPr>
              <w:rPr>
                <w:rFonts w:ascii="Calibri" w:hAnsi="Calibri" w:cs="Calibri"/>
              </w:rPr>
            </w:pPr>
            <w:r w:rsidRPr="00271FB3">
              <w:rPr>
                <w:rFonts w:ascii="Calibri" w:hAnsi="Calibri" w:cs="Calibri"/>
              </w:rPr>
              <w:t>HS graduate or equivalent</w:t>
            </w:r>
          </w:p>
        </w:tc>
        <w:tc>
          <w:tcPr>
            <w:tcW w:w="0" w:type="auto"/>
          </w:tcPr>
          <w:p w14:paraId="78C70503" w14:textId="77777777" w:rsidR="008F4061" w:rsidRPr="00271FB3" w:rsidRDefault="008F4061" w:rsidP="008F4061">
            <w:pPr>
              <w:jc w:val="right"/>
              <w:rPr>
                <w:rFonts w:ascii="Calibri" w:hAnsi="Calibri" w:cs="Calibri"/>
              </w:rPr>
            </w:pPr>
            <w:r w:rsidRPr="00271FB3">
              <w:rPr>
                <w:rFonts w:ascii="Calibri" w:hAnsi="Calibri" w:cs="Calibri"/>
              </w:rPr>
              <w:t>28</w:t>
            </w:r>
          </w:p>
        </w:tc>
        <w:tc>
          <w:tcPr>
            <w:tcW w:w="0" w:type="auto"/>
          </w:tcPr>
          <w:p w14:paraId="06183FE0" w14:textId="77777777" w:rsidR="008F4061" w:rsidRPr="00271FB3" w:rsidRDefault="008F4061" w:rsidP="008F4061">
            <w:pPr>
              <w:jc w:val="right"/>
              <w:rPr>
                <w:rFonts w:ascii="Calibri" w:hAnsi="Calibri" w:cs="Calibri"/>
              </w:rPr>
            </w:pPr>
            <w:r w:rsidRPr="00271FB3">
              <w:rPr>
                <w:rFonts w:ascii="Calibri" w:hAnsi="Calibri" w:cs="Calibri"/>
              </w:rPr>
              <w:t>26</w:t>
            </w:r>
          </w:p>
        </w:tc>
        <w:tc>
          <w:tcPr>
            <w:tcW w:w="0" w:type="auto"/>
          </w:tcPr>
          <w:p w14:paraId="6B572A8C" w14:textId="77777777" w:rsidR="008F4061" w:rsidRPr="00271FB3" w:rsidRDefault="008F4061" w:rsidP="008F4061">
            <w:pPr>
              <w:jc w:val="right"/>
              <w:rPr>
                <w:rFonts w:ascii="Calibri" w:hAnsi="Calibri" w:cs="Calibri"/>
              </w:rPr>
            </w:pPr>
            <w:r w:rsidRPr="00271FB3">
              <w:rPr>
                <w:rFonts w:ascii="Calibri" w:hAnsi="Calibri" w:cs="Calibri"/>
              </w:rPr>
              <w:t>27</w:t>
            </w:r>
          </w:p>
        </w:tc>
      </w:tr>
      <w:tr w:rsidR="008F4061" w:rsidRPr="00271FB3" w14:paraId="1CB294C4" w14:textId="77777777" w:rsidTr="008F4061">
        <w:tc>
          <w:tcPr>
            <w:tcW w:w="0" w:type="auto"/>
          </w:tcPr>
          <w:p w14:paraId="753BAD40" w14:textId="77777777" w:rsidR="008F4061" w:rsidRPr="00271FB3" w:rsidRDefault="008F4061" w:rsidP="008F4061">
            <w:pPr>
              <w:rPr>
                <w:rFonts w:ascii="Calibri" w:hAnsi="Calibri" w:cs="Calibri"/>
              </w:rPr>
            </w:pPr>
            <w:r w:rsidRPr="00271FB3">
              <w:rPr>
                <w:rFonts w:ascii="Calibri" w:hAnsi="Calibri" w:cs="Calibri"/>
              </w:rPr>
              <w:t>Some college</w:t>
            </w:r>
          </w:p>
        </w:tc>
        <w:tc>
          <w:tcPr>
            <w:tcW w:w="0" w:type="auto"/>
          </w:tcPr>
          <w:p w14:paraId="0D7259E7" w14:textId="77777777" w:rsidR="008F4061" w:rsidRPr="00271FB3" w:rsidRDefault="008F4061" w:rsidP="008F4061">
            <w:pPr>
              <w:jc w:val="right"/>
              <w:rPr>
                <w:rFonts w:ascii="Calibri" w:hAnsi="Calibri" w:cs="Calibri"/>
              </w:rPr>
            </w:pPr>
            <w:r w:rsidRPr="00271FB3">
              <w:rPr>
                <w:rFonts w:ascii="Calibri" w:hAnsi="Calibri" w:cs="Calibri"/>
              </w:rPr>
              <w:t>31</w:t>
            </w:r>
          </w:p>
        </w:tc>
        <w:tc>
          <w:tcPr>
            <w:tcW w:w="0" w:type="auto"/>
          </w:tcPr>
          <w:p w14:paraId="76EFAAE3" w14:textId="77777777" w:rsidR="008F4061" w:rsidRPr="00271FB3" w:rsidRDefault="008F4061" w:rsidP="008F4061">
            <w:pPr>
              <w:jc w:val="right"/>
              <w:rPr>
                <w:rFonts w:ascii="Calibri" w:hAnsi="Calibri" w:cs="Calibri"/>
              </w:rPr>
            </w:pPr>
            <w:r w:rsidRPr="00271FB3">
              <w:rPr>
                <w:rFonts w:ascii="Calibri" w:hAnsi="Calibri" w:cs="Calibri"/>
              </w:rPr>
              <w:t>33</w:t>
            </w:r>
          </w:p>
        </w:tc>
        <w:tc>
          <w:tcPr>
            <w:tcW w:w="0" w:type="auto"/>
          </w:tcPr>
          <w:p w14:paraId="637BBA9A" w14:textId="77777777" w:rsidR="008F4061" w:rsidRPr="00271FB3" w:rsidRDefault="008F4061" w:rsidP="008F4061">
            <w:pPr>
              <w:jc w:val="right"/>
              <w:rPr>
                <w:rFonts w:ascii="Calibri" w:hAnsi="Calibri" w:cs="Calibri"/>
              </w:rPr>
            </w:pPr>
            <w:r w:rsidRPr="00271FB3">
              <w:rPr>
                <w:rFonts w:ascii="Calibri" w:hAnsi="Calibri" w:cs="Calibri"/>
              </w:rPr>
              <w:t>32</w:t>
            </w:r>
          </w:p>
        </w:tc>
      </w:tr>
      <w:tr w:rsidR="008F4061" w:rsidRPr="00271FB3" w14:paraId="17EB0BE5" w14:textId="77777777" w:rsidTr="008F4061">
        <w:tc>
          <w:tcPr>
            <w:tcW w:w="0" w:type="auto"/>
          </w:tcPr>
          <w:p w14:paraId="0A01EF7C" w14:textId="77777777" w:rsidR="008F4061" w:rsidRPr="00271FB3" w:rsidRDefault="008F4061" w:rsidP="008F4061">
            <w:pPr>
              <w:rPr>
                <w:rFonts w:ascii="Calibri" w:hAnsi="Calibri" w:cs="Calibri"/>
              </w:rPr>
            </w:pPr>
            <w:r w:rsidRPr="00271FB3">
              <w:rPr>
                <w:rFonts w:ascii="Calibri" w:hAnsi="Calibri" w:cs="Calibri"/>
              </w:rPr>
              <w:t>BA or above</w:t>
            </w:r>
          </w:p>
        </w:tc>
        <w:tc>
          <w:tcPr>
            <w:tcW w:w="0" w:type="auto"/>
          </w:tcPr>
          <w:p w14:paraId="074D1814" w14:textId="77777777" w:rsidR="008F4061" w:rsidRPr="00271FB3" w:rsidRDefault="008F4061" w:rsidP="008F4061">
            <w:pPr>
              <w:jc w:val="right"/>
              <w:rPr>
                <w:rFonts w:ascii="Calibri" w:hAnsi="Calibri" w:cs="Calibri"/>
              </w:rPr>
            </w:pPr>
            <w:r w:rsidRPr="00271FB3">
              <w:rPr>
                <w:rFonts w:ascii="Calibri" w:hAnsi="Calibri" w:cs="Calibri"/>
              </w:rPr>
              <w:t>30</w:t>
            </w:r>
          </w:p>
        </w:tc>
        <w:tc>
          <w:tcPr>
            <w:tcW w:w="0" w:type="auto"/>
          </w:tcPr>
          <w:p w14:paraId="33A17B4D" w14:textId="77777777" w:rsidR="008F4061" w:rsidRPr="00271FB3" w:rsidRDefault="008F4061" w:rsidP="008F4061">
            <w:pPr>
              <w:jc w:val="right"/>
              <w:rPr>
                <w:rFonts w:ascii="Calibri" w:hAnsi="Calibri" w:cs="Calibri"/>
              </w:rPr>
            </w:pPr>
            <w:r w:rsidRPr="00271FB3">
              <w:rPr>
                <w:rFonts w:ascii="Calibri" w:hAnsi="Calibri" w:cs="Calibri"/>
              </w:rPr>
              <w:t>31</w:t>
            </w:r>
          </w:p>
        </w:tc>
        <w:tc>
          <w:tcPr>
            <w:tcW w:w="0" w:type="auto"/>
          </w:tcPr>
          <w:p w14:paraId="5504101D" w14:textId="77777777" w:rsidR="008F4061" w:rsidRPr="00271FB3" w:rsidRDefault="008F4061" w:rsidP="008F4061">
            <w:pPr>
              <w:jc w:val="right"/>
              <w:rPr>
                <w:rFonts w:ascii="Calibri" w:hAnsi="Calibri" w:cs="Calibri"/>
              </w:rPr>
            </w:pPr>
            <w:r w:rsidRPr="00271FB3">
              <w:rPr>
                <w:rFonts w:ascii="Calibri" w:hAnsi="Calibri" w:cs="Calibri"/>
              </w:rPr>
              <w:t>31</w:t>
            </w:r>
          </w:p>
        </w:tc>
      </w:tr>
      <w:tr w:rsidR="008F4061" w:rsidRPr="00271FB3" w14:paraId="7FA9B8F1" w14:textId="77777777" w:rsidTr="008F4061">
        <w:tc>
          <w:tcPr>
            <w:tcW w:w="0" w:type="auto"/>
          </w:tcPr>
          <w:p w14:paraId="2F33FE20"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78A8D25C"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7F9B1139"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7AF0B702"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2D28E113" w14:textId="77777777" w:rsidR="008F4061" w:rsidRDefault="008F4061" w:rsidP="008F4061">
      <w:pPr>
        <w:rPr>
          <w:rFonts w:ascii="Calibri" w:hAnsi="Calibri" w:cs="Calibri"/>
        </w:rPr>
      </w:pPr>
    </w:p>
    <w:p w14:paraId="144F628F" w14:textId="77777777" w:rsidR="008F4061" w:rsidRDefault="008F4061" w:rsidP="008F4061">
      <w:pPr>
        <w:rPr>
          <w:rFonts w:ascii="Calibri" w:hAnsi="Calibri" w:cs="Calibri"/>
        </w:rPr>
      </w:pPr>
    </w:p>
    <w:p w14:paraId="4484B475" w14:textId="77777777" w:rsidR="008F4061" w:rsidRDefault="008F4061" w:rsidP="008F4061">
      <w:pPr>
        <w:rPr>
          <w:rFonts w:ascii="Calibri" w:hAnsi="Calibri" w:cs="Calibri"/>
        </w:rPr>
      </w:pPr>
    </w:p>
    <w:p w14:paraId="320BC24C" w14:textId="77777777" w:rsidR="008F4061" w:rsidRDefault="008F4061" w:rsidP="008F4061">
      <w:pPr>
        <w:rPr>
          <w:rFonts w:ascii="Calibri" w:hAnsi="Calibri" w:cs="Calibri"/>
        </w:rPr>
      </w:pPr>
    </w:p>
    <w:p w14:paraId="0829B6A1" w14:textId="77777777" w:rsidR="008F4061" w:rsidRDefault="008F4061" w:rsidP="008F4061">
      <w:pPr>
        <w:rPr>
          <w:rFonts w:ascii="Calibri" w:hAnsi="Calibri" w:cs="Calibri"/>
        </w:rPr>
      </w:pPr>
    </w:p>
    <w:p w14:paraId="434FE9DF" w14:textId="77777777" w:rsidR="008F4061" w:rsidRDefault="008F4061" w:rsidP="008F4061">
      <w:pPr>
        <w:rPr>
          <w:rFonts w:ascii="Calibri" w:hAnsi="Calibri" w:cs="Calibri"/>
        </w:rPr>
      </w:pPr>
    </w:p>
    <w:p w14:paraId="6BCBF05E" w14:textId="77777777" w:rsidR="008F4061" w:rsidRPr="00271FB3" w:rsidRDefault="008F4061" w:rsidP="008F4061">
      <w:pPr>
        <w:rPr>
          <w:rFonts w:ascii="Calibri" w:hAnsi="Calibri" w:cs="Calibri"/>
        </w:rPr>
      </w:pPr>
    </w:p>
    <w:p w14:paraId="09D1369F" w14:textId="77777777" w:rsidR="008F4061" w:rsidRPr="00271FB3" w:rsidRDefault="008F4061" w:rsidP="008F4061">
      <w:pPr>
        <w:rPr>
          <w:rFonts w:ascii="Calibri" w:hAnsi="Calibri" w:cs="Calibri"/>
          <w:b/>
          <w:sz w:val="24"/>
        </w:rPr>
      </w:pPr>
      <w:r w:rsidRPr="00271FB3">
        <w:rPr>
          <w:rFonts w:ascii="Calibri" w:hAnsi="Calibri" w:cs="Calibri"/>
          <w:b/>
          <w:i/>
          <w:sz w:val="24"/>
        </w:rPr>
        <w:lastRenderedPageBreak/>
        <w:t>HOUSEHOLD INCOME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528"/>
        <w:gridCol w:w="672"/>
        <w:gridCol w:w="806"/>
        <w:gridCol w:w="672"/>
      </w:tblGrid>
      <w:tr w:rsidR="008F4061" w:rsidRPr="00271FB3" w14:paraId="74148AAA" w14:textId="77777777" w:rsidTr="008F4061">
        <w:tc>
          <w:tcPr>
            <w:tcW w:w="0" w:type="auto"/>
            <w:tcBorders>
              <w:top w:val="thick" w:sz="0" w:space="0" w:color="000000"/>
            </w:tcBorders>
          </w:tcPr>
          <w:p w14:paraId="3A29179A"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557B3E5E"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5EC77E8D" w14:textId="77777777" w:rsidTr="008F4061">
        <w:tc>
          <w:tcPr>
            <w:tcW w:w="0" w:type="auto"/>
          </w:tcPr>
          <w:p w14:paraId="531898E3" w14:textId="77777777" w:rsidR="008F4061" w:rsidRPr="00271FB3" w:rsidRDefault="008F4061" w:rsidP="008F4061">
            <w:pPr>
              <w:rPr>
                <w:rFonts w:ascii="Calibri" w:hAnsi="Calibri" w:cs="Calibri"/>
              </w:rPr>
            </w:pPr>
          </w:p>
        </w:tc>
        <w:tc>
          <w:tcPr>
            <w:tcW w:w="0" w:type="auto"/>
            <w:tcBorders>
              <w:top w:val="thick" w:sz="0" w:space="0" w:color="000000"/>
              <w:bottom w:val="thick" w:sz="0" w:space="0" w:color="000000"/>
            </w:tcBorders>
          </w:tcPr>
          <w:p w14:paraId="71AE237D"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094693F"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8967306"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387E1835" w14:textId="77777777" w:rsidTr="008F4061">
        <w:tc>
          <w:tcPr>
            <w:tcW w:w="0" w:type="auto"/>
            <w:tcBorders>
              <w:bottom w:val="thick" w:sz="0" w:space="0" w:color="000000"/>
            </w:tcBorders>
          </w:tcPr>
          <w:p w14:paraId="264ECB1B"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37D28328"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1FE5FCA"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6AD7C16"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11F12132" w14:textId="77777777" w:rsidTr="008F4061">
        <w:tc>
          <w:tcPr>
            <w:tcW w:w="0" w:type="auto"/>
            <w:tcBorders>
              <w:top w:val="thick" w:sz="0" w:space="0" w:color="000000"/>
            </w:tcBorders>
          </w:tcPr>
          <w:p w14:paraId="58737647" w14:textId="77777777" w:rsidR="008F4061" w:rsidRPr="00271FB3" w:rsidRDefault="008F4061" w:rsidP="008F4061">
            <w:pPr>
              <w:rPr>
                <w:rFonts w:ascii="Calibri" w:hAnsi="Calibri" w:cs="Calibri"/>
              </w:rPr>
            </w:pPr>
            <w:r w:rsidRPr="00271FB3">
              <w:rPr>
                <w:rFonts w:ascii="Calibri" w:hAnsi="Calibri" w:cs="Calibri"/>
              </w:rPr>
              <w:t>Under $10,000</w:t>
            </w:r>
          </w:p>
        </w:tc>
        <w:tc>
          <w:tcPr>
            <w:tcW w:w="0" w:type="auto"/>
            <w:tcBorders>
              <w:top w:val="thick" w:sz="0" w:space="0" w:color="000000"/>
            </w:tcBorders>
          </w:tcPr>
          <w:p w14:paraId="608D7781" w14:textId="77777777" w:rsidR="008F4061" w:rsidRPr="00271FB3" w:rsidRDefault="008F4061" w:rsidP="008F4061">
            <w:pPr>
              <w:jc w:val="right"/>
              <w:rPr>
                <w:rFonts w:ascii="Calibri" w:hAnsi="Calibri" w:cs="Calibri"/>
              </w:rPr>
            </w:pPr>
            <w:r w:rsidRPr="00271FB3">
              <w:rPr>
                <w:rFonts w:ascii="Calibri" w:hAnsi="Calibri" w:cs="Calibri"/>
              </w:rPr>
              <w:t>12</w:t>
            </w:r>
          </w:p>
        </w:tc>
        <w:tc>
          <w:tcPr>
            <w:tcW w:w="0" w:type="auto"/>
            <w:tcBorders>
              <w:top w:val="thick" w:sz="0" w:space="0" w:color="000000"/>
            </w:tcBorders>
          </w:tcPr>
          <w:p w14:paraId="2E2E776A"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47A7F865" w14:textId="77777777" w:rsidR="008F4061" w:rsidRPr="00271FB3" w:rsidRDefault="008F4061" w:rsidP="008F4061">
            <w:pPr>
              <w:jc w:val="right"/>
              <w:rPr>
                <w:rFonts w:ascii="Calibri" w:hAnsi="Calibri" w:cs="Calibri"/>
              </w:rPr>
            </w:pPr>
            <w:r w:rsidRPr="00271FB3">
              <w:rPr>
                <w:rFonts w:ascii="Calibri" w:hAnsi="Calibri" w:cs="Calibri"/>
              </w:rPr>
              <w:t>12</w:t>
            </w:r>
          </w:p>
        </w:tc>
      </w:tr>
      <w:tr w:rsidR="008F4061" w:rsidRPr="00271FB3" w14:paraId="4C92021A" w14:textId="77777777" w:rsidTr="008F4061">
        <w:tc>
          <w:tcPr>
            <w:tcW w:w="0" w:type="auto"/>
          </w:tcPr>
          <w:p w14:paraId="6A934138" w14:textId="77777777" w:rsidR="008F4061" w:rsidRPr="00271FB3" w:rsidRDefault="008F4061" w:rsidP="008F4061">
            <w:pPr>
              <w:rPr>
                <w:rFonts w:ascii="Calibri" w:hAnsi="Calibri" w:cs="Calibri"/>
              </w:rPr>
            </w:pPr>
            <w:r w:rsidRPr="00271FB3">
              <w:rPr>
                <w:rFonts w:ascii="Calibri" w:hAnsi="Calibri" w:cs="Calibri"/>
              </w:rPr>
              <w:t>$10,000 to under $20,000</w:t>
            </w:r>
          </w:p>
        </w:tc>
        <w:tc>
          <w:tcPr>
            <w:tcW w:w="0" w:type="auto"/>
          </w:tcPr>
          <w:p w14:paraId="2E39FB2E"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0165D487" w14:textId="77777777" w:rsidR="008F4061" w:rsidRPr="00271FB3" w:rsidRDefault="008F4061" w:rsidP="008F4061">
            <w:pPr>
              <w:jc w:val="right"/>
              <w:rPr>
                <w:rFonts w:ascii="Calibri" w:hAnsi="Calibri" w:cs="Calibri"/>
              </w:rPr>
            </w:pPr>
            <w:r w:rsidRPr="00271FB3">
              <w:rPr>
                <w:rFonts w:ascii="Calibri" w:hAnsi="Calibri" w:cs="Calibri"/>
              </w:rPr>
              <w:t>11</w:t>
            </w:r>
          </w:p>
        </w:tc>
        <w:tc>
          <w:tcPr>
            <w:tcW w:w="0" w:type="auto"/>
          </w:tcPr>
          <w:p w14:paraId="3A96F717" w14:textId="77777777" w:rsidR="008F4061" w:rsidRPr="00271FB3" w:rsidRDefault="008F4061" w:rsidP="008F4061">
            <w:pPr>
              <w:jc w:val="right"/>
              <w:rPr>
                <w:rFonts w:ascii="Calibri" w:hAnsi="Calibri" w:cs="Calibri"/>
              </w:rPr>
            </w:pPr>
            <w:r w:rsidRPr="00271FB3">
              <w:rPr>
                <w:rFonts w:ascii="Calibri" w:hAnsi="Calibri" w:cs="Calibri"/>
              </w:rPr>
              <w:t>10</w:t>
            </w:r>
          </w:p>
        </w:tc>
      </w:tr>
      <w:tr w:rsidR="008F4061" w:rsidRPr="00271FB3" w14:paraId="4EC8481D" w14:textId="77777777" w:rsidTr="008F4061">
        <w:tc>
          <w:tcPr>
            <w:tcW w:w="0" w:type="auto"/>
          </w:tcPr>
          <w:p w14:paraId="18676F19" w14:textId="77777777" w:rsidR="008F4061" w:rsidRPr="00271FB3" w:rsidRDefault="008F4061" w:rsidP="008F4061">
            <w:pPr>
              <w:rPr>
                <w:rFonts w:ascii="Calibri" w:hAnsi="Calibri" w:cs="Calibri"/>
              </w:rPr>
            </w:pPr>
            <w:r w:rsidRPr="00271FB3">
              <w:rPr>
                <w:rFonts w:ascii="Calibri" w:hAnsi="Calibri" w:cs="Calibri"/>
              </w:rPr>
              <w:t>$20,000 to under $30,000</w:t>
            </w:r>
          </w:p>
        </w:tc>
        <w:tc>
          <w:tcPr>
            <w:tcW w:w="0" w:type="auto"/>
          </w:tcPr>
          <w:p w14:paraId="531DC8C7" w14:textId="77777777" w:rsidR="008F4061" w:rsidRPr="00271FB3" w:rsidRDefault="008F4061" w:rsidP="008F4061">
            <w:pPr>
              <w:jc w:val="right"/>
              <w:rPr>
                <w:rFonts w:ascii="Calibri" w:hAnsi="Calibri" w:cs="Calibri"/>
              </w:rPr>
            </w:pPr>
            <w:r w:rsidRPr="00271FB3">
              <w:rPr>
                <w:rFonts w:ascii="Calibri" w:hAnsi="Calibri" w:cs="Calibri"/>
              </w:rPr>
              <w:t>11</w:t>
            </w:r>
          </w:p>
        </w:tc>
        <w:tc>
          <w:tcPr>
            <w:tcW w:w="0" w:type="auto"/>
          </w:tcPr>
          <w:p w14:paraId="38AC6B10"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49940673" w14:textId="77777777" w:rsidR="008F4061" w:rsidRPr="00271FB3" w:rsidRDefault="008F4061" w:rsidP="008F4061">
            <w:pPr>
              <w:jc w:val="right"/>
              <w:rPr>
                <w:rFonts w:ascii="Calibri" w:hAnsi="Calibri" w:cs="Calibri"/>
              </w:rPr>
            </w:pPr>
            <w:r w:rsidRPr="00271FB3">
              <w:rPr>
                <w:rFonts w:ascii="Calibri" w:hAnsi="Calibri" w:cs="Calibri"/>
              </w:rPr>
              <w:t>12</w:t>
            </w:r>
          </w:p>
        </w:tc>
      </w:tr>
      <w:tr w:rsidR="008F4061" w:rsidRPr="00271FB3" w14:paraId="580F8E6D" w14:textId="77777777" w:rsidTr="008F4061">
        <w:tc>
          <w:tcPr>
            <w:tcW w:w="0" w:type="auto"/>
          </w:tcPr>
          <w:p w14:paraId="74834E4F" w14:textId="77777777" w:rsidR="008F4061" w:rsidRPr="00271FB3" w:rsidRDefault="008F4061" w:rsidP="008F4061">
            <w:pPr>
              <w:rPr>
                <w:rFonts w:ascii="Calibri" w:hAnsi="Calibri" w:cs="Calibri"/>
              </w:rPr>
            </w:pPr>
            <w:r w:rsidRPr="00271FB3">
              <w:rPr>
                <w:rFonts w:ascii="Calibri" w:hAnsi="Calibri" w:cs="Calibri"/>
              </w:rPr>
              <w:t>$30,000 to under $40,000</w:t>
            </w:r>
          </w:p>
        </w:tc>
        <w:tc>
          <w:tcPr>
            <w:tcW w:w="0" w:type="auto"/>
          </w:tcPr>
          <w:p w14:paraId="6C601B5E" w14:textId="77777777" w:rsidR="008F4061" w:rsidRPr="00271FB3" w:rsidRDefault="008F4061" w:rsidP="008F4061">
            <w:pPr>
              <w:jc w:val="right"/>
              <w:rPr>
                <w:rFonts w:ascii="Calibri" w:hAnsi="Calibri" w:cs="Calibri"/>
              </w:rPr>
            </w:pPr>
            <w:r w:rsidRPr="00271FB3">
              <w:rPr>
                <w:rFonts w:ascii="Calibri" w:hAnsi="Calibri" w:cs="Calibri"/>
              </w:rPr>
              <w:t>9</w:t>
            </w:r>
          </w:p>
        </w:tc>
        <w:tc>
          <w:tcPr>
            <w:tcW w:w="0" w:type="auto"/>
          </w:tcPr>
          <w:p w14:paraId="3E06C9ED" w14:textId="77777777" w:rsidR="008F4061" w:rsidRPr="00271FB3" w:rsidRDefault="008F4061" w:rsidP="008F4061">
            <w:pPr>
              <w:jc w:val="right"/>
              <w:rPr>
                <w:rFonts w:ascii="Calibri" w:hAnsi="Calibri" w:cs="Calibri"/>
              </w:rPr>
            </w:pPr>
            <w:r w:rsidRPr="00271FB3">
              <w:rPr>
                <w:rFonts w:ascii="Calibri" w:hAnsi="Calibri" w:cs="Calibri"/>
              </w:rPr>
              <w:t>12</w:t>
            </w:r>
          </w:p>
        </w:tc>
        <w:tc>
          <w:tcPr>
            <w:tcW w:w="0" w:type="auto"/>
          </w:tcPr>
          <w:p w14:paraId="257D6EC7" w14:textId="77777777" w:rsidR="008F4061" w:rsidRPr="00271FB3" w:rsidRDefault="008F4061" w:rsidP="008F4061">
            <w:pPr>
              <w:jc w:val="right"/>
              <w:rPr>
                <w:rFonts w:ascii="Calibri" w:hAnsi="Calibri" w:cs="Calibri"/>
              </w:rPr>
            </w:pPr>
            <w:r w:rsidRPr="00271FB3">
              <w:rPr>
                <w:rFonts w:ascii="Calibri" w:hAnsi="Calibri" w:cs="Calibri"/>
              </w:rPr>
              <w:t>10</w:t>
            </w:r>
          </w:p>
        </w:tc>
      </w:tr>
      <w:tr w:rsidR="008F4061" w:rsidRPr="00271FB3" w14:paraId="52F34A16" w14:textId="77777777" w:rsidTr="008F4061">
        <w:tc>
          <w:tcPr>
            <w:tcW w:w="0" w:type="auto"/>
          </w:tcPr>
          <w:p w14:paraId="67D7C609" w14:textId="77777777" w:rsidR="008F4061" w:rsidRPr="00271FB3" w:rsidRDefault="008F4061" w:rsidP="008F4061">
            <w:pPr>
              <w:rPr>
                <w:rFonts w:ascii="Calibri" w:hAnsi="Calibri" w:cs="Calibri"/>
              </w:rPr>
            </w:pPr>
            <w:r w:rsidRPr="00271FB3">
              <w:rPr>
                <w:rFonts w:ascii="Calibri" w:hAnsi="Calibri" w:cs="Calibri"/>
              </w:rPr>
              <w:t>$40,000 to under $50,000</w:t>
            </w:r>
          </w:p>
        </w:tc>
        <w:tc>
          <w:tcPr>
            <w:tcW w:w="0" w:type="auto"/>
          </w:tcPr>
          <w:p w14:paraId="5BD52A53"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1BC590F0"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0556186A" w14:textId="77777777" w:rsidR="008F4061" w:rsidRPr="00271FB3" w:rsidRDefault="008F4061" w:rsidP="008F4061">
            <w:pPr>
              <w:jc w:val="right"/>
              <w:rPr>
                <w:rFonts w:ascii="Calibri" w:hAnsi="Calibri" w:cs="Calibri"/>
              </w:rPr>
            </w:pPr>
            <w:r w:rsidRPr="00271FB3">
              <w:rPr>
                <w:rFonts w:ascii="Calibri" w:hAnsi="Calibri" w:cs="Calibri"/>
              </w:rPr>
              <w:t>8</w:t>
            </w:r>
          </w:p>
        </w:tc>
      </w:tr>
      <w:tr w:rsidR="008F4061" w:rsidRPr="00271FB3" w14:paraId="1E62A03E" w14:textId="77777777" w:rsidTr="008F4061">
        <w:tc>
          <w:tcPr>
            <w:tcW w:w="0" w:type="auto"/>
          </w:tcPr>
          <w:p w14:paraId="5A6E14F1" w14:textId="77777777" w:rsidR="008F4061" w:rsidRPr="00271FB3" w:rsidRDefault="008F4061" w:rsidP="008F4061">
            <w:pPr>
              <w:rPr>
                <w:rFonts w:ascii="Calibri" w:hAnsi="Calibri" w:cs="Calibri"/>
              </w:rPr>
            </w:pPr>
            <w:r w:rsidRPr="00271FB3">
              <w:rPr>
                <w:rFonts w:ascii="Calibri" w:hAnsi="Calibri" w:cs="Calibri"/>
              </w:rPr>
              <w:t>$50,000 to under $75,000</w:t>
            </w:r>
          </w:p>
        </w:tc>
        <w:tc>
          <w:tcPr>
            <w:tcW w:w="0" w:type="auto"/>
          </w:tcPr>
          <w:p w14:paraId="4C26516B" w14:textId="77777777" w:rsidR="008F4061" w:rsidRPr="00271FB3" w:rsidRDefault="008F4061" w:rsidP="008F4061">
            <w:pPr>
              <w:jc w:val="right"/>
              <w:rPr>
                <w:rFonts w:ascii="Calibri" w:hAnsi="Calibri" w:cs="Calibri"/>
              </w:rPr>
            </w:pPr>
            <w:r w:rsidRPr="00271FB3">
              <w:rPr>
                <w:rFonts w:ascii="Calibri" w:hAnsi="Calibri" w:cs="Calibri"/>
              </w:rPr>
              <w:t>18</w:t>
            </w:r>
          </w:p>
        </w:tc>
        <w:tc>
          <w:tcPr>
            <w:tcW w:w="0" w:type="auto"/>
          </w:tcPr>
          <w:p w14:paraId="750E56FA" w14:textId="77777777" w:rsidR="008F4061" w:rsidRPr="00271FB3" w:rsidRDefault="008F4061" w:rsidP="008F4061">
            <w:pPr>
              <w:jc w:val="right"/>
              <w:rPr>
                <w:rFonts w:ascii="Calibri" w:hAnsi="Calibri" w:cs="Calibri"/>
              </w:rPr>
            </w:pPr>
            <w:r w:rsidRPr="00271FB3">
              <w:rPr>
                <w:rFonts w:ascii="Calibri" w:hAnsi="Calibri" w:cs="Calibri"/>
              </w:rPr>
              <w:t>15</w:t>
            </w:r>
          </w:p>
        </w:tc>
        <w:tc>
          <w:tcPr>
            <w:tcW w:w="0" w:type="auto"/>
          </w:tcPr>
          <w:p w14:paraId="422B9E3F" w14:textId="77777777" w:rsidR="008F4061" w:rsidRPr="00271FB3" w:rsidRDefault="008F4061" w:rsidP="008F4061">
            <w:pPr>
              <w:jc w:val="right"/>
              <w:rPr>
                <w:rFonts w:ascii="Calibri" w:hAnsi="Calibri" w:cs="Calibri"/>
              </w:rPr>
            </w:pPr>
            <w:r w:rsidRPr="00271FB3">
              <w:rPr>
                <w:rFonts w:ascii="Calibri" w:hAnsi="Calibri" w:cs="Calibri"/>
              </w:rPr>
              <w:t>16</w:t>
            </w:r>
          </w:p>
        </w:tc>
      </w:tr>
      <w:tr w:rsidR="008F4061" w:rsidRPr="00271FB3" w14:paraId="190CA9C9" w14:textId="77777777" w:rsidTr="008F4061">
        <w:tc>
          <w:tcPr>
            <w:tcW w:w="0" w:type="auto"/>
          </w:tcPr>
          <w:p w14:paraId="48AA3DB2" w14:textId="77777777" w:rsidR="008F4061" w:rsidRPr="00271FB3" w:rsidRDefault="008F4061" w:rsidP="008F4061">
            <w:pPr>
              <w:rPr>
                <w:rFonts w:ascii="Calibri" w:hAnsi="Calibri" w:cs="Calibri"/>
              </w:rPr>
            </w:pPr>
            <w:r w:rsidRPr="00271FB3">
              <w:rPr>
                <w:rFonts w:ascii="Calibri" w:hAnsi="Calibri" w:cs="Calibri"/>
              </w:rPr>
              <w:t>$75,000 to under $100,000</w:t>
            </w:r>
          </w:p>
        </w:tc>
        <w:tc>
          <w:tcPr>
            <w:tcW w:w="0" w:type="auto"/>
          </w:tcPr>
          <w:p w14:paraId="460DA0F8"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13E512A1"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5608575F" w14:textId="77777777" w:rsidR="008F4061" w:rsidRPr="00271FB3" w:rsidRDefault="008F4061" w:rsidP="008F4061">
            <w:pPr>
              <w:jc w:val="right"/>
              <w:rPr>
                <w:rFonts w:ascii="Calibri" w:hAnsi="Calibri" w:cs="Calibri"/>
              </w:rPr>
            </w:pPr>
            <w:r w:rsidRPr="00271FB3">
              <w:rPr>
                <w:rFonts w:ascii="Calibri" w:hAnsi="Calibri" w:cs="Calibri"/>
              </w:rPr>
              <w:t>13</w:t>
            </w:r>
          </w:p>
        </w:tc>
      </w:tr>
      <w:tr w:rsidR="008F4061" w:rsidRPr="00271FB3" w14:paraId="3530B7A5" w14:textId="77777777" w:rsidTr="008F4061">
        <w:tc>
          <w:tcPr>
            <w:tcW w:w="0" w:type="auto"/>
          </w:tcPr>
          <w:p w14:paraId="15DA486F" w14:textId="77777777" w:rsidR="008F4061" w:rsidRPr="00271FB3" w:rsidRDefault="008F4061" w:rsidP="008F4061">
            <w:pPr>
              <w:rPr>
                <w:rFonts w:ascii="Calibri" w:hAnsi="Calibri" w:cs="Calibri"/>
              </w:rPr>
            </w:pPr>
            <w:r w:rsidRPr="00271FB3">
              <w:rPr>
                <w:rFonts w:ascii="Calibri" w:hAnsi="Calibri" w:cs="Calibri"/>
              </w:rPr>
              <w:t>$100,000 to under $150,000</w:t>
            </w:r>
          </w:p>
        </w:tc>
        <w:tc>
          <w:tcPr>
            <w:tcW w:w="0" w:type="auto"/>
          </w:tcPr>
          <w:p w14:paraId="72197794" w14:textId="77777777" w:rsidR="008F4061" w:rsidRPr="00271FB3" w:rsidRDefault="008F4061" w:rsidP="008F4061">
            <w:pPr>
              <w:jc w:val="right"/>
              <w:rPr>
                <w:rFonts w:ascii="Calibri" w:hAnsi="Calibri" w:cs="Calibri"/>
              </w:rPr>
            </w:pPr>
            <w:r w:rsidRPr="00271FB3">
              <w:rPr>
                <w:rFonts w:ascii="Calibri" w:hAnsi="Calibri" w:cs="Calibri"/>
              </w:rPr>
              <w:t>12</w:t>
            </w:r>
          </w:p>
        </w:tc>
        <w:tc>
          <w:tcPr>
            <w:tcW w:w="0" w:type="auto"/>
          </w:tcPr>
          <w:p w14:paraId="560D5DE1" w14:textId="77777777" w:rsidR="008F4061" w:rsidRPr="00271FB3" w:rsidRDefault="008F4061" w:rsidP="008F4061">
            <w:pPr>
              <w:jc w:val="right"/>
              <w:rPr>
                <w:rFonts w:ascii="Calibri" w:hAnsi="Calibri" w:cs="Calibri"/>
              </w:rPr>
            </w:pPr>
            <w:r w:rsidRPr="00271FB3">
              <w:rPr>
                <w:rFonts w:ascii="Calibri" w:hAnsi="Calibri" w:cs="Calibri"/>
              </w:rPr>
              <w:t>10</w:t>
            </w:r>
          </w:p>
        </w:tc>
        <w:tc>
          <w:tcPr>
            <w:tcW w:w="0" w:type="auto"/>
          </w:tcPr>
          <w:p w14:paraId="59D756FB" w14:textId="77777777" w:rsidR="008F4061" w:rsidRPr="00271FB3" w:rsidRDefault="008F4061" w:rsidP="008F4061">
            <w:pPr>
              <w:jc w:val="right"/>
              <w:rPr>
                <w:rFonts w:ascii="Calibri" w:hAnsi="Calibri" w:cs="Calibri"/>
              </w:rPr>
            </w:pPr>
            <w:r w:rsidRPr="00271FB3">
              <w:rPr>
                <w:rFonts w:ascii="Calibri" w:hAnsi="Calibri" w:cs="Calibri"/>
              </w:rPr>
              <w:t>11</w:t>
            </w:r>
          </w:p>
        </w:tc>
      </w:tr>
      <w:tr w:rsidR="008F4061" w:rsidRPr="00271FB3" w14:paraId="56731949" w14:textId="77777777" w:rsidTr="008F4061">
        <w:tc>
          <w:tcPr>
            <w:tcW w:w="0" w:type="auto"/>
          </w:tcPr>
          <w:p w14:paraId="29021454" w14:textId="77777777" w:rsidR="008F4061" w:rsidRPr="00271FB3" w:rsidRDefault="008F4061" w:rsidP="008F4061">
            <w:pPr>
              <w:rPr>
                <w:rFonts w:ascii="Calibri" w:hAnsi="Calibri" w:cs="Calibri"/>
              </w:rPr>
            </w:pPr>
            <w:r w:rsidRPr="00271FB3">
              <w:rPr>
                <w:rFonts w:ascii="Calibri" w:hAnsi="Calibri" w:cs="Calibri"/>
              </w:rPr>
              <w:t>$150,000 or more</w:t>
            </w:r>
          </w:p>
        </w:tc>
        <w:tc>
          <w:tcPr>
            <w:tcW w:w="0" w:type="auto"/>
          </w:tcPr>
          <w:p w14:paraId="4FD296C2" w14:textId="77777777" w:rsidR="008F4061" w:rsidRPr="00271FB3" w:rsidRDefault="008F4061" w:rsidP="008F4061">
            <w:pPr>
              <w:jc w:val="right"/>
              <w:rPr>
                <w:rFonts w:ascii="Calibri" w:hAnsi="Calibri" w:cs="Calibri"/>
              </w:rPr>
            </w:pPr>
            <w:r w:rsidRPr="00271FB3">
              <w:rPr>
                <w:rFonts w:ascii="Calibri" w:hAnsi="Calibri" w:cs="Calibri"/>
              </w:rPr>
              <w:t>9</w:t>
            </w:r>
          </w:p>
        </w:tc>
        <w:tc>
          <w:tcPr>
            <w:tcW w:w="0" w:type="auto"/>
          </w:tcPr>
          <w:p w14:paraId="5CEE6BD0"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41AAF483" w14:textId="77777777" w:rsidR="008F4061" w:rsidRPr="00271FB3" w:rsidRDefault="008F4061" w:rsidP="008F4061">
            <w:pPr>
              <w:jc w:val="right"/>
              <w:rPr>
                <w:rFonts w:ascii="Calibri" w:hAnsi="Calibri" w:cs="Calibri"/>
              </w:rPr>
            </w:pPr>
            <w:r w:rsidRPr="00271FB3">
              <w:rPr>
                <w:rFonts w:ascii="Calibri" w:hAnsi="Calibri" w:cs="Calibri"/>
              </w:rPr>
              <w:t>7</w:t>
            </w:r>
          </w:p>
        </w:tc>
      </w:tr>
      <w:tr w:rsidR="008F4061" w:rsidRPr="00271FB3" w14:paraId="0B0D2755" w14:textId="77777777" w:rsidTr="008F4061">
        <w:tc>
          <w:tcPr>
            <w:tcW w:w="0" w:type="auto"/>
          </w:tcPr>
          <w:p w14:paraId="189DDB3D"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7AF08534"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7833181E"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5B313D65"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12AAA0FA" w14:textId="77777777" w:rsidR="008F4061" w:rsidRDefault="008F4061" w:rsidP="008F4061">
      <w:pPr>
        <w:rPr>
          <w:rFonts w:ascii="Calibri" w:hAnsi="Calibri" w:cs="Calibri"/>
        </w:rPr>
      </w:pPr>
    </w:p>
    <w:p w14:paraId="36EE5A08" w14:textId="77777777" w:rsidR="008F4061" w:rsidRPr="00271FB3" w:rsidRDefault="008F4061" w:rsidP="008F4061">
      <w:pPr>
        <w:rPr>
          <w:rFonts w:ascii="Calibri" w:hAnsi="Calibri" w:cs="Calibri"/>
        </w:rPr>
      </w:pPr>
    </w:p>
    <w:p w14:paraId="7100BC1F" w14:textId="77777777" w:rsidR="008F4061" w:rsidRPr="00271FB3" w:rsidRDefault="008F4061" w:rsidP="008F4061">
      <w:pPr>
        <w:rPr>
          <w:rFonts w:ascii="Calibri" w:hAnsi="Calibri" w:cs="Calibri"/>
          <w:b/>
          <w:sz w:val="24"/>
        </w:rPr>
      </w:pPr>
      <w:r w:rsidRPr="00271FB3">
        <w:rPr>
          <w:rFonts w:ascii="Calibri" w:hAnsi="Calibri" w:cs="Calibri"/>
          <w:b/>
          <w:i/>
          <w:sz w:val="24"/>
        </w:rPr>
        <w:t>What is your present religion, if any?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39"/>
        <w:gridCol w:w="632"/>
        <w:gridCol w:w="806"/>
        <w:gridCol w:w="672"/>
      </w:tblGrid>
      <w:tr w:rsidR="008F4061" w:rsidRPr="00271FB3" w14:paraId="5837161A" w14:textId="77777777" w:rsidTr="008F4061">
        <w:tc>
          <w:tcPr>
            <w:tcW w:w="0" w:type="auto"/>
            <w:tcBorders>
              <w:top w:val="thick" w:sz="0" w:space="0" w:color="000000"/>
            </w:tcBorders>
          </w:tcPr>
          <w:p w14:paraId="443DDB96"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141DD9BE"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383C37C7" w14:textId="77777777" w:rsidTr="008F4061">
        <w:tc>
          <w:tcPr>
            <w:tcW w:w="0" w:type="auto"/>
          </w:tcPr>
          <w:p w14:paraId="5457D99B"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943FA4E"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FE66ADC"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59E62AC"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30114ECA" w14:textId="77777777" w:rsidTr="008F4061">
        <w:tc>
          <w:tcPr>
            <w:tcW w:w="0" w:type="auto"/>
            <w:tcBorders>
              <w:bottom w:val="thick" w:sz="0" w:space="0" w:color="000000"/>
            </w:tcBorders>
          </w:tcPr>
          <w:p w14:paraId="79349838"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71C08EC2"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3319068"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F7D96DD"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1330E108" w14:textId="77777777" w:rsidTr="008F4061">
        <w:tc>
          <w:tcPr>
            <w:tcW w:w="0" w:type="auto"/>
            <w:tcBorders>
              <w:top w:val="thick" w:sz="0" w:space="0" w:color="000000"/>
            </w:tcBorders>
          </w:tcPr>
          <w:p w14:paraId="23087633" w14:textId="77777777" w:rsidR="008F4061" w:rsidRPr="00271FB3" w:rsidRDefault="008F4061" w:rsidP="008F4061">
            <w:pPr>
              <w:rPr>
                <w:rFonts w:ascii="Calibri" w:hAnsi="Calibri" w:cs="Calibri"/>
              </w:rPr>
            </w:pPr>
            <w:r w:rsidRPr="00271FB3">
              <w:rPr>
                <w:rFonts w:ascii="Calibri" w:hAnsi="Calibri" w:cs="Calibri"/>
              </w:rPr>
              <w:t xml:space="preserve"> Protestant</w:t>
            </w:r>
          </w:p>
        </w:tc>
        <w:tc>
          <w:tcPr>
            <w:tcW w:w="0" w:type="auto"/>
            <w:tcBorders>
              <w:top w:val="thick" w:sz="0" w:space="0" w:color="000000"/>
            </w:tcBorders>
          </w:tcPr>
          <w:p w14:paraId="16AB3BB3" w14:textId="77777777" w:rsidR="008F4061" w:rsidRPr="00271FB3" w:rsidRDefault="008F4061" w:rsidP="008F4061">
            <w:pPr>
              <w:jc w:val="right"/>
              <w:rPr>
                <w:rFonts w:ascii="Calibri" w:hAnsi="Calibri" w:cs="Calibri"/>
              </w:rPr>
            </w:pPr>
            <w:r w:rsidRPr="00271FB3">
              <w:rPr>
                <w:rFonts w:ascii="Calibri" w:hAnsi="Calibri" w:cs="Calibri"/>
              </w:rPr>
              <w:t>20</w:t>
            </w:r>
          </w:p>
        </w:tc>
        <w:tc>
          <w:tcPr>
            <w:tcW w:w="0" w:type="auto"/>
            <w:tcBorders>
              <w:top w:val="thick" w:sz="0" w:space="0" w:color="000000"/>
            </w:tcBorders>
          </w:tcPr>
          <w:p w14:paraId="421E0C35" w14:textId="77777777" w:rsidR="008F4061" w:rsidRPr="00271FB3" w:rsidRDefault="008F4061" w:rsidP="008F4061">
            <w:pPr>
              <w:jc w:val="right"/>
              <w:rPr>
                <w:rFonts w:ascii="Calibri" w:hAnsi="Calibri" w:cs="Calibri"/>
              </w:rPr>
            </w:pPr>
            <w:r w:rsidRPr="00271FB3">
              <w:rPr>
                <w:rFonts w:ascii="Calibri" w:hAnsi="Calibri" w:cs="Calibri"/>
              </w:rPr>
              <w:t>20</w:t>
            </w:r>
          </w:p>
        </w:tc>
        <w:tc>
          <w:tcPr>
            <w:tcW w:w="0" w:type="auto"/>
            <w:tcBorders>
              <w:top w:val="thick" w:sz="0" w:space="0" w:color="000000"/>
            </w:tcBorders>
          </w:tcPr>
          <w:p w14:paraId="15C7205A" w14:textId="77777777" w:rsidR="008F4061" w:rsidRPr="00271FB3" w:rsidRDefault="008F4061" w:rsidP="008F4061">
            <w:pPr>
              <w:jc w:val="right"/>
              <w:rPr>
                <w:rFonts w:ascii="Calibri" w:hAnsi="Calibri" w:cs="Calibri"/>
              </w:rPr>
            </w:pPr>
            <w:r w:rsidRPr="00271FB3">
              <w:rPr>
                <w:rFonts w:ascii="Calibri" w:hAnsi="Calibri" w:cs="Calibri"/>
              </w:rPr>
              <w:t>20</w:t>
            </w:r>
          </w:p>
        </w:tc>
      </w:tr>
      <w:tr w:rsidR="008F4061" w:rsidRPr="00271FB3" w14:paraId="4635CBB0" w14:textId="77777777" w:rsidTr="008F4061">
        <w:tc>
          <w:tcPr>
            <w:tcW w:w="0" w:type="auto"/>
          </w:tcPr>
          <w:p w14:paraId="5535BC8F" w14:textId="77777777" w:rsidR="008F4061" w:rsidRPr="00271FB3" w:rsidRDefault="008F4061" w:rsidP="008F4061">
            <w:pPr>
              <w:rPr>
                <w:rFonts w:ascii="Calibri" w:hAnsi="Calibri" w:cs="Calibri"/>
              </w:rPr>
            </w:pPr>
            <w:r w:rsidRPr="00271FB3">
              <w:rPr>
                <w:rFonts w:ascii="Calibri" w:hAnsi="Calibri" w:cs="Calibri"/>
              </w:rPr>
              <w:t xml:space="preserve"> Roman Catholic</w:t>
            </w:r>
          </w:p>
        </w:tc>
        <w:tc>
          <w:tcPr>
            <w:tcW w:w="0" w:type="auto"/>
          </w:tcPr>
          <w:p w14:paraId="098F8CD3" w14:textId="77777777" w:rsidR="008F4061" w:rsidRPr="00271FB3" w:rsidRDefault="008F4061" w:rsidP="008F4061">
            <w:pPr>
              <w:jc w:val="right"/>
              <w:rPr>
                <w:rFonts w:ascii="Calibri" w:hAnsi="Calibri" w:cs="Calibri"/>
              </w:rPr>
            </w:pPr>
            <w:r w:rsidRPr="00271FB3">
              <w:rPr>
                <w:rFonts w:ascii="Calibri" w:hAnsi="Calibri" w:cs="Calibri"/>
              </w:rPr>
              <w:t>16</w:t>
            </w:r>
          </w:p>
        </w:tc>
        <w:tc>
          <w:tcPr>
            <w:tcW w:w="0" w:type="auto"/>
          </w:tcPr>
          <w:p w14:paraId="631A2A15" w14:textId="77777777" w:rsidR="008F4061" w:rsidRPr="00271FB3" w:rsidRDefault="008F4061" w:rsidP="008F4061">
            <w:pPr>
              <w:jc w:val="right"/>
              <w:rPr>
                <w:rFonts w:ascii="Calibri" w:hAnsi="Calibri" w:cs="Calibri"/>
              </w:rPr>
            </w:pPr>
            <w:r w:rsidRPr="00271FB3">
              <w:rPr>
                <w:rFonts w:ascii="Calibri" w:hAnsi="Calibri" w:cs="Calibri"/>
              </w:rPr>
              <w:t>18</w:t>
            </w:r>
          </w:p>
        </w:tc>
        <w:tc>
          <w:tcPr>
            <w:tcW w:w="0" w:type="auto"/>
          </w:tcPr>
          <w:p w14:paraId="7DCD40A4" w14:textId="77777777" w:rsidR="008F4061" w:rsidRPr="00271FB3" w:rsidRDefault="008F4061" w:rsidP="008F4061">
            <w:pPr>
              <w:jc w:val="right"/>
              <w:rPr>
                <w:rFonts w:ascii="Calibri" w:hAnsi="Calibri" w:cs="Calibri"/>
              </w:rPr>
            </w:pPr>
            <w:r w:rsidRPr="00271FB3">
              <w:rPr>
                <w:rFonts w:ascii="Calibri" w:hAnsi="Calibri" w:cs="Calibri"/>
              </w:rPr>
              <w:t>17</w:t>
            </w:r>
          </w:p>
        </w:tc>
      </w:tr>
      <w:tr w:rsidR="008F4061" w:rsidRPr="00271FB3" w14:paraId="1A2482A3" w14:textId="77777777" w:rsidTr="008F4061">
        <w:tc>
          <w:tcPr>
            <w:tcW w:w="0" w:type="auto"/>
          </w:tcPr>
          <w:p w14:paraId="18D3FF5F" w14:textId="77777777" w:rsidR="008F4061" w:rsidRPr="00271FB3" w:rsidRDefault="008F4061" w:rsidP="008F4061">
            <w:pPr>
              <w:rPr>
                <w:rFonts w:ascii="Calibri" w:hAnsi="Calibri" w:cs="Calibri"/>
              </w:rPr>
            </w:pPr>
            <w:r w:rsidRPr="00271FB3">
              <w:rPr>
                <w:rFonts w:ascii="Calibri" w:hAnsi="Calibri" w:cs="Calibri"/>
              </w:rPr>
              <w:t xml:space="preserve"> Mormon</w:t>
            </w:r>
          </w:p>
        </w:tc>
        <w:tc>
          <w:tcPr>
            <w:tcW w:w="0" w:type="auto"/>
          </w:tcPr>
          <w:p w14:paraId="17F8B096"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3A9B3280"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6EED2154"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1853F6EC" w14:textId="77777777" w:rsidTr="008F4061">
        <w:tc>
          <w:tcPr>
            <w:tcW w:w="0" w:type="auto"/>
          </w:tcPr>
          <w:p w14:paraId="05B46915" w14:textId="77777777" w:rsidR="008F4061" w:rsidRPr="00271FB3" w:rsidRDefault="008F4061" w:rsidP="008F4061">
            <w:pPr>
              <w:rPr>
                <w:rFonts w:ascii="Calibri" w:hAnsi="Calibri" w:cs="Calibri"/>
              </w:rPr>
            </w:pPr>
            <w:r w:rsidRPr="00271FB3">
              <w:rPr>
                <w:rFonts w:ascii="Calibri" w:hAnsi="Calibri" w:cs="Calibri"/>
              </w:rPr>
              <w:t xml:space="preserve"> Orthodox</w:t>
            </w:r>
          </w:p>
        </w:tc>
        <w:tc>
          <w:tcPr>
            <w:tcW w:w="0" w:type="auto"/>
          </w:tcPr>
          <w:p w14:paraId="752FF124"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4B42D9DA"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5EAC7010"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4050D089" w14:textId="77777777" w:rsidTr="008F4061">
        <w:tc>
          <w:tcPr>
            <w:tcW w:w="0" w:type="auto"/>
          </w:tcPr>
          <w:p w14:paraId="68347ECB" w14:textId="77777777" w:rsidR="008F4061" w:rsidRPr="00271FB3" w:rsidRDefault="008F4061" w:rsidP="008F4061">
            <w:pPr>
              <w:rPr>
                <w:rFonts w:ascii="Calibri" w:hAnsi="Calibri" w:cs="Calibri"/>
              </w:rPr>
            </w:pPr>
            <w:r w:rsidRPr="00271FB3">
              <w:rPr>
                <w:rFonts w:ascii="Calibri" w:hAnsi="Calibri" w:cs="Calibri"/>
              </w:rPr>
              <w:t xml:space="preserve"> Jewish</w:t>
            </w:r>
          </w:p>
        </w:tc>
        <w:tc>
          <w:tcPr>
            <w:tcW w:w="0" w:type="auto"/>
          </w:tcPr>
          <w:p w14:paraId="40F12164"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7D9AC587"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3598C1D5"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786F3ED1" w14:textId="77777777" w:rsidTr="008F4061">
        <w:tc>
          <w:tcPr>
            <w:tcW w:w="0" w:type="auto"/>
          </w:tcPr>
          <w:p w14:paraId="775CEE89" w14:textId="77777777" w:rsidR="008F4061" w:rsidRPr="00271FB3" w:rsidRDefault="008F4061" w:rsidP="008F4061">
            <w:pPr>
              <w:rPr>
                <w:rFonts w:ascii="Calibri" w:hAnsi="Calibri" w:cs="Calibri"/>
              </w:rPr>
            </w:pPr>
            <w:r w:rsidRPr="00271FB3">
              <w:rPr>
                <w:rFonts w:ascii="Calibri" w:hAnsi="Calibri" w:cs="Calibri"/>
              </w:rPr>
              <w:t xml:space="preserve"> Muslim</w:t>
            </w:r>
          </w:p>
        </w:tc>
        <w:tc>
          <w:tcPr>
            <w:tcW w:w="0" w:type="auto"/>
          </w:tcPr>
          <w:p w14:paraId="4337E4A5"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524B76EA"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341DDB35"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0C233B6E" w14:textId="77777777" w:rsidTr="008F4061">
        <w:tc>
          <w:tcPr>
            <w:tcW w:w="0" w:type="auto"/>
          </w:tcPr>
          <w:p w14:paraId="5EC9CB77" w14:textId="77777777" w:rsidR="008F4061" w:rsidRPr="00271FB3" w:rsidRDefault="008F4061" w:rsidP="008F4061">
            <w:pPr>
              <w:rPr>
                <w:rFonts w:ascii="Calibri" w:hAnsi="Calibri" w:cs="Calibri"/>
              </w:rPr>
            </w:pPr>
            <w:r w:rsidRPr="00271FB3">
              <w:rPr>
                <w:rFonts w:ascii="Calibri" w:hAnsi="Calibri" w:cs="Calibri"/>
              </w:rPr>
              <w:t xml:space="preserve"> Buddhist</w:t>
            </w:r>
          </w:p>
        </w:tc>
        <w:tc>
          <w:tcPr>
            <w:tcW w:w="0" w:type="auto"/>
          </w:tcPr>
          <w:p w14:paraId="7E8F71AA"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60087400"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3F571DE9"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04F4C45A" w14:textId="77777777" w:rsidTr="008F4061">
        <w:tc>
          <w:tcPr>
            <w:tcW w:w="0" w:type="auto"/>
          </w:tcPr>
          <w:p w14:paraId="3EAB9EE3" w14:textId="77777777" w:rsidR="008F4061" w:rsidRPr="00271FB3" w:rsidRDefault="008F4061" w:rsidP="008F4061">
            <w:pPr>
              <w:rPr>
                <w:rFonts w:ascii="Calibri" w:hAnsi="Calibri" w:cs="Calibri"/>
              </w:rPr>
            </w:pPr>
            <w:r w:rsidRPr="00271FB3">
              <w:rPr>
                <w:rFonts w:ascii="Calibri" w:hAnsi="Calibri" w:cs="Calibri"/>
              </w:rPr>
              <w:t xml:space="preserve"> Hindu</w:t>
            </w:r>
          </w:p>
        </w:tc>
        <w:tc>
          <w:tcPr>
            <w:tcW w:w="0" w:type="auto"/>
          </w:tcPr>
          <w:p w14:paraId="58FB3F95"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39C31E28"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0D68B502"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17F3FC38" w14:textId="77777777" w:rsidTr="008F4061">
        <w:tc>
          <w:tcPr>
            <w:tcW w:w="0" w:type="auto"/>
          </w:tcPr>
          <w:p w14:paraId="3D1D7422" w14:textId="77777777" w:rsidR="008F4061" w:rsidRPr="00271FB3" w:rsidRDefault="008F4061" w:rsidP="008F4061">
            <w:pPr>
              <w:rPr>
                <w:rFonts w:ascii="Calibri" w:hAnsi="Calibri" w:cs="Calibri"/>
              </w:rPr>
            </w:pPr>
            <w:r w:rsidRPr="00271FB3">
              <w:rPr>
                <w:rFonts w:ascii="Calibri" w:hAnsi="Calibri" w:cs="Calibri"/>
              </w:rPr>
              <w:t xml:space="preserve"> Atheist</w:t>
            </w:r>
          </w:p>
        </w:tc>
        <w:tc>
          <w:tcPr>
            <w:tcW w:w="0" w:type="auto"/>
          </w:tcPr>
          <w:p w14:paraId="2DFD021C"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5E46CA21"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5CC54BA6" w14:textId="77777777" w:rsidR="008F4061" w:rsidRPr="00271FB3" w:rsidRDefault="008F4061" w:rsidP="008F4061">
            <w:pPr>
              <w:jc w:val="right"/>
              <w:rPr>
                <w:rFonts w:ascii="Calibri" w:hAnsi="Calibri" w:cs="Calibri"/>
              </w:rPr>
            </w:pPr>
            <w:r w:rsidRPr="00271FB3">
              <w:rPr>
                <w:rFonts w:ascii="Calibri" w:hAnsi="Calibri" w:cs="Calibri"/>
              </w:rPr>
              <w:t>3</w:t>
            </w:r>
          </w:p>
        </w:tc>
      </w:tr>
      <w:tr w:rsidR="008F4061" w:rsidRPr="00271FB3" w14:paraId="09B77F6D" w14:textId="77777777" w:rsidTr="008F4061">
        <w:tc>
          <w:tcPr>
            <w:tcW w:w="0" w:type="auto"/>
          </w:tcPr>
          <w:p w14:paraId="061FACD1" w14:textId="77777777" w:rsidR="008F4061" w:rsidRPr="00271FB3" w:rsidRDefault="008F4061" w:rsidP="008F4061">
            <w:pPr>
              <w:rPr>
                <w:rFonts w:ascii="Calibri" w:hAnsi="Calibri" w:cs="Calibri"/>
              </w:rPr>
            </w:pPr>
            <w:r w:rsidRPr="00271FB3">
              <w:rPr>
                <w:rFonts w:ascii="Calibri" w:hAnsi="Calibri" w:cs="Calibri"/>
              </w:rPr>
              <w:t xml:space="preserve"> Agnostic</w:t>
            </w:r>
          </w:p>
        </w:tc>
        <w:tc>
          <w:tcPr>
            <w:tcW w:w="0" w:type="auto"/>
          </w:tcPr>
          <w:p w14:paraId="08357172" w14:textId="77777777" w:rsidR="008F4061" w:rsidRPr="00271FB3" w:rsidRDefault="008F4061" w:rsidP="008F4061">
            <w:pPr>
              <w:jc w:val="right"/>
              <w:rPr>
                <w:rFonts w:ascii="Calibri" w:hAnsi="Calibri" w:cs="Calibri"/>
              </w:rPr>
            </w:pPr>
            <w:r w:rsidRPr="00271FB3">
              <w:rPr>
                <w:rFonts w:ascii="Calibri" w:hAnsi="Calibri" w:cs="Calibri"/>
              </w:rPr>
              <w:t>6</w:t>
            </w:r>
          </w:p>
        </w:tc>
        <w:tc>
          <w:tcPr>
            <w:tcW w:w="0" w:type="auto"/>
          </w:tcPr>
          <w:p w14:paraId="054DD9A4" w14:textId="77777777" w:rsidR="008F4061" w:rsidRPr="00271FB3" w:rsidRDefault="008F4061" w:rsidP="008F4061">
            <w:pPr>
              <w:jc w:val="right"/>
              <w:rPr>
                <w:rFonts w:ascii="Calibri" w:hAnsi="Calibri" w:cs="Calibri"/>
              </w:rPr>
            </w:pPr>
            <w:r w:rsidRPr="00271FB3">
              <w:rPr>
                <w:rFonts w:ascii="Calibri" w:hAnsi="Calibri" w:cs="Calibri"/>
              </w:rPr>
              <w:t>6</w:t>
            </w:r>
          </w:p>
        </w:tc>
        <w:tc>
          <w:tcPr>
            <w:tcW w:w="0" w:type="auto"/>
          </w:tcPr>
          <w:p w14:paraId="16A31709" w14:textId="77777777" w:rsidR="008F4061" w:rsidRPr="00271FB3" w:rsidRDefault="008F4061" w:rsidP="008F4061">
            <w:pPr>
              <w:jc w:val="right"/>
              <w:rPr>
                <w:rFonts w:ascii="Calibri" w:hAnsi="Calibri" w:cs="Calibri"/>
              </w:rPr>
            </w:pPr>
            <w:r w:rsidRPr="00271FB3">
              <w:rPr>
                <w:rFonts w:ascii="Calibri" w:hAnsi="Calibri" w:cs="Calibri"/>
              </w:rPr>
              <w:t>6</w:t>
            </w:r>
          </w:p>
        </w:tc>
      </w:tr>
      <w:tr w:rsidR="008F4061" w:rsidRPr="00271FB3" w14:paraId="6D63DB43" w14:textId="77777777" w:rsidTr="008F4061">
        <w:tc>
          <w:tcPr>
            <w:tcW w:w="0" w:type="auto"/>
          </w:tcPr>
          <w:p w14:paraId="5FA03331" w14:textId="77777777" w:rsidR="008F4061" w:rsidRPr="00271FB3" w:rsidRDefault="008F4061" w:rsidP="008F4061">
            <w:pPr>
              <w:rPr>
                <w:rFonts w:ascii="Calibri" w:hAnsi="Calibri" w:cs="Calibri"/>
              </w:rPr>
            </w:pPr>
            <w:r w:rsidRPr="00271FB3">
              <w:rPr>
                <w:rFonts w:ascii="Calibri" w:hAnsi="Calibri" w:cs="Calibri"/>
              </w:rPr>
              <w:t xml:space="preserve"> Nothing in particular</w:t>
            </w:r>
          </w:p>
        </w:tc>
        <w:tc>
          <w:tcPr>
            <w:tcW w:w="0" w:type="auto"/>
          </w:tcPr>
          <w:p w14:paraId="1FD8BA4A" w14:textId="77777777" w:rsidR="008F4061" w:rsidRPr="00271FB3" w:rsidRDefault="008F4061" w:rsidP="008F4061">
            <w:pPr>
              <w:jc w:val="right"/>
              <w:rPr>
                <w:rFonts w:ascii="Calibri" w:hAnsi="Calibri" w:cs="Calibri"/>
              </w:rPr>
            </w:pPr>
            <w:r w:rsidRPr="00271FB3">
              <w:rPr>
                <w:rFonts w:ascii="Calibri" w:hAnsi="Calibri" w:cs="Calibri"/>
              </w:rPr>
              <w:t>29</w:t>
            </w:r>
          </w:p>
        </w:tc>
        <w:tc>
          <w:tcPr>
            <w:tcW w:w="0" w:type="auto"/>
          </w:tcPr>
          <w:p w14:paraId="586F7A67" w14:textId="77777777" w:rsidR="008F4061" w:rsidRPr="00271FB3" w:rsidRDefault="008F4061" w:rsidP="008F4061">
            <w:pPr>
              <w:jc w:val="right"/>
              <w:rPr>
                <w:rFonts w:ascii="Calibri" w:hAnsi="Calibri" w:cs="Calibri"/>
              </w:rPr>
            </w:pPr>
            <w:r w:rsidRPr="00271FB3">
              <w:rPr>
                <w:rFonts w:ascii="Calibri" w:hAnsi="Calibri" w:cs="Calibri"/>
              </w:rPr>
              <w:t>27</w:t>
            </w:r>
          </w:p>
        </w:tc>
        <w:tc>
          <w:tcPr>
            <w:tcW w:w="0" w:type="auto"/>
          </w:tcPr>
          <w:p w14:paraId="47B7B33C" w14:textId="77777777" w:rsidR="008F4061" w:rsidRPr="00271FB3" w:rsidRDefault="008F4061" w:rsidP="008F4061">
            <w:pPr>
              <w:jc w:val="right"/>
              <w:rPr>
                <w:rFonts w:ascii="Calibri" w:hAnsi="Calibri" w:cs="Calibri"/>
              </w:rPr>
            </w:pPr>
            <w:r w:rsidRPr="00271FB3">
              <w:rPr>
                <w:rFonts w:ascii="Calibri" w:hAnsi="Calibri" w:cs="Calibri"/>
              </w:rPr>
              <w:t>28</w:t>
            </w:r>
          </w:p>
        </w:tc>
      </w:tr>
      <w:tr w:rsidR="008F4061" w:rsidRPr="00271FB3" w14:paraId="796D5351" w14:textId="77777777" w:rsidTr="008F4061">
        <w:tc>
          <w:tcPr>
            <w:tcW w:w="0" w:type="auto"/>
          </w:tcPr>
          <w:p w14:paraId="2ADF8AB5" w14:textId="77777777" w:rsidR="008F4061" w:rsidRPr="00271FB3" w:rsidRDefault="008F4061" w:rsidP="008F4061">
            <w:pPr>
              <w:rPr>
                <w:rFonts w:ascii="Calibri" w:hAnsi="Calibri" w:cs="Calibri"/>
              </w:rPr>
            </w:pPr>
            <w:r w:rsidRPr="00271FB3">
              <w:rPr>
                <w:rFonts w:ascii="Calibri" w:hAnsi="Calibri" w:cs="Calibri"/>
              </w:rPr>
              <w:t xml:space="preserve"> Just Christian</w:t>
            </w:r>
          </w:p>
        </w:tc>
        <w:tc>
          <w:tcPr>
            <w:tcW w:w="0" w:type="auto"/>
          </w:tcPr>
          <w:p w14:paraId="5CD914D9"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0F01B389" w14:textId="77777777" w:rsidR="008F4061" w:rsidRPr="00271FB3" w:rsidRDefault="008F4061" w:rsidP="008F4061">
            <w:pPr>
              <w:jc w:val="right"/>
              <w:rPr>
                <w:rFonts w:ascii="Calibri" w:hAnsi="Calibri" w:cs="Calibri"/>
              </w:rPr>
            </w:pPr>
            <w:r w:rsidRPr="00271FB3">
              <w:rPr>
                <w:rFonts w:ascii="Calibri" w:hAnsi="Calibri" w:cs="Calibri"/>
              </w:rPr>
              <w:t>20</w:t>
            </w:r>
          </w:p>
        </w:tc>
        <w:tc>
          <w:tcPr>
            <w:tcW w:w="0" w:type="auto"/>
          </w:tcPr>
          <w:p w14:paraId="4F51350F" w14:textId="77777777" w:rsidR="008F4061" w:rsidRPr="00271FB3" w:rsidRDefault="008F4061" w:rsidP="008F4061">
            <w:pPr>
              <w:jc w:val="right"/>
              <w:rPr>
                <w:rFonts w:ascii="Calibri" w:hAnsi="Calibri" w:cs="Calibri"/>
              </w:rPr>
            </w:pPr>
            <w:r w:rsidRPr="00271FB3">
              <w:rPr>
                <w:rFonts w:ascii="Calibri" w:hAnsi="Calibri" w:cs="Calibri"/>
              </w:rPr>
              <w:t>17</w:t>
            </w:r>
          </w:p>
        </w:tc>
      </w:tr>
      <w:tr w:rsidR="008F4061" w:rsidRPr="00271FB3" w14:paraId="629F4F4E" w14:textId="77777777" w:rsidTr="008F4061">
        <w:tc>
          <w:tcPr>
            <w:tcW w:w="0" w:type="auto"/>
          </w:tcPr>
          <w:p w14:paraId="72224694" w14:textId="77777777" w:rsidR="008F4061" w:rsidRPr="00271FB3" w:rsidRDefault="008F4061" w:rsidP="008F4061">
            <w:pPr>
              <w:rPr>
                <w:rFonts w:ascii="Calibri" w:hAnsi="Calibri" w:cs="Calibri"/>
              </w:rPr>
            </w:pPr>
            <w:r w:rsidRPr="00271FB3">
              <w:rPr>
                <w:rFonts w:ascii="Calibri" w:hAnsi="Calibri" w:cs="Calibri"/>
              </w:rPr>
              <w:t xml:space="preserve"> Unitarian</w:t>
            </w:r>
          </w:p>
        </w:tc>
        <w:tc>
          <w:tcPr>
            <w:tcW w:w="0" w:type="auto"/>
          </w:tcPr>
          <w:p w14:paraId="27FA9B38"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54218C22"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2609D78F"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1EE6CE57" w14:textId="77777777" w:rsidTr="008F4061">
        <w:tc>
          <w:tcPr>
            <w:tcW w:w="0" w:type="auto"/>
          </w:tcPr>
          <w:p w14:paraId="14B252AF" w14:textId="77777777" w:rsidR="008F4061" w:rsidRPr="00271FB3" w:rsidRDefault="008F4061" w:rsidP="008F4061">
            <w:pPr>
              <w:rPr>
                <w:rFonts w:ascii="Calibri" w:hAnsi="Calibri" w:cs="Calibri"/>
              </w:rPr>
            </w:pPr>
            <w:r w:rsidRPr="00271FB3">
              <w:rPr>
                <w:rFonts w:ascii="Calibri" w:hAnsi="Calibri" w:cs="Calibri"/>
              </w:rPr>
              <w:t xml:space="preserve"> Something else</w:t>
            </w:r>
          </w:p>
        </w:tc>
        <w:tc>
          <w:tcPr>
            <w:tcW w:w="0" w:type="auto"/>
          </w:tcPr>
          <w:p w14:paraId="181AB3E8"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537484D3"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38187FAC" w14:textId="77777777" w:rsidR="008F4061" w:rsidRPr="00271FB3" w:rsidRDefault="008F4061" w:rsidP="008F4061">
            <w:pPr>
              <w:jc w:val="right"/>
              <w:rPr>
                <w:rFonts w:ascii="Calibri" w:hAnsi="Calibri" w:cs="Calibri"/>
              </w:rPr>
            </w:pPr>
            <w:r w:rsidRPr="00271FB3">
              <w:rPr>
                <w:rFonts w:ascii="Calibri" w:hAnsi="Calibri" w:cs="Calibri"/>
              </w:rPr>
              <w:t>3</w:t>
            </w:r>
          </w:p>
        </w:tc>
      </w:tr>
      <w:tr w:rsidR="008F4061" w:rsidRPr="00271FB3" w14:paraId="5892283D" w14:textId="77777777" w:rsidTr="008F4061">
        <w:tc>
          <w:tcPr>
            <w:tcW w:w="0" w:type="auto"/>
          </w:tcPr>
          <w:p w14:paraId="1786A5D1"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2393FDF9" w14:textId="77777777" w:rsidR="008F4061" w:rsidRPr="00271FB3" w:rsidRDefault="008F4061" w:rsidP="008F4061">
            <w:pPr>
              <w:jc w:val="right"/>
              <w:rPr>
                <w:rFonts w:ascii="Calibri" w:hAnsi="Calibri" w:cs="Calibri"/>
              </w:rPr>
            </w:pPr>
            <w:r w:rsidRPr="00271FB3">
              <w:rPr>
                <w:rFonts w:ascii="Calibri" w:hAnsi="Calibri" w:cs="Calibri"/>
              </w:rPr>
              <w:t>771</w:t>
            </w:r>
          </w:p>
        </w:tc>
        <w:tc>
          <w:tcPr>
            <w:tcW w:w="0" w:type="auto"/>
          </w:tcPr>
          <w:p w14:paraId="7F82F206" w14:textId="77777777" w:rsidR="008F4061" w:rsidRPr="00271FB3" w:rsidRDefault="008F4061" w:rsidP="008F4061">
            <w:pPr>
              <w:jc w:val="right"/>
              <w:rPr>
                <w:rFonts w:ascii="Calibri" w:hAnsi="Calibri" w:cs="Calibri"/>
              </w:rPr>
            </w:pPr>
            <w:r w:rsidRPr="00271FB3">
              <w:rPr>
                <w:rFonts w:ascii="Calibri" w:hAnsi="Calibri" w:cs="Calibri"/>
              </w:rPr>
              <w:t>936</w:t>
            </w:r>
          </w:p>
        </w:tc>
        <w:tc>
          <w:tcPr>
            <w:tcW w:w="0" w:type="auto"/>
          </w:tcPr>
          <w:p w14:paraId="5D8BD5B3" w14:textId="77777777" w:rsidR="008F4061" w:rsidRPr="00271FB3" w:rsidRDefault="008F4061" w:rsidP="008F4061">
            <w:pPr>
              <w:jc w:val="right"/>
              <w:rPr>
                <w:rFonts w:ascii="Calibri" w:hAnsi="Calibri" w:cs="Calibri"/>
              </w:rPr>
            </w:pPr>
            <w:r w:rsidRPr="00271FB3">
              <w:rPr>
                <w:rFonts w:ascii="Calibri" w:hAnsi="Calibri" w:cs="Calibri"/>
              </w:rPr>
              <w:t>1,707</w:t>
            </w:r>
          </w:p>
        </w:tc>
      </w:tr>
    </w:tbl>
    <w:p w14:paraId="7A1EA1CB" w14:textId="77777777" w:rsidR="008F4061" w:rsidRPr="00271FB3" w:rsidRDefault="008F4061" w:rsidP="008F4061">
      <w:pPr>
        <w:rPr>
          <w:rFonts w:ascii="Calibri" w:hAnsi="Calibri" w:cs="Calibri"/>
        </w:rPr>
      </w:pPr>
    </w:p>
    <w:p w14:paraId="0431EFB2" w14:textId="77777777" w:rsidR="008F4061" w:rsidRDefault="008F4061" w:rsidP="008F4061">
      <w:pPr>
        <w:jc w:val="center"/>
        <w:rPr>
          <w:rFonts w:ascii="Calibri" w:hAnsi="Calibri" w:cs="Calibri"/>
          <w:b/>
          <w:i/>
          <w:sz w:val="24"/>
        </w:rPr>
      </w:pPr>
    </w:p>
    <w:p w14:paraId="0AC53863" w14:textId="77777777" w:rsidR="008F4061" w:rsidRPr="00271FB3" w:rsidRDefault="008F4061" w:rsidP="008F4061">
      <w:pPr>
        <w:rPr>
          <w:rFonts w:ascii="Calibri" w:hAnsi="Calibri" w:cs="Calibri"/>
          <w:b/>
          <w:sz w:val="24"/>
        </w:rPr>
      </w:pPr>
      <w:r w:rsidRPr="00271FB3">
        <w:rPr>
          <w:rFonts w:ascii="Calibri" w:hAnsi="Calibri" w:cs="Calibri"/>
          <w:b/>
          <w:i/>
          <w:sz w:val="24"/>
        </w:rPr>
        <w:t>Would you describe yourself as a 'born-again' or evangelical Christian,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537"/>
        <w:gridCol w:w="632"/>
        <w:gridCol w:w="806"/>
        <w:gridCol w:w="672"/>
      </w:tblGrid>
      <w:tr w:rsidR="008F4061" w:rsidRPr="00271FB3" w14:paraId="5985497F" w14:textId="77777777" w:rsidTr="008F4061">
        <w:tc>
          <w:tcPr>
            <w:tcW w:w="0" w:type="auto"/>
            <w:tcBorders>
              <w:top w:val="thick" w:sz="0" w:space="0" w:color="000000"/>
            </w:tcBorders>
          </w:tcPr>
          <w:p w14:paraId="4B10F4B2"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64883C7C"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642123E9" w14:textId="77777777" w:rsidTr="008F4061">
        <w:tc>
          <w:tcPr>
            <w:tcW w:w="0" w:type="auto"/>
          </w:tcPr>
          <w:p w14:paraId="69616EEA"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59E908C8"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C02D192"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32EC3F9"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29B38E83" w14:textId="77777777" w:rsidTr="008F4061">
        <w:tc>
          <w:tcPr>
            <w:tcW w:w="0" w:type="auto"/>
            <w:tcBorders>
              <w:bottom w:val="thick" w:sz="0" w:space="0" w:color="000000"/>
            </w:tcBorders>
          </w:tcPr>
          <w:p w14:paraId="666B969B"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487DA6E7"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778C9A8"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FDCEE6D"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3E0E6452" w14:textId="77777777" w:rsidTr="008F4061">
        <w:tc>
          <w:tcPr>
            <w:tcW w:w="0" w:type="auto"/>
            <w:tcBorders>
              <w:top w:val="thick" w:sz="0" w:space="0" w:color="000000"/>
            </w:tcBorders>
          </w:tcPr>
          <w:p w14:paraId="686EF2EE" w14:textId="77777777" w:rsidR="008F4061" w:rsidRPr="00271FB3" w:rsidRDefault="008F4061" w:rsidP="008F4061">
            <w:pPr>
              <w:rPr>
                <w:rFonts w:ascii="Calibri" w:hAnsi="Calibri" w:cs="Calibri"/>
              </w:rPr>
            </w:pPr>
            <w:r w:rsidRPr="00271FB3">
              <w:rPr>
                <w:rFonts w:ascii="Calibri" w:hAnsi="Calibri" w:cs="Calibri"/>
              </w:rPr>
              <w:t xml:space="preserve"> Yes</w:t>
            </w:r>
          </w:p>
        </w:tc>
        <w:tc>
          <w:tcPr>
            <w:tcW w:w="0" w:type="auto"/>
            <w:tcBorders>
              <w:top w:val="thick" w:sz="0" w:space="0" w:color="000000"/>
            </w:tcBorders>
          </w:tcPr>
          <w:p w14:paraId="036A8F46" w14:textId="77777777" w:rsidR="008F4061" w:rsidRPr="00271FB3" w:rsidRDefault="008F4061" w:rsidP="008F4061">
            <w:pPr>
              <w:jc w:val="right"/>
              <w:rPr>
                <w:rFonts w:ascii="Calibri" w:hAnsi="Calibri" w:cs="Calibri"/>
              </w:rPr>
            </w:pPr>
            <w:r w:rsidRPr="00271FB3">
              <w:rPr>
                <w:rFonts w:ascii="Calibri" w:hAnsi="Calibri" w:cs="Calibri"/>
              </w:rPr>
              <w:t>31</w:t>
            </w:r>
          </w:p>
        </w:tc>
        <w:tc>
          <w:tcPr>
            <w:tcW w:w="0" w:type="auto"/>
            <w:tcBorders>
              <w:top w:val="thick" w:sz="0" w:space="0" w:color="000000"/>
            </w:tcBorders>
          </w:tcPr>
          <w:p w14:paraId="2A0718BE" w14:textId="77777777" w:rsidR="008F4061" w:rsidRPr="00271FB3" w:rsidRDefault="008F4061" w:rsidP="008F4061">
            <w:pPr>
              <w:jc w:val="right"/>
              <w:rPr>
                <w:rFonts w:ascii="Calibri" w:hAnsi="Calibri" w:cs="Calibri"/>
              </w:rPr>
            </w:pPr>
            <w:r w:rsidRPr="00271FB3">
              <w:rPr>
                <w:rFonts w:ascii="Calibri" w:hAnsi="Calibri" w:cs="Calibri"/>
              </w:rPr>
              <w:t>28</w:t>
            </w:r>
          </w:p>
        </w:tc>
        <w:tc>
          <w:tcPr>
            <w:tcW w:w="0" w:type="auto"/>
            <w:tcBorders>
              <w:top w:val="thick" w:sz="0" w:space="0" w:color="000000"/>
            </w:tcBorders>
          </w:tcPr>
          <w:p w14:paraId="6D4D0038" w14:textId="77777777" w:rsidR="008F4061" w:rsidRPr="00271FB3" w:rsidRDefault="008F4061" w:rsidP="008F4061">
            <w:pPr>
              <w:jc w:val="right"/>
              <w:rPr>
                <w:rFonts w:ascii="Calibri" w:hAnsi="Calibri" w:cs="Calibri"/>
              </w:rPr>
            </w:pPr>
            <w:r w:rsidRPr="00271FB3">
              <w:rPr>
                <w:rFonts w:ascii="Calibri" w:hAnsi="Calibri" w:cs="Calibri"/>
              </w:rPr>
              <w:t>29</w:t>
            </w:r>
          </w:p>
        </w:tc>
      </w:tr>
      <w:tr w:rsidR="008F4061" w:rsidRPr="00271FB3" w14:paraId="6C7B11E4" w14:textId="77777777" w:rsidTr="008F4061">
        <w:tc>
          <w:tcPr>
            <w:tcW w:w="0" w:type="auto"/>
          </w:tcPr>
          <w:p w14:paraId="492B80EB" w14:textId="77777777" w:rsidR="008F4061" w:rsidRPr="00271FB3" w:rsidRDefault="008F4061" w:rsidP="008F4061">
            <w:pPr>
              <w:rPr>
                <w:rFonts w:ascii="Calibri" w:hAnsi="Calibri" w:cs="Calibri"/>
              </w:rPr>
            </w:pPr>
            <w:r w:rsidRPr="00271FB3">
              <w:rPr>
                <w:rFonts w:ascii="Calibri" w:hAnsi="Calibri" w:cs="Calibri"/>
              </w:rPr>
              <w:t xml:space="preserve"> No</w:t>
            </w:r>
          </w:p>
        </w:tc>
        <w:tc>
          <w:tcPr>
            <w:tcW w:w="0" w:type="auto"/>
          </w:tcPr>
          <w:p w14:paraId="24FD9D20" w14:textId="77777777" w:rsidR="008F4061" w:rsidRPr="00271FB3" w:rsidRDefault="008F4061" w:rsidP="008F4061">
            <w:pPr>
              <w:jc w:val="right"/>
              <w:rPr>
                <w:rFonts w:ascii="Calibri" w:hAnsi="Calibri" w:cs="Calibri"/>
              </w:rPr>
            </w:pPr>
            <w:r w:rsidRPr="00271FB3">
              <w:rPr>
                <w:rFonts w:ascii="Calibri" w:hAnsi="Calibri" w:cs="Calibri"/>
              </w:rPr>
              <w:t>69</w:t>
            </w:r>
          </w:p>
        </w:tc>
        <w:tc>
          <w:tcPr>
            <w:tcW w:w="0" w:type="auto"/>
          </w:tcPr>
          <w:p w14:paraId="3081A1BA" w14:textId="77777777" w:rsidR="008F4061" w:rsidRPr="00271FB3" w:rsidRDefault="008F4061" w:rsidP="008F4061">
            <w:pPr>
              <w:jc w:val="right"/>
              <w:rPr>
                <w:rFonts w:ascii="Calibri" w:hAnsi="Calibri" w:cs="Calibri"/>
              </w:rPr>
            </w:pPr>
            <w:r w:rsidRPr="00271FB3">
              <w:rPr>
                <w:rFonts w:ascii="Calibri" w:hAnsi="Calibri" w:cs="Calibri"/>
              </w:rPr>
              <w:t>72</w:t>
            </w:r>
          </w:p>
        </w:tc>
        <w:tc>
          <w:tcPr>
            <w:tcW w:w="0" w:type="auto"/>
          </w:tcPr>
          <w:p w14:paraId="782632E2" w14:textId="77777777" w:rsidR="008F4061" w:rsidRPr="00271FB3" w:rsidRDefault="008F4061" w:rsidP="008F4061">
            <w:pPr>
              <w:jc w:val="right"/>
              <w:rPr>
                <w:rFonts w:ascii="Calibri" w:hAnsi="Calibri" w:cs="Calibri"/>
              </w:rPr>
            </w:pPr>
            <w:r w:rsidRPr="00271FB3">
              <w:rPr>
                <w:rFonts w:ascii="Calibri" w:hAnsi="Calibri" w:cs="Calibri"/>
              </w:rPr>
              <w:t>71</w:t>
            </w:r>
          </w:p>
        </w:tc>
      </w:tr>
      <w:tr w:rsidR="008F4061" w:rsidRPr="00271FB3" w14:paraId="556E88D0" w14:textId="77777777" w:rsidTr="008F4061">
        <w:tc>
          <w:tcPr>
            <w:tcW w:w="0" w:type="auto"/>
          </w:tcPr>
          <w:p w14:paraId="486A5987"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32F97A11" w14:textId="77777777" w:rsidR="008F4061" w:rsidRPr="00271FB3" w:rsidRDefault="008F4061" w:rsidP="008F4061">
            <w:pPr>
              <w:jc w:val="right"/>
              <w:rPr>
                <w:rFonts w:ascii="Calibri" w:hAnsi="Calibri" w:cs="Calibri"/>
              </w:rPr>
            </w:pPr>
            <w:r w:rsidRPr="00271FB3">
              <w:rPr>
                <w:rFonts w:ascii="Calibri" w:hAnsi="Calibri" w:cs="Calibri"/>
              </w:rPr>
              <w:t>463</w:t>
            </w:r>
          </w:p>
        </w:tc>
        <w:tc>
          <w:tcPr>
            <w:tcW w:w="0" w:type="auto"/>
          </w:tcPr>
          <w:p w14:paraId="27CCB8D7" w14:textId="77777777" w:rsidR="008F4061" w:rsidRPr="00271FB3" w:rsidRDefault="008F4061" w:rsidP="008F4061">
            <w:pPr>
              <w:jc w:val="right"/>
              <w:rPr>
                <w:rFonts w:ascii="Calibri" w:hAnsi="Calibri" w:cs="Calibri"/>
              </w:rPr>
            </w:pPr>
            <w:r w:rsidRPr="00271FB3">
              <w:rPr>
                <w:rFonts w:ascii="Calibri" w:hAnsi="Calibri" w:cs="Calibri"/>
              </w:rPr>
              <w:t>625</w:t>
            </w:r>
          </w:p>
        </w:tc>
        <w:tc>
          <w:tcPr>
            <w:tcW w:w="0" w:type="auto"/>
          </w:tcPr>
          <w:p w14:paraId="73DBE1B3" w14:textId="77777777" w:rsidR="008F4061" w:rsidRPr="00271FB3" w:rsidRDefault="008F4061" w:rsidP="008F4061">
            <w:pPr>
              <w:jc w:val="right"/>
              <w:rPr>
                <w:rFonts w:ascii="Calibri" w:hAnsi="Calibri" w:cs="Calibri"/>
              </w:rPr>
            </w:pPr>
            <w:r w:rsidRPr="00271FB3">
              <w:rPr>
                <w:rFonts w:ascii="Calibri" w:hAnsi="Calibri" w:cs="Calibri"/>
              </w:rPr>
              <w:t>1,088</w:t>
            </w:r>
          </w:p>
        </w:tc>
      </w:tr>
    </w:tbl>
    <w:p w14:paraId="0C8365EA" w14:textId="77777777" w:rsidR="008F4061" w:rsidRPr="00271FB3" w:rsidRDefault="008F4061" w:rsidP="008F4061">
      <w:pPr>
        <w:rPr>
          <w:rFonts w:ascii="Calibri" w:hAnsi="Calibri" w:cs="Calibri"/>
        </w:rPr>
      </w:pPr>
    </w:p>
    <w:p w14:paraId="27E96706" w14:textId="77777777" w:rsidR="008F4061" w:rsidRPr="00271FB3" w:rsidRDefault="008F4061" w:rsidP="008F4061">
      <w:pPr>
        <w:rPr>
          <w:rFonts w:ascii="Calibri" w:hAnsi="Calibri" w:cs="Calibri"/>
          <w:b/>
          <w:sz w:val="24"/>
        </w:rPr>
      </w:pPr>
      <w:r w:rsidRPr="00271FB3">
        <w:rPr>
          <w:rFonts w:ascii="Calibri" w:hAnsi="Calibri" w:cs="Calibri"/>
          <w:b/>
          <w:i/>
          <w:sz w:val="24"/>
        </w:rPr>
        <w:lastRenderedPageBreak/>
        <w:t>How often do you attend religious services?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47"/>
        <w:gridCol w:w="632"/>
        <w:gridCol w:w="806"/>
        <w:gridCol w:w="672"/>
      </w:tblGrid>
      <w:tr w:rsidR="008F4061" w:rsidRPr="00271FB3" w14:paraId="2A30EFE4" w14:textId="77777777" w:rsidTr="008F4061">
        <w:tc>
          <w:tcPr>
            <w:tcW w:w="0" w:type="auto"/>
            <w:tcBorders>
              <w:top w:val="thick" w:sz="0" w:space="0" w:color="000000"/>
            </w:tcBorders>
          </w:tcPr>
          <w:p w14:paraId="402220AE"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784C8255"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07B1DFCD" w14:textId="77777777" w:rsidTr="008F4061">
        <w:tc>
          <w:tcPr>
            <w:tcW w:w="0" w:type="auto"/>
          </w:tcPr>
          <w:p w14:paraId="326FBECB"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3F737BC"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E21CD70"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1D3069F"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4D53FD56" w14:textId="77777777" w:rsidTr="008F4061">
        <w:tc>
          <w:tcPr>
            <w:tcW w:w="0" w:type="auto"/>
            <w:tcBorders>
              <w:bottom w:val="thick" w:sz="0" w:space="0" w:color="000000"/>
            </w:tcBorders>
          </w:tcPr>
          <w:p w14:paraId="4DE36D60"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28E7D4AB"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0D660F6"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B52AA17"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64B50358" w14:textId="77777777" w:rsidTr="008F4061">
        <w:tc>
          <w:tcPr>
            <w:tcW w:w="0" w:type="auto"/>
            <w:tcBorders>
              <w:top w:val="thick" w:sz="0" w:space="0" w:color="000000"/>
            </w:tcBorders>
          </w:tcPr>
          <w:p w14:paraId="2A2AA2F0" w14:textId="77777777" w:rsidR="008F4061" w:rsidRPr="00271FB3" w:rsidRDefault="008F4061" w:rsidP="008F4061">
            <w:pPr>
              <w:rPr>
                <w:rFonts w:ascii="Calibri" w:hAnsi="Calibri" w:cs="Calibri"/>
              </w:rPr>
            </w:pPr>
            <w:r w:rsidRPr="00271FB3">
              <w:rPr>
                <w:rFonts w:ascii="Calibri" w:hAnsi="Calibri" w:cs="Calibri"/>
              </w:rPr>
              <w:t xml:space="preserve"> Never</w:t>
            </w:r>
          </w:p>
        </w:tc>
        <w:tc>
          <w:tcPr>
            <w:tcW w:w="0" w:type="auto"/>
            <w:tcBorders>
              <w:top w:val="thick" w:sz="0" w:space="0" w:color="000000"/>
            </w:tcBorders>
          </w:tcPr>
          <w:p w14:paraId="40B98ABC" w14:textId="77777777" w:rsidR="008F4061" w:rsidRPr="00271FB3" w:rsidRDefault="008F4061" w:rsidP="008F4061">
            <w:pPr>
              <w:jc w:val="right"/>
              <w:rPr>
                <w:rFonts w:ascii="Calibri" w:hAnsi="Calibri" w:cs="Calibri"/>
              </w:rPr>
            </w:pPr>
            <w:r w:rsidRPr="00271FB3">
              <w:rPr>
                <w:rFonts w:ascii="Calibri" w:hAnsi="Calibri" w:cs="Calibri"/>
              </w:rPr>
              <w:t>32</w:t>
            </w:r>
          </w:p>
        </w:tc>
        <w:tc>
          <w:tcPr>
            <w:tcW w:w="0" w:type="auto"/>
            <w:tcBorders>
              <w:top w:val="thick" w:sz="0" w:space="0" w:color="000000"/>
            </w:tcBorders>
          </w:tcPr>
          <w:p w14:paraId="290C14F5" w14:textId="77777777" w:rsidR="008F4061" w:rsidRPr="00271FB3" w:rsidRDefault="008F4061" w:rsidP="008F4061">
            <w:pPr>
              <w:jc w:val="right"/>
              <w:rPr>
                <w:rFonts w:ascii="Calibri" w:hAnsi="Calibri" w:cs="Calibri"/>
              </w:rPr>
            </w:pPr>
            <w:r w:rsidRPr="00271FB3">
              <w:rPr>
                <w:rFonts w:ascii="Calibri" w:hAnsi="Calibri" w:cs="Calibri"/>
              </w:rPr>
              <w:t>35</w:t>
            </w:r>
          </w:p>
        </w:tc>
        <w:tc>
          <w:tcPr>
            <w:tcW w:w="0" w:type="auto"/>
            <w:tcBorders>
              <w:top w:val="thick" w:sz="0" w:space="0" w:color="000000"/>
            </w:tcBorders>
          </w:tcPr>
          <w:p w14:paraId="4F8CB97E" w14:textId="77777777" w:rsidR="008F4061" w:rsidRPr="00271FB3" w:rsidRDefault="008F4061" w:rsidP="008F4061">
            <w:pPr>
              <w:jc w:val="right"/>
              <w:rPr>
                <w:rFonts w:ascii="Calibri" w:hAnsi="Calibri" w:cs="Calibri"/>
              </w:rPr>
            </w:pPr>
            <w:r w:rsidRPr="00271FB3">
              <w:rPr>
                <w:rFonts w:ascii="Calibri" w:hAnsi="Calibri" w:cs="Calibri"/>
              </w:rPr>
              <w:t>34</w:t>
            </w:r>
          </w:p>
        </w:tc>
      </w:tr>
      <w:tr w:rsidR="008F4061" w:rsidRPr="00271FB3" w14:paraId="152558F7" w14:textId="77777777" w:rsidTr="008F4061">
        <w:tc>
          <w:tcPr>
            <w:tcW w:w="0" w:type="auto"/>
          </w:tcPr>
          <w:p w14:paraId="0F4E2861" w14:textId="77777777" w:rsidR="008F4061" w:rsidRPr="00271FB3" w:rsidRDefault="008F4061" w:rsidP="008F4061">
            <w:pPr>
              <w:rPr>
                <w:rFonts w:ascii="Calibri" w:hAnsi="Calibri" w:cs="Calibri"/>
              </w:rPr>
            </w:pPr>
            <w:r w:rsidRPr="00271FB3">
              <w:rPr>
                <w:rFonts w:ascii="Calibri" w:hAnsi="Calibri" w:cs="Calibri"/>
              </w:rPr>
              <w:t xml:space="preserve"> Less than once per year</w:t>
            </w:r>
          </w:p>
        </w:tc>
        <w:tc>
          <w:tcPr>
            <w:tcW w:w="0" w:type="auto"/>
          </w:tcPr>
          <w:p w14:paraId="446FC9CF"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0F9DE95D"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380E3C20" w14:textId="77777777" w:rsidR="008F4061" w:rsidRPr="00271FB3" w:rsidRDefault="008F4061" w:rsidP="008F4061">
            <w:pPr>
              <w:jc w:val="right"/>
              <w:rPr>
                <w:rFonts w:ascii="Calibri" w:hAnsi="Calibri" w:cs="Calibri"/>
              </w:rPr>
            </w:pPr>
            <w:r w:rsidRPr="00271FB3">
              <w:rPr>
                <w:rFonts w:ascii="Calibri" w:hAnsi="Calibri" w:cs="Calibri"/>
              </w:rPr>
              <w:t>14</w:t>
            </w:r>
          </w:p>
        </w:tc>
      </w:tr>
      <w:tr w:rsidR="008F4061" w:rsidRPr="00271FB3" w14:paraId="4B9BEDC4" w14:textId="77777777" w:rsidTr="008F4061">
        <w:tc>
          <w:tcPr>
            <w:tcW w:w="0" w:type="auto"/>
          </w:tcPr>
          <w:p w14:paraId="54D2BE31" w14:textId="77777777" w:rsidR="008F4061" w:rsidRPr="00271FB3" w:rsidRDefault="008F4061" w:rsidP="008F4061">
            <w:pPr>
              <w:rPr>
                <w:rFonts w:ascii="Calibri" w:hAnsi="Calibri" w:cs="Calibri"/>
              </w:rPr>
            </w:pPr>
            <w:r w:rsidRPr="00271FB3">
              <w:rPr>
                <w:rFonts w:ascii="Calibri" w:hAnsi="Calibri" w:cs="Calibri"/>
              </w:rPr>
              <w:t xml:space="preserve"> About once or twice a year</w:t>
            </w:r>
          </w:p>
        </w:tc>
        <w:tc>
          <w:tcPr>
            <w:tcW w:w="0" w:type="auto"/>
          </w:tcPr>
          <w:p w14:paraId="33D73C10" w14:textId="77777777" w:rsidR="008F4061" w:rsidRPr="00271FB3" w:rsidRDefault="008F4061" w:rsidP="008F4061">
            <w:pPr>
              <w:jc w:val="right"/>
              <w:rPr>
                <w:rFonts w:ascii="Calibri" w:hAnsi="Calibri" w:cs="Calibri"/>
              </w:rPr>
            </w:pPr>
            <w:r w:rsidRPr="00271FB3">
              <w:rPr>
                <w:rFonts w:ascii="Calibri" w:hAnsi="Calibri" w:cs="Calibri"/>
              </w:rPr>
              <w:t>15</w:t>
            </w:r>
          </w:p>
        </w:tc>
        <w:tc>
          <w:tcPr>
            <w:tcW w:w="0" w:type="auto"/>
          </w:tcPr>
          <w:p w14:paraId="6327F89E"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0F79B831" w14:textId="77777777" w:rsidR="008F4061" w:rsidRPr="00271FB3" w:rsidRDefault="008F4061" w:rsidP="008F4061">
            <w:pPr>
              <w:jc w:val="right"/>
              <w:rPr>
                <w:rFonts w:ascii="Calibri" w:hAnsi="Calibri" w:cs="Calibri"/>
              </w:rPr>
            </w:pPr>
            <w:r w:rsidRPr="00271FB3">
              <w:rPr>
                <w:rFonts w:ascii="Calibri" w:hAnsi="Calibri" w:cs="Calibri"/>
              </w:rPr>
              <w:t>14</w:t>
            </w:r>
          </w:p>
        </w:tc>
      </w:tr>
      <w:tr w:rsidR="008F4061" w:rsidRPr="00271FB3" w14:paraId="70C418A2" w14:textId="77777777" w:rsidTr="008F4061">
        <w:tc>
          <w:tcPr>
            <w:tcW w:w="0" w:type="auto"/>
          </w:tcPr>
          <w:p w14:paraId="37FD5A5C" w14:textId="77777777" w:rsidR="008F4061" w:rsidRPr="00271FB3" w:rsidRDefault="008F4061" w:rsidP="008F4061">
            <w:pPr>
              <w:rPr>
                <w:rFonts w:ascii="Calibri" w:hAnsi="Calibri" w:cs="Calibri"/>
              </w:rPr>
            </w:pPr>
            <w:r w:rsidRPr="00271FB3">
              <w:rPr>
                <w:rFonts w:ascii="Calibri" w:hAnsi="Calibri" w:cs="Calibri"/>
              </w:rPr>
              <w:t xml:space="preserve"> Several times a year</w:t>
            </w:r>
          </w:p>
        </w:tc>
        <w:tc>
          <w:tcPr>
            <w:tcW w:w="0" w:type="auto"/>
          </w:tcPr>
          <w:p w14:paraId="0D805351" w14:textId="77777777" w:rsidR="008F4061" w:rsidRPr="00271FB3" w:rsidRDefault="008F4061" w:rsidP="008F4061">
            <w:pPr>
              <w:jc w:val="right"/>
              <w:rPr>
                <w:rFonts w:ascii="Calibri" w:hAnsi="Calibri" w:cs="Calibri"/>
              </w:rPr>
            </w:pPr>
            <w:r w:rsidRPr="00271FB3">
              <w:rPr>
                <w:rFonts w:ascii="Calibri" w:hAnsi="Calibri" w:cs="Calibri"/>
              </w:rPr>
              <w:t>12</w:t>
            </w:r>
          </w:p>
        </w:tc>
        <w:tc>
          <w:tcPr>
            <w:tcW w:w="0" w:type="auto"/>
          </w:tcPr>
          <w:p w14:paraId="0F090061" w14:textId="77777777" w:rsidR="008F4061" w:rsidRPr="00271FB3" w:rsidRDefault="008F4061" w:rsidP="008F4061">
            <w:pPr>
              <w:jc w:val="right"/>
              <w:rPr>
                <w:rFonts w:ascii="Calibri" w:hAnsi="Calibri" w:cs="Calibri"/>
              </w:rPr>
            </w:pPr>
            <w:r w:rsidRPr="00271FB3">
              <w:rPr>
                <w:rFonts w:ascii="Calibri" w:hAnsi="Calibri" w:cs="Calibri"/>
              </w:rPr>
              <w:t>11</w:t>
            </w:r>
          </w:p>
        </w:tc>
        <w:tc>
          <w:tcPr>
            <w:tcW w:w="0" w:type="auto"/>
          </w:tcPr>
          <w:p w14:paraId="67603452" w14:textId="77777777" w:rsidR="008F4061" w:rsidRPr="00271FB3" w:rsidRDefault="008F4061" w:rsidP="008F4061">
            <w:pPr>
              <w:jc w:val="right"/>
              <w:rPr>
                <w:rFonts w:ascii="Calibri" w:hAnsi="Calibri" w:cs="Calibri"/>
              </w:rPr>
            </w:pPr>
            <w:r w:rsidRPr="00271FB3">
              <w:rPr>
                <w:rFonts w:ascii="Calibri" w:hAnsi="Calibri" w:cs="Calibri"/>
              </w:rPr>
              <w:t>11</w:t>
            </w:r>
          </w:p>
        </w:tc>
      </w:tr>
      <w:tr w:rsidR="008F4061" w:rsidRPr="00271FB3" w14:paraId="7ED8E517" w14:textId="77777777" w:rsidTr="008F4061">
        <w:tc>
          <w:tcPr>
            <w:tcW w:w="0" w:type="auto"/>
          </w:tcPr>
          <w:p w14:paraId="2DF1FFCE" w14:textId="77777777" w:rsidR="008F4061" w:rsidRPr="00271FB3" w:rsidRDefault="008F4061" w:rsidP="008F4061">
            <w:pPr>
              <w:rPr>
                <w:rFonts w:ascii="Calibri" w:hAnsi="Calibri" w:cs="Calibri"/>
              </w:rPr>
            </w:pPr>
            <w:r w:rsidRPr="00271FB3">
              <w:rPr>
                <w:rFonts w:ascii="Calibri" w:hAnsi="Calibri" w:cs="Calibri"/>
              </w:rPr>
              <w:t xml:space="preserve"> About once a month</w:t>
            </w:r>
          </w:p>
        </w:tc>
        <w:tc>
          <w:tcPr>
            <w:tcW w:w="0" w:type="auto"/>
          </w:tcPr>
          <w:p w14:paraId="37EF4C8A"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725827A4" w14:textId="77777777" w:rsidR="008F4061" w:rsidRPr="00271FB3" w:rsidRDefault="008F4061" w:rsidP="008F4061">
            <w:pPr>
              <w:jc w:val="right"/>
              <w:rPr>
                <w:rFonts w:ascii="Calibri" w:hAnsi="Calibri" w:cs="Calibri"/>
              </w:rPr>
            </w:pPr>
            <w:r w:rsidRPr="00271FB3">
              <w:rPr>
                <w:rFonts w:ascii="Calibri" w:hAnsi="Calibri" w:cs="Calibri"/>
              </w:rPr>
              <w:t>5</w:t>
            </w:r>
          </w:p>
        </w:tc>
        <w:tc>
          <w:tcPr>
            <w:tcW w:w="0" w:type="auto"/>
          </w:tcPr>
          <w:p w14:paraId="3AF5B2CB" w14:textId="77777777" w:rsidR="008F4061" w:rsidRPr="00271FB3" w:rsidRDefault="008F4061" w:rsidP="008F4061">
            <w:pPr>
              <w:jc w:val="right"/>
              <w:rPr>
                <w:rFonts w:ascii="Calibri" w:hAnsi="Calibri" w:cs="Calibri"/>
              </w:rPr>
            </w:pPr>
            <w:r w:rsidRPr="00271FB3">
              <w:rPr>
                <w:rFonts w:ascii="Calibri" w:hAnsi="Calibri" w:cs="Calibri"/>
              </w:rPr>
              <w:t>6</w:t>
            </w:r>
          </w:p>
        </w:tc>
      </w:tr>
      <w:tr w:rsidR="008F4061" w:rsidRPr="00271FB3" w14:paraId="78C9B430" w14:textId="77777777" w:rsidTr="008F4061">
        <w:tc>
          <w:tcPr>
            <w:tcW w:w="0" w:type="auto"/>
          </w:tcPr>
          <w:p w14:paraId="61D9B145" w14:textId="77777777" w:rsidR="008F4061" w:rsidRPr="00271FB3" w:rsidRDefault="008F4061" w:rsidP="008F4061">
            <w:pPr>
              <w:rPr>
                <w:rFonts w:ascii="Calibri" w:hAnsi="Calibri" w:cs="Calibri"/>
              </w:rPr>
            </w:pPr>
            <w:r w:rsidRPr="00271FB3">
              <w:rPr>
                <w:rFonts w:ascii="Calibri" w:hAnsi="Calibri" w:cs="Calibri"/>
              </w:rPr>
              <w:t xml:space="preserve"> 2-3 times a month</w:t>
            </w:r>
          </w:p>
        </w:tc>
        <w:tc>
          <w:tcPr>
            <w:tcW w:w="0" w:type="auto"/>
          </w:tcPr>
          <w:p w14:paraId="77727F1A"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7E82FCE1" w14:textId="77777777" w:rsidR="008F4061" w:rsidRPr="00271FB3" w:rsidRDefault="008F4061" w:rsidP="008F4061">
            <w:pPr>
              <w:jc w:val="right"/>
              <w:rPr>
                <w:rFonts w:ascii="Calibri" w:hAnsi="Calibri" w:cs="Calibri"/>
              </w:rPr>
            </w:pPr>
            <w:r w:rsidRPr="00271FB3">
              <w:rPr>
                <w:rFonts w:ascii="Calibri" w:hAnsi="Calibri" w:cs="Calibri"/>
              </w:rPr>
              <w:t>6</w:t>
            </w:r>
          </w:p>
        </w:tc>
        <w:tc>
          <w:tcPr>
            <w:tcW w:w="0" w:type="auto"/>
          </w:tcPr>
          <w:p w14:paraId="022C4E6F" w14:textId="77777777" w:rsidR="008F4061" w:rsidRPr="00271FB3" w:rsidRDefault="008F4061" w:rsidP="008F4061">
            <w:pPr>
              <w:jc w:val="right"/>
              <w:rPr>
                <w:rFonts w:ascii="Calibri" w:hAnsi="Calibri" w:cs="Calibri"/>
              </w:rPr>
            </w:pPr>
            <w:r w:rsidRPr="00271FB3">
              <w:rPr>
                <w:rFonts w:ascii="Calibri" w:hAnsi="Calibri" w:cs="Calibri"/>
              </w:rPr>
              <w:t>5</w:t>
            </w:r>
          </w:p>
        </w:tc>
      </w:tr>
      <w:tr w:rsidR="008F4061" w:rsidRPr="00271FB3" w14:paraId="2F679B9A" w14:textId="77777777" w:rsidTr="008F4061">
        <w:tc>
          <w:tcPr>
            <w:tcW w:w="0" w:type="auto"/>
          </w:tcPr>
          <w:p w14:paraId="6D129AA9" w14:textId="77777777" w:rsidR="008F4061" w:rsidRPr="00271FB3" w:rsidRDefault="008F4061" w:rsidP="008F4061">
            <w:pPr>
              <w:rPr>
                <w:rFonts w:ascii="Calibri" w:hAnsi="Calibri" w:cs="Calibri"/>
              </w:rPr>
            </w:pPr>
            <w:r w:rsidRPr="00271FB3">
              <w:rPr>
                <w:rFonts w:ascii="Calibri" w:hAnsi="Calibri" w:cs="Calibri"/>
              </w:rPr>
              <w:t xml:space="preserve"> Nearly every week</w:t>
            </w:r>
          </w:p>
        </w:tc>
        <w:tc>
          <w:tcPr>
            <w:tcW w:w="0" w:type="auto"/>
          </w:tcPr>
          <w:p w14:paraId="7DC434A9" w14:textId="77777777" w:rsidR="008F4061" w:rsidRPr="00271FB3" w:rsidRDefault="008F4061" w:rsidP="008F4061">
            <w:pPr>
              <w:jc w:val="right"/>
              <w:rPr>
                <w:rFonts w:ascii="Calibri" w:hAnsi="Calibri" w:cs="Calibri"/>
              </w:rPr>
            </w:pPr>
            <w:r w:rsidRPr="00271FB3">
              <w:rPr>
                <w:rFonts w:ascii="Calibri" w:hAnsi="Calibri" w:cs="Calibri"/>
              </w:rPr>
              <w:t>5</w:t>
            </w:r>
          </w:p>
        </w:tc>
        <w:tc>
          <w:tcPr>
            <w:tcW w:w="0" w:type="auto"/>
          </w:tcPr>
          <w:p w14:paraId="6B252D8E"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0C518BA9" w14:textId="77777777" w:rsidR="008F4061" w:rsidRPr="00271FB3" w:rsidRDefault="008F4061" w:rsidP="008F4061">
            <w:pPr>
              <w:jc w:val="right"/>
              <w:rPr>
                <w:rFonts w:ascii="Calibri" w:hAnsi="Calibri" w:cs="Calibri"/>
              </w:rPr>
            </w:pPr>
            <w:r w:rsidRPr="00271FB3">
              <w:rPr>
                <w:rFonts w:ascii="Calibri" w:hAnsi="Calibri" w:cs="Calibri"/>
              </w:rPr>
              <w:t>5</w:t>
            </w:r>
          </w:p>
        </w:tc>
      </w:tr>
      <w:tr w:rsidR="008F4061" w:rsidRPr="00271FB3" w14:paraId="66EC7352" w14:textId="77777777" w:rsidTr="008F4061">
        <w:tc>
          <w:tcPr>
            <w:tcW w:w="0" w:type="auto"/>
          </w:tcPr>
          <w:p w14:paraId="34C9282E" w14:textId="77777777" w:rsidR="008F4061" w:rsidRPr="00271FB3" w:rsidRDefault="008F4061" w:rsidP="008F4061">
            <w:pPr>
              <w:rPr>
                <w:rFonts w:ascii="Calibri" w:hAnsi="Calibri" w:cs="Calibri"/>
              </w:rPr>
            </w:pPr>
            <w:r w:rsidRPr="00271FB3">
              <w:rPr>
                <w:rFonts w:ascii="Calibri" w:hAnsi="Calibri" w:cs="Calibri"/>
              </w:rPr>
              <w:t xml:space="preserve"> Every week</w:t>
            </w:r>
          </w:p>
        </w:tc>
        <w:tc>
          <w:tcPr>
            <w:tcW w:w="0" w:type="auto"/>
          </w:tcPr>
          <w:p w14:paraId="24174042" w14:textId="77777777" w:rsidR="008F4061" w:rsidRPr="00271FB3" w:rsidRDefault="008F4061" w:rsidP="008F4061">
            <w:pPr>
              <w:jc w:val="right"/>
              <w:rPr>
                <w:rFonts w:ascii="Calibri" w:hAnsi="Calibri" w:cs="Calibri"/>
              </w:rPr>
            </w:pPr>
            <w:r w:rsidRPr="00271FB3">
              <w:rPr>
                <w:rFonts w:ascii="Calibri" w:hAnsi="Calibri" w:cs="Calibri"/>
              </w:rPr>
              <w:t>7</w:t>
            </w:r>
          </w:p>
        </w:tc>
        <w:tc>
          <w:tcPr>
            <w:tcW w:w="0" w:type="auto"/>
          </w:tcPr>
          <w:p w14:paraId="2B08EBC2"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10494BC5" w14:textId="77777777" w:rsidR="008F4061" w:rsidRPr="00271FB3" w:rsidRDefault="008F4061" w:rsidP="008F4061">
            <w:pPr>
              <w:jc w:val="right"/>
              <w:rPr>
                <w:rFonts w:ascii="Calibri" w:hAnsi="Calibri" w:cs="Calibri"/>
              </w:rPr>
            </w:pPr>
            <w:r w:rsidRPr="00271FB3">
              <w:rPr>
                <w:rFonts w:ascii="Calibri" w:hAnsi="Calibri" w:cs="Calibri"/>
              </w:rPr>
              <w:t>8</w:t>
            </w:r>
          </w:p>
        </w:tc>
      </w:tr>
      <w:tr w:rsidR="008F4061" w:rsidRPr="00271FB3" w14:paraId="5FBEB415" w14:textId="77777777" w:rsidTr="008F4061">
        <w:tc>
          <w:tcPr>
            <w:tcW w:w="0" w:type="auto"/>
          </w:tcPr>
          <w:p w14:paraId="1810F7D1" w14:textId="77777777" w:rsidR="008F4061" w:rsidRPr="00271FB3" w:rsidRDefault="008F4061" w:rsidP="008F4061">
            <w:pPr>
              <w:rPr>
                <w:rFonts w:ascii="Calibri" w:hAnsi="Calibri" w:cs="Calibri"/>
              </w:rPr>
            </w:pPr>
            <w:r w:rsidRPr="00271FB3">
              <w:rPr>
                <w:rFonts w:ascii="Calibri" w:hAnsi="Calibri" w:cs="Calibri"/>
              </w:rPr>
              <w:t xml:space="preserve"> Several times a week</w:t>
            </w:r>
          </w:p>
        </w:tc>
        <w:tc>
          <w:tcPr>
            <w:tcW w:w="0" w:type="auto"/>
          </w:tcPr>
          <w:p w14:paraId="5DFFDD66"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3BDD6F0B"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38F9BC6F" w14:textId="77777777" w:rsidR="008F4061" w:rsidRPr="00271FB3" w:rsidRDefault="008F4061" w:rsidP="008F4061">
            <w:pPr>
              <w:jc w:val="right"/>
              <w:rPr>
                <w:rFonts w:ascii="Calibri" w:hAnsi="Calibri" w:cs="Calibri"/>
              </w:rPr>
            </w:pPr>
            <w:r w:rsidRPr="00271FB3">
              <w:rPr>
                <w:rFonts w:ascii="Calibri" w:hAnsi="Calibri" w:cs="Calibri"/>
              </w:rPr>
              <w:t>4</w:t>
            </w:r>
          </w:p>
        </w:tc>
      </w:tr>
      <w:tr w:rsidR="008F4061" w:rsidRPr="00271FB3" w14:paraId="077810F7" w14:textId="77777777" w:rsidTr="008F4061">
        <w:tc>
          <w:tcPr>
            <w:tcW w:w="0" w:type="auto"/>
          </w:tcPr>
          <w:p w14:paraId="320F6797"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1405DD28" w14:textId="77777777" w:rsidR="008F4061" w:rsidRPr="00271FB3" w:rsidRDefault="008F4061" w:rsidP="008F4061">
            <w:pPr>
              <w:jc w:val="right"/>
              <w:rPr>
                <w:rFonts w:ascii="Calibri" w:hAnsi="Calibri" w:cs="Calibri"/>
              </w:rPr>
            </w:pPr>
            <w:r w:rsidRPr="00271FB3">
              <w:rPr>
                <w:rFonts w:ascii="Calibri" w:hAnsi="Calibri" w:cs="Calibri"/>
              </w:rPr>
              <w:t>788</w:t>
            </w:r>
          </w:p>
        </w:tc>
        <w:tc>
          <w:tcPr>
            <w:tcW w:w="0" w:type="auto"/>
          </w:tcPr>
          <w:p w14:paraId="4001FE14" w14:textId="77777777" w:rsidR="008F4061" w:rsidRPr="00271FB3" w:rsidRDefault="008F4061" w:rsidP="008F4061">
            <w:pPr>
              <w:jc w:val="right"/>
              <w:rPr>
                <w:rFonts w:ascii="Calibri" w:hAnsi="Calibri" w:cs="Calibri"/>
              </w:rPr>
            </w:pPr>
            <w:r w:rsidRPr="00271FB3">
              <w:rPr>
                <w:rFonts w:ascii="Calibri" w:hAnsi="Calibri" w:cs="Calibri"/>
              </w:rPr>
              <w:t>962</w:t>
            </w:r>
          </w:p>
        </w:tc>
        <w:tc>
          <w:tcPr>
            <w:tcW w:w="0" w:type="auto"/>
          </w:tcPr>
          <w:p w14:paraId="277D2819" w14:textId="77777777" w:rsidR="008F4061" w:rsidRPr="00271FB3" w:rsidRDefault="008F4061" w:rsidP="008F4061">
            <w:pPr>
              <w:jc w:val="right"/>
              <w:rPr>
                <w:rFonts w:ascii="Calibri" w:hAnsi="Calibri" w:cs="Calibri"/>
              </w:rPr>
            </w:pPr>
            <w:r w:rsidRPr="00271FB3">
              <w:rPr>
                <w:rFonts w:ascii="Calibri" w:hAnsi="Calibri" w:cs="Calibri"/>
              </w:rPr>
              <w:t>1,750</w:t>
            </w:r>
          </w:p>
        </w:tc>
      </w:tr>
    </w:tbl>
    <w:p w14:paraId="242F8AF4" w14:textId="77777777" w:rsidR="008F4061" w:rsidRPr="00271FB3" w:rsidRDefault="008F4061" w:rsidP="008F4061">
      <w:pPr>
        <w:rPr>
          <w:rFonts w:ascii="Calibri" w:hAnsi="Calibri" w:cs="Calibri"/>
        </w:rPr>
      </w:pPr>
    </w:p>
    <w:p w14:paraId="4EF28775" w14:textId="77777777" w:rsidR="008F4061" w:rsidRPr="00271FB3" w:rsidRDefault="008F4061" w:rsidP="008F4061">
      <w:pPr>
        <w:jc w:val="center"/>
        <w:rPr>
          <w:rFonts w:ascii="Calibri" w:hAnsi="Calibri" w:cs="Calibri"/>
          <w:b/>
          <w:bCs/>
          <w:sz w:val="28"/>
          <w:szCs w:val="24"/>
        </w:rPr>
      </w:pPr>
      <w:r w:rsidRPr="00271FB3">
        <w:rPr>
          <w:rFonts w:ascii="Calibri" w:hAnsi="Calibri" w:cs="Calibri"/>
          <w:b/>
          <w:bCs/>
          <w:sz w:val="28"/>
          <w:szCs w:val="24"/>
        </w:rPr>
        <w:t>UNWEIGHTED DEMOGRAPHICS</w:t>
      </w:r>
    </w:p>
    <w:p w14:paraId="49438505" w14:textId="77777777" w:rsidR="008F4061" w:rsidRPr="00271FB3" w:rsidRDefault="008F4061" w:rsidP="008F4061">
      <w:pPr>
        <w:rPr>
          <w:rFonts w:ascii="Calibri" w:hAnsi="Calibri" w:cs="Calibri"/>
          <w:b/>
          <w:sz w:val="24"/>
        </w:rPr>
      </w:pPr>
      <w:r w:rsidRPr="00271FB3">
        <w:rPr>
          <w:rFonts w:ascii="Calibri" w:hAnsi="Calibri" w:cs="Calibri"/>
          <w:b/>
          <w:i/>
          <w:sz w:val="24"/>
        </w:rPr>
        <w:t>UNWEIGHTED Generally speaking, do you think of yourself as a Republican, a Democrat, an independent, or what?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459"/>
        <w:gridCol w:w="672"/>
        <w:gridCol w:w="806"/>
        <w:gridCol w:w="672"/>
      </w:tblGrid>
      <w:tr w:rsidR="008F4061" w:rsidRPr="00271FB3" w14:paraId="43A61E65" w14:textId="77777777" w:rsidTr="008F4061">
        <w:tc>
          <w:tcPr>
            <w:tcW w:w="0" w:type="auto"/>
            <w:tcBorders>
              <w:top w:val="thick" w:sz="0" w:space="0" w:color="000000"/>
            </w:tcBorders>
          </w:tcPr>
          <w:p w14:paraId="3E52F1C6"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0F12146C"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23F870E2" w14:textId="77777777" w:rsidTr="008F4061">
        <w:tc>
          <w:tcPr>
            <w:tcW w:w="0" w:type="auto"/>
          </w:tcPr>
          <w:p w14:paraId="56E8D425"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D1F65E9"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89566A5"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68FC154"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695455CD" w14:textId="77777777" w:rsidTr="008F4061">
        <w:tc>
          <w:tcPr>
            <w:tcW w:w="0" w:type="auto"/>
            <w:tcBorders>
              <w:bottom w:val="thick" w:sz="0" w:space="0" w:color="000000"/>
            </w:tcBorders>
          </w:tcPr>
          <w:p w14:paraId="0D0F5EE1"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21B789E0"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9310954"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93FA2C7"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569287D3" w14:textId="77777777" w:rsidTr="008F4061">
        <w:tc>
          <w:tcPr>
            <w:tcW w:w="0" w:type="auto"/>
            <w:tcBorders>
              <w:top w:val="thick" w:sz="0" w:space="0" w:color="000000"/>
            </w:tcBorders>
          </w:tcPr>
          <w:p w14:paraId="636C8B70" w14:textId="77777777" w:rsidR="008F4061" w:rsidRPr="00271FB3" w:rsidRDefault="008F4061" w:rsidP="008F4061">
            <w:pPr>
              <w:rPr>
                <w:rFonts w:ascii="Calibri" w:hAnsi="Calibri" w:cs="Calibri"/>
              </w:rPr>
            </w:pPr>
            <w:r w:rsidRPr="00271FB3">
              <w:rPr>
                <w:rFonts w:ascii="Calibri" w:hAnsi="Calibri" w:cs="Calibri"/>
              </w:rPr>
              <w:t>Democrat</w:t>
            </w:r>
          </w:p>
        </w:tc>
        <w:tc>
          <w:tcPr>
            <w:tcW w:w="0" w:type="auto"/>
            <w:tcBorders>
              <w:top w:val="thick" w:sz="0" w:space="0" w:color="000000"/>
            </w:tcBorders>
          </w:tcPr>
          <w:p w14:paraId="562E2C17" w14:textId="77777777" w:rsidR="008F4061" w:rsidRPr="00271FB3" w:rsidRDefault="008F4061" w:rsidP="008F4061">
            <w:pPr>
              <w:jc w:val="right"/>
              <w:rPr>
                <w:rFonts w:ascii="Calibri" w:hAnsi="Calibri" w:cs="Calibri"/>
              </w:rPr>
            </w:pPr>
            <w:r w:rsidRPr="00271FB3">
              <w:rPr>
                <w:rFonts w:ascii="Calibri" w:hAnsi="Calibri" w:cs="Calibri"/>
              </w:rPr>
              <w:t>37</w:t>
            </w:r>
          </w:p>
        </w:tc>
        <w:tc>
          <w:tcPr>
            <w:tcW w:w="0" w:type="auto"/>
            <w:tcBorders>
              <w:top w:val="thick" w:sz="0" w:space="0" w:color="000000"/>
            </w:tcBorders>
          </w:tcPr>
          <w:p w14:paraId="445E577B" w14:textId="77777777" w:rsidR="008F4061" w:rsidRPr="00271FB3" w:rsidRDefault="008F4061" w:rsidP="008F4061">
            <w:pPr>
              <w:jc w:val="right"/>
              <w:rPr>
                <w:rFonts w:ascii="Calibri" w:hAnsi="Calibri" w:cs="Calibri"/>
              </w:rPr>
            </w:pPr>
            <w:r w:rsidRPr="00271FB3">
              <w:rPr>
                <w:rFonts w:ascii="Calibri" w:hAnsi="Calibri" w:cs="Calibri"/>
              </w:rPr>
              <w:t>46</w:t>
            </w:r>
          </w:p>
        </w:tc>
        <w:tc>
          <w:tcPr>
            <w:tcW w:w="0" w:type="auto"/>
            <w:tcBorders>
              <w:top w:val="thick" w:sz="0" w:space="0" w:color="000000"/>
            </w:tcBorders>
          </w:tcPr>
          <w:p w14:paraId="724EDD73" w14:textId="77777777" w:rsidR="008F4061" w:rsidRPr="00271FB3" w:rsidRDefault="008F4061" w:rsidP="008F4061">
            <w:pPr>
              <w:jc w:val="right"/>
              <w:rPr>
                <w:rFonts w:ascii="Calibri" w:hAnsi="Calibri" w:cs="Calibri"/>
              </w:rPr>
            </w:pPr>
            <w:r w:rsidRPr="00271FB3">
              <w:rPr>
                <w:rFonts w:ascii="Calibri" w:hAnsi="Calibri" w:cs="Calibri"/>
              </w:rPr>
              <w:t>42</w:t>
            </w:r>
          </w:p>
        </w:tc>
      </w:tr>
      <w:tr w:rsidR="008F4061" w:rsidRPr="00271FB3" w14:paraId="00150B10" w14:textId="77777777" w:rsidTr="008F4061">
        <w:tc>
          <w:tcPr>
            <w:tcW w:w="0" w:type="auto"/>
          </w:tcPr>
          <w:p w14:paraId="4E719E04" w14:textId="77777777" w:rsidR="008F4061" w:rsidRPr="00271FB3" w:rsidRDefault="008F4061" w:rsidP="008F4061">
            <w:pPr>
              <w:rPr>
                <w:rFonts w:ascii="Calibri" w:hAnsi="Calibri" w:cs="Calibri"/>
              </w:rPr>
            </w:pPr>
            <w:r w:rsidRPr="00271FB3">
              <w:rPr>
                <w:rFonts w:ascii="Calibri" w:hAnsi="Calibri" w:cs="Calibri"/>
              </w:rPr>
              <w:t>Republican</w:t>
            </w:r>
          </w:p>
        </w:tc>
        <w:tc>
          <w:tcPr>
            <w:tcW w:w="0" w:type="auto"/>
          </w:tcPr>
          <w:p w14:paraId="77C7DCA9" w14:textId="77777777" w:rsidR="008F4061" w:rsidRPr="00271FB3" w:rsidRDefault="008F4061" w:rsidP="008F4061">
            <w:pPr>
              <w:jc w:val="right"/>
              <w:rPr>
                <w:rFonts w:ascii="Calibri" w:hAnsi="Calibri" w:cs="Calibri"/>
              </w:rPr>
            </w:pPr>
            <w:r w:rsidRPr="00271FB3">
              <w:rPr>
                <w:rFonts w:ascii="Calibri" w:hAnsi="Calibri" w:cs="Calibri"/>
              </w:rPr>
              <w:t>21</w:t>
            </w:r>
          </w:p>
        </w:tc>
        <w:tc>
          <w:tcPr>
            <w:tcW w:w="0" w:type="auto"/>
          </w:tcPr>
          <w:p w14:paraId="49693E19" w14:textId="77777777" w:rsidR="008F4061" w:rsidRPr="00271FB3" w:rsidRDefault="008F4061" w:rsidP="008F4061">
            <w:pPr>
              <w:jc w:val="right"/>
              <w:rPr>
                <w:rFonts w:ascii="Calibri" w:hAnsi="Calibri" w:cs="Calibri"/>
              </w:rPr>
            </w:pPr>
            <w:r w:rsidRPr="00271FB3">
              <w:rPr>
                <w:rFonts w:ascii="Calibri" w:hAnsi="Calibri" w:cs="Calibri"/>
              </w:rPr>
              <w:t>17</w:t>
            </w:r>
          </w:p>
        </w:tc>
        <w:tc>
          <w:tcPr>
            <w:tcW w:w="0" w:type="auto"/>
          </w:tcPr>
          <w:p w14:paraId="658024EA" w14:textId="77777777" w:rsidR="008F4061" w:rsidRPr="00271FB3" w:rsidRDefault="008F4061" w:rsidP="008F4061">
            <w:pPr>
              <w:jc w:val="right"/>
              <w:rPr>
                <w:rFonts w:ascii="Calibri" w:hAnsi="Calibri" w:cs="Calibri"/>
              </w:rPr>
            </w:pPr>
            <w:r w:rsidRPr="00271FB3">
              <w:rPr>
                <w:rFonts w:ascii="Calibri" w:hAnsi="Calibri" w:cs="Calibri"/>
              </w:rPr>
              <w:t>19</w:t>
            </w:r>
          </w:p>
        </w:tc>
      </w:tr>
      <w:tr w:rsidR="008F4061" w:rsidRPr="00271FB3" w14:paraId="2BA0019F" w14:textId="77777777" w:rsidTr="008F4061">
        <w:tc>
          <w:tcPr>
            <w:tcW w:w="0" w:type="auto"/>
          </w:tcPr>
          <w:p w14:paraId="4256276D" w14:textId="77777777" w:rsidR="008F4061" w:rsidRPr="00271FB3" w:rsidRDefault="008F4061" w:rsidP="008F4061">
            <w:pPr>
              <w:rPr>
                <w:rFonts w:ascii="Calibri" w:hAnsi="Calibri" w:cs="Calibri"/>
              </w:rPr>
            </w:pPr>
            <w:r w:rsidRPr="00271FB3">
              <w:rPr>
                <w:rFonts w:ascii="Calibri" w:hAnsi="Calibri" w:cs="Calibri"/>
              </w:rPr>
              <w:t>Independent</w:t>
            </w:r>
          </w:p>
        </w:tc>
        <w:tc>
          <w:tcPr>
            <w:tcW w:w="0" w:type="auto"/>
          </w:tcPr>
          <w:p w14:paraId="7E33466E" w14:textId="77777777" w:rsidR="008F4061" w:rsidRPr="00271FB3" w:rsidRDefault="008F4061" w:rsidP="008F4061">
            <w:pPr>
              <w:jc w:val="right"/>
              <w:rPr>
                <w:rFonts w:ascii="Calibri" w:hAnsi="Calibri" w:cs="Calibri"/>
              </w:rPr>
            </w:pPr>
            <w:r w:rsidRPr="00271FB3">
              <w:rPr>
                <w:rFonts w:ascii="Calibri" w:hAnsi="Calibri" w:cs="Calibri"/>
              </w:rPr>
              <w:t>30</w:t>
            </w:r>
          </w:p>
        </w:tc>
        <w:tc>
          <w:tcPr>
            <w:tcW w:w="0" w:type="auto"/>
          </w:tcPr>
          <w:p w14:paraId="1021DC88" w14:textId="77777777" w:rsidR="008F4061" w:rsidRPr="00271FB3" w:rsidRDefault="008F4061" w:rsidP="008F4061">
            <w:pPr>
              <w:jc w:val="right"/>
              <w:rPr>
                <w:rFonts w:ascii="Calibri" w:hAnsi="Calibri" w:cs="Calibri"/>
              </w:rPr>
            </w:pPr>
            <w:r w:rsidRPr="00271FB3">
              <w:rPr>
                <w:rFonts w:ascii="Calibri" w:hAnsi="Calibri" w:cs="Calibri"/>
              </w:rPr>
              <w:t>23</w:t>
            </w:r>
          </w:p>
        </w:tc>
        <w:tc>
          <w:tcPr>
            <w:tcW w:w="0" w:type="auto"/>
          </w:tcPr>
          <w:p w14:paraId="7E15F68A" w14:textId="77777777" w:rsidR="008F4061" w:rsidRPr="00271FB3" w:rsidRDefault="008F4061" w:rsidP="008F4061">
            <w:pPr>
              <w:jc w:val="right"/>
              <w:rPr>
                <w:rFonts w:ascii="Calibri" w:hAnsi="Calibri" w:cs="Calibri"/>
              </w:rPr>
            </w:pPr>
            <w:r w:rsidRPr="00271FB3">
              <w:rPr>
                <w:rFonts w:ascii="Calibri" w:hAnsi="Calibri" w:cs="Calibri"/>
              </w:rPr>
              <w:t>26</w:t>
            </w:r>
          </w:p>
        </w:tc>
      </w:tr>
      <w:tr w:rsidR="008F4061" w:rsidRPr="00271FB3" w14:paraId="10EB2901" w14:textId="77777777" w:rsidTr="008F4061">
        <w:tc>
          <w:tcPr>
            <w:tcW w:w="0" w:type="auto"/>
          </w:tcPr>
          <w:p w14:paraId="346B0369" w14:textId="77777777" w:rsidR="008F4061" w:rsidRPr="00271FB3" w:rsidRDefault="008F4061" w:rsidP="008F4061">
            <w:pPr>
              <w:rPr>
                <w:rFonts w:ascii="Calibri" w:hAnsi="Calibri" w:cs="Calibri"/>
              </w:rPr>
            </w:pPr>
            <w:r w:rsidRPr="00271FB3">
              <w:rPr>
                <w:rFonts w:ascii="Calibri" w:hAnsi="Calibri" w:cs="Calibri"/>
              </w:rPr>
              <w:t>Something else</w:t>
            </w:r>
          </w:p>
        </w:tc>
        <w:tc>
          <w:tcPr>
            <w:tcW w:w="0" w:type="auto"/>
          </w:tcPr>
          <w:p w14:paraId="086E9409" w14:textId="77777777" w:rsidR="008F4061" w:rsidRPr="00271FB3" w:rsidRDefault="008F4061" w:rsidP="008F4061">
            <w:pPr>
              <w:jc w:val="right"/>
              <w:rPr>
                <w:rFonts w:ascii="Calibri" w:hAnsi="Calibri" w:cs="Calibri"/>
              </w:rPr>
            </w:pPr>
            <w:r w:rsidRPr="00271FB3">
              <w:rPr>
                <w:rFonts w:ascii="Calibri" w:hAnsi="Calibri" w:cs="Calibri"/>
              </w:rPr>
              <w:t>11</w:t>
            </w:r>
          </w:p>
        </w:tc>
        <w:tc>
          <w:tcPr>
            <w:tcW w:w="0" w:type="auto"/>
          </w:tcPr>
          <w:p w14:paraId="1531DC4A"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34DCAD25" w14:textId="77777777" w:rsidR="008F4061" w:rsidRPr="00271FB3" w:rsidRDefault="008F4061" w:rsidP="008F4061">
            <w:pPr>
              <w:jc w:val="right"/>
              <w:rPr>
                <w:rFonts w:ascii="Calibri" w:hAnsi="Calibri" w:cs="Calibri"/>
              </w:rPr>
            </w:pPr>
            <w:r w:rsidRPr="00271FB3">
              <w:rPr>
                <w:rFonts w:ascii="Calibri" w:hAnsi="Calibri" w:cs="Calibri"/>
              </w:rPr>
              <w:t>12</w:t>
            </w:r>
          </w:p>
        </w:tc>
      </w:tr>
      <w:tr w:rsidR="008F4061" w:rsidRPr="00271FB3" w14:paraId="145F443C" w14:textId="77777777" w:rsidTr="008F4061">
        <w:tc>
          <w:tcPr>
            <w:tcW w:w="0" w:type="auto"/>
          </w:tcPr>
          <w:p w14:paraId="2890C68F" w14:textId="77777777" w:rsidR="008F4061" w:rsidRPr="00271FB3" w:rsidRDefault="008F4061" w:rsidP="008F4061">
            <w:pPr>
              <w:rPr>
                <w:rFonts w:ascii="Calibri" w:hAnsi="Calibri" w:cs="Calibri"/>
              </w:rPr>
            </w:pPr>
            <w:r w:rsidRPr="00271FB3">
              <w:rPr>
                <w:rFonts w:ascii="Calibri" w:hAnsi="Calibri" w:cs="Calibri"/>
              </w:rPr>
              <w:t>DON’T KNOW</w:t>
            </w:r>
          </w:p>
        </w:tc>
        <w:tc>
          <w:tcPr>
            <w:tcW w:w="0" w:type="auto"/>
          </w:tcPr>
          <w:p w14:paraId="551E2275"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001CB96D"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690232AF"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07A8F779" w14:textId="77777777" w:rsidTr="008F4061">
        <w:tc>
          <w:tcPr>
            <w:tcW w:w="0" w:type="auto"/>
          </w:tcPr>
          <w:p w14:paraId="25C97FCD" w14:textId="77777777" w:rsidR="008F4061" w:rsidRPr="00271FB3" w:rsidRDefault="008F4061" w:rsidP="008F4061">
            <w:pPr>
              <w:rPr>
                <w:rFonts w:ascii="Calibri" w:hAnsi="Calibri" w:cs="Calibri"/>
              </w:rPr>
            </w:pPr>
            <w:r w:rsidRPr="00271FB3">
              <w:rPr>
                <w:rFonts w:ascii="Calibri" w:hAnsi="Calibri" w:cs="Calibri"/>
              </w:rPr>
              <w:t>SKIP/REFUSED</w:t>
            </w:r>
          </w:p>
        </w:tc>
        <w:tc>
          <w:tcPr>
            <w:tcW w:w="0" w:type="auto"/>
          </w:tcPr>
          <w:p w14:paraId="3E389252"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1B522C22"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3A73CDBF"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1E4F820B" w14:textId="77777777" w:rsidTr="008F4061">
        <w:tc>
          <w:tcPr>
            <w:tcW w:w="0" w:type="auto"/>
          </w:tcPr>
          <w:p w14:paraId="782AA3B0"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16D682C3"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3E633500"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7EF529BF"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6B3CAAFF" w14:textId="77777777" w:rsidR="008F4061" w:rsidRPr="00271FB3" w:rsidRDefault="008F4061" w:rsidP="008F4061">
      <w:pPr>
        <w:rPr>
          <w:rFonts w:ascii="Calibri" w:hAnsi="Calibri" w:cs="Calibri"/>
        </w:rPr>
      </w:pPr>
    </w:p>
    <w:p w14:paraId="1178F206" w14:textId="77777777" w:rsidR="008F4061" w:rsidRDefault="008F4061" w:rsidP="008F4061">
      <w:pPr>
        <w:rPr>
          <w:rFonts w:ascii="Calibri" w:hAnsi="Calibri" w:cs="Calibri"/>
          <w:b/>
          <w:i/>
          <w:sz w:val="24"/>
        </w:rPr>
      </w:pPr>
    </w:p>
    <w:p w14:paraId="67E98D8B" w14:textId="77777777" w:rsidR="008F4061" w:rsidRPr="00271FB3" w:rsidRDefault="008F4061" w:rsidP="008F4061">
      <w:pPr>
        <w:rPr>
          <w:rFonts w:ascii="Calibri" w:hAnsi="Calibri" w:cs="Calibri"/>
          <w:b/>
          <w:sz w:val="24"/>
        </w:rPr>
      </w:pPr>
      <w:r w:rsidRPr="00271FB3">
        <w:rPr>
          <w:rFonts w:ascii="Calibri" w:hAnsi="Calibri" w:cs="Calibri"/>
          <w:b/>
          <w:i/>
          <w:sz w:val="24"/>
        </w:rPr>
        <w:t>UNWEIGHTED Do you think of yourself as closer to the Republican Party or to the Democratic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09"/>
        <w:gridCol w:w="632"/>
        <w:gridCol w:w="806"/>
        <w:gridCol w:w="672"/>
      </w:tblGrid>
      <w:tr w:rsidR="008F4061" w:rsidRPr="00271FB3" w14:paraId="636968A5" w14:textId="77777777" w:rsidTr="008F4061">
        <w:tc>
          <w:tcPr>
            <w:tcW w:w="0" w:type="auto"/>
            <w:tcBorders>
              <w:top w:val="thick" w:sz="0" w:space="0" w:color="000000"/>
            </w:tcBorders>
          </w:tcPr>
          <w:p w14:paraId="05E804A3"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31068D59"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7C4ACE64" w14:textId="77777777" w:rsidTr="008F4061">
        <w:tc>
          <w:tcPr>
            <w:tcW w:w="0" w:type="auto"/>
          </w:tcPr>
          <w:p w14:paraId="5DE06F8F"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624B731"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994780A"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FCDFC09"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0C056340" w14:textId="77777777" w:rsidTr="008F4061">
        <w:tc>
          <w:tcPr>
            <w:tcW w:w="0" w:type="auto"/>
            <w:tcBorders>
              <w:bottom w:val="thick" w:sz="0" w:space="0" w:color="000000"/>
            </w:tcBorders>
          </w:tcPr>
          <w:p w14:paraId="5CDCCC76"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1D9CA7B5"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DDA8041"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2770B9D"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34F7FA2C" w14:textId="77777777" w:rsidTr="008F4061">
        <w:tc>
          <w:tcPr>
            <w:tcW w:w="0" w:type="auto"/>
            <w:tcBorders>
              <w:top w:val="thick" w:sz="0" w:space="0" w:color="000000"/>
            </w:tcBorders>
          </w:tcPr>
          <w:p w14:paraId="45BD403A" w14:textId="77777777" w:rsidR="008F4061" w:rsidRPr="00271FB3" w:rsidRDefault="008F4061" w:rsidP="008F4061">
            <w:pPr>
              <w:rPr>
                <w:rFonts w:ascii="Calibri" w:hAnsi="Calibri" w:cs="Calibri"/>
              </w:rPr>
            </w:pPr>
            <w:r w:rsidRPr="00271FB3">
              <w:rPr>
                <w:rFonts w:ascii="Calibri" w:hAnsi="Calibri" w:cs="Calibri"/>
              </w:rPr>
              <w:t>Closer to the Republican Party</w:t>
            </w:r>
          </w:p>
        </w:tc>
        <w:tc>
          <w:tcPr>
            <w:tcW w:w="0" w:type="auto"/>
            <w:tcBorders>
              <w:top w:val="thick" w:sz="0" w:space="0" w:color="000000"/>
            </w:tcBorders>
          </w:tcPr>
          <w:p w14:paraId="0855D0D5" w14:textId="77777777" w:rsidR="008F4061" w:rsidRPr="00271FB3" w:rsidRDefault="008F4061" w:rsidP="008F4061">
            <w:pPr>
              <w:jc w:val="right"/>
              <w:rPr>
                <w:rFonts w:ascii="Calibri" w:hAnsi="Calibri" w:cs="Calibri"/>
              </w:rPr>
            </w:pPr>
            <w:r w:rsidRPr="00271FB3">
              <w:rPr>
                <w:rFonts w:ascii="Calibri" w:hAnsi="Calibri" w:cs="Calibri"/>
              </w:rPr>
              <w:t>19</w:t>
            </w:r>
          </w:p>
        </w:tc>
        <w:tc>
          <w:tcPr>
            <w:tcW w:w="0" w:type="auto"/>
            <w:tcBorders>
              <w:top w:val="thick" w:sz="0" w:space="0" w:color="000000"/>
            </w:tcBorders>
          </w:tcPr>
          <w:p w14:paraId="5F393419" w14:textId="77777777" w:rsidR="008F4061" w:rsidRPr="00271FB3" w:rsidRDefault="008F4061" w:rsidP="008F4061">
            <w:pPr>
              <w:jc w:val="right"/>
              <w:rPr>
                <w:rFonts w:ascii="Calibri" w:hAnsi="Calibri" w:cs="Calibri"/>
              </w:rPr>
            </w:pPr>
            <w:r w:rsidRPr="00271FB3">
              <w:rPr>
                <w:rFonts w:ascii="Calibri" w:hAnsi="Calibri" w:cs="Calibri"/>
              </w:rPr>
              <w:t>11</w:t>
            </w:r>
          </w:p>
        </w:tc>
        <w:tc>
          <w:tcPr>
            <w:tcW w:w="0" w:type="auto"/>
            <w:tcBorders>
              <w:top w:val="thick" w:sz="0" w:space="0" w:color="000000"/>
            </w:tcBorders>
          </w:tcPr>
          <w:p w14:paraId="3090902E" w14:textId="77777777" w:rsidR="008F4061" w:rsidRPr="00271FB3" w:rsidRDefault="008F4061" w:rsidP="008F4061">
            <w:pPr>
              <w:jc w:val="right"/>
              <w:rPr>
                <w:rFonts w:ascii="Calibri" w:hAnsi="Calibri" w:cs="Calibri"/>
              </w:rPr>
            </w:pPr>
            <w:r w:rsidRPr="00271FB3">
              <w:rPr>
                <w:rFonts w:ascii="Calibri" w:hAnsi="Calibri" w:cs="Calibri"/>
              </w:rPr>
              <w:t>15</w:t>
            </w:r>
          </w:p>
        </w:tc>
      </w:tr>
      <w:tr w:rsidR="008F4061" w:rsidRPr="00271FB3" w14:paraId="55DFEE73" w14:textId="77777777" w:rsidTr="008F4061">
        <w:tc>
          <w:tcPr>
            <w:tcW w:w="0" w:type="auto"/>
          </w:tcPr>
          <w:p w14:paraId="28452C13" w14:textId="77777777" w:rsidR="008F4061" w:rsidRPr="00271FB3" w:rsidRDefault="008F4061" w:rsidP="008F4061">
            <w:pPr>
              <w:rPr>
                <w:rFonts w:ascii="Calibri" w:hAnsi="Calibri" w:cs="Calibri"/>
              </w:rPr>
            </w:pPr>
            <w:r w:rsidRPr="00271FB3">
              <w:rPr>
                <w:rFonts w:ascii="Calibri" w:hAnsi="Calibri" w:cs="Calibri"/>
              </w:rPr>
              <w:t>Closer to the Democratic Party</w:t>
            </w:r>
          </w:p>
        </w:tc>
        <w:tc>
          <w:tcPr>
            <w:tcW w:w="0" w:type="auto"/>
          </w:tcPr>
          <w:p w14:paraId="00B89053" w14:textId="77777777" w:rsidR="008F4061" w:rsidRPr="00271FB3" w:rsidRDefault="008F4061" w:rsidP="008F4061">
            <w:pPr>
              <w:jc w:val="right"/>
              <w:rPr>
                <w:rFonts w:ascii="Calibri" w:hAnsi="Calibri" w:cs="Calibri"/>
              </w:rPr>
            </w:pPr>
            <w:r w:rsidRPr="00271FB3">
              <w:rPr>
                <w:rFonts w:ascii="Calibri" w:hAnsi="Calibri" w:cs="Calibri"/>
              </w:rPr>
              <w:t>38</w:t>
            </w:r>
          </w:p>
        </w:tc>
        <w:tc>
          <w:tcPr>
            <w:tcW w:w="0" w:type="auto"/>
          </w:tcPr>
          <w:p w14:paraId="43857534" w14:textId="77777777" w:rsidR="008F4061" w:rsidRPr="00271FB3" w:rsidRDefault="008F4061" w:rsidP="008F4061">
            <w:pPr>
              <w:jc w:val="right"/>
              <w:rPr>
                <w:rFonts w:ascii="Calibri" w:hAnsi="Calibri" w:cs="Calibri"/>
              </w:rPr>
            </w:pPr>
            <w:r w:rsidRPr="00271FB3">
              <w:rPr>
                <w:rFonts w:ascii="Calibri" w:hAnsi="Calibri" w:cs="Calibri"/>
              </w:rPr>
              <w:t>39</w:t>
            </w:r>
          </w:p>
        </w:tc>
        <w:tc>
          <w:tcPr>
            <w:tcW w:w="0" w:type="auto"/>
          </w:tcPr>
          <w:p w14:paraId="71EE1671" w14:textId="77777777" w:rsidR="008F4061" w:rsidRPr="00271FB3" w:rsidRDefault="008F4061" w:rsidP="008F4061">
            <w:pPr>
              <w:jc w:val="right"/>
              <w:rPr>
                <w:rFonts w:ascii="Calibri" w:hAnsi="Calibri" w:cs="Calibri"/>
              </w:rPr>
            </w:pPr>
            <w:r w:rsidRPr="00271FB3">
              <w:rPr>
                <w:rFonts w:ascii="Calibri" w:hAnsi="Calibri" w:cs="Calibri"/>
              </w:rPr>
              <w:t>38</w:t>
            </w:r>
          </w:p>
        </w:tc>
      </w:tr>
      <w:tr w:rsidR="008F4061" w:rsidRPr="00271FB3" w14:paraId="20195C0E" w14:textId="77777777" w:rsidTr="008F4061">
        <w:tc>
          <w:tcPr>
            <w:tcW w:w="0" w:type="auto"/>
          </w:tcPr>
          <w:p w14:paraId="0ACBA64B" w14:textId="77777777" w:rsidR="008F4061" w:rsidRPr="00271FB3" w:rsidRDefault="008F4061" w:rsidP="008F4061">
            <w:pPr>
              <w:rPr>
                <w:rFonts w:ascii="Calibri" w:hAnsi="Calibri" w:cs="Calibri"/>
              </w:rPr>
            </w:pPr>
            <w:r w:rsidRPr="00271FB3">
              <w:rPr>
                <w:rFonts w:ascii="Calibri" w:hAnsi="Calibri" w:cs="Calibri"/>
              </w:rPr>
              <w:t>Neither</w:t>
            </w:r>
          </w:p>
        </w:tc>
        <w:tc>
          <w:tcPr>
            <w:tcW w:w="0" w:type="auto"/>
          </w:tcPr>
          <w:p w14:paraId="41B75008" w14:textId="77777777" w:rsidR="008F4061" w:rsidRPr="00271FB3" w:rsidRDefault="008F4061" w:rsidP="008F4061">
            <w:pPr>
              <w:jc w:val="right"/>
              <w:rPr>
                <w:rFonts w:ascii="Calibri" w:hAnsi="Calibri" w:cs="Calibri"/>
              </w:rPr>
            </w:pPr>
            <w:r w:rsidRPr="00271FB3">
              <w:rPr>
                <w:rFonts w:ascii="Calibri" w:hAnsi="Calibri" w:cs="Calibri"/>
              </w:rPr>
              <w:t>42</w:t>
            </w:r>
          </w:p>
        </w:tc>
        <w:tc>
          <w:tcPr>
            <w:tcW w:w="0" w:type="auto"/>
          </w:tcPr>
          <w:p w14:paraId="30861302" w14:textId="77777777" w:rsidR="008F4061" w:rsidRPr="00271FB3" w:rsidRDefault="008F4061" w:rsidP="008F4061">
            <w:pPr>
              <w:jc w:val="right"/>
              <w:rPr>
                <w:rFonts w:ascii="Calibri" w:hAnsi="Calibri" w:cs="Calibri"/>
              </w:rPr>
            </w:pPr>
            <w:r w:rsidRPr="00271FB3">
              <w:rPr>
                <w:rFonts w:ascii="Calibri" w:hAnsi="Calibri" w:cs="Calibri"/>
              </w:rPr>
              <w:t>48</w:t>
            </w:r>
          </w:p>
        </w:tc>
        <w:tc>
          <w:tcPr>
            <w:tcW w:w="0" w:type="auto"/>
          </w:tcPr>
          <w:p w14:paraId="2293EDDF" w14:textId="77777777" w:rsidR="008F4061" w:rsidRPr="00271FB3" w:rsidRDefault="008F4061" w:rsidP="008F4061">
            <w:pPr>
              <w:jc w:val="right"/>
              <w:rPr>
                <w:rFonts w:ascii="Calibri" w:hAnsi="Calibri" w:cs="Calibri"/>
              </w:rPr>
            </w:pPr>
            <w:r w:rsidRPr="00271FB3">
              <w:rPr>
                <w:rFonts w:ascii="Calibri" w:hAnsi="Calibri" w:cs="Calibri"/>
              </w:rPr>
              <w:t>45</w:t>
            </w:r>
          </w:p>
        </w:tc>
      </w:tr>
      <w:tr w:rsidR="008F4061" w:rsidRPr="00271FB3" w14:paraId="1059AA13" w14:textId="77777777" w:rsidTr="008F4061">
        <w:tc>
          <w:tcPr>
            <w:tcW w:w="0" w:type="auto"/>
          </w:tcPr>
          <w:p w14:paraId="07ED48FA" w14:textId="77777777" w:rsidR="008F4061" w:rsidRPr="00271FB3" w:rsidRDefault="008F4061" w:rsidP="008F4061">
            <w:pPr>
              <w:rPr>
                <w:rFonts w:ascii="Calibri" w:hAnsi="Calibri" w:cs="Calibri"/>
              </w:rPr>
            </w:pPr>
            <w:r w:rsidRPr="00271FB3">
              <w:rPr>
                <w:rFonts w:ascii="Calibri" w:hAnsi="Calibri" w:cs="Calibri"/>
              </w:rPr>
              <w:t>DON’T KNOW</w:t>
            </w:r>
          </w:p>
        </w:tc>
        <w:tc>
          <w:tcPr>
            <w:tcW w:w="0" w:type="auto"/>
          </w:tcPr>
          <w:p w14:paraId="351541AA"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0B84DBFF"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02F872D3"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72448D5A" w14:textId="77777777" w:rsidTr="008F4061">
        <w:tc>
          <w:tcPr>
            <w:tcW w:w="0" w:type="auto"/>
          </w:tcPr>
          <w:p w14:paraId="5ADE4ED4" w14:textId="77777777" w:rsidR="008F4061" w:rsidRPr="00271FB3" w:rsidRDefault="008F4061" w:rsidP="008F4061">
            <w:pPr>
              <w:rPr>
                <w:rFonts w:ascii="Calibri" w:hAnsi="Calibri" w:cs="Calibri"/>
              </w:rPr>
            </w:pPr>
            <w:r w:rsidRPr="00271FB3">
              <w:rPr>
                <w:rFonts w:ascii="Calibri" w:hAnsi="Calibri" w:cs="Calibri"/>
              </w:rPr>
              <w:t>SKIP/REFUSED</w:t>
            </w:r>
          </w:p>
        </w:tc>
        <w:tc>
          <w:tcPr>
            <w:tcW w:w="0" w:type="auto"/>
          </w:tcPr>
          <w:p w14:paraId="1D830724"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46B5A7AD"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41EE6925" w14:textId="77777777" w:rsidR="008F4061" w:rsidRPr="00271FB3" w:rsidRDefault="008F4061" w:rsidP="008F4061">
            <w:pPr>
              <w:jc w:val="right"/>
              <w:rPr>
                <w:rFonts w:ascii="Calibri" w:hAnsi="Calibri" w:cs="Calibri"/>
              </w:rPr>
            </w:pPr>
            <w:r w:rsidRPr="00271FB3">
              <w:rPr>
                <w:rFonts w:ascii="Calibri" w:hAnsi="Calibri" w:cs="Calibri"/>
              </w:rPr>
              <w:t>2</w:t>
            </w:r>
          </w:p>
        </w:tc>
      </w:tr>
      <w:tr w:rsidR="008F4061" w:rsidRPr="00271FB3" w14:paraId="5CF9E11A" w14:textId="77777777" w:rsidTr="008F4061">
        <w:tc>
          <w:tcPr>
            <w:tcW w:w="0" w:type="auto"/>
          </w:tcPr>
          <w:p w14:paraId="4AEF9887"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64BB3CFF" w14:textId="77777777" w:rsidR="008F4061" w:rsidRPr="00271FB3" w:rsidRDefault="008F4061" w:rsidP="008F4061">
            <w:pPr>
              <w:jc w:val="right"/>
              <w:rPr>
                <w:rFonts w:ascii="Calibri" w:hAnsi="Calibri" w:cs="Calibri"/>
              </w:rPr>
            </w:pPr>
            <w:r w:rsidRPr="00271FB3">
              <w:rPr>
                <w:rFonts w:ascii="Calibri" w:hAnsi="Calibri" w:cs="Calibri"/>
              </w:rPr>
              <w:t>706</w:t>
            </w:r>
          </w:p>
        </w:tc>
        <w:tc>
          <w:tcPr>
            <w:tcW w:w="0" w:type="auto"/>
          </w:tcPr>
          <w:p w14:paraId="7E1FE730" w14:textId="77777777" w:rsidR="008F4061" w:rsidRPr="00271FB3" w:rsidRDefault="008F4061" w:rsidP="008F4061">
            <w:pPr>
              <w:jc w:val="right"/>
              <w:rPr>
                <w:rFonts w:ascii="Calibri" w:hAnsi="Calibri" w:cs="Calibri"/>
              </w:rPr>
            </w:pPr>
            <w:r w:rsidRPr="00271FB3">
              <w:rPr>
                <w:rFonts w:ascii="Calibri" w:hAnsi="Calibri" w:cs="Calibri"/>
              </w:rPr>
              <w:t>659</w:t>
            </w:r>
          </w:p>
        </w:tc>
        <w:tc>
          <w:tcPr>
            <w:tcW w:w="0" w:type="auto"/>
          </w:tcPr>
          <w:p w14:paraId="28F51380" w14:textId="77777777" w:rsidR="008F4061" w:rsidRPr="00271FB3" w:rsidRDefault="008F4061" w:rsidP="008F4061">
            <w:pPr>
              <w:jc w:val="right"/>
              <w:rPr>
                <w:rFonts w:ascii="Calibri" w:hAnsi="Calibri" w:cs="Calibri"/>
              </w:rPr>
            </w:pPr>
            <w:r w:rsidRPr="00271FB3">
              <w:rPr>
                <w:rFonts w:ascii="Calibri" w:hAnsi="Calibri" w:cs="Calibri"/>
              </w:rPr>
              <w:t>1,365</w:t>
            </w:r>
          </w:p>
        </w:tc>
      </w:tr>
    </w:tbl>
    <w:p w14:paraId="793D86D9" w14:textId="77777777" w:rsidR="008F4061" w:rsidRPr="00271FB3" w:rsidRDefault="008F4061" w:rsidP="008F4061">
      <w:pPr>
        <w:rPr>
          <w:rFonts w:ascii="Calibri" w:hAnsi="Calibri" w:cs="Calibri"/>
        </w:rPr>
      </w:pPr>
    </w:p>
    <w:p w14:paraId="486B1BF5" w14:textId="77777777" w:rsidR="008F4061" w:rsidRPr="00271FB3" w:rsidRDefault="008F4061" w:rsidP="008F4061">
      <w:pPr>
        <w:rPr>
          <w:rFonts w:ascii="Calibri" w:hAnsi="Calibri" w:cs="Calibri"/>
          <w:b/>
          <w:sz w:val="24"/>
        </w:rPr>
      </w:pPr>
      <w:r w:rsidRPr="00271FB3">
        <w:rPr>
          <w:rFonts w:ascii="Calibri" w:hAnsi="Calibri" w:cs="Calibri"/>
          <w:b/>
          <w:i/>
          <w:sz w:val="24"/>
        </w:rPr>
        <w:lastRenderedPageBreak/>
        <w:t>UNWEIGHTED Would you call yourself a strong Democrat or a not very strong Democrat?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28"/>
        <w:gridCol w:w="632"/>
        <w:gridCol w:w="806"/>
        <w:gridCol w:w="672"/>
      </w:tblGrid>
      <w:tr w:rsidR="008F4061" w:rsidRPr="00271FB3" w14:paraId="73052E36" w14:textId="77777777" w:rsidTr="008F4061">
        <w:tc>
          <w:tcPr>
            <w:tcW w:w="0" w:type="auto"/>
            <w:tcBorders>
              <w:top w:val="thick" w:sz="0" w:space="0" w:color="000000"/>
            </w:tcBorders>
          </w:tcPr>
          <w:p w14:paraId="501C59D9"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6AAFBD7C"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3CF1A847" w14:textId="77777777" w:rsidTr="008F4061">
        <w:tc>
          <w:tcPr>
            <w:tcW w:w="0" w:type="auto"/>
          </w:tcPr>
          <w:p w14:paraId="28CACA99"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6CB2887"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ADE6775"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0133D7FD"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6D901ACB" w14:textId="77777777" w:rsidTr="008F4061">
        <w:tc>
          <w:tcPr>
            <w:tcW w:w="0" w:type="auto"/>
            <w:tcBorders>
              <w:bottom w:val="thick" w:sz="0" w:space="0" w:color="000000"/>
            </w:tcBorders>
          </w:tcPr>
          <w:p w14:paraId="1DD17B72"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08798694"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92C9E27"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FBC1575"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3447CB65" w14:textId="77777777" w:rsidTr="008F4061">
        <w:tc>
          <w:tcPr>
            <w:tcW w:w="0" w:type="auto"/>
            <w:tcBorders>
              <w:top w:val="thick" w:sz="0" w:space="0" w:color="000000"/>
            </w:tcBorders>
          </w:tcPr>
          <w:p w14:paraId="4C60D029" w14:textId="77777777" w:rsidR="008F4061" w:rsidRPr="00271FB3" w:rsidRDefault="008F4061" w:rsidP="008F4061">
            <w:pPr>
              <w:rPr>
                <w:rFonts w:ascii="Calibri" w:hAnsi="Calibri" w:cs="Calibri"/>
              </w:rPr>
            </w:pPr>
            <w:r w:rsidRPr="00271FB3">
              <w:rPr>
                <w:rFonts w:ascii="Calibri" w:hAnsi="Calibri" w:cs="Calibri"/>
              </w:rPr>
              <w:t>Strong Democrat</w:t>
            </w:r>
          </w:p>
        </w:tc>
        <w:tc>
          <w:tcPr>
            <w:tcW w:w="0" w:type="auto"/>
            <w:tcBorders>
              <w:top w:val="thick" w:sz="0" w:space="0" w:color="000000"/>
            </w:tcBorders>
          </w:tcPr>
          <w:p w14:paraId="391E9CD2" w14:textId="77777777" w:rsidR="008F4061" w:rsidRPr="00271FB3" w:rsidRDefault="008F4061" w:rsidP="008F4061">
            <w:pPr>
              <w:jc w:val="right"/>
              <w:rPr>
                <w:rFonts w:ascii="Calibri" w:hAnsi="Calibri" w:cs="Calibri"/>
              </w:rPr>
            </w:pPr>
            <w:r w:rsidRPr="00271FB3">
              <w:rPr>
                <w:rFonts w:ascii="Calibri" w:hAnsi="Calibri" w:cs="Calibri"/>
              </w:rPr>
              <w:t>57</w:t>
            </w:r>
          </w:p>
        </w:tc>
        <w:tc>
          <w:tcPr>
            <w:tcW w:w="0" w:type="auto"/>
            <w:tcBorders>
              <w:top w:val="thick" w:sz="0" w:space="0" w:color="000000"/>
            </w:tcBorders>
          </w:tcPr>
          <w:p w14:paraId="6672FBA7" w14:textId="77777777" w:rsidR="008F4061" w:rsidRPr="00271FB3" w:rsidRDefault="008F4061" w:rsidP="008F4061">
            <w:pPr>
              <w:jc w:val="right"/>
              <w:rPr>
                <w:rFonts w:ascii="Calibri" w:hAnsi="Calibri" w:cs="Calibri"/>
              </w:rPr>
            </w:pPr>
            <w:r w:rsidRPr="00271FB3">
              <w:rPr>
                <w:rFonts w:ascii="Calibri" w:hAnsi="Calibri" w:cs="Calibri"/>
              </w:rPr>
              <w:t>56</w:t>
            </w:r>
          </w:p>
        </w:tc>
        <w:tc>
          <w:tcPr>
            <w:tcW w:w="0" w:type="auto"/>
            <w:tcBorders>
              <w:top w:val="thick" w:sz="0" w:space="0" w:color="000000"/>
            </w:tcBorders>
          </w:tcPr>
          <w:p w14:paraId="642D2DED" w14:textId="77777777" w:rsidR="008F4061" w:rsidRPr="00271FB3" w:rsidRDefault="008F4061" w:rsidP="008F4061">
            <w:pPr>
              <w:jc w:val="right"/>
              <w:rPr>
                <w:rFonts w:ascii="Calibri" w:hAnsi="Calibri" w:cs="Calibri"/>
              </w:rPr>
            </w:pPr>
            <w:r w:rsidRPr="00271FB3">
              <w:rPr>
                <w:rFonts w:ascii="Calibri" w:hAnsi="Calibri" w:cs="Calibri"/>
              </w:rPr>
              <w:t>57</w:t>
            </w:r>
          </w:p>
        </w:tc>
      </w:tr>
      <w:tr w:rsidR="008F4061" w:rsidRPr="00271FB3" w14:paraId="6A45EAA6" w14:textId="77777777" w:rsidTr="008F4061">
        <w:tc>
          <w:tcPr>
            <w:tcW w:w="0" w:type="auto"/>
          </w:tcPr>
          <w:p w14:paraId="4152A38E" w14:textId="77777777" w:rsidR="008F4061" w:rsidRPr="00271FB3" w:rsidRDefault="008F4061" w:rsidP="008F4061">
            <w:pPr>
              <w:rPr>
                <w:rFonts w:ascii="Calibri" w:hAnsi="Calibri" w:cs="Calibri"/>
              </w:rPr>
            </w:pPr>
            <w:r w:rsidRPr="00271FB3">
              <w:rPr>
                <w:rFonts w:ascii="Calibri" w:hAnsi="Calibri" w:cs="Calibri"/>
              </w:rPr>
              <w:t>Not very strong Democrat</w:t>
            </w:r>
          </w:p>
        </w:tc>
        <w:tc>
          <w:tcPr>
            <w:tcW w:w="0" w:type="auto"/>
          </w:tcPr>
          <w:p w14:paraId="1A594B77" w14:textId="77777777" w:rsidR="008F4061" w:rsidRPr="00271FB3" w:rsidRDefault="008F4061" w:rsidP="008F4061">
            <w:pPr>
              <w:jc w:val="right"/>
              <w:rPr>
                <w:rFonts w:ascii="Calibri" w:hAnsi="Calibri" w:cs="Calibri"/>
              </w:rPr>
            </w:pPr>
            <w:r w:rsidRPr="00271FB3">
              <w:rPr>
                <w:rFonts w:ascii="Calibri" w:hAnsi="Calibri" w:cs="Calibri"/>
              </w:rPr>
              <w:t>42</w:t>
            </w:r>
          </w:p>
        </w:tc>
        <w:tc>
          <w:tcPr>
            <w:tcW w:w="0" w:type="auto"/>
          </w:tcPr>
          <w:p w14:paraId="6EB0D5A4" w14:textId="77777777" w:rsidR="008F4061" w:rsidRPr="00271FB3" w:rsidRDefault="008F4061" w:rsidP="008F4061">
            <w:pPr>
              <w:jc w:val="right"/>
              <w:rPr>
                <w:rFonts w:ascii="Calibri" w:hAnsi="Calibri" w:cs="Calibri"/>
              </w:rPr>
            </w:pPr>
            <w:r w:rsidRPr="00271FB3">
              <w:rPr>
                <w:rFonts w:ascii="Calibri" w:hAnsi="Calibri" w:cs="Calibri"/>
              </w:rPr>
              <w:t>44</w:t>
            </w:r>
          </w:p>
        </w:tc>
        <w:tc>
          <w:tcPr>
            <w:tcW w:w="0" w:type="auto"/>
          </w:tcPr>
          <w:p w14:paraId="1100E460" w14:textId="77777777" w:rsidR="008F4061" w:rsidRPr="00271FB3" w:rsidRDefault="008F4061" w:rsidP="008F4061">
            <w:pPr>
              <w:jc w:val="right"/>
              <w:rPr>
                <w:rFonts w:ascii="Calibri" w:hAnsi="Calibri" w:cs="Calibri"/>
              </w:rPr>
            </w:pPr>
            <w:r w:rsidRPr="00271FB3">
              <w:rPr>
                <w:rFonts w:ascii="Calibri" w:hAnsi="Calibri" w:cs="Calibri"/>
              </w:rPr>
              <w:t>43</w:t>
            </w:r>
          </w:p>
        </w:tc>
      </w:tr>
      <w:tr w:rsidR="008F4061" w:rsidRPr="00271FB3" w14:paraId="5CF50E06" w14:textId="77777777" w:rsidTr="008F4061">
        <w:tc>
          <w:tcPr>
            <w:tcW w:w="0" w:type="auto"/>
          </w:tcPr>
          <w:p w14:paraId="1747CFDA" w14:textId="77777777" w:rsidR="008F4061" w:rsidRPr="00271FB3" w:rsidRDefault="008F4061" w:rsidP="008F4061">
            <w:pPr>
              <w:rPr>
                <w:rFonts w:ascii="Calibri" w:hAnsi="Calibri" w:cs="Calibri"/>
              </w:rPr>
            </w:pPr>
            <w:r w:rsidRPr="00271FB3">
              <w:rPr>
                <w:rFonts w:ascii="Calibri" w:hAnsi="Calibri" w:cs="Calibri"/>
              </w:rPr>
              <w:t>SKIP/REFUSED</w:t>
            </w:r>
          </w:p>
        </w:tc>
        <w:tc>
          <w:tcPr>
            <w:tcW w:w="0" w:type="auto"/>
          </w:tcPr>
          <w:p w14:paraId="38FDA71A"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7600602B"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077635A7"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31677EAF" w14:textId="77777777" w:rsidTr="008F4061">
        <w:tc>
          <w:tcPr>
            <w:tcW w:w="0" w:type="auto"/>
          </w:tcPr>
          <w:p w14:paraId="4027EB86"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56834A5F" w14:textId="77777777" w:rsidR="008F4061" w:rsidRPr="00271FB3" w:rsidRDefault="008F4061" w:rsidP="008F4061">
            <w:pPr>
              <w:jc w:val="right"/>
              <w:rPr>
                <w:rFonts w:ascii="Calibri" w:hAnsi="Calibri" w:cs="Calibri"/>
              </w:rPr>
            </w:pPr>
            <w:r w:rsidRPr="00271FB3">
              <w:rPr>
                <w:rFonts w:ascii="Calibri" w:hAnsi="Calibri" w:cs="Calibri"/>
              </w:rPr>
              <w:t>615</w:t>
            </w:r>
          </w:p>
        </w:tc>
        <w:tc>
          <w:tcPr>
            <w:tcW w:w="0" w:type="auto"/>
          </w:tcPr>
          <w:p w14:paraId="05C8FE6C" w14:textId="77777777" w:rsidR="008F4061" w:rsidRPr="00271FB3" w:rsidRDefault="008F4061" w:rsidP="008F4061">
            <w:pPr>
              <w:jc w:val="right"/>
              <w:rPr>
                <w:rFonts w:ascii="Calibri" w:hAnsi="Calibri" w:cs="Calibri"/>
              </w:rPr>
            </w:pPr>
            <w:r w:rsidRPr="00271FB3">
              <w:rPr>
                <w:rFonts w:ascii="Calibri" w:hAnsi="Calibri" w:cs="Calibri"/>
              </w:rPr>
              <w:t>809</w:t>
            </w:r>
          </w:p>
        </w:tc>
        <w:tc>
          <w:tcPr>
            <w:tcW w:w="0" w:type="auto"/>
          </w:tcPr>
          <w:p w14:paraId="0AD53BE5" w14:textId="77777777" w:rsidR="008F4061" w:rsidRPr="00271FB3" w:rsidRDefault="008F4061" w:rsidP="008F4061">
            <w:pPr>
              <w:jc w:val="right"/>
              <w:rPr>
                <w:rFonts w:ascii="Calibri" w:hAnsi="Calibri" w:cs="Calibri"/>
              </w:rPr>
            </w:pPr>
            <w:r w:rsidRPr="00271FB3">
              <w:rPr>
                <w:rFonts w:ascii="Calibri" w:hAnsi="Calibri" w:cs="Calibri"/>
              </w:rPr>
              <w:t>1,424</w:t>
            </w:r>
          </w:p>
        </w:tc>
      </w:tr>
    </w:tbl>
    <w:p w14:paraId="6A73C5C8" w14:textId="77777777" w:rsidR="008F4061" w:rsidRDefault="008F4061" w:rsidP="008F4061">
      <w:pPr>
        <w:rPr>
          <w:rFonts w:ascii="Calibri" w:hAnsi="Calibri" w:cs="Calibri"/>
        </w:rPr>
      </w:pPr>
    </w:p>
    <w:p w14:paraId="76776B0F" w14:textId="77777777" w:rsidR="008F4061" w:rsidRPr="00271FB3" w:rsidRDefault="008F4061" w:rsidP="008F4061">
      <w:pPr>
        <w:rPr>
          <w:rFonts w:ascii="Calibri" w:hAnsi="Calibri" w:cs="Calibri"/>
        </w:rPr>
      </w:pPr>
    </w:p>
    <w:p w14:paraId="5E5323BF" w14:textId="77777777" w:rsidR="008F4061" w:rsidRPr="00271FB3" w:rsidRDefault="008F4061" w:rsidP="008F4061">
      <w:pPr>
        <w:rPr>
          <w:rFonts w:ascii="Calibri" w:hAnsi="Calibri" w:cs="Calibri"/>
          <w:b/>
          <w:sz w:val="24"/>
        </w:rPr>
      </w:pPr>
      <w:r w:rsidRPr="00271FB3">
        <w:rPr>
          <w:rFonts w:ascii="Calibri" w:hAnsi="Calibri" w:cs="Calibri"/>
          <w:b/>
          <w:i/>
          <w:sz w:val="24"/>
        </w:rPr>
        <w:t>UNWEIGHTED Would you call yourself a strong Republican or a not very strong Republican?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24"/>
        <w:gridCol w:w="632"/>
        <w:gridCol w:w="806"/>
        <w:gridCol w:w="632"/>
      </w:tblGrid>
      <w:tr w:rsidR="008F4061" w:rsidRPr="00271FB3" w14:paraId="03F0048B" w14:textId="77777777" w:rsidTr="008F4061">
        <w:tc>
          <w:tcPr>
            <w:tcW w:w="0" w:type="auto"/>
            <w:tcBorders>
              <w:top w:val="thick" w:sz="0" w:space="0" w:color="000000"/>
            </w:tcBorders>
          </w:tcPr>
          <w:p w14:paraId="368F359F"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2F08E96F"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06F9AAA2" w14:textId="77777777" w:rsidTr="008F4061">
        <w:tc>
          <w:tcPr>
            <w:tcW w:w="0" w:type="auto"/>
          </w:tcPr>
          <w:p w14:paraId="29EB0B55"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91E969E"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58503F6"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AF5E908"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21ECF2B8" w14:textId="77777777" w:rsidTr="008F4061">
        <w:tc>
          <w:tcPr>
            <w:tcW w:w="0" w:type="auto"/>
            <w:tcBorders>
              <w:bottom w:val="thick" w:sz="0" w:space="0" w:color="000000"/>
            </w:tcBorders>
          </w:tcPr>
          <w:p w14:paraId="3313AA58"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147AD33B"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7062911"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2625893"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431F7798" w14:textId="77777777" w:rsidTr="008F4061">
        <w:tc>
          <w:tcPr>
            <w:tcW w:w="0" w:type="auto"/>
            <w:tcBorders>
              <w:top w:val="thick" w:sz="0" w:space="0" w:color="000000"/>
            </w:tcBorders>
          </w:tcPr>
          <w:p w14:paraId="1A28453A" w14:textId="77777777" w:rsidR="008F4061" w:rsidRPr="00271FB3" w:rsidRDefault="008F4061" w:rsidP="008F4061">
            <w:pPr>
              <w:rPr>
                <w:rFonts w:ascii="Calibri" w:hAnsi="Calibri" w:cs="Calibri"/>
              </w:rPr>
            </w:pPr>
            <w:r w:rsidRPr="00271FB3">
              <w:rPr>
                <w:rFonts w:ascii="Calibri" w:hAnsi="Calibri" w:cs="Calibri"/>
              </w:rPr>
              <w:t>Strong Republican</w:t>
            </w:r>
          </w:p>
        </w:tc>
        <w:tc>
          <w:tcPr>
            <w:tcW w:w="0" w:type="auto"/>
            <w:tcBorders>
              <w:top w:val="thick" w:sz="0" w:space="0" w:color="000000"/>
            </w:tcBorders>
          </w:tcPr>
          <w:p w14:paraId="15F48762" w14:textId="77777777" w:rsidR="008F4061" w:rsidRPr="00271FB3" w:rsidRDefault="008F4061" w:rsidP="008F4061">
            <w:pPr>
              <w:jc w:val="right"/>
              <w:rPr>
                <w:rFonts w:ascii="Calibri" w:hAnsi="Calibri" w:cs="Calibri"/>
              </w:rPr>
            </w:pPr>
            <w:r w:rsidRPr="00271FB3">
              <w:rPr>
                <w:rFonts w:ascii="Calibri" w:hAnsi="Calibri" w:cs="Calibri"/>
              </w:rPr>
              <w:t>50</w:t>
            </w:r>
          </w:p>
        </w:tc>
        <w:tc>
          <w:tcPr>
            <w:tcW w:w="0" w:type="auto"/>
            <w:tcBorders>
              <w:top w:val="thick" w:sz="0" w:space="0" w:color="000000"/>
            </w:tcBorders>
          </w:tcPr>
          <w:p w14:paraId="60FA6EC0" w14:textId="77777777" w:rsidR="008F4061" w:rsidRPr="00271FB3" w:rsidRDefault="008F4061" w:rsidP="008F4061">
            <w:pPr>
              <w:jc w:val="right"/>
              <w:rPr>
                <w:rFonts w:ascii="Calibri" w:hAnsi="Calibri" w:cs="Calibri"/>
              </w:rPr>
            </w:pPr>
            <w:r w:rsidRPr="00271FB3">
              <w:rPr>
                <w:rFonts w:ascii="Calibri" w:hAnsi="Calibri" w:cs="Calibri"/>
              </w:rPr>
              <w:t>43</w:t>
            </w:r>
          </w:p>
        </w:tc>
        <w:tc>
          <w:tcPr>
            <w:tcW w:w="0" w:type="auto"/>
            <w:tcBorders>
              <w:top w:val="thick" w:sz="0" w:space="0" w:color="000000"/>
            </w:tcBorders>
          </w:tcPr>
          <w:p w14:paraId="0277A5C7" w14:textId="77777777" w:rsidR="008F4061" w:rsidRPr="00271FB3" w:rsidRDefault="008F4061" w:rsidP="008F4061">
            <w:pPr>
              <w:jc w:val="right"/>
              <w:rPr>
                <w:rFonts w:ascii="Calibri" w:hAnsi="Calibri" w:cs="Calibri"/>
              </w:rPr>
            </w:pPr>
            <w:r w:rsidRPr="00271FB3">
              <w:rPr>
                <w:rFonts w:ascii="Calibri" w:hAnsi="Calibri" w:cs="Calibri"/>
              </w:rPr>
              <w:t>47</w:t>
            </w:r>
          </w:p>
        </w:tc>
      </w:tr>
      <w:tr w:rsidR="008F4061" w:rsidRPr="00271FB3" w14:paraId="6C8A6358" w14:textId="77777777" w:rsidTr="008F4061">
        <w:tc>
          <w:tcPr>
            <w:tcW w:w="0" w:type="auto"/>
          </w:tcPr>
          <w:p w14:paraId="293BD3D2" w14:textId="77777777" w:rsidR="008F4061" w:rsidRPr="00271FB3" w:rsidRDefault="008F4061" w:rsidP="008F4061">
            <w:pPr>
              <w:rPr>
                <w:rFonts w:ascii="Calibri" w:hAnsi="Calibri" w:cs="Calibri"/>
              </w:rPr>
            </w:pPr>
            <w:r w:rsidRPr="00271FB3">
              <w:rPr>
                <w:rFonts w:ascii="Calibri" w:hAnsi="Calibri" w:cs="Calibri"/>
              </w:rPr>
              <w:t>Not very strong Republican</w:t>
            </w:r>
          </w:p>
        </w:tc>
        <w:tc>
          <w:tcPr>
            <w:tcW w:w="0" w:type="auto"/>
          </w:tcPr>
          <w:p w14:paraId="7739E259" w14:textId="77777777" w:rsidR="008F4061" w:rsidRPr="00271FB3" w:rsidRDefault="008F4061" w:rsidP="008F4061">
            <w:pPr>
              <w:jc w:val="right"/>
              <w:rPr>
                <w:rFonts w:ascii="Calibri" w:hAnsi="Calibri" w:cs="Calibri"/>
              </w:rPr>
            </w:pPr>
            <w:r w:rsidRPr="00271FB3">
              <w:rPr>
                <w:rFonts w:ascii="Calibri" w:hAnsi="Calibri" w:cs="Calibri"/>
              </w:rPr>
              <w:t>49</w:t>
            </w:r>
          </w:p>
        </w:tc>
        <w:tc>
          <w:tcPr>
            <w:tcW w:w="0" w:type="auto"/>
          </w:tcPr>
          <w:p w14:paraId="02AD5FFB" w14:textId="77777777" w:rsidR="008F4061" w:rsidRPr="00271FB3" w:rsidRDefault="008F4061" w:rsidP="008F4061">
            <w:pPr>
              <w:jc w:val="right"/>
              <w:rPr>
                <w:rFonts w:ascii="Calibri" w:hAnsi="Calibri" w:cs="Calibri"/>
              </w:rPr>
            </w:pPr>
            <w:r w:rsidRPr="00271FB3">
              <w:rPr>
                <w:rFonts w:ascii="Calibri" w:hAnsi="Calibri" w:cs="Calibri"/>
              </w:rPr>
              <w:t>56</w:t>
            </w:r>
          </w:p>
        </w:tc>
        <w:tc>
          <w:tcPr>
            <w:tcW w:w="0" w:type="auto"/>
          </w:tcPr>
          <w:p w14:paraId="5047C62C" w14:textId="77777777" w:rsidR="008F4061" w:rsidRPr="00271FB3" w:rsidRDefault="008F4061" w:rsidP="008F4061">
            <w:pPr>
              <w:jc w:val="right"/>
              <w:rPr>
                <w:rFonts w:ascii="Calibri" w:hAnsi="Calibri" w:cs="Calibri"/>
              </w:rPr>
            </w:pPr>
            <w:r w:rsidRPr="00271FB3">
              <w:rPr>
                <w:rFonts w:ascii="Calibri" w:hAnsi="Calibri" w:cs="Calibri"/>
              </w:rPr>
              <w:t>52</w:t>
            </w:r>
          </w:p>
        </w:tc>
      </w:tr>
      <w:tr w:rsidR="008F4061" w:rsidRPr="00271FB3" w14:paraId="69E82E3A" w14:textId="77777777" w:rsidTr="008F4061">
        <w:tc>
          <w:tcPr>
            <w:tcW w:w="0" w:type="auto"/>
          </w:tcPr>
          <w:p w14:paraId="14122440" w14:textId="77777777" w:rsidR="008F4061" w:rsidRPr="00271FB3" w:rsidRDefault="008F4061" w:rsidP="008F4061">
            <w:pPr>
              <w:rPr>
                <w:rFonts w:ascii="Calibri" w:hAnsi="Calibri" w:cs="Calibri"/>
              </w:rPr>
            </w:pPr>
            <w:r w:rsidRPr="00271FB3">
              <w:rPr>
                <w:rFonts w:ascii="Calibri" w:hAnsi="Calibri" w:cs="Calibri"/>
              </w:rPr>
              <w:t>SKIP/REFUSED</w:t>
            </w:r>
          </w:p>
        </w:tc>
        <w:tc>
          <w:tcPr>
            <w:tcW w:w="0" w:type="auto"/>
          </w:tcPr>
          <w:p w14:paraId="170579B4"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481AA8AF"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41C6278D"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27A56E9F" w14:textId="77777777" w:rsidTr="008F4061">
        <w:tc>
          <w:tcPr>
            <w:tcW w:w="0" w:type="auto"/>
          </w:tcPr>
          <w:p w14:paraId="0B425764"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0B1F5586" w14:textId="77777777" w:rsidR="008F4061" w:rsidRPr="00271FB3" w:rsidRDefault="008F4061" w:rsidP="008F4061">
            <w:pPr>
              <w:jc w:val="right"/>
              <w:rPr>
                <w:rFonts w:ascii="Calibri" w:hAnsi="Calibri" w:cs="Calibri"/>
              </w:rPr>
            </w:pPr>
            <w:r w:rsidRPr="00271FB3">
              <w:rPr>
                <w:rFonts w:ascii="Calibri" w:hAnsi="Calibri" w:cs="Calibri"/>
              </w:rPr>
              <w:t>347</w:t>
            </w:r>
          </w:p>
        </w:tc>
        <w:tc>
          <w:tcPr>
            <w:tcW w:w="0" w:type="auto"/>
          </w:tcPr>
          <w:p w14:paraId="4C20A004" w14:textId="77777777" w:rsidR="008F4061" w:rsidRPr="00271FB3" w:rsidRDefault="008F4061" w:rsidP="008F4061">
            <w:pPr>
              <w:jc w:val="right"/>
              <w:rPr>
                <w:rFonts w:ascii="Calibri" w:hAnsi="Calibri" w:cs="Calibri"/>
              </w:rPr>
            </w:pPr>
            <w:r w:rsidRPr="00271FB3">
              <w:rPr>
                <w:rFonts w:ascii="Calibri" w:hAnsi="Calibri" w:cs="Calibri"/>
              </w:rPr>
              <w:t>291</w:t>
            </w:r>
          </w:p>
        </w:tc>
        <w:tc>
          <w:tcPr>
            <w:tcW w:w="0" w:type="auto"/>
          </w:tcPr>
          <w:p w14:paraId="1AA784FC" w14:textId="77777777" w:rsidR="008F4061" w:rsidRPr="00271FB3" w:rsidRDefault="008F4061" w:rsidP="008F4061">
            <w:pPr>
              <w:jc w:val="right"/>
              <w:rPr>
                <w:rFonts w:ascii="Calibri" w:hAnsi="Calibri" w:cs="Calibri"/>
              </w:rPr>
            </w:pPr>
            <w:r w:rsidRPr="00271FB3">
              <w:rPr>
                <w:rFonts w:ascii="Calibri" w:hAnsi="Calibri" w:cs="Calibri"/>
              </w:rPr>
              <w:t>638</w:t>
            </w:r>
          </w:p>
        </w:tc>
      </w:tr>
    </w:tbl>
    <w:p w14:paraId="109190A6" w14:textId="77777777" w:rsidR="008F4061" w:rsidRDefault="008F4061" w:rsidP="008F4061">
      <w:pPr>
        <w:rPr>
          <w:rFonts w:ascii="Calibri" w:hAnsi="Calibri" w:cs="Calibri"/>
        </w:rPr>
      </w:pPr>
    </w:p>
    <w:p w14:paraId="3B66DD56" w14:textId="77777777" w:rsidR="008F4061" w:rsidRPr="00271FB3" w:rsidRDefault="008F4061" w:rsidP="008F4061">
      <w:pPr>
        <w:rPr>
          <w:rFonts w:ascii="Calibri" w:hAnsi="Calibri" w:cs="Calibri"/>
        </w:rPr>
      </w:pPr>
    </w:p>
    <w:p w14:paraId="74460C72" w14:textId="77777777" w:rsidR="008F4061" w:rsidRPr="00271FB3" w:rsidRDefault="008F4061" w:rsidP="008F4061">
      <w:pPr>
        <w:rPr>
          <w:rFonts w:ascii="Calibri" w:hAnsi="Calibri" w:cs="Calibri"/>
          <w:b/>
          <w:sz w:val="24"/>
        </w:rPr>
      </w:pPr>
      <w:r w:rsidRPr="00271FB3">
        <w:rPr>
          <w:rFonts w:ascii="Calibri" w:hAnsi="Calibri" w:cs="Calibri"/>
          <w:b/>
          <w:i/>
          <w:sz w:val="24"/>
        </w:rPr>
        <w:t>UNWEIGHTED Party ID. Combines PID1, PIDI, PIDA, and PIDB</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524"/>
        <w:gridCol w:w="672"/>
        <w:gridCol w:w="806"/>
        <w:gridCol w:w="672"/>
      </w:tblGrid>
      <w:tr w:rsidR="008F4061" w:rsidRPr="00271FB3" w14:paraId="67F4431D" w14:textId="77777777" w:rsidTr="008F4061">
        <w:tc>
          <w:tcPr>
            <w:tcW w:w="0" w:type="auto"/>
            <w:tcBorders>
              <w:top w:val="thick" w:sz="0" w:space="0" w:color="000000"/>
            </w:tcBorders>
          </w:tcPr>
          <w:p w14:paraId="3E587A4F"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6358FD24"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5D733C78" w14:textId="77777777" w:rsidTr="008F4061">
        <w:tc>
          <w:tcPr>
            <w:tcW w:w="0" w:type="auto"/>
          </w:tcPr>
          <w:p w14:paraId="20BFA51A" w14:textId="77777777" w:rsidR="008F4061" w:rsidRPr="00271FB3" w:rsidRDefault="008F4061" w:rsidP="008F4061">
            <w:pPr>
              <w:rPr>
                <w:rFonts w:ascii="Calibri" w:hAnsi="Calibri" w:cs="Calibri"/>
              </w:rPr>
            </w:pPr>
          </w:p>
        </w:tc>
        <w:tc>
          <w:tcPr>
            <w:tcW w:w="0" w:type="auto"/>
            <w:tcBorders>
              <w:top w:val="thick" w:sz="0" w:space="0" w:color="000000"/>
              <w:bottom w:val="thick" w:sz="0" w:space="0" w:color="000000"/>
            </w:tcBorders>
          </w:tcPr>
          <w:p w14:paraId="732D89B2"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50854CC"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BA9D594"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0317B09C" w14:textId="77777777" w:rsidTr="008F4061">
        <w:tc>
          <w:tcPr>
            <w:tcW w:w="0" w:type="auto"/>
            <w:tcBorders>
              <w:bottom w:val="thick" w:sz="0" w:space="0" w:color="000000"/>
            </w:tcBorders>
          </w:tcPr>
          <w:p w14:paraId="28E3C028"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444F7BF9"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853D733"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3738DE8"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3399873A" w14:textId="77777777" w:rsidTr="008F4061">
        <w:tc>
          <w:tcPr>
            <w:tcW w:w="0" w:type="auto"/>
            <w:tcBorders>
              <w:top w:val="thick" w:sz="0" w:space="0" w:color="000000"/>
            </w:tcBorders>
          </w:tcPr>
          <w:p w14:paraId="3EDF1468" w14:textId="77777777" w:rsidR="008F4061" w:rsidRPr="00271FB3" w:rsidRDefault="008F4061" w:rsidP="008F4061">
            <w:pPr>
              <w:rPr>
                <w:rFonts w:ascii="Calibri" w:hAnsi="Calibri" w:cs="Calibri"/>
              </w:rPr>
            </w:pPr>
            <w:r w:rsidRPr="00271FB3">
              <w:rPr>
                <w:rFonts w:ascii="Calibri" w:hAnsi="Calibri" w:cs="Calibri"/>
              </w:rPr>
              <w:t>Strong Dem</w:t>
            </w:r>
          </w:p>
        </w:tc>
        <w:tc>
          <w:tcPr>
            <w:tcW w:w="0" w:type="auto"/>
            <w:tcBorders>
              <w:top w:val="thick" w:sz="0" w:space="0" w:color="000000"/>
            </w:tcBorders>
          </w:tcPr>
          <w:p w14:paraId="0F1EBB6B" w14:textId="77777777" w:rsidR="008F4061" w:rsidRPr="00271FB3" w:rsidRDefault="008F4061" w:rsidP="008F4061">
            <w:pPr>
              <w:jc w:val="right"/>
              <w:rPr>
                <w:rFonts w:ascii="Calibri" w:hAnsi="Calibri" w:cs="Calibri"/>
              </w:rPr>
            </w:pPr>
            <w:r w:rsidRPr="00271FB3">
              <w:rPr>
                <w:rFonts w:ascii="Calibri" w:hAnsi="Calibri" w:cs="Calibri"/>
              </w:rPr>
              <w:t>21</w:t>
            </w:r>
          </w:p>
        </w:tc>
        <w:tc>
          <w:tcPr>
            <w:tcW w:w="0" w:type="auto"/>
            <w:tcBorders>
              <w:top w:val="thick" w:sz="0" w:space="0" w:color="000000"/>
            </w:tcBorders>
          </w:tcPr>
          <w:p w14:paraId="2908B5FD" w14:textId="77777777" w:rsidR="008F4061" w:rsidRPr="00271FB3" w:rsidRDefault="008F4061" w:rsidP="008F4061">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4E3A74A4" w14:textId="77777777" w:rsidR="008F4061" w:rsidRPr="00271FB3" w:rsidRDefault="008F4061" w:rsidP="008F4061">
            <w:pPr>
              <w:jc w:val="right"/>
              <w:rPr>
                <w:rFonts w:ascii="Calibri" w:hAnsi="Calibri" w:cs="Calibri"/>
              </w:rPr>
            </w:pPr>
            <w:r w:rsidRPr="00271FB3">
              <w:rPr>
                <w:rFonts w:ascii="Calibri" w:hAnsi="Calibri" w:cs="Calibri"/>
              </w:rPr>
              <w:t>24</w:t>
            </w:r>
          </w:p>
        </w:tc>
      </w:tr>
      <w:tr w:rsidR="008F4061" w:rsidRPr="00271FB3" w14:paraId="74B89DDC" w14:textId="77777777" w:rsidTr="008F4061">
        <w:tc>
          <w:tcPr>
            <w:tcW w:w="0" w:type="auto"/>
          </w:tcPr>
          <w:p w14:paraId="23E59922" w14:textId="77777777" w:rsidR="008F4061" w:rsidRPr="00271FB3" w:rsidRDefault="008F4061" w:rsidP="008F4061">
            <w:pPr>
              <w:rPr>
                <w:rFonts w:ascii="Calibri" w:hAnsi="Calibri" w:cs="Calibri"/>
              </w:rPr>
            </w:pPr>
            <w:r w:rsidRPr="00271FB3">
              <w:rPr>
                <w:rFonts w:ascii="Calibri" w:hAnsi="Calibri" w:cs="Calibri"/>
              </w:rPr>
              <w:t>Not Strong Dem</w:t>
            </w:r>
          </w:p>
        </w:tc>
        <w:tc>
          <w:tcPr>
            <w:tcW w:w="0" w:type="auto"/>
          </w:tcPr>
          <w:p w14:paraId="3A3077C2" w14:textId="77777777" w:rsidR="008F4061" w:rsidRPr="00271FB3" w:rsidRDefault="008F4061" w:rsidP="008F4061">
            <w:pPr>
              <w:jc w:val="right"/>
              <w:rPr>
                <w:rFonts w:ascii="Calibri" w:hAnsi="Calibri" w:cs="Calibri"/>
              </w:rPr>
            </w:pPr>
            <w:r w:rsidRPr="00271FB3">
              <w:rPr>
                <w:rFonts w:ascii="Calibri" w:hAnsi="Calibri" w:cs="Calibri"/>
              </w:rPr>
              <w:t>16</w:t>
            </w:r>
          </w:p>
        </w:tc>
        <w:tc>
          <w:tcPr>
            <w:tcW w:w="0" w:type="auto"/>
          </w:tcPr>
          <w:p w14:paraId="706F0F1C" w14:textId="77777777" w:rsidR="008F4061" w:rsidRPr="00271FB3" w:rsidRDefault="008F4061" w:rsidP="008F4061">
            <w:pPr>
              <w:jc w:val="right"/>
              <w:rPr>
                <w:rFonts w:ascii="Calibri" w:hAnsi="Calibri" w:cs="Calibri"/>
              </w:rPr>
            </w:pPr>
            <w:r w:rsidRPr="00271FB3">
              <w:rPr>
                <w:rFonts w:ascii="Calibri" w:hAnsi="Calibri" w:cs="Calibri"/>
              </w:rPr>
              <w:t>20</w:t>
            </w:r>
          </w:p>
        </w:tc>
        <w:tc>
          <w:tcPr>
            <w:tcW w:w="0" w:type="auto"/>
          </w:tcPr>
          <w:p w14:paraId="6FA3A9DE" w14:textId="77777777" w:rsidR="008F4061" w:rsidRPr="00271FB3" w:rsidRDefault="008F4061" w:rsidP="008F4061">
            <w:pPr>
              <w:jc w:val="right"/>
              <w:rPr>
                <w:rFonts w:ascii="Calibri" w:hAnsi="Calibri" w:cs="Calibri"/>
              </w:rPr>
            </w:pPr>
            <w:r w:rsidRPr="00271FB3">
              <w:rPr>
                <w:rFonts w:ascii="Calibri" w:hAnsi="Calibri" w:cs="Calibri"/>
              </w:rPr>
              <w:t>18</w:t>
            </w:r>
          </w:p>
        </w:tc>
      </w:tr>
      <w:tr w:rsidR="008F4061" w:rsidRPr="00271FB3" w14:paraId="1F3CA272" w14:textId="77777777" w:rsidTr="008F4061">
        <w:tc>
          <w:tcPr>
            <w:tcW w:w="0" w:type="auto"/>
          </w:tcPr>
          <w:p w14:paraId="698CF6A2" w14:textId="77777777" w:rsidR="008F4061" w:rsidRPr="00271FB3" w:rsidRDefault="008F4061" w:rsidP="008F4061">
            <w:pPr>
              <w:rPr>
                <w:rFonts w:ascii="Calibri" w:hAnsi="Calibri" w:cs="Calibri"/>
              </w:rPr>
            </w:pPr>
            <w:r w:rsidRPr="00271FB3">
              <w:rPr>
                <w:rFonts w:ascii="Calibri" w:hAnsi="Calibri" w:cs="Calibri"/>
              </w:rPr>
              <w:t>Close to Dem</w:t>
            </w:r>
          </w:p>
        </w:tc>
        <w:tc>
          <w:tcPr>
            <w:tcW w:w="0" w:type="auto"/>
          </w:tcPr>
          <w:p w14:paraId="5FDE8C7A" w14:textId="77777777" w:rsidR="008F4061" w:rsidRPr="00271FB3" w:rsidRDefault="008F4061" w:rsidP="008F4061">
            <w:pPr>
              <w:jc w:val="right"/>
              <w:rPr>
                <w:rFonts w:ascii="Calibri" w:hAnsi="Calibri" w:cs="Calibri"/>
              </w:rPr>
            </w:pPr>
            <w:r w:rsidRPr="00271FB3">
              <w:rPr>
                <w:rFonts w:ascii="Calibri" w:hAnsi="Calibri" w:cs="Calibri"/>
              </w:rPr>
              <w:t>16</w:t>
            </w:r>
          </w:p>
        </w:tc>
        <w:tc>
          <w:tcPr>
            <w:tcW w:w="0" w:type="auto"/>
          </w:tcPr>
          <w:p w14:paraId="77C0062C" w14:textId="77777777" w:rsidR="008F4061" w:rsidRPr="00271FB3" w:rsidRDefault="008F4061" w:rsidP="008F4061">
            <w:pPr>
              <w:jc w:val="right"/>
              <w:rPr>
                <w:rFonts w:ascii="Calibri" w:hAnsi="Calibri" w:cs="Calibri"/>
              </w:rPr>
            </w:pPr>
            <w:r w:rsidRPr="00271FB3">
              <w:rPr>
                <w:rFonts w:ascii="Calibri" w:hAnsi="Calibri" w:cs="Calibri"/>
              </w:rPr>
              <w:t>15</w:t>
            </w:r>
          </w:p>
        </w:tc>
        <w:tc>
          <w:tcPr>
            <w:tcW w:w="0" w:type="auto"/>
          </w:tcPr>
          <w:p w14:paraId="1CB9CEBB" w14:textId="77777777" w:rsidR="008F4061" w:rsidRPr="00271FB3" w:rsidRDefault="008F4061" w:rsidP="008F4061">
            <w:pPr>
              <w:jc w:val="right"/>
              <w:rPr>
                <w:rFonts w:ascii="Calibri" w:hAnsi="Calibri" w:cs="Calibri"/>
              </w:rPr>
            </w:pPr>
            <w:r w:rsidRPr="00271FB3">
              <w:rPr>
                <w:rFonts w:ascii="Calibri" w:hAnsi="Calibri" w:cs="Calibri"/>
              </w:rPr>
              <w:t>15</w:t>
            </w:r>
          </w:p>
        </w:tc>
      </w:tr>
      <w:tr w:rsidR="008F4061" w:rsidRPr="00271FB3" w14:paraId="27D8A157" w14:textId="77777777" w:rsidTr="008F4061">
        <w:tc>
          <w:tcPr>
            <w:tcW w:w="0" w:type="auto"/>
          </w:tcPr>
          <w:p w14:paraId="74309FF7" w14:textId="77777777" w:rsidR="008F4061" w:rsidRPr="00271FB3" w:rsidRDefault="008F4061" w:rsidP="008F4061">
            <w:pPr>
              <w:rPr>
                <w:rFonts w:ascii="Calibri" w:hAnsi="Calibri" w:cs="Calibri"/>
              </w:rPr>
            </w:pPr>
            <w:r w:rsidRPr="00271FB3">
              <w:rPr>
                <w:rFonts w:ascii="Calibri" w:hAnsi="Calibri" w:cs="Calibri"/>
              </w:rPr>
              <w:t>Independent</w:t>
            </w:r>
          </w:p>
        </w:tc>
        <w:tc>
          <w:tcPr>
            <w:tcW w:w="0" w:type="auto"/>
          </w:tcPr>
          <w:p w14:paraId="0875BB8C" w14:textId="77777777" w:rsidR="008F4061" w:rsidRPr="00271FB3" w:rsidRDefault="008F4061" w:rsidP="008F4061">
            <w:pPr>
              <w:jc w:val="right"/>
              <w:rPr>
                <w:rFonts w:ascii="Calibri" w:hAnsi="Calibri" w:cs="Calibri"/>
              </w:rPr>
            </w:pPr>
            <w:r w:rsidRPr="00271FB3">
              <w:rPr>
                <w:rFonts w:ascii="Calibri" w:hAnsi="Calibri" w:cs="Calibri"/>
              </w:rPr>
              <w:t>18</w:t>
            </w:r>
          </w:p>
        </w:tc>
        <w:tc>
          <w:tcPr>
            <w:tcW w:w="0" w:type="auto"/>
          </w:tcPr>
          <w:p w14:paraId="27A8A43B" w14:textId="77777777" w:rsidR="008F4061" w:rsidRPr="00271FB3" w:rsidRDefault="008F4061" w:rsidP="008F4061">
            <w:pPr>
              <w:jc w:val="right"/>
              <w:rPr>
                <w:rFonts w:ascii="Calibri" w:hAnsi="Calibri" w:cs="Calibri"/>
              </w:rPr>
            </w:pPr>
            <w:r w:rsidRPr="00271FB3">
              <w:rPr>
                <w:rFonts w:ascii="Calibri" w:hAnsi="Calibri" w:cs="Calibri"/>
              </w:rPr>
              <w:t>18</w:t>
            </w:r>
          </w:p>
        </w:tc>
        <w:tc>
          <w:tcPr>
            <w:tcW w:w="0" w:type="auto"/>
          </w:tcPr>
          <w:p w14:paraId="0BB13205" w14:textId="77777777" w:rsidR="008F4061" w:rsidRPr="00271FB3" w:rsidRDefault="008F4061" w:rsidP="008F4061">
            <w:pPr>
              <w:jc w:val="right"/>
              <w:rPr>
                <w:rFonts w:ascii="Calibri" w:hAnsi="Calibri" w:cs="Calibri"/>
              </w:rPr>
            </w:pPr>
            <w:r w:rsidRPr="00271FB3">
              <w:rPr>
                <w:rFonts w:ascii="Calibri" w:hAnsi="Calibri" w:cs="Calibri"/>
              </w:rPr>
              <w:t>18</w:t>
            </w:r>
          </w:p>
        </w:tc>
      </w:tr>
      <w:tr w:rsidR="008F4061" w:rsidRPr="00271FB3" w14:paraId="0DF4C464" w14:textId="77777777" w:rsidTr="008F4061">
        <w:tc>
          <w:tcPr>
            <w:tcW w:w="0" w:type="auto"/>
          </w:tcPr>
          <w:p w14:paraId="3CB250EF" w14:textId="77777777" w:rsidR="008F4061" w:rsidRPr="00271FB3" w:rsidRDefault="008F4061" w:rsidP="008F4061">
            <w:pPr>
              <w:rPr>
                <w:rFonts w:ascii="Calibri" w:hAnsi="Calibri" w:cs="Calibri"/>
              </w:rPr>
            </w:pPr>
            <w:r w:rsidRPr="00271FB3">
              <w:rPr>
                <w:rFonts w:ascii="Calibri" w:hAnsi="Calibri" w:cs="Calibri"/>
              </w:rPr>
              <w:t>Close to Rep</w:t>
            </w:r>
          </w:p>
        </w:tc>
        <w:tc>
          <w:tcPr>
            <w:tcW w:w="0" w:type="auto"/>
          </w:tcPr>
          <w:p w14:paraId="1FD7C1DC"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3334D104"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0C4353DC" w14:textId="77777777" w:rsidR="008F4061" w:rsidRPr="00271FB3" w:rsidRDefault="008F4061" w:rsidP="008F4061">
            <w:pPr>
              <w:jc w:val="right"/>
              <w:rPr>
                <w:rFonts w:ascii="Calibri" w:hAnsi="Calibri" w:cs="Calibri"/>
              </w:rPr>
            </w:pPr>
            <w:r w:rsidRPr="00271FB3">
              <w:rPr>
                <w:rFonts w:ascii="Calibri" w:hAnsi="Calibri" w:cs="Calibri"/>
              </w:rPr>
              <w:t>6</w:t>
            </w:r>
          </w:p>
        </w:tc>
      </w:tr>
      <w:tr w:rsidR="008F4061" w:rsidRPr="00271FB3" w14:paraId="1B993E3B" w14:textId="77777777" w:rsidTr="008F4061">
        <w:tc>
          <w:tcPr>
            <w:tcW w:w="0" w:type="auto"/>
          </w:tcPr>
          <w:p w14:paraId="021EDCEA" w14:textId="77777777" w:rsidR="008F4061" w:rsidRPr="00271FB3" w:rsidRDefault="008F4061" w:rsidP="008F4061">
            <w:pPr>
              <w:rPr>
                <w:rFonts w:ascii="Calibri" w:hAnsi="Calibri" w:cs="Calibri"/>
              </w:rPr>
            </w:pPr>
            <w:r w:rsidRPr="00271FB3">
              <w:rPr>
                <w:rFonts w:ascii="Calibri" w:hAnsi="Calibri" w:cs="Calibri"/>
              </w:rPr>
              <w:t>Not Strong Rep</w:t>
            </w:r>
          </w:p>
        </w:tc>
        <w:tc>
          <w:tcPr>
            <w:tcW w:w="0" w:type="auto"/>
          </w:tcPr>
          <w:p w14:paraId="750DB367" w14:textId="77777777" w:rsidR="008F4061" w:rsidRPr="00271FB3" w:rsidRDefault="008F4061" w:rsidP="008F4061">
            <w:pPr>
              <w:jc w:val="right"/>
              <w:rPr>
                <w:rFonts w:ascii="Calibri" w:hAnsi="Calibri" w:cs="Calibri"/>
              </w:rPr>
            </w:pPr>
            <w:r w:rsidRPr="00271FB3">
              <w:rPr>
                <w:rFonts w:ascii="Calibri" w:hAnsi="Calibri" w:cs="Calibri"/>
              </w:rPr>
              <w:t>10</w:t>
            </w:r>
          </w:p>
        </w:tc>
        <w:tc>
          <w:tcPr>
            <w:tcW w:w="0" w:type="auto"/>
          </w:tcPr>
          <w:p w14:paraId="29A871AE" w14:textId="77777777" w:rsidR="008F4061" w:rsidRPr="00271FB3" w:rsidRDefault="008F4061" w:rsidP="008F4061">
            <w:pPr>
              <w:jc w:val="right"/>
              <w:rPr>
                <w:rFonts w:ascii="Calibri" w:hAnsi="Calibri" w:cs="Calibri"/>
              </w:rPr>
            </w:pPr>
            <w:r w:rsidRPr="00271FB3">
              <w:rPr>
                <w:rFonts w:ascii="Calibri" w:hAnsi="Calibri" w:cs="Calibri"/>
              </w:rPr>
              <w:t>9</w:t>
            </w:r>
          </w:p>
        </w:tc>
        <w:tc>
          <w:tcPr>
            <w:tcW w:w="0" w:type="auto"/>
          </w:tcPr>
          <w:p w14:paraId="3E1DE2F9" w14:textId="77777777" w:rsidR="008F4061" w:rsidRPr="00271FB3" w:rsidRDefault="008F4061" w:rsidP="008F4061">
            <w:pPr>
              <w:jc w:val="right"/>
              <w:rPr>
                <w:rFonts w:ascii="Calibri" w:hAnsi="Calibri" w:cs="Calibri"/>
              </w:rPr>
            </w:pPr>
            <w:r w:rsidRPr="00271FB3">
              <w:rPr>
                <w:rFonts w:ascii="Calibri" w:hAnsi="Calibri" w:cs="Calibri"/>
              </w:rPr>
              <w:t>10</w:t>
            </w:r>
          </w:p>
        </w:tc>
      </w:tr>
      <w:tr w:rsidR="008F4061" w:rsidRPr="00271FB3" w14:paraId="47B4D418" w14:textId="77777777" w:rsidTr="008F4061">
        <w:tc>
          <w:tcPr>
            <w:tcW w:w="0" w:type="auto"/>
          </w:tcPr>
          <w:p w14:paraId="60F513C1" w14:textId="77777777" w:rsidR="008F4061" w:rsidRPr="00271FB3" w:rsidRDefault="008F4061" w:rsidP="008F4061">
            <w:pPr>
              <w:rPr>
                <w:rFonts w:ascii="Calibri" w:hAnsi="Calibri" w:cs="Calibri"/>
              </w:rPr>
            </w:pPr>
            <w:r w:rsidRPr="00271FB3">
              <w:rPr>
                <w:rFonts w:ascii="Calibri" w:hAnsi="Calibri" w:cs="Calibri"/>
              </w:rPr>
              <w:t>Strong Rep</w:t>
            </w:r>
          </w:p>
        </w:tc>
        <w:tc>
          <w:tcPr>
            <w:tcW w:w="0" w:type="auto"/>
          </w:tcPr>
          <w:p w14:paraId="3503C767" w14:textId="77777777" w:rsidR="008F4061" w:rsidRPr="00271FB3" w:rsidRDefault="008F4061" w:rsidP="008F4061">
            <w:pPr>
              <w:jc w:val="right"/>
              <w:rPr>
                <w:rFonts w:ascii="Calibri" w:hAnsi="Calibri" w:cs="Calibri"/>
              </w:rPr>
            </w:pPr>
            <w:r w:rsidRPr="00271FB3">
              <w:rPr>
                <w:rFonts w:ascii="Calibri" w:hAnsi="Calibri" w:cs="Calibri"/>
              </w:rPr>
              <w:t>11</w:t>
            </w:r>
          </w:p>
        </w:tc>
        <w:tc>
          <w:tcPr>
            <w:tcW w:w="0" w:type="auto"/>
          </w:tcPr>
          <w:p w14:paraId="6D0590A8" w14:textId="77777777" w:rsidR="008F4061" w:rsidRPr="00271FB3" w:rsidRDefault="008F4061" w:rsidP="008F4061">
            <w:pPr>
              <w:jc w:val="right"/>
              <w:rPr>
                <w:rFonts w:ascii="Calibri" w:hAnsi="Calibri" w:cs="Calibri"/>
              </w:rPr>
            </w:pPr>
            <w:r w:rsidRPr="00271FB3">
              <w:rPr>
                <w:rFonts w:ascii="Calibri" w:hAnsi="Calibri" w:cs="Calibri"/>
              </w:rPr>
              <w:t>7</w:t>
            </w:r>
          </w:p>
        </w:tc>
        <w:tc>
          <w:tcPr>
            <w:tcW w:w="0" w:type="auto"/>
          </w:tcPr>
          <w:p w14:paraId="098B7FDC" w14:textId="77777777" w:rsidR="008F4061" w:rsidRPr="00271FB3" w:rsidRDefault="008F4061" w:rsidP="008F4061">
            <w:pPr>
              <w:jc w:val="right"/>
              <w:rPr>
                <w:rFonts w:ascii="Calibri" w:hAnsi="Calibri" w:cs="Calibri"/>
              </w:rPr>
            </w:pPr>
            <w:r w:rsidRPr="00271FB3">
              <w:rPr>
                <w:rFonts w:ascii="Calibri" w:hAnsi="Calibri" w:cs="Calibri"/>
              </w:rPr>
              <w:t>9</w:t>
            </w:r>
          </w:p>
        </w:tc>
      </w:tr>
      <w:tr w:rsidR="008F4061" w:rsidRPr="00271FB3" w14:paraId="23483837" w14:textId="77777777" w:rsidTr="008F4061">
        <w:tc>
          <w:tcPr>
            <w:tcW w:w="0" w:type="auto"/>
          </w:tcPr>
          <w:p w14:paraId="7F3966E5"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582D58A6" w14:textId="77777777" w:rsidR="008F4061" w:rsidRPr="00271FB3" w:rsidRDefault="008F4061" w:rsidP="008F4061">
            <w:pPr>
              <w:jc w:val="right"/>
              <w:rPr>
                <w:rFonts w:ascii="Calibri" w:hAnsi="Calibri" w:cs="Calibri"/>
              </w:rPr>
            </w:pPr>
            <w:r w:rsidRPr="00271FB3">
              <w:rPr>
                <w:rFonts w:ascii="Calibri" w:hAnsi="Calibri" w:cs="Calibri"/>
              </w:rPr>
              <w:t>1,653</w:t>
            </w:r>
          </w:p>
        </w:tc>
        <w:tc>
          <w:tcPr>
            <w:tcW w:w="0" w:type="auto"/>
          </w:tcPr>
          <w:p w14:paraId="5EAEC313" w14:textId="77777777" w:rsidR="008F4061" w:rsidRPr="00271FB3" w:rsidRDefault="008F4061" w:rsidP="008F4061">
            <w:pPr>
              <w:jc w:val="right"/>
              <w:rPr>
                <w:rFonts w:ascii="Calibri" w:hAnsi="Calibri" w:cs="Calibri"/>
              </w:rPr>
            </w:pPr>
            <w:r w:rsidRPr="00271FB3">
              <w:rPr>
                <w:rFonts w:ascii="Calibri" w:hAnsi="Calibri" w:cs="Calibri"/>
              </w:rPr>
              <w:t>1,742</w:t>
            </w:r>
          </w:p>
        </w:tc>
        <w:tc>
          <w:tcPr>
            <w:tcW w:w="0" w:type="auto"/>
          </w:tcPr>
          <w:p w14:paraId="717EA9E2" w14:textId="77777777" w:rsidR="008F4061" w:rsidRPr="00271FB3" w:rsidRDefault="008F4061" w:rsidP="008F4061">
            <w:pPr>
              <w:jc w:val="right"/>
              <w:rPr>
                <w:rFonts w:ascii="Calibri" w:hAnsi="Calibri" w:cs="Calibri"/>
              </w:rPr>
            </w:pPr>
            <w:r w:rsidRPr="00271FB3">
              <w:rPr>
                <w:rFonts w:ascii="Calibri" w:hAnsi="Calibri" w:cs="Calibri"/>
              </w:rPr>
              <w:t>3,395</w:t>
            </w:r>
          </w:p>
        </w:tc>
      </w:tr>
    </w:tbl>
    <w:p w14:paraId="24A16C3A" w14:textId="77777777" w:rsidR="008F4061" w:rsidRPr="00271FB3" w:rsidRDefault="008F4061" w:rsidP="008F4061">
      <w:pPr>
        <w:rPr>
          <w:rFonts w:ascii="Calibri" w:hAnsi="Calibri" w:cs="Calibri"/>
        </w:rPr>
      </w:pPr>
    </w:p>
    <w:p w14:paraId="5FC1A32B" w14:textId="77777777" w:rsidR="008F4061" w:rsidRPr="00271FB3" w:rsidRDefault="008F4061" w:rsidP="008F4061">
      <w:pPr>
        <w:rPr>
          <w:rFonts w:ascii="Calibri" w:hAnsi="Calibri" w:cs="Calibri"/>
          <w:b/>
          <w:sz w:val="24"/>
        </w:rPr>
      </w:pPr>
      <w:r w:rsidRPr="00271FB3">
        <w:rPr>
          <w:rFonts w:ascii="Calibri" w:hAnsi="Calibri" w:cs="Calibri"/>
          <w:b/>
          <w:i/>
          <w:sz w:val="24"/>
        </w:rPr>
        <w:t>UNWEIGHTED AGE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83"/>
        <w:gridCol w:w="672"/>
        <w:gridCol w:w="806"/>
        <w:gridCol w:w="672"/>
      </w:tblGrid>
      <w:tr w:rsidR="008F4061" w:rsidRPr="00271FB3" w14:paraId="5135B56E" w14:textId="77777777" w:rsidTr="008F4061">
        <w:tc>
          <w:tcPr>
            <w:tcW w:w="0" w:type="auto"/>
            <w:tcBorders>
              <w:top w:val="thick" w:sz="0" w:space="0" w:color="000000"/>
            </w:tcBorders>
          </w:tcPr>
          <w:p w14:paraId="229D8802"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107770F9"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1FA64766" w14:textId="77777777" w:rsidTr="008F4061">
        <w:tc>
          <w:tcPr>
            <w:tcW w:w="0" w:type="auto"/>
          </w:tcPr>
          <w:p w14:paraId="147E26EA" w14:textId="77777777" w:rsidR="008F4061" w:rsidRPr="00271FB3" w:rsidRDefault="008F4061" w:rsidP="008F4061">
            <w:pPr>
              <w:rPr>
                <w:rFonts w:ascii="Calibri" w:hAnsi="Calibri" w:cs="Calibri"/>
              </w:rPr>
            </w:pPr>
          </w:p>
        </w:tc>
        <w:tc>
          <w:tcPr>
            <w:tcW w:w="0" w:type="auto"/>
            <w:tcBorders>
              <w:top w:val="thick" w:sz="0" w:space="0" w:color="000000"/>
              <w:bottom w:val="thick" w:sz="0" w:space="0" w:color="000000"/>
            </w:tcBorders>
          </w:tcPr>
          <w:p w14:paraId="46A78C57"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4BFBB53"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A823132"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6460E8FC" w14:textId="77777777" w:rsidTr="008F4061">
        <w:tc>
          <w:tcPr>
            <w:tcW w:w="0" w:type="auto"/>
            <w:tcBorders>
              <w:bottom w:val="thick" w:sz="0" w:space="0" w:color="000000"/>
            </w:tcBorders>
          </w:tcPr>
          <w:p w14:paraId="490DCDAD"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31983379"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6FB89B1"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ADE11E2"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0C34B84F" w14:textId="77777777" w:rsidTr="008F4061">
        <w:tc>
          <w:tcPr>
            <w:tcW w:w="0" w:type="auto"/>
            <w:tcBorders>
              <w:top w:val="thick" w:sz="0" w:space="0" w:color="000000"/>
            </w:tcBorders>
          </w:tcPr>
          <w:p w14:paraId="74D6FC50" w14:textId="77777777" w:rsidR="008F4061" w:rsidRPr="00271FB3" w:rsidRDefault="008F4061" w:rsidP="008F4061">
            <w:pPr>
              <w:rPr>
                <w:rFonts w:ascii="Calibri" w:hAnsi="Calibri" w:cs="Calibri"/>
              </w:rPr>
            </w:pPr>
            <w:r w:rsidRPr="00271FB3">
              <w:rPr>
                <w:rFonts w:ascii="Calibri" w:hAnsi="Calibri" w:cs="Calibri"/>
              </w:rPr>
              <w:t>18-24</w:t>
            </w:r>
          </w:p>
        </w:tc>
        <w:tc>
          <w:tcPr>
            <w:tcW w:w="0" w:type="auto"/>
            <w:tcBorders>
              <w:top w:val="thick" w:sz="0" w:space="0" w:color="000000"/>
            </w:tcBorders>
          </w:tcPr>
          <w:p w14:paraId="769A710F" w14:textId="77777777" w:rsidR="008F4061" w:rsidRPr="00271FB3" w:rsidRDefault="008F4061" w:rsidP="008F4061">
            <w:pPr>
              <w:jc w:val="right"/>
              <w:rPr>
                <w:rFonts w:ascii="Calibri" w:hAnsi="Calibri" w:cs="Calibri"/>
              </w:rPr>
            </w:pPr>
            <w:r w:rsidRPr="00271FB3">
              <w:rPr>
                <w:rFonts w:ascii="Calibri" w:hAnsi="Calibri" w:cs="Calibri"/>
              </w:rPr>
              <w:t>35</w:t>
            </w:r>
          </w:p>
        </w:tc>
        <w:tc>
          <w:tcPr>
            <w:tcW w:w="0" w:type="auto"/>
            <w:tcBorders>
              <w:top w:val="thick" w:sz="0" w:space="0" w:color="000000"/>
            </w:tcBorders>
          </w:tcPr>
          <w:p w14:paraId="1DF05126" w14:textId="77777777" w:rsidR="008F4061" w:rsidRPr="00271FB3" w:rsidRDefault="008F4061" w:rsidP="008F4061">
            <w:pPr>
              <w:jc w:val="right"/>
              <w:rPr>
                <w:rFonts w:ascii="Calibri" w:hAnsi="Calibri" w:cs="Calibri"/>
              </w:rPr>
            </w:pPr>
            <w:r w:rsidRPr="00271FB3">
              <w:rPr>
                <w:rFonts w:ascii="Calibri" w:hAnsi="Calibri" w:cs="Calibri"/>
              </w:rPr>
              <w:t>36</w:t>
            </w:r>
          </w:p>
        </w:tc>
        <w:tc>
          <w:tcPr>
            <w:tcW w:w="0" w:type="auto"/>
            <w:tcBorders>
              <w:top w:val="thick" w:sz="0" w:space="0" w:color="000000"/>
            </w:tcBorders>
          </w:tcPr>
          <w:p w14:paraId="2765ECA8" w14:textId="77777777" w:rsidR="008F4061" w:rsidRPr="00271FB3" w:rsidRDefault="008F4061" w:rsidP="008F4061">
            <w:pPr>
              <w:jc w:val="right"/>
              <w:rPr>
                <w:rFonts w:ascii="Calibri" w:hAnsi="Calibri" w:cs="Calibri"/>
              </w:rPr>
            </w:pPr>
            <w:r w:rsidRPr="00271FB3">
              <w:rPr>
                <w:rFonts w:ascii="Calibri" w:hAnsi="Calibri" w:cs="Calibri"/>
              </w:rPr>
              <w:t>36</w:t>
            </w:r>
          </w:p>
        </w:tc>
      </w:tr>
      <w:tr w:rsidR="008F4061" w:rsidRPr="00271FB3" w14:paraId="1B8F47A6" w14:textId="77777777" w:rsidTr="008F4061">
        <w:tc>
          <w:tcPr>
            <w:tcW w:w="0" w:type="auto"/>
          </w:tcPr>
          <w:p w14:paraId="5D8F68EB" w14:textId="77777777" w:rsidR="008F4061" w:rsidRPr="00271FB3" w:rsidRDefault="008F4061" w:rsidP="008F4061">
            <w:pPr>
              <w:rPr>
                <w:rFonts w:ascii="Calibri" w:hAnsi="Calibri" w:cs="Calibri"/>
              </w:rPr>
            </w:pPr>
            <w:r w:rsidRPr="00271FB3">
              <w:rPr>
                <w:rFonts w:ascii="Calibri" w:hAnsi="Calibri" w:cs="Calibri"/>
              </w:rPr>
              <w:t>25-30</w:t>
            </w:r>
          </w:p>
        </w:tc>
        <w:tc>
          <w:tcPr>
            <w:tcW w:w="0" w:type="auto"/>
          </w:tcPr>
          <w:p w14:paraId="61B8DE61" w14:textId="77777777" w:rsidR="008F4061" w:rsidRPr="00271FB3" w:rsidRDefault="008F4061" w:rsidP="008F4061">
            <w:pPr>
              <w:jc w:val="right"/>
              <w:rPr>
                <w:rFonts w:ascii="Calibri" w:hAnsi="Calibri" w:cs="Calibri"/>
              </w:rPr>
            </w:pPr>
            <w:r w:rsidRPr="00271FB3">
              <w:rPr>
                <w:rFonts w:ascii="Calibri" w:hAnsi="Calibri" w:cs="Calibri"/>
              </w:rPr>
              <w:t>33</w:t>
            </w:r>
          </w:p>
        </w:tc>
        <w:tc>
          <w:tcPr>
            <w:tcW w:w="0" w:type="auto"/>
          </w:tcPr>
          <w:p w14:paraId="0C38155E" w14:textId="77777777" w:rsidR="008F4061" w:rsidRPr="00271FB3" w:rsidRDefault="008F4061" w:rsidP="008F4061">
            <w:pPr>
              <w:jc w:val="right"/>
              <w:rPr>
                <w:rFonts w:ascii="Calibri" w:hAnsi="Calibri" w:cs="Calibri"/>
              </w:rPr>
            </w:pPr>
            <w:r w:rsidRPr="00271FB3">
              <w:rPr>
                <w:rFonts w:ascii="Calibri" w:hAnsi="Calibri" w:cs="Calibri"/>
              </w:rPr>
              <w:t>32</w:t>
            </w:r>
          </w:p>
        </w:tc>
        <w:tc>
          <w:tcPr>
            <w:tcW w:w="0" w:type="auto"/>
          </w:tcPr>
          <w:p w14:paraId="5E9880BA" w14:textId="77777777" w:rsidR="008F4061" w:rsidRPr="00271FB3" w:rsidRDefault="008F4061" w:rsidP="008F4061">
            <w:pPr>
              <w:jc w:val="right"/>
              <w:rPr>
                <w:rFonts w:ascii="Calibri" w:hAnsi="Calibri" w:cs="Calibri"/>
              </w:rPr>
            </w:pPr>
            <w:r w:rsidRPr="00271FB3">
              <w:rPr>
                <w:rFonts w:ascii="Calibri" w:hAnsi="Calibri" w:cs="Calibri"/>
              </w:rPr>
              <w:t>32</w:t>
            </w:r>
          </w:p>
        </w:tc>
      </w:tr>
      <w:tr w:rsidR="008F4061" w:rsidRPr="00271FB3" w14:paraId="79669F40" w14:textId="77777777" w:rsidTr="008F4061">
        <w:tc>
          <w:tcPr>
            <w:tcW w:w="0" w:type="auto"/>
          </w:tcPr>
          <w:p w14:paraId="62BC6A3E" w14:textId="77777777" w:rsidR="008F4061" w:rsidRPr="00271FB3" w:rsidRDefault="008F4061" w:rsidP="008F4061">
            <w:pPr>
              <w:rPr>
                <w:rFonts w:ascii="Calibri" w:hAnsi="Calibri" w:cs="Calibri"/>
              </w:rPr>
            </w:pPr>
            <w:r w:rsidRPr="00271FB3">
              <w:rPr>
                <w:rFonts w:ascii="Calibri" w:hAnsi="Calibri" w:cs="Calibri"/>
              </w:rPr>
              <w:t>31-36</w:t>
            </w:r>
          </w:p>
        </w:tc>
        <w:tc>
          <w:tcPr>
            <w:tcW w:w="0" w:type="auto"/>
          </w:tcPr>
          <w:p w14:paraId="7144BC8A" w14:textId="77777777" w:rsidR="008F4061" w:rsidRPr="00271FB3" w:rsidRDefault="008F4061" w:rsidP="008F4061">
            <w:pPr>
              <w:jc w:val="right"/>
              <w:rPr>
                <w:rFonts w:ascii="Calibri" w:hAnsi="Calibri" w:cs="Calibri"/>
              </w:rPr>
            </w:pPr>
            <w:r w:rsidRPr="00271FB3">
              <w:rPr>
                <w:rFonts w:ascii="Calibri" w:hAnsi="Calibri" w:cs="Calibri"/>
              </w:rPr>
              <w:t>32</w:t>
            </w:r>
          </w:p>
        </w:tc>
        <w:tc>
          <w:tcPr>
            <w:tcW w:w="0" w:type="auto"/>
          </w:tcPr>
          <w:p w14:paraId="7501E92C" w14:textId="77777777" w:rsidR="008F4061" w:rsidRPr="00271FB3" w:rsidRDefault="008F4061" w:rsidP="008F4061">
            <w:pPr>
              <w:jc w:val="right"/>
              <w:rPr>
                <w:rFonts w:ascii="Calibri" w:hAnsi="Calibri" w:cs="Calibri"/>
              </w:rPr>
            </w:pPr>
            <w:r w:rsidRPr="00271FB3">
              <w:rPr>
                <w:rFonts w:ascii="Calibri" w:hAnsi="Calibri" w:cs="Calibri"/>
              </w:rPr>
              <w:t>32</w:t>
            </w:r>
          </w:p>
        </w:tc>
        <w:tc>
          <w:tcPr>
            <w:tcW w:w="0" w:type="auto"/>
          </w:tcPr>
          <w:p w14:paraId="655B44AD" w14:textId="77777777" w:rsidR="008F4061" w:rsidRPr="00271FB3" w:rsidRDefault="008F4061" w:rsidP="008F4061">
            <w:pPr>
              <w:jc w:val="right"/>
              <w:rPr>
                <w:rFonts w:ascii="Calibri" w:hAnsi="Calibri" w:cs="Calibri"/>
              </w:rPr>
            </w:pPr>
            <w:r w:rsidRPr="00271FB3">
              <w:rPr>
                <w:rFonts w:ascii="Calibri" w:hAnsi="Calibri" w:cs="Calibri"/>
              </w:rPr>
              <w:t>32</w:t>
            </w:r>
          </w:p>
        </w:tc>
      </w:tr>
      <w:tr w:rsidR="008F4061" w:rsidRPr="00271FB3" w14:paraId="0EC63E88" w14:textId="77777777" w:rsidTr="008F4061">
        <w:tc>
          <w:tcPr>
            <w:tcW w:w="0" w:type="auto"/>
          </w:tcPr>
          <w:p w14:paraId="70F8447F"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7F68ABDA"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6D95C3CD"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2585882F"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66599782" w14:textId="77777777" w:rsidR="008F4061" w:rsidRPr="00271FB3" w:rsidRDefault="008F4061" w:rsidP="008F4061">
      <w:pPr>
        <w:rPr>
          <w:rFonts w:ascii="Calibri" w:hAnsi="Calibri" w:cs="Calibri"/>
        </w:rPr>
      </w:pPr>
    </w:p>
    <w:p w14:paraId="16164799" w14:textId="77777777" w:rsidR="008F4061" w:rsidRPr="00271FB3" w:rsidRDefault="008F4061" w:rsidP="008F4061">
      <w:pPr>
        <w:rPr>
          <w:rFonts w:ascii="Calibri" w:hAnsi="Calibri" w:cs="Calibri"/>
          <w:b/>
          <w:sz w:val="24"/>
        </w:rPr>
      </w:pPr>
      <w:r w:rsidRPr="00271FB3">
        <w:rPr>
          <w:rFonts w:ascii="Calibri" w:hAnsi="Calibri" w:cs="Calibri"/>
          <w:b/>
          <w:i/>
          <w:sz w:val="24"/>
        </w:rPr>
        <w:lastRenderedPageBreak/>
        <w:t>RACE/ETHNICITY</w:t>
      </w:r>
    </w:p>
    <w:tbl>
      <w:tblPr>
        <w:tblStyle w:val="TableGrid"/>
        <w:tblW w:w="500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12"/>
        <w:gridCol w:w="672"/>
        <w:gridCol w:w="806"/>
        <w:gridCol w:w="672"/>
      </w:tblGrid>
      <w:tr w:rsidR="008F4061" w:rsidRPr="00271FB3" w14:paraId="0FC6D3AE" w14:textId="77777777" w:rsidTr="008F4061">
        <w:tc>
          <w:tcPr>
            <w:tcW w:w="0" w:type="auto"/>
            <w:tcBorders>
              <w:top w:val="thick" w:sz="0" w:space="0" w:color="000000"/>
            </w:tcBorders>
          </w:tcPr>
          <w:p w14:paraId="6FC5653D"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02C9B8E5" w14:textId="77777777" w:rsidR="008F4061" w:rsidRPr="00271FB3" w:rsidRDefault="008F4061" w:rsidP="008F4061">
            <w:pPr>
              <w:jc w:val="center"/>
              <w:rPr>
                <w:rFonts w:ascii="Calibri" w:hAnsi="Calibri" w:cs="Calibri"/>
              </w:rPr>
            </w:pPr>
            <w:r w:rsidRPr="00271FB3">
              <w:rPr>
                <w:rFonts w:ascii="Calibri" w:hAnsi="Calibri" w:cs="Calibri"/>
                <w:i/>
              </w:rPr>
              <w:t>Respondent gender</w:t>
            </w:r>
          </w:p>
        </w:tc>
      </w:tr>
      <w:tr w:rsidR="008F4061" w:rsidRPr="00271FB3" w14:paraId="6E52A4CA" w14:textId="77777777" w:rsidTr="008F4061">
        <w:tc>
          <w:tcPr>
            <w:tcW w:w="0" w:type="auto"/>
          </w:tcPr>
          <w:p w14:paraId="59B36D50" w14:textId="77777777" w:rsidR="008F4061" w:rsidRPr="00271FB3" w:rsidRDefault="008F4061" w:rsidP="008F4061">
            <w:pPr>
              <w:rPr>
                <w:rFonts w:ascii="Calibri" w:hAnsi="Calibri" w:cs="Calibri"/>
              </w:rPr>
            </w:pPr>
          </w:p>
        </w:tc>
        <w:tc>
          <w:tcPr>
            <w:tcW w:w="0" w:type="auto"/>
            <w:tcBorders>
              <w:top w:val="thick" w:sz="0" w:space="0" w:color="000000"/>
              <w:bottom w:val="thick" w:sz="0" w:space="0" w:color="000000"/>
            </w:tcBorders>
          </w:tcPr>
          <w:p w14:paraId="53758242"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E1302E7"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A634B76"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20CE6310" w14:textId="77777777" w:rsidTr="008F4061">
        <w:tc>
          <w:tcPr>
            <w:tcW w:w="0" w:type="auto"/>
            <w:tcBorders>
              <w:bottom w:val="thick" w:sz="0" w:space="0" w:color="000000"/>
            </w:tcBorders>
          </w:tcPr>
          <w:p w14:paraId="7388B8B0"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5F2239F0"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F158BB9"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89E0263"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1637AB37" w14:textId="77777777" w:rsidTr="008F4061">
        <w:tc>
          <w:tcPr>
            <w:tcW w:w="0" w:type="auto"/>
            <w:tcBorders>
              <w:top w:val="thick" w:sz="0" w:space="0" w:color="000000"/>
            </w:tcBorders>
          </w:tcPr>
          <w:p w14:paraId="28BB2126" w14:textId="77777777" w:rsidR="008F4061" w:rsidRPr="00271FB3" w:rsidRDefault="008F4061" w:rsidP="008F4061">
            <w:pPr>
              <w:rPr>
                <w:rFonts w:ascii="Calibri" w:hAnsi="Calibri" w:cs="Calibri"/>
              </w:rPr>
            </w:pPr>
            <w:r w:rsidRPr="00271FB3">
              <w:rPr>
                <w:rFonts w:ascii="Calibri" w:hAnsi="Calibri" w:cs="Calibri"/>
              </w:rPr>
              <w:t>Black</w:t>
            </w:r>
          </w:p>
        </w:tc>
        <w:tc>
          <w:tcPr>
            <w:tcW w:w="0" w:type="auto"/>
            <w:tcBorders>
              <w:top w:val="thick" w:sz="0" w:space="0" w:color="000000"/>
            </w:tcBorders>
          </w:tcPr>
          <w:p w14:paraId="2DF37B75" w14:textId="77777777" w:rsidR="008F4061" w:rsidRPr="00271FB3" w:rsidRDefault="008F4061" w:rsidP="008F4061">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70D40A5F" w14:textId="77777777" w:rsidR="008F4061" w:rsidRPr="00271FB3" w:rsidRDefault="008F4061" w:rsidP="008F4061">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119EDAAC" w14:textId="77777777" w:rsidR="008F4061" w:rsidRPr="00271FB3" w:rsidRDefault="008F4061" w:rsidP="008F4061">
            <w:pPr>
              <w:jc w:val="right"/>
              <w:rPr>
                <w:rFonts w:ascii="Calibri" w:hAnsi="Calibri" w:cs="Calibri"/>
              </w:rPr>
            </w:pPr>
            <w:r w:rsidRPr="00271FB3">
              <w:rPr>
                <w:rFonts w:ascii="Calibri" w:hAnsi="Calibri" w:cs="Calibri"/>
              </w:rPr>
              <w:t>26</w:t>
            </w:r>
          </w:p>
        </w:tc>
      </w:tr>
      <w:tr w:rsidR="008F4061" w:rsidRPr="00271FB3" w14:paraId="42AA9C93" w14:textId="77777777" w:rsidTr="008F4061">
        <w:tc>
          <w:tcPr>
            <w:tcW w:w="0" w:type="auto"/>
          </w:tcPr>
          <w:p w14:paraId="70B00F54" w14:textId="77777777" w:rsidR="008F4061" w:rsidRPr="00271FB3" w:rsidRDefault="008F4061" w:rsidP="008F4061">
            <w:pPr>
              <w:rPr>
                <w:rFonts w:ascii="Calibri" w:hAnsi="Calibri" w:cs="Calibri"/>
              </w:rPr>
            </w:pPr>
            <w:r w:rsidRPr="00271FB3">
              <w:rPr>
                <w:rFonts w:ascii="Calibri" w:hAnsi="Calibri" w:cs="Calibri"/>
              </w:rPr>
              <w:t>Asian</w:t>
            </w:r>
          </w:p>
        </w:tc>
        <w:tc>
          <w:tcPr>
            <w:tcW w:w="0" w:type="auto"/>
          </w:tcPr>
          <w:p w14:paraId="2D490C1E" w14:textId="77777777" w:rsidR="008F4061" w:rsidRPr="00271FB3" w:rsidRDefault="008F4061" w:rsidP="008F4061">
            <w:pPr>
              <w:jc w:val="right"/>
              <w:rPr>
                <w:rFonts w:ascii="Calibri" w:hAnsi="Calibri" w:cs="Calibri"/>
              </w:rPr>
            </w:pPr>
            <w:r w:rsidRPr="00271FB3">
              <w:rPr>
                <w:rFonts w:ascii="Calibri" w:hAnsi="Calibri" w:cs="Calibri"/>
              </w:rPr>
              <w:t>16</w:t>
            </w:r>
          </w:p>
        </w:tc>
        <w:tc>
          <w:tcPr>
            <w:tcW w:w="0" w:type="auto"/>
          </w:tcPr>
          <w:p w14:paraId="6662A573" w14:textId="77777777" w:rsidR="008F4061" w:rsidRPr="00271FB3" w:rsidRDefault="008F4061" w:rsidP="008F4061">
            <w:pPr>
              <w:jc w:val="right"/>
              <w:rPr>
                <w:rFonts w:ascii="Calibri" w:hAnsi="Calibri" w:cs="Calibri"/>
              </w:rPr>
            </w:pPr>
            <w:r w:rsidRPr="00271FB3">
              <w:rPr>
                <w:rFonts w:ascii="Calibri" w:hAnsi="Calibri" w:cs="Calibri"/>
              </w:rPr>
              <w:t>15</w:t>
            </w:r>
          </w:p>
        </w:tc>
        <w:tc>
          <w:tcPr>
            <w:tcW w:w="0" w:type="auto"/>
          </w:tcPr>
          <w:p w14:paraId="717222B6" w14:textId="77777777" w:rsidR="008F4061" w:rsidRPr="00271FB3" w:rsidRDefault="008F4061" w:rsidP="008F4061">
            <w:pPr>
              <w:jc w:val="right"/>
              <w:rPr>
                <w:rFonts w:ascii="Calibri" w:hAnsi="Calibri" w:cs="Calibri"/>
              </w:rPr>
            </w:pPr>
            <w:r w:rsidRPr="00271FB3">
              <w:rPr>
                <w:rFonts w:ascii="Calibri" w:hAnsi="Calibri" w:cs="Calibri"/>
              </w:rPr>
              <w:t>16</w:t>
            </w:r>
          </w:p>
        </w:tc>
      </w:tr>
      <w:tr w:rsidR="008F4061" w:rsidRPr="00271FB3" w14:paraId="0F725EF8" w14:textId="77777777" w:rsidTr="008F4061">
        <w:tc>
          <w:tcPr>
            <w:tcW w:w="0" w:type="auto"/>
          </w:tcPr>
          <w:p w14:paraId="26458201" w14:textId="77777777" w:rsidR="008F4061" w:rsidRPr="00271FB3" w:rsidRDefault="008F4061" w:rsidP="008F4061">
            <w:pPr>
              <w:rPr>
                <w:rFonts w:ascii="Calibri" w:hAnsi="Calibri" w:cs="Calibri"/>
              </w:rPr>
            </w:pPr>
            <w:r w:rsidRPr="00271FB3">
              <w:rPr>
                <w:rFonts w:ascii="Calibri" w:hAnsi="Calibri" w:cs="Calibri"/>
              </w:rPr>
              <w:t>Latin</w:t>
            </w:r>
            <w:r>
              <w:rPr>
                <w:rFonts w:ascii="Calibri" w:hAnsi="Calibri" w:cs="Calibri"/>
              </w:rPr>
              <w:t>x</w:t>
            </w:r>
          </w:p>
        </w:tc>
        <w:tc>
          <w:tcPr>
            <w:tcW w:w="0" w:type="auto"/>
          </w:tcPr>
          <w:p w14:paraId="53992898" w14:textId="77777777" w:rsidR="008F4061" w:rsidRPr="00271FB3" w:rsidRDefault="008F4061" w:rsidP="008F4061">
            <w:pPr>
              <w:jc w:val="right"/>
              <w:rPr>
                <w:rFonts w:ascii="Calibri" w:hAnsi="Calibri" w:cs="Calibri"/>
              </w:rPr>
            </w:pPr>
            <w:r w:rsidRPr="00271FB3">
              <w:rPr>
                <w:rFonts w:ascii="Calibri" w:hAnsi="Calibri" w:cs="Calibri"/>
              </w:rPr>
              <w:t>25</w:t>
            </w:r>
          </w:p>
        </w:tc>
        <w:tc>
          <w:tcPr>
            <w:tcW w:w="0" w:type="auto"/>
          </w:tcPr>
          <w:p w14:paraId="35B72CF4" w14:textId="77777777" w:rsidR="008F4061" w:rsidRPr="00271FB3" w:rsidRDefault="008F4061" w:rsidP="008F4061">
            <w:pPr>
              <w:jc w:val="right"/>
              <w:rPr>
                <w:rFonts w:ascii="Calibri" w:hAnsi="Calibri" w:cs="Calibri"/>
              </w:rPr>
            </w:pPr>
            <w:r w:rsidRPr="00271FB3">
              <w:rPr>
                <w:rFonts w:ascii="Calibri" w:hAnsi="Calibri" w:cs="Calibri"/>
              </w:rPr>
              <w:t>30</w:t>
            </w:r>
          </w:p>
        </w:tc>
        <w:tc>
          <w:tcPr>
            <w:tcW w:w="0" w:type="auto"/>
          </w:tcPr>
          <w:p w14:paraId="4F446F65" w14:textId="77777777" w:rsidR="008F4061" w:rsidRPr="00271FB3" w:rsidRDefault="008F4061" w:rsidP="008F4061">
            <w:pPr>
              <w:jc w:val="right"/>
              <w:rPr>
                <w:rFonts w:ascii="Calibri" w:hAnsi="Calibri" w:cs="Calibri"/>
              </w:rPr>
            </w:pPr>
            <w:r w:rsidRPr="00271FB3">
              <w:rPr>
                <w:rFonts w:ascii="Calibri" w:hAnsi="Calibri" w:cs="Calibri"/>
              </w:rPr>
              <w:t>28</w:t>
            </w:r>
          </w:p>
        </w:tc>
      </w:tr>
      <w:tr w:rsidR="008F4061" w:rsidRPr="00271FB3" w14:paraId="75514CA2" w14:textId="77777777" w:rsidTr="008F4061">
        <w:tc>
          <w:tcPr>
            <w:tcW w:w="0" w:type="auto"/>
          </w:tcPr>
          <w:p w14:paraId="31B20B70" w14:textId="77777777" w:rsidR="008F4061" w:rsidRPr="00271FB3" w:rsidRDefault="008F4061" w:rsidP="008F4061">
            <w:pPr>
              <w:rPr>
                <w:rFonts w:ascii="Calibri" w:hAnsi="Calibri" w:cs="Calibri"/>
              </w:rPr>
            </w:pPr>
            <w:r w:rsidRPr="00271FB3">
              <w:rPr>
                <w:rFonts w:ascii="Calibri" w:hAnsi="Calibri" w:cs="Calibri"/>
              </w:rPr>
              <w:t>White</w:t>
            </w:r>
          </w:p>
        </w:tc>
        <w:tc>
          <w:tcPr>
            <w:tcW w:w="0" w:type="auto"/>
          </w:tcPr>
          <w:p w14:paraId="166D9C22" w14:textId="77777777" w:rsidR="008F4061" w:rsidRPr="00271FB3" w:rsidRDefault="008F4061" w:rsidP="008F4061">
            <w:pPr>
              <w:jc w:val="right"/>
              <w:rPr>
                <w:rFonts w:ascii="Calibri" w:hAnsi="Calibri" w:cs="Calibri"/>
              </w:rPr>
            </w:pPr>
            <w:r w:rsidRPr="00271FB3">
              <w:rPr>
                <w:rFonts w:ascii="Calibri" w:hAnsi="Calibri" w:cs="Calibri"/>
              </w:rPr>
              <w:t>28</w:t>
            </w:r>
          </w:p>
        </w:tc>
        <w:tc>
          <w:tcPr>
            <w:tcW w:w="0" w:type="auto"/>
          </w:tcPr>
          <w:p w14:paraId="060B9308" w14:textId="77777777" w:rsidR="008F4061" w:rsidRPr="00271FB3" w:rsidRDefault="008F4061" w:rsidP="008F4061">
            <w:pPr>
              <w:jc w:val="right"/>
              <w:rPr>
                <w:rFonts w:ascii="Calibri" w:hAnsi="Calibri" w:cs="Calibri"/>
              </w:rPr>
            </w:pPr>
            <w:r w:rsidRPr="00271FB3">
              <w:rPr>
                <w:rFonts w:ascii="Calibri" w:hAnsi="Calibri" w:cs="Calibri"/>
              </w:rPr>
              <w:t>25</w:t>
            </w:r>
          </w:p>
        </w:tc>
        <w:tc>
          <w:tcPr>
            <w:tcW w:w="0" w:type="auto"/>
          </w:tcPr>
          <w:p w14:paraId="051442BF" w14:textId="77777777" w:rsidR="008F4061" w:rsidRPr="00271FB3" w:rsidRDefault="008F4061" w:rsidP="008F4061">
            <w:pPr>
              <w:jc w:val="right"/>
              <w:rPr>
                <w:rFonts w:ascii="Calibri" w:hAnsi="Calibri" w:cs="Calibri"/>
              </w:rPr>
            </w:pPr>
            <w:r w:rsidRPr="00271FB3">
              <w:rPr>
                <w:rFonts w:ascii="Calibri" w:hAnsi="Calibri" w:cs="Calibri"/>
              </w:rPr>
              <w:t>26</w:t>
            </w:r>
          </w:p>
        </w:tc>
      </w:tr>
      <w:tr w:rsidR="008F4061" w:rsidRPr="00271FB3" w14:paraId="3361F116" w14:textId="77777777" w:rsidTr="008F4061">
        <w:tc>
          <w:tcPr>
            <w:tcW w:w="0" w:type="auto"/>
          </w:tcPr>
          <w:p w14:paraId="4AF5EC58" w14:textId="77777777" w:rsidR="008F4061" w:rsidRPr="00271FB3" w:rsidRDefault="008F4061" w:rsidP="008F4061">
            <w:pPr>
              <w:rPr>
                <w:rFonts w:ascii="Calibri" w:hAnsi="Calibri" w:cs="Calibri"/>
              </w:rPr>
            </w:pPr>
            <w:r w:rsidRPr="00271FB3">
              <w:rPr>
                <w:rFonts w:ascii="Calibri" w:hAnsi="Calibri" w:cs="Calibri"/>
              </w:rPr>
              <w:t>Other</w:t>
            </w:r>
          </w:p>
        </w:tc>
        <w:tc>
          <w:tcPr>
            <w:tcW w:w="0" w:type="auto"/>
          </w:tcPr>
          <w:p w14:paraId="5778D1CC"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5115532E"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3A24DDE8" w14:textId="77777777" w:rsidR="008F4061" w:rsidRPr="00271FB3" w:rsidRDefault="008F4061" w:rsidP="008F4061">
            <w:pPr>
              <w:jc w:val="right"/>
              <w:rPr>
                <w:rFonts w:ascii="Calibri" w:hAnsi="Calibri" w:cs="Calibri"/>
              </w:rPr>
            </w:pPr>
            <w:r w:rsidRPr="00271FB3">
              <w:rPr>
                <w:rFonts w:ascii="Calibri" w:hAnsi="Calibri" w:cs="Calibri"/>
              </w:rPr>
              <w:t>4</w:t>
            </w:r>
          </w:p>
        </w:tc>
      </w:tr>
      <w:tr w:rsidR="008F4061" w:rsidRPr="00271FB3" w14:paraId="67EC7342" w14:textId="77777777" w:rsidTr="008F4061">
        <w:tc>
          <w:tcPr>
            <w:tcW w:w="0" w:type="auto"/>
          </w:tcPr>
          <w:p w14:paraId="4F6AB0BC" w14:textId="77777777" w:rsidR="008F4061" w:rsidRPr="00271FB3" w:rsidRDefault="008F4061" w:rsidP="008F4061">
            <w:pPr>
              <w:rPr>
                <w:rFonts w:ascii="Calibri" w:hAnsi="Calibri" w:cs="Calibri"/>
              </w:rPr>
            </w:pPr>
            <w:r w:rsidRPr="00271FB3">
              <w:rPr>
                <w:rFonts w:ascii="Calibri" w:hAnsi="Calibri" w:cs="Calibri"/>
              </w:rPr>
              <w:t>Total</w:t>
            </w:r>
          </w:p>
        </w:tc>
        <w:tc>
          <w:tcPr>
            <w:tcW w:w="0" w:type="auto"/>
          </w:tcPr>
          <w:p w14:paraId="4B0AEAAC" w14:textId="77777777" w:rsidR="008F4061" w:rsidRPr="00271FB3" w:rsidRDefault="008F4061" w:rsidP="008F4061">
            <w:pPr>
              <w:jc w:val="right"/>
              <w:rPr>
                <w:rFonts w:ascii="Calibri" w:hAnsi="Calibri" w:cs="Calibri"/>
              </w:rPr>
            </w:pPr>
            <w:r w:rsidRPr="00271FB3">
              <w:rPr>
                <w:rFonts w:ascii="Calibri" w:hAnsi="Calibri" w:cs="Calibri"/>
              </w:rPr>
              <w:t>100</w:t>
            </w:r>
          </w:p>
        </w:tc>
        <w:tc>
          <w:tcPr>
            <w:tcW w:w="0" w:type="auto"/>
          </w:tcPr>
          <w:p w14:paraId="7CD9A22C" w14:textId="77777777" w:rsidR="008F4061" w:rsidRPr="00271FB3" w:rsidRDefault="008F4061" w:rsidP="008F4061">
            <w:pPr>
              <w:jc w:val="right"/>
              <w:rPr>
                <w:rFonts w:ascii="Calibri" w:hAnsi="Calibri" w:cs="Calibri"/>
              </w:rPr>
            </w:pPr>
            <w:r w:rsidRPr="00271FB3">
              <w:rPr>
                <w:rFonts w:ascii="Calibri" w:hAnsi="Calibri" w:cs="Calibri"/>
              </w:rPr>
              <w:t>100</w:t>
            </w:r>
          </w:p>
        </w:tc>
        <w:tc>
          <w:tcPr>
            <w:tcW w:w="0" w:type="auto"/>
          </w:tcPr>
          <w:p w14:paraId="442F5C15" w14:textId="77777777" w:rsidR="008F4061" w:rsidRPr="00271FB3" w:rsidRDefault="008F4061" w:rsidP="008F4061">
            <w:pPr>
              <w:jc w:val="right"/>
              <w:rPr>
                <w:rFonts w:ascii="Calibri" w:hAnsi="Calibri" w:cs="Calibri"/>
              </w:rPr>
            </w:pPr>
            <w:r w:rsidRPr="00271FB3">
              <w:rPr>
                <w:rFonts w:ascii="Calibri" w:hAnsi="Calibri" w:cs="Calibri"/>
              </w:rPr>
              <w:t>100</w:t>
            </w:r>
          </w:p>
        </w:tc>
      </w:tr>
      <w:tr w:rsidR="008F4061" w:rsidRPr="00271FB3" w14:paraId="0D892B43" w14:textId="77777777" w:rsidTr="008F4061">
        <w:tc>
          <w:tcPr>
            <w:tcW w:w="0" w:type="auto"/>
          </w:tcPr>
          <w:p w14:paraId="750E9ED0"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4CEF8AB9"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1CA9AA1C"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33EFB1EA"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624D673B" w14:textId="77777777" w:rsidR="008F4061" w:rsidRPr="00271FB3" w:rsidRDefault="008F4061" w:rsidP="008F4061">
      <w:pPr>
        <w:rPr>
          <w:rFonts w:ascii="Calibri" w:hAnsi="Calibri" w:cs="Calibri"/>
        </w:rPr>
      </w:pPr>
    </w:p>
    <w:p w14:paraId="4E7E1D9F" w14:textId="77777777" w:rsidR="008F4061" w:rsidRPr="00271FB3" w:rsidRDefault="008F4061" w:rsidP="008F4061">
      <w:pPr>
        <w:rPr>
          <w:rFonts w:ascii="Calibri" w:hAnsi="Calibri" w:cs="Calibri"/>
        </w:rPr>
      </w:pPr>
    </w:p>
    <w:p w14:paraId="574338C6" w14:textId="77777777" w:rsidR="008F4061" w:rsidRPr="00271FB3" w:rsidRDefault="008F4061" w:rsidP="008F4061">
      <w:pPr>
        <w:rPr>
          <w:rFonts w:ascii="Calibri" w:hAnsi="Calibri" w:cs="Calibri"/>
          <w:b/>
          <w:sz w:val="24"/>
        </w:rPr>
      </w:pPr>
      <w:r w:rsidRPr="00271FB3">
        <w:rPr>
          <w:rFonts w:ascii="Calibri" w:hAnsi="Calibri" w:cs="Calibri"/>
          <w:b/>
          <w:i/>
          <w:sz w:val="24"/>
        </w:rPr>
        <w:t>UNWEIGHTED MARITAL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45"/>
        <w:gridCol w:w="672"/>
        <w:gridCol w:w="806"/>
        <w:gridCol w:w="672"/>
      </w:tblGrid>
      <w:tr w:rsidR="008F4061" w:rsidRPr="00271FB3" w14:paraId="25B8B27D" w14:textId="77777777" w:rsidTr="008F4061">
        <w:tc>
          <w:tcPr>
            <w:tcW w:w="0" w:type="auto"/>
            <w:tcBorders>
              <w:top w:val="thick" w:sz="0" w:space="0" w:color="000000"/>
            </w:tcBorders>
          </w:tcPr>
          <w:p w14:paraId="48E5DFDE"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35CA1C9E"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6977D327" w14:textId="77777777" w:rsidTr="008F4061">
        <w:tc>
          <w:tcPr>
            <w:tcW w:w="0" w:type="auto"/>
          </w:tcPr>
          <w:p w14:paraId="39A43E20"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CF02DDC"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51C41C3"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813C4F6"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1CEA9BFA" w14:textId="77777777" w:rsidTr="008F4061">
        <w:tc>
          <w:tcPr>
            <w:tcW w:w="0" w:type="auto"/>
            <w:tcBorders>
              <w:bottom w:val="thick" w:sz="0" w:space="0" w:color="000000"/>
            </w:tcBorders>
          </w:tcPr>
          <w:p w14:paraId="34EC6B71"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6CE29395"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B44AA8C"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44F9A99"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514317A1" w14:textId="77777777" w:rsidTr="008F4061">
        <w:tc>
          <w:tcPr>
            <w:tcW w:w="0" w:type="auto"/>
            <w:tcBorders>
              <w:top w:val="thick" w:sz="0" w:space="0" w:color="000000"/>
            </w:tcBorders>
          </w:tcPr>
          <w:p w14:paraId="6F6E88BB" w14:textId="77777777" w:rsidR="008F4061" w:rsidRPr="00271FB3" w:rsidRDefault="008F4061" w:rsidP="008F4061">
            <w:pPr>
              <w:rPr>
                <w:rFonts w:ascii="Calibri" w:hAnsi="Calibri" w:cs="Calibri"/>
              </w:rPr>
            </w:pPr>
            <w:r w:rsidRPr="00271FB3">
              <w:rPr>
                <w:rFonts w:ascii="Calibri" w:hAnsi="Calibri" w:cs="Calibri"/>
              </w:rPr>
              <w:t>Married</w:t>
            </w:r>
          </w:p>
        </w:tc>
        <w:tc>
          <w:tcPr>
            <w:tcW w:w="0" w:type="auto"/>
            <w:tcBorders>
              <w:top w:val="thick" w:sz="0" w:space="0" w:color="000000"/>
            </w:tcBorders>
          </w:tcPr>
          <w:p w14:paraId="7E804FA3" w14:textId="77777777" w:rsidR="008F4061" w:rsidRPr="00271FB3" w:rsidRDefault="008F4061" w:rsidP="008F4061">
            <w:pPr>
              <w:jc w:val="right"/>
              <w:rPr>
                <w:rFonts w:ascii="Calibri" w:hAnsi="Calibri" w:cs="Calibri"/>
              </w:rPr>
            </w:pPr>
            <w:r w:rsidRPr="00271FB3">
              <w:rPr>
                <w:rFonts w:ascii="Calibri" w:hAnsi="Calibri" w:cs="Calibri"/>
              </w:rPr>
              <w:t>27</w:t>
            </w:r>
          </w:p>
        </w:tc>
        <w:tc>
          <w:tcPr>
            <w:tcW w:w="0" w:type="auto"/>
            <w:tcBorders>
              <w:top w:val="thick" w:sz="0" w:space="0" w:color="000000"/>
            </w:tcBorders>
          </w:tcPr>
          <w:p w14:paraId="1B7C1B06" w14:textId="77777777" w:rsidR="008F4061" w:rsidRPr="00271FB3" w:rsidRDefault="008F4061" w:rsidP="008F4061">
            <w:pPr>
              <w:jc w:val="right"/>
              <w:rPr>
                <w:rFonts w:ascii="Calibri" w:hAnsi="Calibri" w:cs="Calibri"/>
              </w:rPr>
            </w:pPr>
            <w:r w:rsidRPr="00271FB3">
              <w:rPr>
                <w:rFonts w:ascii="Calibri" w:hAnsi="Calibri" w:cs="Calibri"/>
              </w:rPr>
              <w:t>28</w:t>
            </w:r>
          </w:p>
        </w:tc>
        <w:tc>
          <w:tcPr>
            <w:tcW w:w="0" w:type="auto"/>
            <w:tcBorders>
              <w:top w:val="thick" w:sz="0" w:space="0" w:color="000000"/>
            </w:tcBorders>
          </w:tcPr>
          <w:p w14:paraId="032583EF" w14:textId="77777777" w:rsidR="008F4061" w:rsidRPr="00271FB3" w:rsidRDefault="008F4061" w:rsidP="008F4061">
            <w:pPr>
              <w:jc w:val="right"/>
              <w:rPr>
                <w:rFonts w:ascii="Calibri" w:hAnsi="Calibri" w:cs="Calibri"/>
              </w:rPr>
            </w:pPr>
            <w:r w:rsidRPr="00271FB3">
              <w:rPr>
                <w:rFonts w:ascii="Calibri" w:hAnsi="Calibri" w:cs="Calibri"/>
              </w:rPr>
              <w:t>28</w:t>
            </w:r>
          </w:p>
        </w:tc>
      </w:tr>
      <w:tr w:rsidR="008F4061" w:rsidRPr="00271FB3" w14:paraId="14D5E6DE" w14:textId="77777777" w:rsidTr="008F4061">
        <w:tc>
          <w:tcPr>
            <w:tcW w:w="0" w:type="auto"/>
          </w:tcPr>
          <w:p w14:paraId="15EE50FD" w14:textId="77777777" w:rsidR="008F4061" w:rsidRPr="00271FB3" w:rsidRDefault="008F4061" w:rsidP="008F4061">
            <w:pPr>
              <w:rPr>
                <w:rFonts w:ascii="Calibri" w:hAnsi="Calibri" w:cs="Calibri"/>
              </w:rPr>
            </w:pPr>
            <w:r w:rsidRPr="00271FB3">
              <w:rPr>
                <w:rFonts w:ascii="Calibri" w:hAnsi="Calibri" w:cs="Calibri"/>
              </w:rPr>
              <w:t>Widowed</w:t>
            </w:r>
          </w:p>
        </w:tc>
        <w:tc>
          <w:tcPr>
            <w:tcW w:w="0" w:type="auto"/>
          </w:tcPr>
          <w:p w14:paraId="72A5A7B0"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581F0A77"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39E15710"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51889F82" w14:textId="77777777" w:rsidTr="008F4061">
        <w:tc>
          <w:tcPr>
            <w:tcW w:w="0" w:type="auto"/>
          </w:tcPr>
          <w:p w14:paraId="6D069542" w14:textId="77777777" w:rsidR="008F4061" w:rsidRPr="00271FB3" w:rsidRDefault="008F4061" w:rsidP="008F4061">
            <w:pPr>
              <w:rPr>
                <w:rFonts w:ascii="Calibri" w:hAnsi="Calibri" w:cs="Calibri"/>
              </w:rPr>
            </w:pPr>
            <w:r w:rsidRPr="00271FB3">
              <w:rPr>
                <w:rFonts w:ascii="Calibri" w:hAnsi="Calibri" w:cs="Calibri"/>
              </w:rPr>
              <w:t>Divorced</w:t>
            </w:r>
          </w:p>
        </w:tc>
        <w:tc>
          <w:tcPr>
            <w:tcW w:w="0" w:type="auto"/>
          </w:tcPr>
          <w:p w14:paraId="3098F12D"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766909E9"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36AE232F" w14:textId="77777777" w:rsidR="008F4061" w:rsidRPr="00271FB3" w:rsidRDefault="008F4061" w:rsidP="008F4061">
            <w:pPr>
              <w:jc w:val="right"/>
              <w:rPr>
                <w:rFonts w:ascii="Calibri" w:hAnsi="Calibri" w:cs="Calibri"/>
              </w:rPr>
            </w:pPr>
            <w:r w:rsidRPr="00271FB3">
              <w:rPr>
                <w:rFonts w:ascii="Calibri" w:hAnsi="Calibri" w:cs="Calibri"/>
              </w:rPr>
              <w:t>3</w:t>
            </w:r>
          </w:p>
        </w:tc>
      </w:tr>
      <w:tr w:rsidR="008F4061" w:rsidRPr="00271FB3" w14:paraId="23447C5D" w14:textId="77777777" w:rsidTr="008F4061">
        <w:tc>
          <w:tcPr>
            <w:tcW w:w="0" w:type="auto"/>
          </w:tcPr>
          <w:p w14:paraId="015C2B7A" w14:textId="77777777" w:rsidR="008F4061" w:rsidRPr="00271FB3" w:rsidRDefault="008F4061" w:rsidP="008F4061">
            <w:pPr>
              <w:rPr>
                <w:rFonts w:ascii="Calibri" w:hAnsi="Calibri" w:cs="Calibri"/>
              </w:rPr>
            </w:pPr>
            <w:r w:rsidRPr="00271FB3">
              <w:rPr>
                <w:rFonts w:ascii="Calibri" w:hAnsi="Calibri" w:cs="Calibri"/>
              </w:rPr>
              <w:t>Separated</w:t>
            </w:r>
          </w:p>
        </w:tc>
        <w:tc>
          <w:tcPr>
            <w:tcW w:w="0" w:type="auto"/>
          </w:tcPr>
          <w:p w14:paraId="47FC945A"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3FD420E8"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47FF2BEA" w14:textId="77777777" w:rsidR="008F4061" w:rsidRPr="00271FB3" w:rsidRDefault="008F4061" w:rsidP="008F4061">
            <w:pPr>
              <w:jc w:val="right"/>
              <w:rPr>
                <w:rFonts w:ascii="Calibri" w:hAnsi="Calibri" w:cs="Calibri"/>
              </w:rPr>
            </w:pPr>
            <w:r w:rsidRPr="00271FB3">
              <w:rPr>
                <w:rFonts w:ascii="Calibri" w:hAnsi="Calibri" w:cs="Calibri"/>
              </w:rPr>
              <w:t>2</w:t>
            </w:r>
          </w:p>
        </w:tc>
      </w:tr>
      <w:tr w:rsidR="008F4061" w:rsidRPr="00271FB3" w14:paraId="3BA1E3BE" w14:textId="77777777" w:rsidTr="008F4061">
        <w:tc>
          <w:tcPr>
            <w:tcW w:w="0" w:type="auto"/>
          </w:tcPr>
          <w:p w14:paraId="1563B2C9" w14:textId="77777777" w:rsidR="008F4061" w:rsidRPr="00271FB3" w:rsidRDefault="008F4061" w:rsidP="008F4061">
            <w:pPr>
              <w:rPr>
                <w:rFonts w:ascii="Calibri" w:hAnsi="Calibri" w:cs="Calibri"/>
              </w:rPr>
            </w:pPr>
            <w:r w:rsidRPr="00271FB3">
              <w:rPr>
                <w:rFonts w:ascii="Calibri" w:hAnsi="Calibri" w:cs="Calibri"/>
              </w:rPr>
              <w:t>Never married</w:t>
            </w:r>
          </w:p>
        </w:tc>
        <w:tc>
          <w:tcPr>
            <w:tcW w:w="0" w:type="auto"/>
          </w:tcPr>
          <w:p w14:paraId="2CCE88EF" w14:textId="77777777" w:rsidR="008F4061" w:rsidRPr="00271FB3" w:rsidRDefault="008F4061" w:rsidP="008F4061">
            <w:pPr>
              <w:jc w:val="right"/>
              <w:rPr>
                <w:rFonts w:ascii="Calibri" w:hAnsi="Calibri" w:cs="Calibri"/>
              </w:rPr>
            </w:pPr>
            <w:r w:rsidRPr="00271FB3">
              <w:rPr>
                <w:rFonts w:ascii="Calibri" w:hAnsi="Calibri" w:cs="Calibri"/>
              </w:rPr>
              <w:t>53</w:t>
            </w:r>
          </w:p>
        </w:tc>
        <w:tc>
          <w:tcPr>
            <w:tcW w:w="0" w:type="auto"/>
          </w:tcPr>
          <w:p w14:paraId="0A681058" w14:textId="77777777" w:rsidR="008F4061" w:rsidRPr="00271FB3" w:rsidRDefault="008F4061" w:rsidP="008F4061">
            <w:pPr>
              <w:jc w:val="right"/>
              <w:rPr>
                <w:rFonts w:ascii="Calibri" w:hAnsi="Calibri" w:cs="Calibri"/>
              </w:rPr>
            </w:pPr>
            <w:r w:rsidRPr="00271FB3">
              <w:rPr>
                <w:rFonts w:ascii="Calibri" w:hAnsi="Calibri" w:cs="Calibri"/>
              </w:rPr>
              <w:t>51</w:t>
            </w:r>
          </w:p>
        </w:tc>
        <w:tc>
          <w:tcPr>
            <w:tcW w:w="0" w:type="auto"/>
          </w:tcPr>
          <w:p w14:paraId="5547B970" w14:textId="77777777" w:rsidR="008F4061" w:rsidRPr="00271FB3" w:rsidRDefault="008F4061" w:rsidP="008F4061">
            <w:pPr>
              <w:jc w:val="right"/>
              <w:rPr>
                <w:rFonts w:ascii="Calibri" w:hAnsi="Calibri" w:cs="Calibri"/>
              </w:rPr>
            </w:pPr>
            <w:r w:rsidRPr="00271FB3">
              <w:rPr>
                <w:rFonts w:ascii="Calibri" w:hAnsi="Calibri" w:cs="Calibri"/>
              </w:rPr>
              <w:t>52</w:t>
            </w:r>
          </w:p>
        </w:tc>
      </w:tr>
      <w:tr w:rsidR="008F4061" w:rsidRPr="00271FB3" w14:paraId="4A563ABD" w14:textId="77777777" w:rsidTr="008F4061">
        <w:tc>
          <w:tcPr>
            <w:tcW w:w="0" w:type="auto"/>
          </w:tcPr>
          <w:p w14:paraId="4CAAB2A2" w14:textId="77777777" w:rsidR="008F4061" w:rsidRPr="00271FB3" w:rsidRDefault="008F4061" w:rsidP="008F4061">
            <w:pPr>
              <w:rPr>
                <w:rFonts w:ascii="Calibri" w:hAnsi="Calibri" w:cs="Calibri"/>
              </w:rPr>
            </w:pPr>
            <w:r w:rsidRPr="00271FB3">
              <w:rPr>
                <w:rFonts w:ascii="Calibri" w:hAnsi="Calibri" w:cs="Calibri"/>
              </w:rPr>
              <w:t>Living with partner</w:t>
            </w:r>
          </w:p>
        </w:tc>
        <w:tc>
          <w:tcPr>
            <w:tcW w:w="0" w:type="auto"/>
          </w:tcPr>
          <w:p w14:paraId="4B93DD0C"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0293FA4B"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01F5B610" w14:textId="77777777" w:rsidR="008F4061" w:rsidRPr="00271FB3" w:rsidRDefault="008F4061" w:rsidP="008F4061">
            <w:pPr>
              <w:jc w:val="right"/>
              <w:rPr>
                <w:rFonts w:ascii="Calibri" w:hAnsi="Calibri" w:cs="Calibri"/>
              </w:rPr>
            </w:pPr>
            <w:r w:rsidRPr="00271FB3">
              <w:rPr>
                <w:rFonts w:ascii="Calibri" w:hAnsi="Calibri" w:cs="Calibri"/>
              </w:rPr>
              <w:t>14</w:t>
            </w:r>
          </w:p>
        </w:tc>
      </w:tr>
      <w:tr w:rsidR="008F4061" w:rsidRPr="00271FB3" w14:paraId="6A4D6C24" w14:textId="77777777" w:rsidTr="008F4061">
        <w:tc>
          <w:tcPr>
            <w:tcW w:w="0" w:type="auto"/>
          </w:tcPr>
          <w:p w14:paraId="6918349A" w14:textId="77777777" w:rsidR="008F4061" w:rsidRPr="00271FB3" w:rsidRDefault="008F4061" w:rsidP="008F4061">
            <w:pPr>
              <w:rPr>
                <w:rFonts w:ascii="Calibri" w:hAnsi="Calibri" w:cs="Calibri"/>
              </w:rPr>
            </w:pPr>
            <w:r w:rsidRPr="00271FB3">
              <w:rPr>
                <w:rFonts w:ascii="Calibri" w:hAnsi="Calibri" w:cs="Calibri"/>
              </w:rPr>
              <w:t>SKIP/REFUSED</w:t>
            </w:r>
          </w:p>
        </w:tc>
        <w:tc>
          <w:tcPr>
            <w:tcW w:w="0" w:type="auto"/>
          </w:tcPr>
          <w:p w14:paraId="60A6E93C"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7E4E9535"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27BF2078"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1838C85F" w14:textId="77777777" w:rsidTr="008F4061">
        <w:tc>
          <w:tcPr>
            <w:tcW w:w="0" w:type="auto"/>
          </w:tcPr>
          <w:p w14:paraId="373A8509"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5B0E6995"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52F565A0"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2B488591"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556B9CEF" w14:textId="77777777" w:rsidR="008F4061" w:rsidRDefault="008F4061" w:rsidP="008F4061">
      <w:pPr>
        <w:rPr>
          <w:rFonts w:ascii="Calibri" w:hAnsi="Calibri" w:cs="Calibri"/>
        </w:rPr>
      </w:pPr>
    </w:p>
    <w:p w14:paraId="1C704E0D" w14:textId="77777777" w:rsidR="008F4061" w:rsidRPr="00271FB3" w:rsidRDefault="008F4061" w:rsidP="008F4061">
      <w:pPr>
        <w:rPr>
          <w:rFonts w:ascii="Calibri" w:hAnsi="Calibri" w:cs="Calibri"/>
        </w:rPr>
      </w:pPr>
    </w:p>
    <w:p w14:paraId="1B6EF84E" w14:textId="77777777" w:rsidR="008F4061" w:rsidRPr="00271FB3" w:rsidRDefault="008F4061" w:rsidP="008F4061">
      <w:pPr>
        <w:rPr>
          <w:rFonts w:ascii="Calibri" w:hAnsi="Calibri" w:cs="Calibri"/>
          <w:b/>
          <w:sz w:val="24"/>
        </w:rPr>
      </w:pPr>
      <w:r w:rsidRPr="00271FB3">
        <w:rPr>
          <w:rFonts w:ascii="Calibri" w:hAnsi="Calibri" w:cs="Calibri"/>
          <w:b/>
          <w:i/>
          <w:sz w:val="24"/>
        </w:rPr>
        <w:t>UNWEIGHTED EMPLOYMENT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74"/>
        <w:gridCol w:w="672"/>
        <w:gridCol w:w="806"/>
        <w:gridCol w:w="672"/>
      </w:tblGrid>
      <w:tr w:rsidR="008F4061" w:rsidRPr="00271FB3" w14:paraId="2AE8B60E" w14:textId="77777777" w:rsidTr="008F4061">
        <w:tc>
          <w:tcPr>
            <w:tcW w:w="0" w:type="auto"/>
            <w:tcBorders>
              <w:top w:val="thick" w:sz="0" w:space="0" w:color="000000"/>
            </w:tcBorders>
          </w:tcPr>
          <w:p w14:paraId="0B3888ED"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12E9B59B"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3B819AE2" w14:textId="77777777" w:rsidTr="008F4061">
        <w:tc>
          <w:tcPr>
            <w:tcW w:w="0" w:type="auto"/>
          </w:tcPr>
          <w:p w14:paraId="3C9CFA26" w14:textId="77777777" w:rsidR="008F4061" w:rsidRPr="00271FB3" w:rsidRDefault="008F4061" w:rsidP="008F4061">
            <w:pPr>
              <w:rPr>
                <w:rFonts w:ascii="Calibri" w:hAnsi="Calibri" w:cs="Calibri"/>
              </w:rPr>
            </w:pPr>
          </w:p>
        </w:tc>
        <w:tc>
          <w:tcPr>
            <w:tcW w:w="0" w:type="auto"/>
            <w:tcBorders>
              <w:top w:val="thick" w:sz="0" w:space="0" w:color="000000"/>
              <w:bottom w:val="thick" w:sz="0" w:space="0" w:color="000000"/>
            </w:tcBorders>
          </w:tcPr>
          <w:p w14:paraId="6D354D15"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0DB1132"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F2F7AA9"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7C6A13CE" w14:textId="77777777" w:rsidTr="008F4061">
        <w:tc>
          <w:tcPr>
            <w:tcW w:w="0" w:type="auto"/>
            <w:tcBorders>
              <w:bottom w:val="thick" w:sz="0" w:space="0" w:color="000000"/>
            </w:tcBorders>
          </w:tcPr>
          <w:p w14:paraId="761FA2BF"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36B360A4"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A8F32BF"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29A8196"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2F199203" w14:textId="77777777" w:rsidTr="008F4061">
        <w:tc>
          <w:tcPr>
            <w:tcW w:w="0" w:type="auto"/>
            <w:tcBorders>
              <w:top w:val="thick" w:sz="0" w:space="0" w:color="000000"/>
            </w:tcBorders>
          </w:tcPr>
          <w:p w14:paraId="0C86CE83" w14:textId="77777777" w:rsidR="008F4061" w:rsidRPr="00271FB3" w:rsidRDefault="008F4061" w:rsidP="008F4061">
            <w:pPr>
              <w:rPr>
                <w:rFonts w:ascii="Calibri" w:hAnsi="Calibri" w:cs="Calibri"/>
              </w:rPr>
            </w:pPr>
            <w:r w:rsidRPr="00271FB3">
              <w:rPr>
                <w:rFonts w:ascii="Calibri" w:hAnsi="Calibri" w:cs="Calibri"/>
              </w:rPr>
              <w:t>Employed</w:t>
            </w:r>
          </w:p>
        </w:tc>
        <w:tc>
          <w:tcPr>
            <w:tcW w:w="0" w:type="auto"/>
            <w:tcBorders>
              <w:top w:val="thick" w:sz="0" w:space="0" w:color="000000"/>
            </w:tcBorders>
          </w:tcPr>
          <w:p w14:paraId="2AAD27C5" w14:textId="77777777" w:rsidR="008F4061" w:rsidRPr="00271FB3" w:rsidRDefault="008F4061" w:rsidP="008F4061">
            <w:pPr>
              <w:jc w:val="right"/>
              <w:rPr>
                <w:rFonts w:ascii="Calibri" w:hAnsi="Calibri" w:cs="Calibri"/>
              </w:rPr>
            </w:pPr>
            <w:r w:rsidRPr="00271FB3">
              <w:rPr>
                <w:rFonts w:ascii="Calibri" w:hAnsi="Calibri" w:cs="Calibri"/>
              </w:rPr>
              <w:t>76</w:t>
            </w:r>
          </w:p>
        </w:tc>
        <w:tc>
          <w:tcPr>
            <w:tcW w:w="0" w:type="auto"/>
            <w:tcBorders>
              <w:top w:val="thick" w:sz="0" w:space="0" w:color="000000"/>
            </w:tcBorders>
          </w:tcPr>
          <w:p w14:paraId="4FDB828A" w14:textId="77777777" w:rsidR="008F4061" w:rsidRPr="00271FB3" w:rsidRDefault="008F4061" w:rsidP="008F4061">
            <w:pPr>
              <w:jc w:val="right"/>
              <w:rPr>
                <w:rFonts w:ascii="Calibri" w:hAnsi="Calibri" w:cs="Calibri"/>
              </w:rPr>
            </w:pPr>
            <w:r w:rsidRPr="00271FB3">
              <w:rPr>
                <w:rFonts w:ascii="Calibri" w:hAnsi="Calibri" w:cs="Calibri"/>
              </w:rPr>
              <w:t>68</w:t>
            </w:r>
          </w:p>
        </w:tc>
        <w:tc>
          <w:tcPr>
            <w:tcW w:w="0" w:type="auto"/>
            <w:tcBorders>
              <w:top w:val="thick" w:sz="0" w:space="0" w:color="000000"/>
            </w:tcBorders>
          </w:tcPr>
          <w:p w14:paraId="332BB709" w14:textId="77777777" w:rsidR="008F4061" w:rsidRPr="00271FB3" w:rsidRDefault="008F4061" w:rsidP="008F4061">
            <w:pPr>
              <w:jc w:val="right"/>
              <w:rPr>
                <w:rFonts w:ascii="Calibri" w:hAnsi="Calibri" w:cs="Calibri"/>
              </w:rPr>
            </w:pPr>
            <w:r w:rsidRPr="00271FB3">
              <w:rPr>
                <w:rFonts w:ascii="Calibri" w:hAnsi="Calibri" w:cs="Calibri"/>
              </w:rPr>
              <w:t>72</w:t>
            </w:r>
          </w:p>
        </w:tc>
      </w:tr>
      <w:tr w:rsidR="008F4061" w:rsidRPr="00271FB3" w14:paraId="3CAD2B4F" w14:textId="77777777" w:rsidTr="008F4061">
        <w:tc>
          <w:tcPr>
            <w:tcW w:w="0" w:type="auto"/>
          </w:tcPr>
          <w:p w14:paraId="03034A58" w14:textId="77777777" w:rsidR="008F4061" w:rsidRPr="00271FB3" w:rsidRDefault="008F4061" w:rsidP="008F4061">
            <w:pPr>
              <w:rPr>
                <w:rFonts w:ascii="Calibri" w:hAnsi="Calibri" w:cs="Calibri"/>
              </w:rPr>
            </w:pPr>
            <w:r w:rsidRPr="00271FB3">
              <w:rPr>
                <w:rFonts w:ascii="Calibri" w:hAnsi="Calibri" w:cs="Calibri"/>
              </w:rPr>
              <w:t>Not employed</w:t>
            </w:r>
          </w:p>
        </w:tc>
        <w:tc>
          <w:tcPr>
            <w:tcW w:w="0" w:type="auto"/>
          </w:tcPr>
          <w:p w14:paraId="3047CFDC" w14:textId="77777777" w:rsidR="008F4061" w:rsidRPr="00271FB3" w:rsidRDefault="008F4061" w:rsidP="008F4061">
            <w:pPr>
              <w:jc w:val="right"/>
              <w:rPr>
                <w:rFonts w:ascii="Calibri" w:hAnsi="Calibri" w:cs="Calibri"/>
              </w:rPr>
            </w:pPr>
            <w:r w:rsidRPr="00271FB3">
              <w:rPr>
                <w:rFonts w:ascii="Calibri" w:hAnsi="Calibri" w:cs="Calibri"/>
              </w:rPr>
              <w:t>24</w:t>
            </w:r>
          </w:p>
        </w:tc>
        <w:tc>
          <w:tcPr>
            <w:tcW w:w="0" w:type="auto"/>
          </w:tcPr>
          <w:p w14:paraId="4DFE061D" w14:textId="77777777" w:rsidR="008F4061" w:rsidRPr="00271FB3" w:rsidRDefault="008F4061" w:rsidP="008F4061">
            <w:pPr>
              <w:jc w:val="right"/>
              <w:rPr>
                <w:rFonts w:ascii="Calibri" w:hAnsi="Calibri" w:cs="Calibri"/>
              </w:rPr>
            </w:pPr>
            <w:r w:rsidRPr="00271FB3">
              <w:rPr>
                <w:rFonts w:ascii="Calibri" w:hAnsi="Calibri" w:cs="Calibri"/>
              </w:rPr>
              <w:t>32</w:t>
            </w:r>
          </w:p>
        </w:tc>
        <w:tc>
          <w:tcPr>
            <w:tcW w:w="0" w:type="auto"/>
          </w:tcPr>
          <w:p w14:paraId="253D5330" w14:textId="77777777" w:rsidR="008F4061" w:rsidRPr="00271FB3" w:rsidRDefault="008F4061" w:rsidP="008F4061">
            <w:pPr>
              <w:jc w:val="right"/>
              <w:rPr>
                <w:rFonts w:ascii="Calibri" w:hAnsi="Calibri" w:cs="Calibri"/>
              </w:rPr>
            </w:pPr>
            <w:r w:rsidRPr="00271FB3">
              <w:rPr>
                <w:rFonts w:ascii="Calibri" w:hAnsi="Calibri" w:cs="Calibri"/>
              </w:rPr>
              <w:t>28</w:t>
            </w:r>
          </w:p>
        </w:tc>
      </w:tr>
      <w:tr w:rsidR="008F4061" w:rsidRPr="00271FB3" w14:paraId="20BB5670" w14:textId="77777777" w:rsidTr="008F4061">
        <w:tc>
          <w:tcPr>
            <w:tcW w:w="0" w:type="auto"/>
          </w:tcPr>
          <w:p w14:paraId="5A634B7E"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2E53F9CA"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66A28C21"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04E6AE5A"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4DEFD2D0" w14:textId="77777777" w:rsidR="008F4061" w:rsidRDefault="008F4061" w:rsidP="008F4061">
      <w:pPr>
        <w:rPr>
          <w:rFonts w:ascii="Calibri" w:hAnsi="Calibri" w:cs="Calibri"/>
        </w:rPr>
      </w:pPr>
    </w:p>
    <w:p w14:paraId="04776463" w14:textId="77777777" w:rsidR="008F4061" w:rsidRDefault="008F4061" w:rsidP="008F4061">
      <w:pPr>
        <w:rPr>
          <w:rFonts w:ascii="Calibri" w:hAnsi="Calibri" w:cs="Calibri"/>
        </w:rPr>
      </w:pPr>
    </w:p>
    <w:p w14:paraId="7352CFE0" w14:textId="77777777" w:rsidR="008F4061" w:rsidRDefault="008F4061" w:rsidP="008F4061">
      <w:pPr>
        <w:rPr>
          <w:rFonts w:ascii="Calibri" w:hAnsi="Calibri" w:cs="Calibri"/>
        </w:rPr>
      </w:pPr>
    </w:p>
    <w:p w14:paraId="4AFDC121" w14:textId="77777777" w:rsidR="008F4061" w:rsidRDefault="008F4061" w:rsidP="008F4061">
      <w:pPr>
        <w:rPr>
          <w:rFonts w:ascii="Calibri" w:hAnsi="Calibri" w:cs="Calibri"/>
        </w:rPr>
      </w:pPr>
    </w:p>
    <w:p w14:paraId="03E6F977" w14:textId="77777777" w:rsidR="008F4061" w:rsidRDefault="008F4061" w:rsidP="008F4061">
      <w:pPr>
        <w:rPr>
          <w:rFonts w:ascii="Calibri" w:hAnsi="Calibri" w:cs="Calibri"/>
        </w:rPr>
      </w:pPr>
    </w:p>
    <w:p w14:paraId="4EFD01FA" w14:textId="77777777" w:rsidR="008F4061" w:rsidRPr="00271FB3" w:rsidRDefault="008F4061" w:rsidP="008F4061">
      <w:pPr>
        <w:rPr>
          <w:rFonts w:ascii="Calibri" w:hAnsi="Calibri" w:cs="Calibri"/>
        </w:rPr>
      </w:pPr>
    </w:p>
    <w:p w14:paraId="5B41B30E" w14:textId="77777777" w:rsidR="008F4061" w:rsidRPr="00271FB3" w:rsidRDefault="008F4061" w:rsidP="008F4061">
      <w:pPr>
        <w:rPr>
          <w:rFonts w:ascii="Calibri" w:hAnsi="Calibri" w:cs="Calibri"/>
          <w:b/>
          <w:sz w:val="24"/>
        </w:rPr>
      </w:pPr>
      <w:r w:rsidRPr="00271FB3">
        <w:rPr>
          <w:rFonts w:ascii="Calibri" w:hAnsi="Calibri" w:cs="Calibri"/>
          <w:b/>
          <w:i/>
          <w:sz w:val="24"/>
        </w:rPr>
        <w:lastRenderedPageBreak/>
        <w:t>UNWEIGHTED EDUCATION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35"/>
        <w:gridCol w:w="672"/>
        <w:gridCol w:w="806"/>
        <w:gridCol w:w="672"/>
      </w:tblGrid>
      <w:tr w:rsidR="008F4061" w:rsidRPr="00271FB3" w14:paraId="69E33680" w14:textId="77777777" w:rsidTr="008F4061">
        <w:tc>
          <w:tcPr>
            <w:tcW w:w="0" w:type="auto"/>
            <w:tcBorders>
              <w:top w:val="thick" w:sz="0" w:space="0" w:color="000000"/>
            </w:tcBorders>
          </w:tcPr>
          <w:p w14:paraId="027EF4C2"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5B8073B1"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60A37B6F" w14:textId="77777777" w:rsidTr="008F4061">
        <w:tc>
          <w:tcPr>
            <w:tcW w:w="0" w:type="auto"/>
          </w:tcPr>
          <w:p w14:paraId="4CAEBE3E"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6C52005"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36A554E"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15763FC"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470A00D0" w14:textId="77777777" w:rsidTr="008F4061">
        <w:tc>
          <w:tcPr>
            <w:tcW w:w="0" w:type="auto"/>
            <w:tcBorders>
              <w:bottom w:val="thick" w:sz="0" w:space="0" w:color="000000"/>
            </w:tcBorders>
          </w:tcPr>
          <w:p w14:paraId="7AC336B3"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2E166804"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CA12604"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D3C22A6"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27925966" w14:textId="77777777" w:rsidTr="008F4061">
        <w:tc>
          <w:tcPr>
            <w:tcW w:w="0" w:type="auto"/>
            <w:tcBorders>
              <w:top w:val="thick" w:sz="0" w:space="0" w:color="000000"/>
            </w:tcBorders>
          </w:tcPr>
          <w:p w14:paraId="65CE027A" w14:textId="77777777" w:rsidR="008F4061" w:rsidRPr="00271FB3" w:rsidRDefault="008F4061" w:rsidP="008F4061">
            <w:pPr>
              <w:rPr>
                <w:rFonts w:ascii="Calibri" w:hAnsi="Calibri" w:cs="Calibri"/>
              </w:rPr>
            </w:pPr>
            <w:r w:rsidRPr="00271FB3">
              <w:rPr>
                <w:rFonts w:ascii="Calibri" w:hAnsi="Calibri" w:cs="Calibri"/>
              </w:rPr>
              <w:t>No HS diploma</w:t>
            </w:r>
          </w:p>
        </w:tc>
        <w:tc>
          <w:tcPr>
            <w:tcW w:w="0" w:type="auto"/>
            <w:tcBorders>
              <w:top w:val="thick" w:sz="0" w:space="0" w:color="000000"/>
            </w:tcBorders>
          </w:tcPr>
          <w:p w14:paraId="2B41F723" w14:textId="77777777" w:rsidR="008F4061" w:rsidRPr="00271FB3" w:rsidRDefault="008F4061" w:rsidP="008F4061">
            <w:pPr>
              <w:jc w:val="right"/>
              <w:rPr>
                <w:rFonts w:ascii="Calibri" w:hAnsi="Calibri" w:cs="Calibri"/>
              </w:rPr>
            </w:pPr>
            <w:r w:rsidRPr="00271FB3">
              <w:rPr>
                <w:rFonts w:ascii="Calibri" w:hAnsi="Calibri" w:cs="Calibri"/>
              </w:rPr>
              <w:t>7</w:t>
            </w:r>
          </w:p>
        </w:tc>
        <w:tc>
          <w:tcPr>
            <w:tcW w:w="0" w:type="auto"/>
            <w:tcBorders>
              <w:top w:val="thick" w:sz="0" w:space="0" w:color="000000"/>
            </w:tcBorders>
          </w:tcPr>
          <w:p w14:paraId="1CB2B403" w14:textId="77777777" w:rsidR="008F4061" w:rsidRPr="00271FB3" w:rsidRDefault="008F4061" w:rsidP="008F4061">
            <w:pPr>
              <w:jc w:val="right"/>
              <w:rPr>
                <w:rFonts w:ascii="Calibri" w:hAnsi="Calibri" w:cs="Calibri"/>
              </w:rPr>
            </w:pPr>
            <w:r w:rsidRPr="00271FB3">
              <w:rPr>
                <w:rFonts w:ascii="Calibri" w:hAnsi="Calibri" w:cs="Calibri"/>
              </w:rPr>
              <w:t>7</w:t>
            </w:r>
          </w:p>
        </w:tc>
        <w:tc>
          <w:tcPr>
            <w:tcW w:w="0" w:type="auto"/>
            <w:tcBorders>
              <w:top w:val="thick" w:sz="0" w:space="0" w:color="000000"/>
            </w:tcBorders>
          </w:tcPr>
          <w:p w14:paraId="0EB096B5" w14:textId="77777777" w:rsidR="008F4061" w:rsidRPr="00271FB3" w:rsidRDefault="008F4061" w:rsidP="008F4061">
            <w:pPr>
              <w:jc w:val="right"/>
              <w:rPr>
                <w:rFonts w:ascii="Calibri" w:hAnsi="Calibri" w:cs="Calibri"/>
              </w:rPr>
            </w:pPr>
            <w:r w:rsidRPr="00271FB3">
              <w:rPr>
                <w:rFonts w:ascii="Calibri" w:hAnsi="Calibri" w:cs="Calibri"/>
              </w:rPr>
              <w:t>7</w:t>
            </w:r>
          </w:p>
        </w:tc>
      </w:tr>
      <w:tr w:rsidR="008F4061" w:rsidRPr="00271FB3" w14:paraId="781CF96D" w14:textId="77777777" w:rsidTr="008F4061">
        <w:tc>
          <w:tcPr>
            <w:tcW w:w="0" w:type="auto"/>
          </w:tcPr>
          <w:p w14:paraId="347C6803" w14:textId="77777777" w:rsidR="008F4061" w:rsidRPr="00271FB3" w:rsidRDefault="008F4061" w:rsidP="008F4061">
            <w:pPr>
              <w:rPr>
                <w:rFonts w:ascii="Calibri" w:hAnsi="Calibri" w:cs="Calibri"/>
              </w:rPr>
            </w:pPr>
            <w:r w:rsidRPr="00271FB3">
              <w:rPr>
                <w:rFonts w:ascii="Calibri" w:hAnsi="Calibri" w:cs="Calibri"/>
              </w:rPr>
              <w:t>HS graduate or equivalent</w:t>
            </w:r>
          </w:p>
        </w:tc>
        <w:tc>
          <w:tcPr>
            <w:tcW w:w="0" w:type="auto"/>
          </w:tcPr>
          <w:p w14:paraId="23AEF948" w14:textId="77777777" w:rsidR="008F4061" w:rsidRPr="00271FB3" w:rsidRDefault="008F4061" w:rsidP="008F4061">
            <w:pPr>
              <w:jc w:val="right"/>
              <w:rPr>
                <w:rFonts w:ascii="Calibri" w:hAnsi="Calibri" w:cs="Calibri"/>
              </w:rPr>
            </w:pPr>
            <w:r w:rsidRPr="00271FB3">
              <w:rPr>
                <w:rFonts w:ascii="Calibri" w:hAnsi="Calibri" w:cs="Calibri"/>
              </w:rPr>
              <w:t>22</w:t>
            </w:r>
          </w:p>
        </w:tc>
        <w:tc>
          <w:tcPr>
            <w:tcW w:w="0" w:type="auto"/>
          </w:tcPr>
          <w:p w14:paraId="0A9E0FDC" w14:textId="77777777" w:rsidR="008F4061" w:rsidRPr="00271FB3" w:rsidRDefault="008F4061" w:rsidP="008F4061">
            <w:pPr>
              <w:jc w:val="right"/>
              <w:rPr>
                <w:rFonts w:ascii="Calibri" w:hAnsi="Calibri" w:cs="Calibri"/>
              </w:rPr>
            </w:pPr>
            <w:r w:rsidRPr="00271FB3">
              <w:rPr>
                <w:rFonts w:ascii="Calibri" w:hAnsi="Calibri" w:cs="Calibri"/>
              </w:rPr>
              <w:t>19</w:t>
            </w:r>
          </w:p>
        </w:tc>
        <w:tc>
          <w:tcPr>
            <w:tcW w:w="0" w:type="auto"/>
          </w:tcPr>
          <w:p w14:paraId="6CD31015" w14:textId="77777777" w:rsidR="008F4061" w:rsidRPr="00271FB3" w:rsidRDefault="008F4061" w:rsidP="008F4061">
            <w:pPr>
              <w:jc w:val="right"/>
              <w:rPr>
                <w:rFonts w:ascii="Calibri" w:hAnsi="Calibri" w:cs="Calibri"/>
              </w:rPr>
            </w:pPr>
            <w:r w:rsidRPr="00271FB3">
              <w:rPr>
                <w:rFonts w:ascii="Calibri" w:hAnsi="Calibri" w:cs="Calibri"/>
              </w:rPr>
              <w:t>20</w:t>
            </w:r>
          </w:p>
        </w:tc>
      </w:tr>
      <w:tr w:rsidR="008F4061" w:rsidRPr="00271FB3" w14:paraId="1D93AA5B" w14:textId="77777777" w:rsidTr="008F4061">
        <w:tc>
          <w:tcPr>
            <w:tcW w:w="0" w:type="auto"/>
          </w:tcPr>
          <w:p w14:paraId="0A99B7EC" w14:textId="77777777" w:rsidR="008F4061" w:rsidRPr="00271FB3" w:rsidRDefault="008F4061" w:rsidP="008F4061">
            <w:pPr>
              <w:rPr>
                <w:rFonts w:ascii="Calibri" w:hAnsi="Calibri" w:cs="Calibri"/>
              </w:rPr>
            </w:pPr>
            <w:r w:rsidRPr="00271FB3">
              <w:rPr>
                <w:rFonts w:ascii="Calibri" w:hAnsi="Calibri" w:cs="Calibri"/>
              </w:rPr>
              <w:t>Some college</w:t>
            </w:r>
          </w:p>
        </w:tc>
        <w:tc>
          <w:tcPr>
            <w:tcW w:w="0" w:type="auto"/>
          </w:tcPr>
          <w:p w14:paraId="46318CCF" w14:textId="77777777" w:rsidR="008F4061" w:rsidRPr="00271FB3" w:rsidRDefault="008F4061" w:rsidP="008F4061">
            <w:pPr>
              <w:jc w:val="right"/>
              <w:rPr>
                <w:rFonts w:ascii="Calibri" w:hAnsi="Calibri" w:cs="Calibri"/>
              </w:rPr>
            </w:pPr>
            <w:r w:rsidRPr="00271FB3">
              <w:rPr>
                <w:rFonts w:ascii="Calibri" w:hAnsi="Calibri" w:cs="Calibri"/>
              </w:rPr>
              <w:t>33</w:t>
            </w:r>
          </w:p>
        </w:tc>
        <w:tc>
          <w:tcPr>
            <w:tcW w:w="0" w:type="auto"/>
          </w:tcPr>
          <w:p w14:paraId="75F3C440" w14:textId="77777777" w:rsidR="008F4061" w:rsidRPr="00271FB3" w:rsidRDefault="008F4061" w:rsidP="008F4061">
            <w:pPr>
              <w:jc w:val="right"/>
              <w:rPr>
                <w:rFonts w:ascii="Calibri" w:hAnsi="Calibri" w:cs="Calibri"/>
              </w:rPr>
            </w:pPr>
            <w:r w:rsidRPr="00271FB3">
              <w:rPr>
                <w:rFonts w:ascii="Calibri" w:hAnsi="Calibri" w:cs="Calibri"/>
              </w:rPr>
              <w:t>37</w:t>
            </w:r>
          </w:p>
        </w:tc>
        <w:tc>
          <w:tcPr>
            <w:tcW w:w="0" w:type="auto"/>
          </w:tcPr>
          <w:p w14:paraId="23BCD066" w14:textId="77777777" w:rsidR="008F4061" w:rsidRPr="00271FB3" w:rsidRDefault="008F4061" w:rsidP="008F4061">
            <w:pPr>
              <w:jc w:val="right"/>
              <w:rPr>
                <w:rFonts w:ascii="Calibri" w:hAnsi="Calibri" w:cs="Calibri"/>
              </w:rPr>
            </w:pPr>
            <w:r w:rsidRPr="00271FB3">
              <w:rPr>
                <w:rFonts w:ascii="Calibri" w:hAnsi="Calibri" w:cs="Calibri"/>
              </w:rPr>
              <w:t>35</w:t>
            </w:r>
          </w:p>
        </w:tc>
      </w:tr>
      <w:tr w:rsidR="008F4061" w:rsidRPr="00271FB3" w14:paraId="359AB36B" w14:textId="77777777" w:rsidTr="008F4061">
        <w:tc>
          <w:tcPr>
            <w:tcW w:w="0" w:type="auto"/>
          </w:tcPr>
          <w:p w14:paraId="44FB1B9B" w14:textId="77777777" w:rsidR="008F4061" w:rsidRPr="00271FB3" w:rsidRDefault="008F4061" w:rsidP="008F4061">
            <w:pPr>
              <w:rPr>
                <w:rFonts w:ascii="Calibri" w:hAnsi="Calibri" w:cs="Calibri"/>
              </w:rPr>
            </w:pPr>
            <w:r w:rsidRPr="00271FB3">
              <w:rPr>
                <w:rFonts w:ascii="Calibri" w:hAnsi="Calibri" w:cs="Calibri"/>
              </w:rPr>
              <w:t>BA or above</w:t>
            </w:r>
          </w:p>
        </w:tc>
        <w:tc>
          <w:tcPr>
            <w:tcW w:w="0" w:type="auto"/>
          </w:tcPr>
          <w:p w14:paraId="705EEC23" w14:textId="77777777" w:rsidR="008F4061" w:rsidRPr="00271FB3" w:rsidRDefault="008F4061" w:rsidP="008F4061">
            <w:pPr>
              <w:jc w:val="right"/>
              <w:rPr>
                <w:rFonts w:ascii="Calibri" w:hAnsi="Calibri" w:cs="Calibri"/>
              </w:rPr>
            </w:pPr>
            <w:r w:rsidRPr="00271FB3">
              <w:rPr>
                <w:rFonts w:ascii="Calibri" w:hAnsi="Calibri" w:cs="Calibri"/>
              </w:rPr>
              <w:t>39</w:t>
            </w:r>
          </w:p>
        </w:tc>
        <w:tc>
          <w:tcPr>
            <w:tcW w:w="0" w:type="auto"/>
          </w:tcPr>
          <w:p w14:paraId="0495EAF6" w14:textId="77777777" w:rsidR="008F4061" w:rsidRPr="00271FB3" w:rsidRDefault="008F4061" w:rsidP="008F4061">
            <w:pPr>
              <w:jc w:val="right"/>
              <w:rPr>
                <w:rFonts w:ascii="Calibri" w:hAnsi="Calibri" w:cs="Calibri"/>
              </w:rPr>
            </w:pPr>
            <w:r w:rsidRPr="00271FB3">
              <w:rPr>
                <w:rFonts w:ascii="Calibri" w:hAnsi="Calibri" w:cs="Calibri"/>
              </w:rPr>
              <w:t>37</w:t>
            </w:r>
          </w:p>
        </w:tc>
        <w:tc>
          <w:tcPr>
            <w:tcW w:w="0" w:type="auto"/>
          </w:tcPr>
          <w:p w14:paraId="066396BE" w14:textId="77777777" w:rsidR="008F4061" w:rsidRPr="00271FB3" w:rsidRDefault="008F4061" w:rsidP="008F4061">
            <w:pPr>
              <w:jc w:val="right"/>
              <w:rPr>
                <w:rFonts w:ascii="Calibri" w:hAnsi="Calibri" w:cs="Calibri"/>
              </w:rPr>
            </w:pPr>
            <w:r w:rsidRPr="00271FB3">
              <w:rPr>
                <w:rFonts w:ascii="Calibri" w:hAnsi="Calibri" w:cs="Calibri"/>
              </w:rPr>
              <w:t>38</w:t>
            </w:r>
          </w:p>
        </w:tc>
      </w:tr>
      <w:tr w:rsidR="008F4061" w:rsidRPr="00271FB3" w14:paraId="1D4AE760" w14:textId="77777777" w:rsidTr="008F4061">
        <w:tc>
          <w:tcPr>
            <w:tcW w:w="0" w:type="auto"/>
          </w:tcPr>
          <w:p w14:paraId="0AE1D2C9"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1460245E"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475FD83B"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42F71E1C"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5D9B0120" w14:textId="77777777" w:rsidR="008F4061" w:rsidRPr="00271FB3" w:rsidRDefault="008F4061" w:rsidP="008F4061">
      <w:pPr>
        <w:rPr>
          <w:rFonts w:ascii="Calibri" w:hAnsi="Calibri" w:cs="Calibri"/>
        </w:rPr>
      </w:pPr>
    </w:p>
    <w:p w14:paraId="1E870BC2" w14:textId="77777777" w:rsidR="008F4061" w:rsidRPr="00271FB3" w:rsidRDefault="008F4061" w:rsidP="008F4061">
      <w:pPr>
        <w:rPr>
          <w:rFonts w:ascii="Calibri" w:hAnsi="Calibri" w:cs="Calibri"/>
          <w:b/>
          <w:sz w:val="24"/>
        </w:rPr>
      </w:pPr>
      <w:r w:rsidRPr="00271FB3">
        <w:rPr>
          <w:rFonts w:ascii="Calibri" w:hAnsi="Calibri" w:cs="Calibri"/>
          <w:b/>
          <w:i/>
          <w:sz w:val="24"/>
        </w:rPr>
        <w:t>UNWEIGHTED HOUSEHOLD INCOME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528"/>
        <w:gridCol w:w="672"/>
        <w:gridCol w:w="806"/>
        <w:gridCol w:w="672"/>
      </w:tblGrid>
      <w:tr w:rsidR="008F4061" w:rsidRPr="00271FB3" w14:paraId="1DC91912" w14:textId="77777777" w:rsidTr="008F4061">
        <w:tc>
          <w:tcPr>
            <w:tcW w:w="0" w:type="auto"/>
            <w:tcBorders>
              <w:top w:val="thick" w:sz="0" w:space="0" w:color="000000"/>
            </w:tcBorders>
          </w:tcPr>
          <w:p w14:paraId="3DDAD0DE"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0E8BA1C1"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1C660833" w14:textId="77777777" w:rsidTr="008F4061">
        <w:tc>
          <w:tcPr>
            <w:tcW w:w="0" w:type="auto"/>
          </w:tcPr>
          <w:p w14:paraId="46D3849B" w14:textId="77777777" w:rsidR="008F4061" w:rsidRPr="00271FB3" w:rsidRDefault="008F4061" w:rsidP="008F4061">
            <w:pPr>
              <w:rPr>
                <w:rFonts w:ascii="Calibri" w:hAnsi="Calibri" w:cs="Calibri"/>
              </w:rPr>
            </w:pPr>
          </w:p>
        </w:tc>
        <w:tc>
          <w:tcPr>
            <w:tcW w:w="0" w:type="auto"/>
            <w:tcBorders>
              <w:top w:val="thick" w:sz="0" w:space="0" w:color="000000"/>
              <w:bottom w:val="thick" w:sz="0" w:space="0" w:color="000000"/>
            </w:tcBorders>
          </w:tcPr>
          <w:p w14:paraId="3B930992"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2E30906"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ADDDCA2"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327E027C" w14:textId="77777777" w:rsidTr="008F4061">
        <w:tc>
          <w:tcPr>
            <w:tcW w:w="0" w:type="auto"/>
            <w:tcBorders>
              <w:bottom w:val="thick" w:sz="0" w:space="0" w:color="000000"/>
            </w:tcBorders>
          </w:tcPr>
          <w:p w14:paraId="11553BBC"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0DE15F69"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A15F6E5"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7AD6810"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4099A611" w14:textId="77777777" w:rsidTr="008F4061">
        <w:tc>
          <w:tcPr>
            <w:tcW w:w="0" w:type="auto"/>
            <w:tcBorders>
              <w:top w:val="thick" w:sz="0" w:space="0" w:color="000000"/>
            </w:tcBorders>
          </w:tcPr>
          <w:p w14:paraId="27320C44" w14:textId="77777777" w:rsidR="008F4061" w:rsidRPr="00271FB3" w:rsidRDefault="008F4061" w:rsidP="008F4061">
            <w:pPr>
              <w:rPr>
                <w:rFonts w:ascii="Calibri" w:hAnsi="Calibri" w:cs="Calibri"/>
              </w:rPr>
            </w:pPr>
            <w:r w:rsidRPr="00271FB3">
              <w:rPr>
                <w:rFonts w:ascii="Calibri" w:hAnsi="Calibri" w:cs="Calibri"/>
              </w:rPr>
              <w:t>Under $10,000</w:t>
            </w:r>
          </w:p>
        </w:tc>
        <w:tc>
          <w:tcPr>
            <w:tcW w:w="0" w:type="auto"/>
            <w:tcBorders>
              <w:top w:val="thick" w:sz="0" w:space="0" w:color="000000"/>
            </w:tcBorders>
          </w:tcPr>
          <w:p w14:paraId="460D4F8A"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07B13BE0"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3552B294" w14:textId="77777777" w:rsidR="008F4061" w:rsidRPr="00271FB3" w:rsidRDefault="008F4061" w:rsidP="008F4061">
            <w:pPr>
              <w:jc w:val="right"/>
              <w:rPr>
                <w:rFonts w:ascii="Calibri" w:hAnsi="Calibri" w:cs="Calibri"/>
              </w:rPr>
            </w:pPr>
            <w:r w:rsidRPr="00271FB3">
              <w:rPr>
                <w:rFonts w:ascii="Calibri" w:hAnsi="Calibri" w:cs="Calibri"/>
              </w:rPr>
              <w:t>13</w:t>
            </w:r>
          </w:p>
        </w:tc>
      </w:tr>
      <w:tr w:rsidR="008F4061" w:rsidRPr="00271FB3" w14:paraId="0EE8F5EA" w14:textId="77777777" w:rsidTr="008F4061">
        <w:tc>
          <w:tcPr>
            <w:tcW w:w="0" w:type="auto"/>
          </w:tcPr>
          <w:p w14:paraId="6184ACE5" w14:textId="77777777" w:rsidR="008F4061" w:rsidRPr="00271FB3" w:rsidRDefault="008F4061" w:rsidP="008F4061">
            <w:pPr>
              <w:rPr>
                <w:rFonts w:ascii="Calibri" w:hAnsi="Calibri" w:cs="Calibri"/>
              </w:rPr>
            </w:pPr>
            <w:r w:rsidRPr="00271FB3">
              <w:rPr>
                <w:rFonts w:ascii="Calibri" w:hAnsi="Calibri" w:cs="Calibri"/>
              </w:rPr>
              <w:t>$10,000 to under $20,000</w:t>
            </w:r>
          </w:p>
        </w:tc>
        <w:tc>
          <w:tcPr>
            <w:tcW w:w="0" w:type="auto"/>
          </w:tcPr>
          <w:p w14:paraId="39E9BB69" w14:textId="77777777" w:rsidR="008F4061" w:rsidRPr="00271FB3" w:rsidRDefault="008F4061" w:rsidP="008F4061">
            <w:pPr>
              <w:jc w:val="right"/>
              <w:rPr>
                <w:rFonts w:ascii="Calibri" w:hAnsi="Calibri" w:cs="Calibri"/>
              </w:rPr>
            </w:pPr>
            <w:r w:rsidRPr="00271FB3">
              <w:rPr>
                <w:rFonts w:ascii="Calibri" w:hAnsi="Calibri" w:cs="Calibri"/>
              </w:rPr>
              <w:t>9</w:t>
            </w:r>
          </w:p>
        </w:tc>
        <w:tc>
          <w:tcPr>
            <w:tcW w:w="0" w:type="auto"/>
          </w:tcPr>
          <w:p w14:paraId="56C78C66" w14:textId="77777777" w:rsidR="008F4061" w:rsidRPr="00271FB3" w:rsidRDefault="008F4061" w:rsidP="008F4061">
            <w:pPr>
              <w:jc w:val="right"/>
              <w:rPr>
                <w:rFonts w:ascii="Calibri" w:hAnsi="Calibri" w:cs="Calibri"/>
              </w:rPr>
            </w:pPr>
            <w:r w:rsidRPr="00271FB3">
              <w:rPr>
                <w:rFonts w:ascii="Calibri" w:hAnsi="Calibri" w:cs="Calibri"/>
              </w:rPr>
              <w:t>11</w:t>
            </w:r>
          </w:p>
        </w:tc>
        <w:tc>
          <w:tcPr>
            <w:tcW w:w="0" w:type="auto"/>
          </w:tcPr>
          <w:p w14:paraId="40621C6A" w14:textId="77777777" w:rsidR="008F4061" w:rsidRPr="00271FB3" w:rsidRDefault="008F4061" w:rsidP="008F4061">
            <w:pPr>
              <w:jc w:val="right"/>
              <w:rPr>
                <w:rFonts w:ascii="Calibri" w:hAnsi="Calibri" w:cs="Calibri"/>
              </w:rPr>
            </w:pPr>
            <w:r w:rsidRPr="00271FB3">
              <w:rPr>
                <w:rFonts w:ascii="Calibri" w:hAnsi="Calibri" w:cs="Calibri"/>
              </w:rPr>
              <w:t>10</w:t>
            </w:r>
          </w:p>
        </w:tc>
      </w:tr>
      <w:tr w:rsidR="008F4061" w:rsidRPr="00271FB3" w14:paraId="6B67B976" w14:textId="77777777" w:rsidTr="008F4061">
        <w:tc>
          <w:tcPr>
            <w:tcW w:w="0" w:type="auto"/>
          </w:tcPr>
          <w:p w14:paraId="1A2EB899" w14:textId="77777777" w:rsidR="008F4061" w:rsidRPr="00271FB3" w:rsidRDefault="008F4061" w:rsidP="008F4061">
            <w:pPr>
              <w:rPr>
                <w:rFonts w:ascii="Calibri" w:hAnsi="Calibri" w:cs="Calibri"/>
              </w:rPr>
            </w:pPr>
            <w:r w:rsidRPr="00271FB3">
              <w:rPr>
                <w:rFonts w:ascii="Calibri" w:hAnsi="Calibri" w:cs="Calibri"/>
              </w:rPr>
              <w:t>$20,000 to under $30,000</w:t>
            </w:r>
          </w:p>
        </w:tc>
        <w:tc>
          <w:tcPr>
            <w:tcW w:w="0" w:type="auto"/>
          </w:tcPr>
          <w:p w14:paraId="0D6C8DF7" w14:textId="77777777" w:rsidR="008F4061" w:rsidRPr="00271FB3" w:rsidRDefault="008F4061" w:rsidP="008F4061">
            <w:pPr>
              <w:jc w:val="right"/>
              <w:rPr>
                <w:rFonts w:ascii="Calibri" w:hAnsi="Calibri" w:cs="Calibri"/>
              </w:rPr>
            </w:pPr>
            <w:r w:rsidRPr="00271FB3">
              <w:rPr>
                <w:rFonts w:ascii="Calibri" w:hAnsi="Calibri" w:cs="Calibri"/>
              </w:rPr>
              <w:t>10</w:t>
            </w:r>
          </w:p>
        </w:tc>
        <w:tc>
          <w:tcPr>
            <w:tcW w:w="0" w:type="auto"/>
          </w:tcPr>
          <w:p w14:paraId="188F020B"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414E1425" w14:textId="77777777" w:rsidR="008F4061" w:rsidRPr="00271FB3" w:rsidRDefault="008F4061" w:rsidP="008F4061">
            <w:pPr>
              <w:jc w:val="right"/>
              <w:rPr>
                <w:rFonts w:ascii="Calibri" w:hAnsi="Calibri" w:cs="Calibri"/>
              </w:rPr>
            </w:pPr>
            <w:r w:rsidRPr="00271FB3">
              <w:rPr>
                <w:rFonts w:ascii="Calibri" w:hAnsi="Calibri" w:cs="Calibri"/>
              </w:rPr>
              <w:t>12</w:t>
            </w:r>
          </w:p>
        </w:tc>
      </w:tr>
      <w:tr w:rsidR="008F4061" w:rsidRPr="00271FB3" w14:paraId="607B6099" w14:textId="77777777" w:rsidTr="008F4061">
        <w:tc>
          <w:tcPr>
            <w:tcW w:w="0" w:type="auto"/>
          </w:tcPr>
          <w:p w14:paraId="0542E4E6" w14:textId="77777777" w:rsidR="008F4061" w:rsidRPr="00271FB3" w:rsidRDefault="008F4061" w:rsidP="008F4061">
            <w:pPr>
              <w:rPr>
                <w:rFonts w:ascii="Calibri" w:hAnsi="Calibri" w:cs="Calibri"/>
              </w:rPr>
            </w:pPr>
            <w:r w:rsidRPr="00271FB3">
              <w:rPr>
                <w:rFonts w:ascii="Calibri" w:hAnsi="Calibri" w:cs="Calibri"/>
              </w:rPr>
              <w:t>$30,000 to under $40,000</w:t>
            </w:r>
          </w:p>
        </w:tc>
        <w:tc>
          <w:tcPr>
            <w:tcW w:w="0" w:type="auto"/>
          </w:tcPr>
          <w:p w14:paraId="7253F6EF"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1A35358C" w14:textId="77777777" w:rsidR="008F4061" w:rsidRPr="00271FB3" w:rsidRDefault="008F4061" w:rsidP="008F4061">
            <w:pPr>
              <w:jc w:val="right"/>
              <w:rPr>
                <w:rFonts w:ascii="Calibri" w:hAnsi="Calibri" w:cs="Calibri"/>
              </w:rPr>
            </w:pPr>
            <w:r w:rsidRPr="00271FB3">
              <w:rPr>
                <w:rFonts w:ascii="Calibri" w:hAnsi="Calibri" w:cs="Calibri"/>
              </w:rPr>
              <w:t>11</w:t>
            </w:r>
          </w:p>
        </w:tc>
        <w:tc>
          <w:tcPr>
            <w:tcW w:w="0" w:type="auto"/>
          </w:tcPr>
          <w:p w14:paraId="0654061E" w14:textId="77777777" w:rsidR="008F4061" w:rsidRPr="00271FB3" w:rsidRDefault="008F4061" w:rsidP="008F4061">
            <w:pPr>
              <w:jc w:val="right"/>
              <w:rPr>
                <w:rFonts w:ascii="Calibri" w:hAnsi="Calibri" w:cs="Calibri"/>
              </w:rPr>
            </w:pPr>
            <w:r w:rsidRPr="00271FB3">
              <w:rPr>
                <w:rFonts w:ascii="Calibri" w:hAnsi="Calibri" w:cs="Calibri"/>
              </w:rPr>
              <w:t>10</w:t>
            </w:r>
          </w:p>
        </w:tc>
      </w:tr>
      <w:tr w:rsidR="008F4061" w:rsidRPr="00271FB3" w14:paraId="04CD769A" w14:textId="77777777" w:rsidTr="008F4061">
        <w:tc>
          <w:tcPr>
            <w:tcW w:w="0" w:type="auto"/>
          </w:tcPr>
          <w:p w14:paraId="7835B428" w14:textId="77777777" w:rsidR="008F4061" w:rsidRPr="00271FB3" w:rsidRDefault="008F4061" w:rsidP="008F4061">
            <w:pPr>
              <w:rPr>
                <w:rFonts w:ascii="Calibri" w:hAnsi="Calibri" w:cs="Calibri"/>
              </w:rPr>
            </w:pPr>
            <w:r w:rsidRPr="00271FB3">
              <w:rPr>
                <w:rFonts w:ascii="Calibri" w:hAnsi="Calibri" w:cs="Calibri"/>
              </w:rPr>
              <w:t>$40,000 to under $50,000</w:t>
            </w:r>
          </w:p>
        </w:tc>
        <w:tc>
          <w:tcPr>
            <w:tcW w:w="0" w:type="auto"/>
          </w:tcPr>
          <w:p w14:paraId="3F4D55EC"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14E60E16"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58B7232E" w14:textId="77777777" w:rsidR="008F4061" w:rsidRPr="00271FB3" w:rsidRDefault="008F4061" w:rsidP="008F4061">
            <w:pPr>
              <w:jc w:val="right"/>
              <w:rPr>
                <w:rFonts w:ascii="Calibri" w:hAnsi="Calibri" w:cs="Calibri"/>
              </w:rPr>
            </w:pPr>
            <w:r w:rsidRPr="00271FB3">
              <w:rPr>
                <w:rFonts w:ascii="Calibri" w:hAnsi="Calibri" w:cs="Calibri"/>
              </w:rPr>
              <w:t>8</w:t>
            </w:r>
          </w:p>
        </w:tc>
      </w:tr>
      <w:tr w:rsidR="008F4061" w:rsidRPr="00271FB3" w14:paraId="5A52FD3B" w14:textId="77777777" w:rsidTr="008F4061">
        <w:tc>
          <w:tcPr>
            <w:tcW w:w="0" w:type="auto"/>
          </w:tcPr>
          <w:p w14:paraId="594BB215" w14:textId="77777777" w:rsidR="008F4061" w:rsidRPr="00271FB3" w:rsidRDefault="008F4061" w:rsidP="008F4061">
            <w:pPr>
              <w:rPr>
                <w:rFonts w:ascii="Calibri" w:hAnsi="Calibri" w:cs="Calibri"/>
              </w:rPr>
            </w:pPr>
            <w:r w:rsidRPr="00271FB3">
              <w:rPr>
                <w:rFonts w:ascii="Calibri" w:hAnsi="Calibri" w:cs="Calibri"/>
              </w:rPr>
              <w:t>$50,000 to under $75,000</w:t>
            </w:r>
          </w:p>
        </w:tc>
        <w:tc>
          <w:tcPr>
            <w:tcW w:w="0" w:type="auto"/>
          </w:tcPr>
          <w:p w14:paraId="47FBBC0D" w14:textId="77777777" w:rsidR="008F4061" w:rsidRPr="00271FB3" w:rsidRDefault="008F4061" w:rsidP="008F4061">
            <w:pPr>
              <w:jc w:val="right"/>
              <w:rPr>
                <w:rFonts w:ascii="Calibri" w:hAnsi="Calibri" w:cs="Calibri"/>
              </w:rPr>
            </w:pPr>
            <w:r w:rsidRPr="00271FB3">
              <w:rPr>
                <w:rFonts w:ascii="Calibri" w:hAnsi="Calibri" w:cs="Calibri"/>
              </w:rPr>
              <w:t>18</w:t>
            </w:r>
          </w:p>
        </w:tc>
        <w:tc>
          <w:tcPr>
            <w:tcW w:w="0" w:type="auto"/>
          </w:tcPr>
          <w:p w14:paraId="1F6A1232" w14:textId="77777777" w:rsidR="008F4061" w:rsidRPr="00271FB3" w:rsidRDefault="008F4061" w:rsidP="008F4061">
            <w:pPr>
              <w:jc w:val="right"/>
              <w:rPr>
                <w:rFonts w:ascii="Calibri" w:hAnsi="Calibri" w:cs="Calibri"/>
              </w:rPr>
            </w:pPr>
            <w:r w:rsidRPr="00271FB3">
              <w:rPr>
                <w:rFonts w:ascii="Calibri" w:hAnsi="Calibri" w:cs="Calibri"/>
              </w:rPr>
              <w:t>16</w:t>
            </w:r>
          </w:p>
        </w:tc>
        <w:tc>
          <w:tcPr>
            <w:tcW w:w="0" w:type="auto"/>
          </w:tcPr>
          <w:p w14:paraId="4348C8FA" w14:textId="77777777" w:rsidR="008F4061" w:rsidRPr="00271FB3" w:rsidRDefault="008F4061" w:rsidP="008F4061">
            <w:pPr>
              <w:jc w:val="right"/>
              <w:rPr>
                <w:rFonts w:ascii="Calibri" w:hAnsi="Calibri" w:cs="Calibri"/>
              </w:rPr>
            </w:pPr>
            <w:r w:rsidRPr="00271FB3">
              <w:rPr>
                <w:rFonts w:ascii="Calibri" w:hAnsi="Calibri" w:cs="Calibri"/>
              </w:rPr>
              <w:t>17</w:t>
            </w:r>
          </w:p>
        </w:tc>
      </w:tr>
      <w:tr w:rsidR="008F4061" w:rsidRPr="00271FB3" w14:paraId="170436C2" w14:textId="77777777" w:rsidTr="008F4061">
        <w:tc>
          <w:tcPr>
            <w:tcW w:w="0" w:type="auto"/>
          </w:tcPr>
          <w:p w14:paraId="3CC9952E" w14:textId="77777777" w:rsidR="008F4061" w:rsidRPr="00271FB3" w:rsidRDefault="008F4061" w:rsidP="008F4061">
            <w:pPr>
              <w:rPr>
                <w:rFonts w:ascii="Calibri" w:hAnsi="Calibri" w:cs="Calibri"/>
              </w:rPr>
            </w:pPr>
            <w:r w:rsidRPr="00271FB3">
              <w:rPr>
                <w:rFonts w:ascii="Calibri" w:hAnsi="Calibri" w:cs="Calibri"/>
              </w:rPr>
              <w:t>$75,000 to under $100,000</w:t>
            </w:r>
          </w:p>
        </w:tc>
        <w:tc>
          <w:tcPr>
            <w:tcW w:w="0" w:type="auto"/>
          </w:tcPr>
          <w:p w14:paraId="1C6CC9E6"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148A3B46" w14:textId="77777777" w:rsidR="008F4061" w:rsidRPr="00271FB3" w:rsidRDefault="008F4061" w:rsidP="008F4061">
            <w:pPr>
              <w:jc w:val="right"/>
              <w:rPr>
                <w:rFonts w:ascii="Calibri" w:hAnsi="Calibri" w:cs="Calibri"/>
              </w:rPr>
            </w:pPr>
            <w:r w:rsidRPr="00271FB3">
              <w:rPr>
                <w:rFonts w:ascii="Calibri" w:hAnsi="Calibri" w:cs="Calibri"/>
              </w:rPr>
              <w:t>12</w:t>
            </w:r>
          </w:p>
        </w:tc>
        <w:tc>
          <w:tcPr>
            <w:tcW w:w="0" w:type="auto"/>
          </w:tcPr>
          <w:p w14:paraId="1610A12F" w14:textId="77777777" w:rsidR="008F4061" w:rsidRPr="00271FB3" w:rsidRDefault="008F4061" w:rsidP="008F4061">
            <w:pPr>
              <w:jc w:val="right"/>
              <w:rPr>
                <w:rFonts w:ascii="Calibri" w:hAnsi="Calibri" w:cs="Calibri"/>
              </w:rPr>
            </w:pPr>
            <w:r w:rsidRPr="00271FB3">
              <w:rPr>
                <w:rFonts w:ascii="Calibri" w:hAnsi="Calibri" w:cs="Calibri"/>
              </w:rPr>
              <w:t>13</w:t>
            </w:r>
          </w:p>
        </w:tc>
      </w:tr>
      <w:tr w:rsidR="008F4061" w:rsidRPr="00271FB3" w14:paraId="7547E899" w14:textId="77777777" w:rsidTr="008F4061">
        <w:tc>
          <w:tcPr>
            <w:tcW w:w="0" w:type="auto"/>
          </w:tcPr>
          <w:p w14:paraId="17B56A2D" w14:textId="77777777" w:rsidR="008F4061" w:rsidRPr="00271FB3" w:rsidRDefault="008F4061" w:rsidP="008F4061">
            <w:pPr>
              <w:rPr>
                <w:rFonts w:ascii="Calibri" w:hAnsi="Calibri" w:cs="Calibri"/>
              </w:rPr>
            </w:pPr>
            <w:r w:rsidRPr="00271FB3">
              <w:rPr>
                <w:rFonts w:ascii="Calibri" w:hAnsi="Calibri" w:cs="Calibri"/>
              </w:rPr>
              <w:t>$100,000 to under $150,000</w:t>
            </w:r>
          </w:p>
        </w:tc>
        <w:tc>
          <w:tcPr>
            <w:tcW w:w="0" w:type="auto"/>
          </w:tcPr>
          <w:p w14:paraId="25B6EE95" w14:textId="77777777" w:rsidR="008F4061" w:rsidRPr="00271FB3" w:rsidRDefault="008F4061" w:rsidP="008F4061">
            <w:pPr>
              <w:jc w:val="right"/>
              <w:rPr>
                <w:rFonts w:ascii="Calibri" w:hAnsi="Calibri" w:cs="Calibri"/>
              </w:rPr>
            </w:pPr>
            <w:r w:rsidRPr="00271FB3">
              <w:rPr>
                <w:rFonts w:ascii="Calibri" w:hAnsi="Calibri" w:cs="Calibri"/>
              </w:rPr>
              <w:t>12</w:t>
            </w:r>
          </w:p>
        </w:tc>
        <w:tc>
          <w:tcPr>
            <w:tcW w:w="0" w:type="auto"/>
          </w:tcPr>
          <w:p w14:paraId="75EB8060" w14:textId="77777777" w:rsidR="008F4061" w:rsidRPr="00271FB3" w:rsidRDefault="008F4061" w:rsidP="008F4061">
            <w:pPr>
              <w:jc w:val="right"/>
              <w:rPr>
                <w:rFonts w:ascii="Calibri" w:hAnsi="Calibri" w:cs="Calibri"/>
              </w:rPr>
            </w:pPr>
            <w:r w:rsidRPr="00271FB3">
              <w:rPr>
                <w:rFonts w:ascii="Calibri" w:hAnsi="Calibri" w:cs="Calibri"/>
              </w:rPr>
              <w:t>11</w:t>
            </w:r>
          </w:p>
        </w:tc>
        <w:tc>
          <w:tcPr>
            <w:tcW w:w="0" w:type="auto"/>
          </w:tcPr>
          <w:p w14:paraId="66A8D031" w14:textId="77777777" w:rsidR="008F4061" w:rsidRPr="00271FB3" w:rsidRDefault="008F4061" w:rsidP="008F4061">
            <w:pPr>
              <w:jc w:val="right"/>
              <w:rPr>
                <w:rFonts w:ascii="Calibri" w:hAnsi="Calibri" w:cs="Calibri"/>
              </w:rPr>
            </w:pPr>
            <w:r w:rsidRPr="00271FB3">
              <w:rPr>
                <w:rFonts w:ascii="Calibri" w:hAnsi="Calibri" w:cs="Calibri"/>
              </w:rPr>
              <w:t>11</w:t>
            </w:r>
          </w:p>
        </w:tc>
      </w:tr>
      <w:tr w:rsidR="008F4061" w:rsidRPr="00271FB3" w14:paraId="7AC73196" w14:textId="77777777" w:rsidTr="008F4061">
        <w:tc>
          <w:tcPr>
            <w:tcW w:w="0" w:type="auto"/>
          </w:tcPr>
          <w:p w14:paraId="62B33F00" w14:textId="77777777" w:rsidR="008F4061" w:rsidRPr="00271FB3" w:rsidRDefault="008F4061" w:rsidP="008F4061">
            <w:pPr>
              <w:rPr>
                <w:rFonts w:ascii="Calibri" w:hAnsi="Calibri" w:cs="Calibri"/>
              </w:rPr>
            </w:pPr>
            <w:r w:rsidRPr="00271FB3">
              <w:rPr>
                <w:rFonts w:ascii="Calibri" w:hAnsi="Calibri" w:cs="Calibri"/>
              </w:rPr>
              <w:t>$150,000 or more</w:t>
            </w:r>
          </w:p>
        </w:tc>
        <w:tc>
          <w:tcPr>
            <w:tcW w:w="0" w:type="auto"/>
          </w:tcPr>
          <w:p w14:paraId="1184C1F0"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2D10CCFC" w14:textId="77777777" w:rsidR="008F4061" w:rsidRPr="00271FB3" w:rsidRDefault="008F4061" w:rsidP="008F4061">
            <w:pPr>
              <w:jc w:val="right"/>
              <w:rPr>
                <w:rFonts w:ascii="Calibri" w:hAnsi="Calibri" w:cs="Calibri"/>
              </w:rPr>
            </w:pPr>
            <w:r w:rsidRPr="00271FB3">
              <w:rPr>
                <w:rFonts w:ascii="Calibri" w:hAnsi="Calibri" w:cs="Calibri"/>
              </w:rPr>
              <w:t>5</w:t>
            </w:r>
          </w:p>
        </w:tc>
        <w:tc>
          <w:tcPr>
            <w:tcW w:w="0" w:type="auto"/>
          </w:tcPr>
          <w:p w14:paraId="7894AD3F" w14:textId="77777777" w:rsidR="008F4061" w:rsidRPr="00271FB3" w:rsidRDefault="008F4061" w:rsidP="008F4061">
            <w:pPr>
              <w:jc w:val="right"/>
              <w:rPr>
                <w:rFonts w:ascii="Calibri" w:hAnsi="Calibri" w:cs="Calibri"/>
              </w:rPr>
            </w:pPr>
            <w:r w:rsidRPr="00271FB3">
              <w:rPr>
                <w:rFonts w:ascii="Calibri" w:hAnsi="Calibri" w:cs="Calibri"/>
              </w:rPr>
              <w:t>7</w:t>
            </w:r>
          </w:p>
        </w:tc>
      </w:tr>
      <w:tr w:rsidR="008F4061" w:rsidRPr="00271FB3" w14:paraId="1D934A19" w14:textId="77777777" w:rsidTr="008F4061">
        <w:tc>
          <w:tcPr>
            <w:tcW w:w="0" w:type="auto"/>
          </w:tcPr>
          <w:p w14:paraId="46C63051"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3C3871C3" w14:textId="77777777" w:rsidR="008F4061" w:rsidRPr="00271FB3" w:rsidRDefault="008F4061" w:rsidP="008F4061">
            <w:pPr>
              <w:jc w:val="right"/>
              <w:rPr>
                <w:rFonts w:ascii="Calibri" w:hAnsi="Calibri" w:cs="Calibri"/>
              </w:rPr>
            </w:pPr>
            <w:r w:rsidRPr="00271FB3">
              <w:rPr>
                <w:rFonts w:ascii="Calibri" w:hAnsi="Calibri" w:cs="Calibri"/>
              </w:rPr>
              <w:t>1,668</w:t>
            </w:r>
          </w:p>
        </w:tc>
        <w:tc>
          <w:tcPr>
            <w:tcW w:w="0" w:type="auto"/>
          </w:tcPr>
          <w:p w14:paraId="5C71139D" w14:textId="77777777" w:rsidR="008F4061" w:rsidRPr="00271FB3" w:rsidRDefault="008F4061" w:rsidP="008F4061">
            <w:pPr>
              <w:jc w:val="right"/>
              <w:rPr>
                <w:rFonts w:ascii="Calibri" w:hAnsi="Calibri" w:cs="Calibri"/>
              </w:rPr>
            </w:pPr>
            <w:r w:rsidRPr="00271FB3">
              <w:rPr>
                <w:rFonts w:ascii="Calibri" w:hAnsi="Calibri" w:cs="Calibri"/>
              </w:rPr>
              <w:t>1,759</w:t>
            </w:r>
          </w:p>
        </w:tc>
        <w:tc>
          <w:tcPr>
            <w:tcW w:w="0" w:type="auto"/>
          </w:tcPr>
          <w:p w14:paraId="790A5CB3" w14:textId="77777777" w:rsidR="008F4061" w:rsidRPr="00271FB3" w:rsidRDefault="008F4061" w:rsidP="008F4061">
            <w:pPr>
              <w:jc w:val="right"/>
              <w:rPr>
                <w:rFonts w:ascii="Calibri" w:hAnsi="Calibri" w:cs="Calibri"/>
              </w:rPr>
            </w:pPr>
            <w:r w:rsidRPr="00271FB3">
              <w:rPr>
                <w:rFonts w:ascii="Calibri" w:hAnsi="Calibri" w:cs="Calibri"/>
              </w:rPr>
              <w:t>3,427</w:t>
            </w:r>
          </w:p>
        </w:tc>
      </w:tr>
    </w:tbl>
    <w:p w14:paraId="368E595B" w14:textId="77777777" w:rsidR="008F4061" w:rsidRDefault="008F4061" w:rsidP="008F4061">
      <w:pPr>
        <w:rPr>
          <w:rFonts w:ascii="Calibri" w:hAnsi="Calibri" w:cs="Calibri"/>
        </w:rPr>
      </w:pPr>
    </w:p>
    <w:p w14:paraId="0E06BB59" w14:textId="77777777" w:rsidR="008F4061" w:rsidRPr="00271FB3" w:rsidRDefault="008F4061" w:rsidP="008F4061">
      <w:pPr>
        <w:rPr>
          <w:rFonts w:ascii="Calibri" w:hAnsi="Calibri" w:cs="Calibri"/>
        </w:rPr>
      </w:pPr>
    </w:p>
    <w:p w14:paraId="334DFD28" w14:textId="77777777" w:rsidR="008F4061" w:rsidRPr="00271FB3" w:rsidRDefault="008F4061" w:rsidP="008F4061">
      <w:pPr>
        <w:rPr>
          <w:rFonts w:ascii="Calibri" w:hAnsi="Calibri" w:cs="Calibri"/>
          <w:b/>
          <w:sz w:val="24"/>
        </w:rPr>
      </w:pPr>
      <w:r w:rsidRPr="00271FB3">
        <w:rPr>
          <w:rFonts w:ascii="Calibri" w:hAnsi="Calibri" w:cs="Calibri"/>
          <w:b/>
          <w:i/>
          <w:sz w:val="24"/>
        </w:rPr>
        <w:t>UNWEIGHTED What is your present religion, if any?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39"/>
        <w:gridCol w:w="632"/>
        <w:gridCol w:w="806"/>
        <w:gridCol w:w="672"/>
      </w:tblGrid>
      <w:tr w:rsidR="008F4061" w:rsidRPr="00271FB3" w14:paraId="46FBFB67" w14:textId="77777777" w:rsidTr="008F4061">
        <w:tc>
          <w:tcPr>
            <w:tcW w:w="0" w:type="auto"/>
            <w:tcBorders>
              <w:top w:val="thick" w:sz="0" w:space="0" w:color="000000"/>
            </w:tcBorders>
          </w:tcPr>
          <w:p w14:paraId="51F5A75F"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5822B80F"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1205F6E3" w14:textId="77777777" w:rsidTr="008F4061">
        <w:tc>
          <w:tcPr>
            <w:tcW w:w="0" w:type="auto"/>
          </w:tcPr>
          <w:p w14:paraId="4BE88418"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2207937"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2D70D6C"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F2AA4ED"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76067E67" w14:textId="77777777" w:rsidTr="008F4061">
        <w:tc>
          <w:tcPr>
            <w:tcW w:w="0" w:type="auto"/>
            <w:tcBorders>
              <w:bottom w:val="thick" w:sz="0" w:space="0" w:color="000000"/>
            </w:tcBorders>
          </w:tcPr>
          <w:p w14:paraId="09DD0D54"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0054FF19"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7CB22AB"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6FDE9FE"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75BC30CE" w14:textId="77777777" w:rsidTr="008F4061">
        <w:tc>
          <w:tcPr>
            <w:tcW w:w="0" w:type="auto"/>
            <w:tcBorders>
              <w:top w:val="thick" w:sz="0" w:space="0" w:color="000000"/>
            </w:tcBorders>
          </w:tcPr>
          <w:p w14:paraId="722C1A0B" w14:textId="77777777" w:rsidR="008F4061" w:rsidRPr="00271FB3" w:rsidRDefault="008F4061" w:rsidP="008F4061">
            <w:pPr>
              <w:rPr>
                <w:rFonts w:ascii="Calibri" w:hAnsi="Calibri" w:cs="Calibri"/>
              </w:rPr>
            </w:pPr>
            <w:r w:rsidRPr="00271FB3">
              <w:rPr>
                <w:rFonts w:ascii="Calibri" w:hAnsi="Calibri" w:cs="Calibri"/>
              </w:rPr>
              <w:t xml:space="preserve"> Protestant</w:t>
            </w:r>
          </w:p>
        </w:tc>
        <w:tc>
          <w:tcPr>
            <w:tcW w:w="0" w:type="auto"/>
            <w:tcBorders>
              <w:top w:val="thick" w:sz="0" w:space="0" w:color="000000"/>
            </w:tcBorders>
          </w:tcPr>
          <w:p w14:paraId="20F0161A" w14:textId="77777777" w:rsidR="008F4061" w:rsidRPr="00271FB3" w:rsidRDefault="008F4061" w:rsidP="008F4061">
            <w:pPr>
              <w:jc w:val="right"/>
              <w:rPr>
                <w:rFonts w:ascii="Calibri" w:hAnsi="Calibri" w:cs="Calibri"/>
              </w:rPr>
            </w:pPr>
            <w:r w:rsidRPr="00271FB3">
              <w:rPr>
                <w:rFonts w:ascii="Calibri" w:hAnsi="Calibri" w:cs="Calibri"/>
              </w:rPr>
              <w:t>22</w:t>
            </w:r>
          </w:p>
        </w:tc>
        <w:tc>
          <w:tcPr>
            <w:tcW w:w="0" w:type="auto"/>
            <w:tcBorders>
              <w:top w:val="thick" w:sz="0" w:space="0" w:color="000000"/>
            </w:tcBorders>
          </w:tcPr>
          <w:p w14:paraId="358CB1E5" w14:textId="77777777" w:rsidR="008F4061" w:rsidRPr="00271FB3" w:rsidRDefault="008F4061" w:rsidP="008F4061">
            <w:pPr>
              <w:jc w:val="right"/>
              <w:rPr>
                <w:rFonts w:ascii="Calibri" w:hAnsi="Calibri" w:cs="Calibri"/>
              </w:rPr>
            </w:pPr>
            <w:r w:rsidRPr="00271FB3">
              <w:rPr>
                <w:rFonts w:ascii="Calibri" w:hAnsi="Calibri" w:cs="Calibri"/>
              </w:rPr>
              <w:t>20</w:t>
            </w:r>
          </w:p>
        </w:tc>
        <w:tc>
          <w:tcPr>
            <w:tcW w:w="0" w:type="auto"/>
            <w:tcBorders>
              <w:top w:val="thick" w:sz="0" w:space="0" w:color="000000"/>
            </w:tcBorders>
          </w:tcPr>
          <w:p w14:paraId="71917ED9" w14:textId="77777777" w:rsidR="008F4061" w:rsidRPr="00271FB3" w:rsidRDefault="008F4061" w:rsidP="008F4061">
            <w:pPr>
              <w:jc w:val="right"/>
              <w:rPr>
                <w:rFonts w:ascii="Calibri" w:hAnsi="Calibri" w:cs="Calibri"/>
              </w:rPr>
            </w:pPr>
            <w:r w:rsidRPr="00271FB3">
              <w:rPr>
                <w:rFonts w:ascii="Calibri" w:hAnsi="Calibri" w:cs="Calibri"/>
              </w:rPr>
              <w:t>21</w:t>
            </w:r>
          </w:p>
        </w:tc>
      </w:tr>
      <w:tr w:rsidR="008F4061" w:rsidRPr="00271FB3" w14:paraId="7B03B6BA" w14:textId="77777777" w:rsidTr="008F4061">
        <w:tc>
          <w:tcPr>
            <w:tcW w:w="0" w:type="auto"/>
          </w:tcPr>
          <w:p w14:paraId="4FA95748" w14:textId="77777777" w:rsidR="008F4061" w:rsidRPr="00271FB3" w:rsidRDefault="008F4061" w:rsidP="008F4061">
            <w:pPr>
              <w:rPr>
                <w:rFonts w:ascii="Calibri" w:hAnsi="Calibri" w:cs="Calibri"/>
              </w:rPr>
            </w:pPr>
            <w:r w:rsidRPr="00271FB3">
              <w:rPr>
                <w:rFonts w:ascii="Calibri" w:hAnsi="Calibri" w:cs="Calibri"/>
              </w:rPr>
              <w:t xml:space="preserve"> Roman Catholic</w:t>
            </w:r>
          </w:p>
        </w:tc>
        <w:tc>
          <w:tcPr>
            <w:tcW w:w="0" w:type="auto"/>
          </w:tcPr>
          <w:p w14:paraId="2E863628"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6DD85D91" w14:textId="77777777" w:rsidR="008F4061" w:rsidRPr="00271FB3" w:rsidRDefault="008F4061" w:rsidP="008F4061">
            <w:pPr>
              <w:jc w:val="right"/>
              <w:rPr>
                <w:rFonts w:ascii="Calibri" w:hAnsi="Calibri" w:cs="Calibri"/>
              </w:rPr>
            </w:pPr>
            <w:r w:rsidRPr="00271FB3">
              <w:rPr>
                <w:rFonts w:ascii="Calibri" w:hAnsi="Calibri" w:cs="Calibri"/>
              </w:rPr>
              <w:t>19</w:t>
            </w:r>
          </w:p>
        </w:tc>
        <w:tc>
          <w:tcPr>
            <w:tcW w:w="0" w:type="auto"/>
          </w:tcPr>
          <w:p w14:paraId="208A76FE" w14:textId="77777777" w:rsidR="008F4061" w:rsidRPr="00271FB3" w:rsidRDefault="008F4061" w:rsidP="008F4061">
            <w:pPr>
              <w:jc w:val="right"/>
              <w:rPr>
                <w:rFonts w:ascii="Calibri" w:hAnsi="Calibri" w:cs="Calibri"/>
              </w:rPr>
            </w:pPr>
            <w:r w:rsidRPr="00271FB3">
              <w:rPr>
                <w:rFonts w:ascii="Calibri" w:hAnsi="Calibri" w:cs="Calibri"/>
              </w:rPr>
              <w:t>17</w:t>
            </w:r>
          </w:p>
        </w:tc>
      </w:tr>
      <w:tr w:rsidR="008F4061" w:rsidRPr="00271FB3" w14:paraId="517381F7" w14:textId="77777777" w:rsidTr="008F4061">
        <w:tc>
          <w:tcPr>
            <w:tcW w:w="0" w:type="auto"/>
          </w:tcPr>
          <w:p w14:paraId="5885F036" w14:textId="77777777" w:rsidR="008F4061" w:rsidRPr="00271FB3" w:rsidRDefault="008F4061" w:rsidP="008F4061">
            <w:pPr>
              <w:rPr>
                <w:rFonts w:ascii="Calibri" w:hAnsi="Calibri" w:cs="Calibri"/>
              </w:rPr>
            </w:pPr>
            <w:r w:rsidRPr="00271FB3">
              <w:rPr>
                <w:rFonts w:ascii="Calibri" w:hAnsi="Calibri" w:cs="Calibri"/>
              </w:rPr>
              <w:t xml:space="preserve"> Mormon</w:t>
            </w:r>
          </w:p>
        </w:tc>
        <w:tc>
          <w:tcPr>
            <w:tcW w:w="0" w:type="auto"/>
          </w:tcPr>
          <w:p w14:paraId="255D1E29"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005ADCDF"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38D7FF8C"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172E8EC0" w14:textId="77777777" w:rsidTr="008F4061">
        <w:tc>
          <w:tcPr>
            <w:tcW w:w="0" w:type="auto"/>
          </w:tcPr>
          <w:p w14:paraId="574DBC5E" w14:textId="77777777" w:rsidR="008F4061" w:rsidRPr="00271FB3" w:rsidRDefault="008F4061" w:rsidP="008F4061">
            <w:pPr>
              <w:rPr>
                <w:rFonts w:ascii="Calibri" w:hAnsi="Calibri" w:cs="Calibri"/>
              </w:rPr>
            </w:pPr>
            <w:r w:rsidRPr="00271FB3">
              <w:rPr>
                <w:rFonts w:ascii="Calibri" w:hAnsi="Calibri" w:cs="Calibri"/>
              </w:rPr>
              <w:t xml:space="preserve"> Orthodox</w:t>
            </w:r>
          </w:p>
        </w:tc>
        <w:tc>
          <w:tcPr>
            <w:tcW w:w="0" w:type="auto"/>
          </w:tcPr>
          <w:p w14:paraId="5C40419B"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2821C0E2"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31F17552"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3480B344" w14:textId="77777777" w:rsidTr="008F4061">
        <w:tc>
          <w:tcPr>
            <w:tcW w:w="0" w:type="auto"/>
          </w:tcPr>
          <w:p w14:paraId="70272BEC" w14:textId="77777777" w:rsidR="008F4061" w:rsidRPr="00271FB3" w:rsidRDefault="008F4061" w:rsidP="008F4061">
            <w:pPr>
              <w:rPr>
                <w:rFonts w:ascii="Calibri" w:hAnsi="Calibri" w:cs="Calibri"/>
              </w:rPr>
            </w:pPr>
            <w:r w:rsidRPr="00271FB3">
              <w:rPr>
                <w:rFonts w:ascii="Calibri" w:hAnsi="Calibri" w:cs="Calibri"/>
              </w:rPr>
              <w:t xml:space="preserve"> Jewish</w:t>
            </w:r>
          </w:p>
        </w:tc>
        <w:tc>
          <w:tcPr>
            <w:tcW w:w="0" w:type="auto"/>
          </w:tcPr>
          <w:p w14:paraId="29CCE436"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345BBF9D"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3ED2B543"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101FCB01" w14:textId="77777777" w:rsidTr="008F4061">
        <w:tc>
          <w:tcPr>
            <w:tcW w:w="0" w:type="auto"/>
          </w:tcPr>
          <w:p w14:paraId="486A0F12" w14:textId="77777777" w:rsidR="008F4061" w:rsidRPr="00271FB3" w:rsidRDefault="008F4061" w:rsidP="008F4061">
            <w:pPr>
              <w:rPr>
                <w:rFonts w:ascii="Calibri" w:hAnsi="Calibri" w:cs="Calibri"/>
              </w:rPr>
            </w:pPr>
            <w:r w:rsidRPr="00271FB3">
              <w:rPr>
                <w:rFonts w:ascii="Calibri" w:hAnsi="Calibri" w:cs="Calibri"/>
              </w:rPr>
              <w:t xml:space="preserve"> Muslim</w:t>
            </w:r>
          </w:p>
        </w:tc>
        <w:tc>
          <w:tcPr>
            <w:tcW w:w="0" w:type="auto"/>
          </w:tcPr>
          <w:p w14:paraId="27D0F770"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16B14B9F"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2AAED4A0" w14:textId="77777777" w:rsidR="008F4061" w:rsidRPr="00271FB3" w:rsidRDefault="008F4061" w:rsidP="008F4061">
            <w:pPr>
              <w:jc w:val="right"/>
              <w:rPr>
                <w:rFonts w:ascii="Calibri" w:hAnsi="Calibri" w:cs="Calibri"/>
              </w:rPr>
            </w:pPr>
            <w:r w:rsidRPr="00271FB3">
              <w:rPr>
                <w:rFonts w:ascii="Calibri" w:hAnsi="Calibri" w:cs="Calibri"/>
              </w:rPr>
              <w:t>2</w:t>
            </w:r>
          </w:p>
        </w:tc>
      </w:tr>
      <w:tr w:rsidR="008F4061" w:rsidRPr="00271FB3" w14:paraId="4139F1BB" w14:textId="77777777" w:rsidTr="008F4061">
        <w:tc>
          <w:tcPr>
            <w:tcW w:w="0" w:type="auto"/>
          </w:tcPr>
          <w:p w14:paraId="2EBBA6C7" w14:textId="77777777" w:rsidR="008F4061" w:rsidRPr="00271FB3" w:rsidRDefault="008F4061" w:rsidP="008F4061">
            <w:pPr>
              <w:rPr>
                <w:rFonts w:ascii="Calibri" w:hAnsi="Calibri" w:cs="Calibri"/>
              </w:rPr>
            </w:pPr>
            <w:r w:rsidRPr="00271FB3">
              <w:rPr>
                <w:rFonts w:ascii="Calibri" w:hAnsi="Calibri" w:cs="Calibri"/>
              </w:rPr>
              <w:t xml:space="preserve"> Buddhist</w:t>
            </w:r>
          </w:p>
        </w:tc>
        <w:tc>
          <w:tcPr>
            <w:tcW w:w="0" w:type="auto"/>
          </w:tcPr>
          <w:p w14:paraId="6FF9E9B8"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61883858"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41E67597" w14:textId="77777777" w:rsidR="008F4061" w:rsidRPr="00271FB3" w:rsidRDefault="008F4061" w:rsidP="008F4061">
            <w:pPr>
              <w:jc w:val="right"/>
              <w:rPr>
                <w:rFonts w:ascii="Calibri" w:hAnsi="Calibri" w:cs="Calibri"/>
              </w:rPr>
            </w:pPr>
            <w:r w:rsidRPr="00271FB3">
              <w:rPr>
                <w:rFonts w:ascii="Calibri" w:hAnsi="Calibri" w:cs="Calibri"/>
              </w:rPr>
              <w:t>1</w:t>
            </w:r>
          </w:p>
        </w:tc>
      </w:tr>
      <w:tr w:rsidR="008F4061" w:rsidRPr="00271FB3" w14:paraId="7CBBEE62" w14:textId="77777777" w:rsidTr="008F4061">
        <w:tc>
          <w:tcPr>
            <w:tcW w:w="0" w:type="auto"/>
          </w:tcPr>
          <w:p w14:paraId="66FB5E89" w14:textId="77777777" w:rsidR="008F4061" w:rsidRPr="00271FB3" w:rsidRDefault="008F4061" w:rsidP="008F4061">
            <w:pPr>
              <w:rPr>
                <w:rFonts w:ascii="Calibri" w:hAnsi="Calibri" w:cs="Calibri"/>
              </w:rPr>
            </w:pPr>
            <w:r w:rsidRPr="00271FB3">
              <w:rPr>
                <w:rFonts w:ascii="Calibri" w:hAnsi="Calibri" w:cs="Calibri"/>
              </w:rPr>
              <w:t xml:space="preserve"> Hindu</w:t>
            </w:r>
          </w:p>
        </w:tc>
        <w:tc>
          <w:tcPr>
            <w:tcW w:w="0" w:type="auto"/>
          </w:tcPr>
          <w:p w14:paraId="5466922C"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7E028B1B"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429F84F1" w14:textId="77777777" w:rsidR="008F4061" w:rsidRPr="00271FB3" w:rsidRDefault="008F4061" w:rsidP="008F4061">
            <w:pPr>
              <w:jc w:val="right"/>
              <w:rPr>
                <w:rFonts w:ascii="Calibri" w:hAnsi="Calibri" w:cs="Calibri"/>
              </w:rPr>
            </w:pPr>
            <w:r w:rsidRPr="00271FB3">
              <w:rPr>
                <w:rFonts w:ascii="Calibri" w:hAnsi="Calibri" w:cs="Calibri"/>
              </w:rPr>
              <w:t>2</w:t>
            </w:r>
          </w:p>
        </w:tc>
      </w:tr>
      <w:tr w:rsidR="008F4061" w:rsidRPr="00271FB3" w14:paraId="10BD6540" w14:textId="77777777" w:rsidTr="008F4061">
        <w:tc>
          <w:tcPr>
            <w:tcW w:w="0" w:type="auto"/>
          </w:tcPr>
          <w:p w14:paraId="50B527D4" w14:textId="77777777" w:rsidR="008F4061" w:rsidRPr="00271FB3" w:rsidRDefault="008F4061" w:rsidP="008F4061">
            <w:pPr>
              <w:rPr>
                <w:rFonts w:ascii="Calibri" w:hAnsi="Calibri" w:cs="Calibri"/>
              </w:rPr>
            </w:pPr>
            <w:r w:rsidRPr="00271FB3">
              <w:rPr>
                <w:rFonts w:ascii="Calibri" w:hAnsi="Calibri" w:cs="Calibri"/>
              </w:rPr>
              <w:t xml:space="preserve"> Atheist</w:t>
            </w:r>
          </w:p>
        </w:tc>
        <w:tc>
          <w:tcPr>
            <w:tcW w:w="0" w:type="auto"/>
          </w:tcPr>
          <w:p w14:paraId="50C5BE2A"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4D1D3C68" w14:textId="77777777" w:rsidR="008F4061" w:rsidRPr="00271FB3" w:rsidRDefault="008F4061" w:rsidP="008F4061">
            <w:pPr>
              <w:jc w:val="right"/>
              <w:rPr>
                <w:rFonts w:ascii="Calibri" w:hAnsi="Calibri" w:cs="Calibri"/>
              </w:rPr>
            </w:pPr>
            <w:r w:rsidRPr="00271FB3">
              <w:rPr>
                <w:rFonts w:ascii="Calibri" w:hAnsi="Calibri" w:cs="Calibri"/>
              </w:rPr>
              <w:t>2</w:t>
            </w:r>
          </w:p>
        </w:tc>
        <w:tc>
          <w:tcPr>
            <w:tcW w:w="0" w:type="auto"/>
          </w:tcPr>
          <w:p w14:paraId="75A331E0" w14:textId="77777777" w:rsidR="008F4061" w:rsidRPr="00271FB3" w:rsidRDefault="008F4061" w:rsidP="008F4061">
            <w:pPr>
              <w:jc w:val="right"/>
              <w:rPr>
                <w:rFonts w:ascii="Calibri" w:hAnsi="Calibri" w:cs="Calibri"/>
              </w:rPr>
            </w:pPr>
            <w:r w:rsidRPr="00271FB3">
              <w:rPr>
                <w:rFonts w:ascii="Calibri" w:hAnsi="Calibri" w:cs="Calibri"/>
              </w:rPr>
              <w:t>3</w:t>
            </w:r>
          </w:p>
        </w:tc>
      </w:tr>
      <w:tr w:rsidR="008F4061" w:rsidRPr="00271FB3" w14:paraId="764676B1" w14:textId="77777777" w:rsidTr="008F4061">
        <w:tc>
          <w:tcPr>
            <w:tcW w:w="0" w:type="auto"/>
          </w:tcPr>
          <w:p w14:paraId="4CE1F9ED" w14:textId="77777777" w:rsidR="008F4061" w:rsidRPr="00271FB3" w:rsidRDefault="008F4061" w:rsidP="008F4061">
            <w:pPr>
              <w:rPr>
                <w:rFonts w:ascii="Calibri" w:hAnsi="Calibri" w:cs="Calibri"/>
              </w:rPr>
            </w:pPr>
            <w:r w:rsidRPr="00271FB3">
              <w:rPr>
                <w:rFonts w:ascii="Calibri" w:hAnsi="Calibri" w:cs="Calibri"/>
              </w:rPr>
              <w:t xml:space="preserve"> Agnostic</w:t>
            </w:r>
          </w:p>
        </w:tc>
        <w:tc>
          <w:tcPr>
            <w:tcW w:w="0" w:type="auto"/>
          </w:tcPr>
          <w:p w14:paraId="143DE359" w14:textId="77777777" w:rsidR="008F4061" w:rsidRPr="00271FB3" w:rsidRDefault="008F4061" w:rsidP="008F4061">
            <w:pPr>
              <w:jc w:val="right"/>
              <w:rPr>
                <w:rFonts w:ascii="Calibri" w:hAnsi="Calibri" w:cs="Calibri"/>
              </w:rPr>
            </w:pPr>
            <w:r w:rsidRPr="00271FB3">
              <w:rPr>
                <w:rFonts w:ascii="Calibri" w:hAnsi="Calibri" w:cs="Calibri"/>
              </w:rPr>
              <w:t>5</w:t>
            </w:r>
          </w:p>
        </w:tc>
        <w:tc>
          <w:tcPr>
            <w:tcW w:w="0" w:type="auto"/>
          </w:tcPr>
          <w:p w14:paraId="2547968A"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4666F15E" w14:textId="77777777" w:rsidR="008F4061" w:rsidRPr="00271FB3" w:rsidRDefault="008F4061" w:rsidP="008F4061">
            <w:pPr>
              <w:jc w:val="right"/>
              <w:rPr>
                <w:rFonts w:ascii="Calibri" w:hAnsi="Calibri" w:cs="Calibri"/>
              </w:rPr>
            </w:pPr>
            <w:r w:rsidRPr="00271FB3">
              <w:rPr>
                <w:rFonts w:ascii="Calibri" w:hAnsi="Calibri" w:cs="Calibri"/>
              </w:rPr>
              <w:t>5</w:t>
            </w:r>
          </w:p>
        </w:tc>
      </w:tr>
      <w:tr w:rsidR="008F4061" w:rsidRPr="00271FB3" w14:paraId="1668237F" w14:textId="77777777" w:rsidTr="008F4061">
        <w:tc>
          <w:tcPr>
            <w:tcW w:w="0" w:type="auto"/>
          </w:tcPr>
          <w:p w14:paraId="08445273" w14:textId="77777777" w:rsidR="008F4061" w:rsidRPr="00271FB3" w:rsidRDefault="008F4061" w:rsidP="008F4061">
            <w:pPr>
              <w:rPr>
                <w:rFonts w:ascii="Calibri" w:hAnsi="Calibri" w:cs="Calibri"/>
              </w:rPr>
            </w:pPr>
            <w:r w:rsidRPr="00271FB3">
              <w:rPr>
                <w:rFonts w:ascii="Calibri" w:hAnsi="Calibri" w:cs="Calibri"/>
              </w:rPr>
              <w:t xml:space="preserve"> Nothing in particular</w:t>
            </w:r>
          </w:p>
        </w:tc>
        <w:tc>
          <w:tcPr>
            <w:tcW w:w="0" w:type="auto"/>
          </w:tcPr>
          <w:p w14:paraId="401BB9DA" w14:textId="77777777" w:rsidR="008F4061" w:rsidRPr="00271FB3" w:rsidRDefault="008F4061" w:rsidP="008F4061">
            <w:pPr>
              <w:jc w:val="right"/>
              <w:rPr>
                <w:rFonts w:ascii="Calibri" w:hAnsi="Calibri" w:cs="Calibri"/>
              </w:rPr>
            </w:pPr>
            <w:r w:rsidRPr="00271FB3">
              <w:rPr>
                <w:rFonts w:ascii="Calibri" w:hAnsi="Calibri" w:cs="Calibri"/>
              </w:rPr>
              <w:t>28</w:t>
            </w:r>
          </w:p>
        </w:tc>
        <w:tc>
          <w:tcPr>
            <w:tcW w:w="0" w:type="auto"/>
          </w:tcPr>
          <w:p w14:paraId="02B5C341" w14:textId="77777777" w:rsidR="008F4061" w:rsidRPr="00271FB3" w:rsidRDefault="008F4061" w:rsidP="008F4061">
            <w:pPr>
              <w:jc w:val="right"/>
              <w:rPr>
                <w:rFonts w:ascii="Calibri" w:hAnsi="Calibri" w:cs="Calibri"/>
              </w:rPr>
            </w:pPr>
            <w:r w:rsidRPr="00271FB3">
              <w:rPr>
                <w:rFonts w:ascii="Calibri" w:hAnsi="Calibri" w:cs="Calibri"/>
              </w:rPr>
              <w:t>26</w:t>
            </w:r>
          </w:p>
        </w:tc>
        <w:tc>
          <w:tcPr>
            <w:tcW w:w="0" w:type="auto"/>
          </w:tcPr>
          <w:p w14:paraId="12104D0A" w14:textId="77777777" w:rsidR="008F4061" w:rsidRPr="00271FB3" w:rsidRDefault="008F4061" w:rsidP="008F4061">
            <w:pPr>
              <w:jc w:val="right"/>
              <w:rPr>
                <w:rFonts w:ascii="Calibri" w:hAnsi="Calibri" w:cs="Calibri"/>
              </w:rPr>
            </w:pPr>
            <w:r w:rsidRPr="00271FB3">
              <w:rPr>
                <w:rFonts w:ascii="Calibri" w:hAnsi="Calibri" w:cs="Calibri"/>
              </w:rPr>
              <w:t>27</w:t>
            </w:r>
          </w:p>
        </w:tc>
      </w:tr>
      <w:tr w:rsidR="008F4061" w:rsidRPr="00271FB3" w14:paraId="202B92F8" w14:textId="77777777" w:rsidTr="008F4061">
        <w:tc>
          <w:tcPr>
            <w:tcW w:w="0" w:type="auto"/>
          </w:tcPr>
          <w:p w14:paraId="342685B8" w14:textId="77777777" w:rsidR="008F4061" w:rsidRPr="00271FB3" w:rsidRDefault="008F4061" w:rsidP="008F4061">
            <w:pPr>
              <w:rPr>
                <w:rFonts w:ascii="Calibri" w:hAnsi="Calibri" w:cs="Calibri"/>
              </w:rPr>
            </w:pPr>
            <w:r w:rsidRPr="00271FB3">
              <w:rPr>
                <w:rFonts w:ascii="Calibri" w:hAnsi="Calibri" w:cs="Calibri"/>
              </w:rPr>
              <w:t xml:space="preserve"> Just Christian</w:t>
            </w:r>
          </w:p>
        </w:tc>
        <w:tc>
          <w:tcPr>
            <w:tcW w:w="0" w:type="auto"/>
          </w:tcPr>
          <w:p w14:paraId="44E4C1BB"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16E8ED44" w14:textId="77777777" w:rsidR="008F4061" w:rsidRPr="00271FB3" w:rsidRDefault="008F4061" w:rsidP="008F4061">
            <w:pPr>
              <w:jc w:val="right"/>
              <w:rPr>
                <w:rFonts w:ascii="Calibri" w:hAnsi="Calibri" w:cs="Calibri"/>
              </w:rPr>
            </w:pPr>
            <w:r w:rsidRPr="00271FB3">
              <w:rPr>
                <w:rFonts w:ascii="Calibri" w:hAnsi="Calibri" w:cs="Calibri"/>
              </w:rPr>
              <w:t>19</w:t>
            </w:r>
          </w:p>
        </w:tc>
        <w:tc>
          <w:tcPr>
            <w:tcW w:w="0" w:type="auto"/>
          </w:tcPr>
          <w:p w14:paraId="00E30460" w14:textId="77777777" w:rsidR="008F4061" w:rsidRPr="00271FB3" w:rsidRDefault="008F4061" w:rsidP="008F4061">
            <w:pPr>
              <w:jc w:val="right"/>
              <w:rPr>
                <w:rFonts w:ascii="Calibri" w:hAnsi="Calibri" w:cs="Calibri"/>
              </w:rPr>
            </w:pPr>
            <w:r w:rsidRPr="00271FB3">
              <w:rPr>
                <w:rFonts w:ascii="Calibri" w:hAnsi="Calibri" w:cs="Calibri"/>
              </w:rPr>
              <w:t>17</w:t>
            </w:r>
          </w:p>
        </w:tc>
      </w:tr>
      <w:tr w:rsidR="008F4061" w:rsidRPr="00271FB3" w14:paraId="0B8012C0" w14:textId="77777777" w:rsidTr="008F4061">
        <w:tc>
          <w:tcPr>
            <w:tcW w:w="0" w:type="auto"/>
          </w:tcPr>
          <w:p w14:paraId="42B2017F" w14:textId="77777777" w:rsidR="008F4061" w:rsidRPr="00271FB3" w:rsidRDefault="008F4061" w:rsidP="008F4061">
            <w:pPr>
              <w:rPr>
                <w:rFonts w:ascii="Calibri" w:hAnsi="Calibri" w:cs="Calibri"/>
              </w:rPr>
            </w:pPr>
            <w:r w:rsidRPr="00271FB3">
              <w:rPr>
                <w:rFonts w:ascii="Calibri" w:hAnsi="Calibri" w:cs="Calibri"/>
              </w:rPr>
              <w:t xml:space="preserve"> Unitarian</w:t>
            </w:r>
          </w:p>
        </w:tc>
        <w:tc>
          <w:tcPr>
            <w:tcW w:w="0" w:type="auto"/>
          </w:tcPr>
          <w:p w14:paraId="41F03C77" w14:textId="77777777" w:rsidR="008F4061" w:rsidRPr="00271FB3" w:rsidRDefault="008F4061" w:rsidP="008F4061">
            <w:pPr>
              <w:jc w:val="right"/>
              <w:rPr>
                <w:rFonts w:ascii="Calibri" w:hAnsi="Calibri" w:cs="Calibri"/>
              </w:rPr>
            </w:pPr>
            <w:r w:rsidRPr="00271FB3">
              <w:rPr>
                <w:rFonts w:ascii="Calibri" w:hAnsi="Calibri" w:cs="Calibri"/>
              </w:rPr>
              <w:t>1</w:t>
            </w:r>
          </w:p>
        </w:tc>
        <w:tc>
          <w:tcPr>
            <w:tcW w:w="0" w:type="auto"/>
          </w:tcPr>
          <w:p w14:paraId="384C82CA" w14:textId="77777777" w:rsidR="008F4061" w:rsidRPr="00271FB3" w:rsidRDefault="008F4061" w:rsidP="008F4061">
            <w:pPr>
              <w:jc w:val="right"/>
              <w:rPr>
                <w:rFonts w:ascii="Calibri" w:hAnsi="Calibri" w:cs="Calibri"/>
              </w:rPr>
            </w:pPr>
            <w:r w:rsidRPr="00271FB3">
              <w:rPr>
                <w:rFonts w:ascii="Calibri" w:hAnsi="Calibri" w:cs="Calibri"/>
              </w:rPr>
              <w:t>*</w:t>
            </w:r>
          </w:p>
        </w:tc>
        <w:tc>
          <w:tcPr>
            <w:tcW w:w="0" w:type="auto"/>
          </w:tcPr>
          <w:p w14:paraId="6A4245E3" w14:textId="77777777" w:rsidR="008F4061" w:rsidRPr="00271FB3" w:rsidRDefault="008F4061" w:rsidP="008F4061">
            <w:pPr>
              <w:jc w:val="right"/>
              <w:rPr>
                <w:rFonts w:ascii="Calibri" w:hAnsi="Calibri" w:cs="Calibri"/>
              </w:rPr>
            </w:pPr>
            <w:r w:rsidRPr="00271FB3">
              <w:rPr>
                <w:rFonts w:ascii="Calibri" w:hAnsi="Calibri" w:cs="Calibri"/>
              </w:rPr>
              <w:t>*</w:t>
            </w:r>
          </w:p>
        </w:tc>
      </w:tr>
      <w:tr w:rsidR="008F4061" w:rsidRPr="00271FB3" w14:paraId="307F66F7" w14:textId="77777777" w:rsidTr="008F4061">
        <w:tc>
          <w:tcPr>
            <w:tcW w:w="0" w:type="auto"/>
          </w:tcPr>
          <w:p w14:paraId="4B5BF7D6" w14:textId="77777777" w:rsidR="008F4061" w:rsidRPr="00271FB3" w:rsidRDefault="008F4061" w:rsidP="008F4061">
            <w:pPr>
              <w:rPr>
                <w:rFonts w:ascii="Calibri" w:hAnsi="Calibri" w:cs="Calibri"/>
              </w:rPr>
            </w:pPr>
            <w:r w:rsidRPr="00271FB3">
              <w:rPr>
                <w:rFonts w:ascii="Calibri" w:hAnsi="Calibri" w:cs="Calibri"/>
              </w:rPr>
              <w:t xml:space="preserve"> Something else</w:t>
            </w:r>
          </w:p>
        </w:tc>
        <w:tc>
          <w:tcPr>
            <w:tcW w:w="0" w:type="auto"/>
          </w:tcPr>
          <w:p w14:paraId="223FAD67"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7FEC0807"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1CFCFCEA" w14:textId="77777777" w:rsidR="008F4061" w:rsidRPr="00271FB3" w:rsidRDefault="008F4061" w:rsidP="008F4061">
            <w:pPr>
              <w:jc w:val="right"/>
              <w:rPr>
                <w:rFonts w:ascii="Calibri" w:hAnsi="Calibri" w:cs="Calibri"/>
              </w:rPr>
            </w:pPr>
            <w:r w:rsidRPr="00271FB3">
              <w:rPr>
                <w:rFonts w:ascii="Calibri" w:hAnsi="Calibri" w:cs="Calibri"/>
              </w:rPr>
              <w:t>3</w:t>
            </w:r>
          </w:p>
        </w:tc>
      </w:tr>
      <w:tr w:rsidR="008F4061" w:rsidRPr="00271FB3" w14:paraId="4A72EFBC" w14:textId="77777777" w:rsidTr="008F4061">
        <w:tc>
          <w:tcPr>
            <w:tcW w:w="0" w:type="auto"/>
          </w:tcPr>
          <w:p w14:paraId="229DCFEC"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1B3E616F" w14:textId="77777777" w:rsidR="008F4061" w:rsidRPr="00271FB3" w:rsidRDefault="008F4061" w:rsidP="008F4061">
            <w:pPr>
              <w:jc w:val="right"/>
              <w:rPr>
                <w:rFonts w:ascii="Calibri" w:hAnsi="Calibri" w:cs="Calibri"/>
              </w:rPr>
            </w:pPr>
            <w:r w:rsidRPr="00271FB3">
              <w:rPr>
                <w:rFonts w:ascii="Calibri" w:hAnsi="Calibri" w:cs="Calibri"/>
              </w:rPr>
              <w:t>771</w:t>
            </w:r>
          </w:p>
        </w:tc>
        <w:tc>
          <w:tcPr>
            <w:tcW w:w="0" w:type="auto"/>
          </w:tcPr>
          <w:p w14:paraId="432CAADA" w14:textId="77777777" w:rsidR="008F4061" w:rsidRPr="00271FB3" w:rsidRDefault="008F4061" w:rsidP="008F4061">
            <w:pPr>
              <w:jc w:val="right"/>
              <w:rPr>
                <w:rFonts w:ascii="Calibri" w:hAnsi="Calibri" w:cs="Calibri"/>
              </w:rPr>
            </w:pPr>
            <w:r w:rsidRPr="00271FB3">
              <w:rPr>
                <w:rFonts w:ascii="Calibri" w:hAnsi="Calibri" w:cs="Calibri"/>
              </w:rPr>
              <w:t>936</w:t>
            </w:r>
          </w:p>
        </w:tc>
        <w:tc>
          <w:tcPr>
            <w:tcW w:w="0" w:type="auto"/>
          </w:tcPr>
          <w:p w14:paraId="23A34AA2" w14:textId="77777777" w:rsidR="008F4061" w:rsidRPr="00271FB3" w:rsidRDefault="008F4061" w:rsidP="008F4061">
            <w:pPr>
              <w:jc w:val="right"/>
              <w:rPr>
                <w:rFonts w:ascii="Calibri" w:hAnsi="Calibri" w:cs="Calibri"/>
              </w:rPr>
            </w:pPr>
            <w:r w:rsidRPr="00271FB3">
              <w:rPr>
                <w:rFonts w:ascii="Calibri" w:hAnsi="Calibri" w:cs="Calibri"/>
              </w:rPr>
              <w:t>1,707</w:t>
            </w:r>
          </w:p>
        </w:tc>
      </w:tr>
    </w:tbl>
    <w:p w14:paraId="3663D2B1" w14:textId="77777777" w:rsidR="008F4061" w:rsidRPr="00271FB3" w:rsidRDefault="008F4061" w:rsidP="008F4061">
      <w:pPr>
        <w:rPr>
          <w:rFonts w:ascii="Calibri" w:hAnsi="Calibri" w:cs="Calibri"/>
        </w:rPr>
      </w:pPr>
    </w:p>
    <w:p w14:paraId="2E96B083" w14:textId="77777777" w:rsidR="008F4061" w:rsidRDefault="008F4061" w:rsidP="008F4061">
      <w:pPr>
        <w:jc w:val="center"/>
        <w:rPr>
          <w:rFonts w:ascii="Calibri" w:hAnsi="Calibri" w:cs="Calibri"/>
          <w:b/>
          <w:i/>
          <w:sz w:val="24"/>
        </w:rPr>
      </w:pPr>
    </w:p>
    <w:p w14:paraId="65FE4DC1" w14:textId="77777777" w:rsidR="008F4061" w:rsidRPr="00271FB3" w:rsidRDefault="008F4061" w:rsidP="008F4061">
      <w:pPr>
        <w:rPr>
          <w:rFonts w:ascii="Calibri" w:hAnsi="Calibri" w:cs="Calibri"/>
          <w:b/>
          <w:sz w:val="24"/>
        </w:rPr>
      </w:pPr>
      <w:r w:rsidRPr="00271FB3">
        <w:rPr>
          <w:rFonts w:ascii="Calibri" w:hAnsi="Calibri" w:cs="Calibri"/>
          <w:b/>
          <w:i/>
          <w:sz w:val="24"/>
        </w:rPr>
        <w:t>UNWEIGHTED Would you describe yourself as a 'born-again' or evangelical Christian,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537"/>
        <w:gridCol w:w="632"/>
        <w:gridCol w:w="806"/>
        <w:gridCol w:w="672"/>
      </w:tblGrid>
      <w:tr w:rsidR="008F4061" w:rsidRPr="00271FB3" w14:paraId="31B13474" w14:textId="77777777" w:rsidTr="008F4061">
        <w:tc>
          <w:tcPr>
            <w:tcW w:w="0" w:type="auto"/>
            <w:tcBorders>
              <w:top w:val="thick" w:sz="0" w:space="0" w:color="000000"/>
            </w:tcBorders>
          </w:tcPr>
          <w:p w14:paraId="67F9DFD8"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780D4F89"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15C88099" w14:textId="77777777" w:rsidTr="008F4061">
        <w:tc>
          <w:tcPr>
            <w:tcW w:w="0" w:type="auto"/>
          </w:tcPr>
          <w:p w14:paraId="76361F61"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55EB2E5"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D01A8F8"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3BC319E"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57404D75" w14:textId="77777777" w:rsidTr="008F4061">
        <w:tc>
          <w:tcPr>
            <w:tcW w:w="0" w:type="auto"/>
            <w:tcBorders>
              <w:bottom w:val="thick" w:sz="0" w:space="0" w:color="000000"/>
            </w:tcBorders>
          </w:tcPr>
          <w:p w14:paraId="47FA2D59"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63AA78E9"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DED6AB9"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823FA26"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5D955F0A" w14:textId="77777777" w:rsidTr="008F4061">
        <w:tc>
          <w:tcPr>
            <w:tcW w:w="0" w:type="auto"/>
            <w:tcBorders>
              <w:top w:val="thick" w:sz="0" w:space="0" w:color="000000"/>
            </w:tcBorders>
          </w:tcPr>
          <w:p w14:paraId="58E8708C" w14:textId="77777777" w:rsidR="008F4061" w:rsidRPr="00271FB3" w:rsidRDefault="008F4061" w:rsidP="008F4061">
            <w:pPr>
              <w:rPr>
                <w:rFonts w:ascii="Calibri" w:hAnsi="Calibri" w:cs="Calibri"/>
              </w:rPr>
            </w:pPr>
            <w:r w:rsidRPr="00271FB3">
              <w:rPr>
                <w:rFonts w:ascii="Calibri" w:hAnsi="Calibri" w:cs="Calibri"/>
              </w:rPr>
              <w:t xml:space="preserve"> Yes</w:t>
            </w:r>
          </w:p>
        </w:tc>
        <w:tc>
          <w:tcPr>
            <w:tcW w:w="0" w:type="auto"/>
            <w:tcBorders>
              <w:top w:val="thick" w:sz="0" w:space="0" w:color="000000"/>
            </w:tcBorders>
          </w:tcPr>
          <w:p w14:paraId="68328C0A" w14:textId="77777777" w:rsidR="008F4061" w:rsidRPr="00271FB3" w:rsidRDefault="008F4061" w:rsidP="008F4061">
            <w:pPr>
              <w:jc w:val="right"/>
              <w:rPr>
                <w:rFonts w:ascii="Calibri" w:hAnsi="Calibri" w:cs="Calibri"/>
              </w:rPr>
            </w:pPr>
            <w:r w:rsidRPr="00271FB3">
              <w:rPr>
                <w:rFonts w:ascii="Calibri" w:hAnsi="Calibri" w:cs="Calibri"/>
              </w:rPr>
              <w:t>31</w:t>
            </w:r>
          </w:p>
        </w:tc>
        <w:tc>
          <w:tcPr>
            <w:tcW w:w="0" w:type="auto"/>
            <w:tcBorders>
              <w:top w:val="thick" w:sz="0" w:space="0" w:color="000000"/>
            </w:tcBorders>
          </w:tcPr>
          <w:p w14:paraId="76334C06" w14:textId="77777777" w:rsidR="008F4061" w:rsidRPr="00271FB3" w:rsidRDefault="008F4061" w:rsidP="008F4061">
            <w:pPr>
              <w:jc w:val="right"/>
              <w:rPr>
                <w:rFonts w:ascii="Calibri" w:hAnsi="Calibri" w:cs="Calibri"/>
              </w:rPr>
            </w:pPr>
            <w:r w:rsidRPr="00271FB3">
              <w:rPr>
                <w:rFonts w:ascii="Calibri" w:hAnsi="Calibri" w:cs="Calibri"/>
              </w:rPr>
              <w:t>29</w:t>
            </w:r>
          </w:p>
        </w:tc>
        <w:tc>
          <w:tcPr>
            <w:tcW w:w="0" w:type="auto"/>
            <w:tcBorders>
              <w:top w:val="thick" w:sz="0" w:space="0" w:color="000000"/>
            </w:tcBorders>
          </w:tcPr>
          <w:p w14:paraId="28F86DB4" w14:textId="77777777" w:rsidR="008F4061" w:rsidRPr="00271FB3" w:rsidRDefault="008F4061" w:rsidP="008F4061">
            <w:pPr>
              <w:jc w:val="right"/>
              <w:rPr>
                <w:rFonts w:ascii="Calibri" w:hAnsi="Calibri" w:cs="Calibri"/>
              </w:rPr>
            </w:pPr>
            <w:r w:rsidRPr="00271FB3">
              <w:rPr>
                <w:rFonts w:ascii="Calibri" w:hAnsi="Calibri" w:cs="Calibri"/>
              </w:rPr>
              <w:t>30</w:t>
            </w:r>
          </w:p>
        </w:tc>
      </w:tr>
      <w:tr w:rsidR="008F4061" w:rsidRPr="00271FB3" w14:paraId="00F87C19" w14:textId="77777777" w:rsidTr="008F4061">
        <w:tc>
          <w:tcPr>
            <w:tcW w:w="0" w:type="auto"/>
          </w:tcPr>
          <w:p w14:paraId="466BFBDE" w14:textId="77777777" w:rsidR="008F4061" w:rsidRPr="00271FB3" w:rsidRDefault="008F4061" w:rsidP="008F4061">
            <w:pPr>
              <w:rPr>
                <w:rFonts w:ascii="Calibri" w:hAnsi="Calibri" w:cs="Calibri"/>
              </w:rPr>
            </w:pPr>
            <w:r w:rsidRPr="00271FB3">
              <w:rPr>
                <w:rFonts w:ascii="Calibri" w:hAnsi="Calibri" w:cs="Calibri"/>
              </w:rPr>
              <w:t xml:space="preserve"> No</w:t>
            </w:r>
          </w:p>
        </w:tc>
        <w:tc>
          <w:tcPr>
            <w:tcW w:w="0" w:type="auto"/>
          </w:tcPr>
          <w:p w14:paraId="37AA4971" w14:textId="77777777" w:rsidR="008F4061" w:rsidRPr="00271FB3" w:rsidRDefault="008F4061" w:rsidP="008F4061">
            <w:pPr>
              <w:jc w:val="right"/>
              <w:rPr>
                <w:rFonts w:ascii="Calibri" w:hAnsi="Calibri" w:cs="Calibri"/>
              </w:rPr>
            </w:pPr>
            <w:r w:rsidRPr="00271FB3">
              <w:rPr>
                <w:rFonts w:ascii="Calibri" w:hAnsi="Calibri" w:cs="Calibri"/>
              </w:rPr>
              <w:t>69</w:t>
            </w:r>
          </w:p>
        </w:tc>
        <w:tc>
          <w:tcPr>
            <w:tcW w:w="0" w:type="auto"/>
          </w:tcPr>
          <w:p w14:paraId="1AD04D11" w14:textId="77777777" w:rsidR="008F4061" w:rsidRPr="00271FB3" w:rsidRDefault="008F4061" w:rsidP="008F4061">
            <w:pPr>
              <w:jc w:val="right"/>
              <w:rPr>
                <w:rFonts w:ascii="Calibri" w:hAnsi="Calibri" w:cs="Calibri"/>
              </w:rPr>
            </w:pPr>
            <w:r w:rsidRPr="00271FB3">
              <w:rPr>
                <w:rFonts w:ascii="Calibri" w:hAnsi="Calibri" w:cs="Calibri"/>
              </w:rPr>
              <w:t>71</w:t>
            </w:r>
          </w:p>
        </w:tc>
        <w:tc>
          <w:tcPr>
            <w:tcW w:w="0" w:type="auto"/>
          </w:tcPr>
          <w:p w14:paraId="442956EC" w14:textId="77777777" w:rsidR="008F4061" w:rsidRPr="00271FB3" w:rsidRDefault="008F4061" w:rsidP="008F4061">
            <w:pPr>
              <w:jc w:val="right"/>
              <w:rPr>
                <w:rFonts w:ascii="Calibri" w:hAnsi="Calibri" w:cs="Calibri"/>
              </w:rPr>
            </w:pPr>
            <w:r w:rsidRPr="00271FB3">
              <w:rPr>
                <w:rFonts w:ascii="Calibri" w:hAnsi="Calibri" w:cs="Calibri"/>
              </w:rPr>
              <w:t>70</w:t>
            </w:r>
          </w:p>
        </w:tc>
      </w:tr>
      <w:tr w:rsidR="008F4061" w:rsidRPr="00271FB3" w14:paraId="7978C839" w14:textId="77777777" w:rsidTr="008F4061">
        <w:tc>
          <w:tcPr>
            <w:tcW w:w="0" w:type="auto"/>
          </w:tcPr>
          <w:p w14:paraId="57BD6ED2"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195160C9" w14:textId="77777777" w:rsidR="008F4061" w:rsidRPr="00271FB3" w:rsidRDefault="008F4061" w:rsidP="008F4061">
            <w:pPr>
              <w:jc w:val="right"/>
              <w:rPr>
                <w:rFonts w:ascii="Calibri" w:hAnsi="Calibri" w:cs="Calibri"/>
              </w:rPr>
            </w:pPr>
            <w:r w:rsidRPr="00271FB3">
              <w:rPr>
                <w:rFonts w:ascii="Calibri" w:hAnsi="Calibri" w:cs="Calibri"/>
              </w:rPr>
              <w:t>463</w:t>
            </w:r>
          </w:p>
        </w:tc>
        <w:tc>
          <w:tcPr>
            <w:tcW w:w="0" w:type="auto"/>
          </w:tcPr>
          <w:p w14:paraId="61FAAC93" w14:textId="77777777" w:rsidR="008F4061" w:rsidRPr="00271FB3" w:rsidRDefault="008F4061" w:rsidP="008F4061">
            <w:pPr>
              <w:jc w:val="right"/>
              <w:rPr>
                <w:rFonts w:ascii="Calibri" w:hAnsi="Calibri" w:cs="Calibri"/>
              </w:rPr>
            </w:pPr>
            <w:r w:rsidRPr="00271FB3">
              <w:rPr>
                <w:rFonts w:ascii="Calibri" w:hAnsi="Calibri" w:cs="Calibri"/>
              </w:rPr>
              <w:t>625</w:t>
            </w:r>
          </w:p>
        </w:tc>
        <w:tc>
          <w:tcPr>
            <w:tcW w:w="0" w:type="auto"/>
          </w:tcPr>
          <w:p w14:paraId="68BB6E06" w14:textId="77777777" w:rsidR="008F4061" w:rsidRPr="00271FB3" w:rsidRDefault="008F4061" w:rsidP="008F4061">
            <w:pPr>
              <w:jc w:val="right"/>
              <w:rPr>
                <w:rFonts w:ascii="Calibri" w:hAnsi="Calibri" w:cs="Calibri"/>
              </w:rPr>
            </w:pPr>
            <w:r w:rsidRPr="00271FB3">
              <w:rPr>
                <w:rFonts w:ascii="Calibri" w:hAnsi="Calibri" w:cs="Calibri"/>
              </w:rPr>
              <w:t>1,088</w:t>
            </w:r>
          </w:p>
        </w:tc>
      </w:tr>
    </w:tbl>
    <w:p w14:paraId="29A63010" w14:textId="77777777" w:rsidR="008F4061" w:rsidRDefault="008F4061" w:rsidP="008F4061">
      <w:pPr>
        <w:rPr>
          <w:rFonts w:ascii="Calibri" w:hAnsi="Calibri" w:cs="Calibri"/>
        </w:rPr>
      </w:pPr>
    </w:p>
    <w:p w14:paraId="678EAB4E" w14:textId="77777777" w:rsidR="008F4061" w:rsidRPr="00271FB3" w:rsidRDefault="008F4061" w:rsidP="008F4061">
      <w:pPr>
        <w:rPr>
          <w:rFonts w:ascii="Calibri" w:hAnsi="Calibri" w:cs="Calibri"/>
        </w:rPr>
      </w:pPr>
    </w:p>
    <w:p w14:paraId="674EB2D7" w14:textId="77777777" w:rsidR="008F4061" w:rsidRPr="00271FB3" w:rsidRDefault="008F4061" w:rsidP="008F4061">
      <w:pPr>
        <w:rPr>
          <w:rFonts w:ascii="Calibri" w:hAnsi="Calibri" w:cs="Calibri"/>
          <w:b/>
          <w:sz w:val="24"/>
        </w:rPr>
      </w:pPr>
      <w:r w:rsidRPr="00271FB3">
        <w:rPr>
          <w:rFonts w:ascii="Calibri" w:hAnsi="Calibri" w:cs="Calibri"/>
          <w:b/>
          <w:i/>
          <w:sz w:val="24"/>
        </w:rPr>
        <w:t>UNWEIGHTED How often do you attend religious services?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47"/>
        <w:gridCol w:w="632"/>
        <w:gridCol w:w="806"/>
        <w:gridCol w:w="672"/>
      </w:tblGrid>
      <w:tr w:rsidR="008F4061" w:rsidRPr="00271FB3" w14:paraId="046D1BA4" w14:textId="77777777" w:rsidTr="008F4061">
        <w:tc>
          <w:tcPr>
            <w:tcW w:w="0" w:type="auto"/>
            <w:tcBorders>
              <w:top w:val="thick" w:sz="0" w:space="0" w:color="000000"/>
            </w:tcBorders>
          </w:tcPr>
          <w:p w14:paraId="512FC456" w14:textId="77777777" w:rsidR="008F4061" w:rsidRPr="00271FB3" w:rsidRDefault="008F4061" w:rsidP="008F4061">
            <w:pPr>
              <w:rPr>
                <w:rFonts w:ascii="Calibri" w:hAnsi="Calibri" w:cs="Calibri"/>
              </w:rPr>
            </w:pPr>
          </w:p>
        </w:tc>
        <w:tc>
          <w:tcPr>
            <w:tcW w:w="0" w:type="auto"/>
            <w:gridSpan w:val="3"/>
            <w:tcBorders>
              <w:top w:val="thick" w:sz="0" w:space="0" w:color="000000"/>
              <w:bottom w:val="thick" w:sz="0" w:space="0" w:color="000000"/>
            </w:tcBorders>
          </w:tcPr>
          <w:p w14:paraId="308BF61A" w14:textId="77777777" w:rsidR="008F4061" w:rsidRPr="00271FB3" w:rsidRDefault="008F4061" w:rsidP="008F4061">
            <w:pPr>
              <w:jc w:val="center"/>
              <w:rPr>
                <w:rFonts w:ascii="Calibri" w:hAnsi="Calibri" w:cs="Calibri"/>
              </w:rPr>
            </w:pPr>
            <w:r w:rsidRPr="00271FB3">
              <w:rPr>
                <w:rFonts w:ascii="Calibri" w:hAnsi="Calibri" w:cs="Calibri"/>
                <w:i/>
              </w:rPr>
              <w:t xml:space="preserve"> </w:t>
            </w:r>
          </w:p>
        </w:tc>
      </w:tr>
      <w:tr w:rsidR="008F4061" w:rsidRPr="00271FB3" w14:paraId="4FB5EDB8" w14:textId="77777777" w:rsidTr="008F4061">
        <w:tc>
          <w:tcPr>
            <w:tcW w:w="0" w:type="auto"/>
          </w:tcPr>
          <w:p w14:paraId="68CA0E09" w14:textId="77777777" w:rsidR="008F4061" w:rsidRPr="00271FB3" w:rsidRDefault="008F4061" w:rsidP="008F406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A895699" w14:textId="77777777" w:rsidR="008F4061" w:rsidRPr="00271FB3" w:rsidRDefault="008F4061" w:rsidP="008F4061">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1CBF190" w14:textId="77777777" w:rsidR="008F4061" w:rsidRPr="00271FB3" w:rsidRDefault="008F4061" w:rsidP="008F4061">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7FF142E" w14:textId="77777777" w:rsidR="008F4061" w:rsidRPr="00271FB3" w:rsidRDefault="008F4061" w:rsidP="008F4061">
            <w:pPr>
              <w:jc w:val="center"/>
              <w:rPr>
                <w:rFonts w:ascii="Calibri" w:hAnsi="Calibri" w:cs="Calibri"/>
              </w:rPr>
            </w:pPr>
            <w:r w:rsidRPr="00271FB3">
              <w:rPr>
                <w:rFonts w:ascii="Calibri" w:hAnsi="Calibri" w:cs="Calibri"/>
                <w:i/>
              </w:rPr>
              <w:t>Total</w:t>
            </w:r>
          </w:p>
        </w:tc>
      </w:tr>
      <w:tr w:rsidR="008F4061" w:rsidRPr="00271FB3" w14:paraId="3C85358D" w14:textId="77777777" w:rsidTr="008F4061">
        <w:tc>
          <w:tcPr>
            <w:tcW w:w="0" w:type="auto"/>
            <w:tcBorders>
              <w:bottom w:val="thick" w:sz="0" w:space="0" w:color="000000"/>
            </w:tcBorders>
          </w:tcPr>
          <w:p w14:paraId="116D90DA" w14:textId="77777777" w:rsidR="008F4061" w:rsidRPr="00271FB3" w:rsidRDefault="008F4061" w:rsidP="008F4061">
            <w:pPr>
              <w:jc w:val="center"/>
              <w:rPr>
                <w:rFonts w:ascii="Calibri" w:hAnsi="Calibri" w:cs="Calibri"/>
              </w:rPr>
            </w:pPr>
          </w:p>
        </w:tc>
        <w:tc>
          <w:tcPr>
            <w:tcW w:w="0" w:type="auto"/>
            <w:tcBorders>
              <w:top w:val="thick" w:sz="0" w:space="0" w:color="000000"/>
              <w:bottom w:val="thick" w:sz="0" w:space="0" w:color="000000"/>
            </w:tcBorders>
          </w:tcPr>
          <w:p w14:paraId="335AA8FA"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81157FC" w14:textId="77777777" w:rsidR="008F4061" w:rsidRPr="00271FB3" w:rsidRDefault="008F4061" w:rsidP="008F4061">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C693E3C" w14:textId="77777777" w:rsidR="008F4061" w:rsidRPr="00271FB3" w:rsidRDefault="008F4061" w:rsidP="008F4061">
            <w:pPr>
              <w:jc w:val="center"/>
              <w:rPr>
                <w:rFonts w:ascii="Calibri" w:hAnsi="Calibri" w:cs="Calibri"/>
              </w:rPr>
            </w:pPr>
            <w:r w:rsidRPr="00271FB3">
              <w:rPr>
                <w:rFonts w:ascii="Calibri" w:hAnsi="Calibri" w:cs="Calibri"/>
              </w:rPr>
              <w:t>%</w:t>
            </w:r>
          </w:p>
        </w:tc>
      </w:tr>
      <w:tr w:rsidR="008F4061" w:rsidRPr="00271FB3" w14:paraId="0FAB85F7" w14:textId="77777777" w:rsidTr="008F4061">
        <w:tc>
          <w:tcPr>
            <w:tcW w:w="0" w:type="auto"/>
            <w:tcBorders>
              <w:top w:val="thick" w:sz="0" w:space="0" w:color="000000"/>
            </w:tcBorders>
          </w:tcPr>
          <w:p w14:paraId="5D642D13" w14:textId="77777777" w:rsidR="008F4061" w:rsidRPr="00271FB3" w:rsidRDefault="008F4061" w:rsidP="008F4061">
            <w:pPr>
              <w:rPr>
                <w:rFonts w:ascii="Calibri" w:hAnsi="Calibri" w:cs="Calibri"/>
              </w:rPr>
            </w:pPr>
            <w:r w:rsidRPr="00271FB3">
              <w:rPr>
                <w:rFonts w:ascii="Calibri" w:hAnsi="Calibri" w:cs="Calibri"/>
              </w:rPr>
              <w:t xml:space="preserve"> Never</w:t>
            </w:r>
          </w:p>
        </w:tc>
        <w:tc>
          <w:tcPr>
            <w:tcW w:w="0" w:type="auto"/>
            <w:tcBorders>
              <w:top w:val="thick" w:sz="0" w:space="0" w:color="000000"/>
            </w:tcBorders>
          </w:tcPr>
          <w:p w14:paraId="67221D59" w14:textId="77777777" w:rsidR="008F4061" w:rsidRPr="00271FB3" w:rsidRDefault="008F4061" w:rsidP="008F4061">
            <w:pPr>
              <w:jc w:val="right"/>
              <w:rPr>
                <w:rFonts w:ascii="Calibri" w:hAnsi="Calibri" w:cs="Calibri"/>
              </w:rPr>
            </w:pPr>
            <w:r w:rsidRPr="00271FB3">
              <w:rPr>
                <w:rFonts w:ascii="Calibri" w:hAnsi="Calibri" w:cs="Calibri"/>
              </w:rPr>
              <w:t>32</w:t>
            </w:r>
          </w:p>
        </w:tc>
        <w:tc>
          <w:tcPr>
            <w:tcW w:w="0" w:type="auto"/>
            <w:tcBorders>
              <w:top w:val="thick" w:sz="0" w:space="0" w:color="000000"/>
            </w:tcBorders>
          </w:tcPr>
          <w:p w14:paraId="22CCCB4E" w14:textId="77777777" w:rsidR="008F4061" w:rsidRPr="00271FB3" w:rsidRDefault="008F4061" w:rsidP="008F4061">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25A03F5C" w14:textId="77777777" w:rsidR="008F4061" w:rsidRPr="00271FB3" w:rsidRDefault="008F4061" w:rsidP="008F4061">
            <w:pPr>
              <w:jc w:val="right"/>
              <w:rPr>
                <w:rFonts w:ascii="Calibri" w:hAnsi="Calibri" w:cs="Calibri"/>
              </w:rPr>
            </w:pPr>
            <w:r w:rsidRPr="00271FB3">
              <w:rPr>
                <w:rFonts w:ascii="Calibri" w:hAnsi="Calibri" w:cs="Calibri"/>
              </w:rPr>
              <w:t>31</w:t>
            </w:r>
          </w:p>
        </w:tc>
      </w:tr>
      <w:tr w:rsidR="008F4061" w:rsidRPr="00271FB3" w14:paraId="78B16967" w14:textId="77777777" w:rsidTr="008F4061">
        <w:tc>
          <w:tcPr>
            <w:tcW w:w="0" w:type="auto"/>
          </w:tcPr>
          <w:p w14:paraId="423F0A87" w14:textId="77777777" w:rsidR="008F4061" w:rsidRPr="00271FB3" w:rsidRDefault="008F4061" w:rsidP="008F4061">
            <w:pPr>
              <w:rPr>
                <w:rFonts w:ascii="Calibri" w:hAnsi="Calibri" w:cs="Calibri"/>
              </w:rPr>
            </w:pPr>
            <w:r w:rsidRPr="00271FB3">
              <w:rPr>
                <w:rFonts w:ascii="Calibri" w:hAnsi="Calibri" w:cs="Calibri"/>
              </w:rPr>
              <w:t xml:space="preserve"> Less than once per year</w:t>
            </w:r>
          </w:p>
        </w:tc>
        <w:tc>
          <w:tcPr>
            <w:tcW w:w="0" w:type="auto"/>
          </w:tcPr>
          <w:p w14:paraId="0783C6EC" w14:textId="77777777" w:rsidR="008F4061" w:rsidRPr="00271FB3" w:rsidRDefault="008F4061" w:rsidP="008F4061">
            <w:pPr>
              <w:jc w:val="right"/>
              <w:rPr>
                <w:rFonts w:ascii="Calibri" w:hAnsi="Calibri" w:cs="Calibri"/>
              </w:rPr>
            </w:pPr>
            <w:r w:rsidRPr="00271FB3">
              <w:rPr>
                <w:rFonts w:ascii="Calibri" w:hAnsi="Calibri" w:cs="Calibri"/>
              </w:rPr>
              <w:t>15</w:t>
            </w:r>
          </w:p>
        </w:tc>
        <w:tc>
          <w:tcPr>
            <w:tcW w:w="0" w:type="auto"/>
          </w:tcPr>
          <w:p w14:paraId="6572F219"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05BE82ED" w14:textId="77777777" w:rsidR="008F4061" w:rsidRPr="00271FB3" w:rsidRDefault="008F4061" w:rsidP="008F4061">
            <w:pPr>
              <w:jc w:val="right"/>
              <w:rPr>
                <w:rFonts w:ascii="Calibri" w:hAnsi="Calibri" w:cs="Calibri"/>
              </w:rPr>
            </w:pPr>
            <w:r w:rsidRPr="00271FB3">
              <w:rPr>
                <w:rFonts w:ascii="Calibri" w:hAnsi="Calibri" w:cs="Calibri"/>
              </w:rPr>
              <w:t>14</w:t>
            </w:r>
          </w:p>
        </w:tc>
      </w:tr>
      <w:tr w:rsidR="008F4061" w:rsidRPr="00271FB3" w14:paraId="1DB5E193" w14:textId="77777777" w:rsidTr="008F4061">
        <w:tc>
          <w:tcPr>
            <w:tcW w:w="0" w:type="auto"/>
          </w:tcPr>
          <w:p w14:paraId="4925942C" w14:textId="77777777" w:rsidR="008F4061" w:rsidRPr="00271FB3" w:rsidRDefault="008F4061" w:rsidP="008F4061">
            <w:pPr>
              <w:rPr>
                <w:rFonts w:ascii="Calibri" w:hAnsi="Calibri" w:cs="Calibri"/>
              </w:rPr>
            </w:pPr>
            <w:r w:rsidRPr="00271FB3">
              <w:rPr>
                <w:rFonts w:ascii="Calibri" w:hAnsi="Calibri" w:cs="Calibri"/>
              </w:rPr>
              <w:t xml:space="preserve"> About once or twice a year</w:t>
            </w:r>
          </w:p>
        </w:tc>
        <w:tc>
          <w:tcPr>
            <w:tcW w:w="0" w:type="auto"/>
          </w:tcPr>
          <w:p w14:paraId="41B22A49" w14:textId="77777777" w:rsidR="008F4061" w:rsidRPr="00271FB3" w:rsidRDefault="008F4061" w:rsidP="008F4061">
            <w:pPr>
              <w:jc w:val="right"/>
              <w:rPr>
                <w:rFonts w:ascii="Calibri" w:hAnsi="Calibri" w:cs="Calibri"/>
              </w:rPr>
            </w:pPr>
            <w:r w:rsidRPr="00271FB3">
              <w:rPr>
                <w:rFonts w:ascii="Calibri" w:hAnsi="Calibri" w:cs="Calibri"/>
              </w:rPr>
              <w:t>14</w:t>
            </w:r>
          </w:p>
        </w:tc>
        <w:tc>
          <w:tcPr>
            <w:tcW w:w="0" w:type="auto"/>
          </w:tcPr>
          <w:p w14:paraId="6B0D053D"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6D8EE361" w14:textId="77777777" w:rsidR="008F4061" w:rsidRPr="00271FB3" w:rsidRDefault="008F4061" w:rsidP="008F4061">
            <w:pPr>
              <w:jc w:val="right"/>
              <w:rPr>
                <w:rFonts w:ascii="Calibri" w:hAnsi="Calibri" w:cs="Calibri"/>
              </w:rPr>
            </w:pPr>
            <w:r w:rsidRPr="00271FB3">
              <w:rPr>
                <w:rFonts w:ascii="Calibri" w:hAnsi="Calibri" w:cs="Calibri"/>
              </w:rPr>
              <w:t>13</w:t>
            </w:r>
          </w:p>
        </w:tc>
      </w:tr>
      <w:tr w:rsidR="008F4061" w:rsidRPr="00271FB3" w14:paraId="0708838A" w14:textId="77777777" w:rsidTr="008F4061">
        <w:tc>
          <w:tcPr>
            <w:tcW w:w="0" w:type="auto"/>
          </w:tcPr>
          <w:p w14:paraId="659B7614" w14:textId="77777777" w:rsidR="008F4061" w:rsidRPr="00271FB3" w:rsidRDefault="008F4061" w:rsidP="008F4061">
            <w:pPr>
              <w:rPr>
                <w:rFonts w:ascii="Calibri" w:hAnsi="Calibri" w:cs="Calibri"/>
              </w:rPr>
            </w:pPr>
            <w:r w:rsidRPr="00271FB3">
              <w:rPr>
                <w:rFonts w:ascii="Calibri" w:hAnsi="Calibri" w:cs="Calibri"/>
              </w:rPr>
              <w:t xml:space="preserve"> Several times a year</w:t>
            </w:r>
          </w:p>
        </w:tc>
        <w:tc>
          <w:tcPr>
            <w:tcW w:w="0" w:type="auto"/>
          </w:tcPr>
          <w:p w14:paraId="180DC784" w14:textId="77777777" w:rsidR="008F4061" w:rsidRPr="00271FB3" w:rsidRDefault="008F4061" w:rsidP="008F4061">
            <w:pPr>
              <w:jc w:val="right"/>
              <w:rPr>
                <w:rFonts w:ascii="Calibri" w:hAnsi="Calibri" w:cs="Calibri"/>
              </w:rPr>
            </w:pPr>
            <w:r w:rsidRPr="00271FB3">
              <w:rPr>
                <w:rFonts w:ascii="Calibri" w:hAnsi="Calibri" w:cs="Calibri"/>
              </w:rPr>
              <w:t>11</w:t>
            </w:r>
          </w:p>
        </w:tc>
        <w:tc>
          <w:tcPr>
            <w:tcW w:w="0" w:type="auto"/>
          </w:tcPr>
          <w:p w14:paraId="63ABDC28" w14:textId="77777777" w:rsidR="008F4061" w:rsidRPr="00271FB3" w:rsidRDefault="008F4061" w:rsidP="008F4061">
            <w:pPr>
              <w:jc w:val="right"/>
              <w:rPr>
                <w:rFonts w:ascii="Calibri" w:hAnsi="Calibri" w:cs="Calibri"/>
              </w:rPr>
            </w:pPr>
            <w:r w:rsidRPr="00271FB3">
              <w:rPr>
                <w:rFonts w:ascii="Calibri" w:hAnsi="Calibri" w:cs="Calibri"/>
              </w:rPr>
              <w:t>13</w:t>
            </w:r>
          </w:p>
        </w:tc>
        <w:tc>
          <w:tcPr>
            <w:tcW w:w="0" w:type="auto"/>
          </w:tcPr>
          <w:p w14:paraId="5329D621" w14:textId="77777777" w:rsidR="008F4061" w:rsidRPr="00271FB3" w:rsidRDefault="008F4061" w:rsidP="008F4061">
            <w:pPr>
              <w:jc w:val="right"/>
              <w:rPr>
                <w:rFonts w:ascii="Calibri" w:hAnsi="Calibri" w:cs="Calibri"/>
              </w:rPr>
            </w:pPr>
            <w:r w:rsidRPr="00271FB3">
              <w:rPr>
                <w:rFonts w:ascii="Calibri" w:hAnsi="Calibri" w:cs="Calibri"/>
              </w:rPr>
              <w:t>12</w:t>
            </w:r>
          </w:p>
        </w:tc>
      </w:tr>
      <w:tr w:rsidR="008F4061" w:rsidRPr="00271FB3" w14:paraId="544E93E4" w14:textId="77777777" w:rsidTr="008F4061">
        <w:tc>
          <w:tcPr>
            <w:tcW w:w="0" w:type="auto"/>
          </w:tcPr>
          <w:p w14:paraId="6CAAE68C" w14:textId="77777777" w:rsidR="008F4061" w:rsidRPr="00271FB3" w:rsidRDefault="008F4061" w:rsidP="008F4061">
            <w:pPr>
              <w:rPr>
                <w:rFonts w:ascii="Calibri" w:hAnsi="Calibri" w:cs="Calibri"/>
              </w:rPr>
            </w:pPr>
            <w:r w:rsidRPr="00271FB3">
              <w:rPr>
                <w:rFonts w:ascii="Calibri" w:hAnsi="Calibri" w:cs="Calibri"/>
              </w:rPr>
              <w:t xml:space="preserve"> About once a month</w:t>
            </w:r>
          </w:p>
        </w:tc>
        <w:tc>
          <w:tcPr>
            <w:tcW w:w="0" w:type="auto"/>
          </w:tcPr>
          <w:p w14:paraId="735B8982" w14:textId="77777777" w:rsidR="008F4061" w:rsidRPr="00271FB3" w:rsidRDefault="008F4061" w:rsidP="008F4061">
            <w:pPr>
              <w:jc w:val="right"/>
              <w:rPr>
                <w:rFonts w:ascii="Calibri" w:hAnsi="Calibri" w:cs="Calibri"/>
              </w:rPr>
            </w:pPr>
            <w:r w:rsidRPr="00271FB3">
              <w:rPr>
                <w:rFonts w:ascii="Calibri" w:hAnsi="Calibri" w:cs="Calibri"/>
              </w:rPr>
              <w:t>6</w:t>
            </w:r>
          </w:p>
        </w:tc>
        <w:tc>
          <w:tcPr>
            <w:tcW w:w="0" w:type="auto"/>
          </w:tcPr>
          <w:p w14:paraId="19B73BC9" w14:textId="77777777" w:rsidR="008F4061" w:rsidRPr="00271FB3" w:rsidRDefault="008F4061" w:rsidP="008F4061">
            <w:pPr>
              <w:jc w:val="right"/>
              <w:rPr>
                <w:rFonts w:ascii="Calibri" w:hAnsi="Calibri" w:cs="Calibri"/>
              </w:rPr>
            </w:pPr>
            <w:r w:rsidRPr="00271FB3">
              <w:rPr>
                <w:rFonts w:ascii="Calibri" w:hAnsi="Calibri" w:cs="Calibri"/>
              </w:rPr>
              <w:t>6</w:t>
            </w:r>
          </w:p>
        </w:tc>
        <w:tc>
          <w:tcPr>
            <w:tcW w:w="0" w:type="auto"/>
          </w:tcPr>
          <w:p w14:paraId="257D55BA" w14:textId="77777777" w:rsidR="008F4061" w:rsidRPr="00271FB3" w:rsidRDefault="008F4061" w:rsidP="008F4061">
            <w:pPr>
              <w:jc w:val="right"/>
              <w:rPr>
                <w:rFonts w:ascii="Calibri" w:hAnsi="Calibri" w:cs="Calibri"/>
              </w:rPr>
            </w:pPr>
            <w:r w:rsidRPr="00271FB3">
              <w:rPr>
                <w:rFonts w:ascii="Calibri" w:hAnsi="Calibri" w:cs="Calibri"/>
              </w:rPr>
              <w:t>6</w:t>
            </w:r>
          </w:p>
        </w:tc>
      </w:tr>
      <w:tr w:rsidR="008F4061" w:rsidRPr="00271FB3" w14:paraId="2523475A" w14:textId="77777777" w:rsidTr="008F4061">
        <w:tc>
          <w:tcPr>
            <w:tcW w:w="0" w:type="auto"/>
          </w:tcPr>
          <w:p w14:paraId="658C6B11" w14:textId="77777777" w:rsidR="008F4061" w:rsidRPr="00271FB3" w:rsidRDefault="008F4061" w:rsidP="008F4061">
            <w:pPr>
              <w:rPr>
                <w:rFonts w:ascii="Calibri" w:hAnsi="Calibri" w:cs="Calibri"/>
              </w:rPr>
            </w:pPr>
            <w:r w:rsidRPr="00271FB3">
              <w:rPr>
                <w:rFonts w:ascii="Calibri" w:hAnsi="Calibri" w:cs="Calibri"/>
              </w:rPr>
              <w:t xml:space="preserve"> 2-3 times a month</w:t>
            </w:r>
          </w:p>
        </w:tc>
        <w:tc>
          <w:tcPr>
            <w:tcW w:w="0" w:type="auto"/>
          </w:tcPr>
          <w:p w14:paraId="56F451D4" w14:textId="77777777" w:rsidR="008F4061" w:rsidRPr="00271FB3" w:rsidRDefault="008F4061" w:rsidP="008F4061">
            <w:pPr>
              <w:jc w:val="right"/>
              <w:rPr>
                <w:rFonts w:ascii="Calibri" w:hAnsi="Calibri" w:cs="Calibri"/>
              </w:rPr>
            </w:pPr>
            <w:r w:rsidRPr="00271FB3">
              <w:rPr>
                <w:rFonts w:ascii="Calibri" w:hAnsi="Calibri" w:cs="Calibri"/>
              </w:rPr>
              <w:t>4</w:t>
            </w:r>
          </w:p>
        </w:tc>
        <w:tc>
          <w:tcPr>
            <w:tcW w:w="0" w:type="auto"/>
          </w:tcPr>
          <w:p w14:paraId="75F40602" w14:textId="77777777" w:rsidR="008F4061" w:rsidRPr="00271FB3" w:rsidRDefault="008F4061" w:rsidP="008F4061">
            <w:pPr>
              <w:jc w:val="right"/>
              <w:rPr>
                <w:rFonts w:ascii="Calibri" w:hAnsi="Calibri" w:cs="Calibri"/>
              </w:rPr>
            </w:pPr>
            <w:r w:rsidRPr="00271FB3">
              <w:rPr>
                <w:rFonts w:ascii="Calibri" w:hAnsi="Calibri" w:cs="Calibri"/>
              </w:rPr>
              <w:t>7</w:t>
            </w:r>
          </w:p>
        </w:tc>
        <w:tc>
          <w:tcPr>
            <w:tcW w:w="0" w:type="auto"/>
          </w:tcPr>
          <w:p w14:paraId="2D976C52" w14:textId="77777777" w:rsidR="008F4061" w:rsidRPr="00271FB3" w:rsidRDefault="008F4061" w:rsidP="008F4061">
            <w:pPr>
              <w:jc w:val="right"/>
              <w:rPr>
                <w:rFonts w:ascii="Calibri" w:hAnsi="Calibri" w:cs="Calibri"/>
              </w:rPr>
            </w:pPr>
            <w:r w:rsidRPr="00271FB3">
              <w:rPr>
                <w:rFonts w:ascii="Calibri" w:hAnsi="Calibri" w:cs="Calibri"/>
              </w:rPr>
              <w:t>6</w:t>
            </w:r>
          </w:p>
        </w:tc>
      </w:tr>
      <w:tr w:rsidR="008F4061" w:rsidRPr="00271FB3" w14:paraId="78570B5E" w14:textId="77777777" w:rsidTr="008F4061">
        <w:tc>
          <w:tcPr>
            <w:tcW w:w="0" w:type="auto"/>
          </w:tcPr>
          <w:p w14:paraId="55751F10" w14:textId="77777777" w:rsidR="008F4061" w:rsidRPr="00271FB3" w:rsidRDefault="008F4061" w:rsidP="008F4061">
            <w:pPr>
              <w:rPr>
                <w:rFonts w:ascii="Calibri" w:hAnsi="Calibri" w:cs="Calibri"/>
              </w:rPr>
            </w:pPr>
            <w:r w:rsidRPr="00271FB3">
              <w:rPr>
                <w:rFonts w:ascii="Calibri" w:hAnsi="Calibri" w:cs="Calibri"/>
              </w:rPr>
              <w:t xml:space="preserve"> Nearly </w:t>
            </w:r>
            <w:proofErr w:type="spellStart"/>
            <w:r w:rsidRPr="00271FB3">
              <w:rPr>
                <w:rFonts w:ascii="Calibri" w:hAnsi="Calibri" w:cs="Calibri"/>
              </w:rPr>
              <w:t>ever</w:t>
            </w:r>
            <w:proofErr w:type="spellEnd"/>
            <w:r w:rsidRPr="00271FB3">
              <w:rPr>
                <w:rFonts w:ascii="Calibri" w:hAnsi="Calibri" w:cs="Calibri"/>
              </w:rPr>
              <w:t xml:space="preserve"> week</w:t>
            </w:r>
          </w:p>
        </w:tc>
        <w:tc>
          <w:tcPr>
            <w:tcW w:w="0" w:type="auto"/>
          </w:tcPr>
          <w:p w14:paraId="09357AB6" w14:textId="77777777" w:rsidR="008F4061" w:rsidRPr="00271FB3" w:rsidRDefault="008F4061" w:rsidP="008F4061">
            <w:pPr>
              <w:jc w:val="right"/>
              <w:rPr>
                <w:rFonts w:ascii="Calibri" w:hAnsi="Calibri" w:cs="Calibri"/>
              </w:rPr>
            </w:pPr>
            <w:r w:rsidRPr="00271FB3">
              <w:rPr>
                <w:rFonts w:ascii="Calibri" w:hAnsi="Calibri" w:cs="Calibri"/>
              </w:rPr>
              <w:t>6</w:t>
            </w:r>
          </w:p>
        </w:tc>
        <w:tc>
          <w:tcPr>
            <w:tcW w:w="0" w:type="auto"/>
          </w:tcPr>
          <w:p w14:paraId="63B1600C" w14:textId="77777777" w:rsidR="008F4061" w:rsidRPr="00271FB3" w:rsidRDefault="008F4061" w:rsidP="008F4061">
            <w:pPr>
              <w:jc w:val="right"/>
              <w:rPr>
                <w:rFonts w:ascii="Calibri" w:hAnsi="Calibri" w:cs="Calibri"/>
              </w:rPr>
            </w:pPr>
            <w:r w:rsidRPr="00271FB3">
              <w:rPr>
                <w:rFonts w:ascii="Calibri" w:hAnsi="Calibri" w:cs="Calibri"/>
              </w:rPr>
              <w:t>5</w:t>
            </w:r>
          </w:p>
        </w:tc>
        <w:tc>
          <w:tcPr>
            <w:tcW w:w="0" w:type="auto"/>
          </w:tcPr>
          <w:p w14:paraId="26BE9496" w14:textId="77777777" w:rsidR="008F4061" w:rsidRPr="00271FB3" w:rsidRDefault="008F4061" w:rsidP="008F4061">
            <w:pPr>
              <w:jc w:val="right"/>
              <w:rPr>
                <w:rFonts w:ascii="Calibri" w:hAnsi="Calibri" w:cs="Calibri"/>
              </w:rPr>
            </w:pPr>
            <w:r w:rsidRPr="00271FB3">
              <w:rPr>
                <w:rFonts w:ascii="Calibri" w:hAnsi="Calibri" w:cs="Calibri"/>
              </w:rPr>
              <w:t>5</w:t>
            </w:r>
          </w:p>
        </w:tc>
      </w:tr>
      <w:tr w:rsidR="008F4061" w:rsidRPr="00271FB3" w14:paraId="70D30115" w14:textId="77777777" w:rsidTr="008F4061">
        <w:tc>
          <w:tcPr>
            <w:tcW w:w="0" w:type="auto"/>
          </w:tcPr>
          <w:p w14:paraId="3E5BFCED" w14:textId="77777777" w:rsidR="008F4061" w:rsidRPr="00271FB3" w:rsidRDefault="008F4061" w:rsidP="008F4061">
            <w:pPr>
              <w:rPr>
                <w:rFonts w:ascii="Calibri" w:hAnsi="Calibri" w:cs="Calibri"/>
              </w:rPr>
            </w:pPr>
            <w:r w:rsidRPr="00271FB3">
              <w:rPr>
                <w:rFonts w:ascii="Calibri" w:hAnsi="Calibri" w:cs="Calibri"/>
              </w:rPr>
              <w:t xml:space="preserve"> Every week</w:t>
            </w:r>
          </w:p>
        </w:tc>
        <w:tc>
          <w:tcPr>
            <w:tcW w:w="0" w:type="auto"/>
          </w:tcPr>
          <w:p w14:paraId="6A02D99A" w14:textId="77777777" w:rsidR="008F4061" w:rsidRPr="00271FB3" w:rsidRDefault="008F4061" w:rsidP="008F4061">
            <w:pPr>
              <w:jc w:val="right"/>
              <w:rPr>
                <w:rFonts w:ascii="Calibri" w:hAnsi="Calibri" w:cs="Calibri"/>
              </w:rPr>
            </w:pPr>
            <w:r w:rsidRPr="00271FB3">
              <w:rPr>
                <w:rFonts w:ascii="Calibri" w:hAnsi="Calibri" w:cs="Calibri"/>
              </w:rPr>
              <w:t>8</w:t>
            </w:r>
          </w:p>
        </w:tc>
        <w:tc>
          <w:tcPr>
            <w:tcW w:w="0" w:type="auto"/>
          </w:tcPr>
          <w:p w14:paraId="0A62CA0E" w14:textId="77777777" w:rsidR="008F4061" w:rsidRPr="00271FB3" w:rsidRDefault="008F4061" w:rsidP="008F4061">
            <w:pPr>
              <w:jc w:val="right"/>
              <w:rPr>
                <w:rFonts w:ascii="Calibri" w:hAnsi="Calibri" w:cs="Calibri"/>
              </w:rPr>
            </w:pPr>
            <w:r w:rsidRPr="00271FB3">
              <w:rPr>
                <w:rFonts w:ascii="Calibri" w:hAnsi="Calibri" w:cs="Calibri"/>
              </w:rPr>
              <w:t>9</w:t>
            </w:r>
          </w:p>
        </w:tc>
        <w:tc>
          <w:tcPr>
            <w:tcW w:w="0" w:type="auto"/>
          </w:tcPr>
          <w:p w14:paraId="0AEE3E26" w14:textId="77777777" w:rsidR="008F4061" w:rsidRPr="00271FB3" w:rsidRDefault="008F4061" w:rsidP="008F4061">
            <w:pPr>
              <w:jc w:val="right"/>
              <w:rPr>
                <w:rFonts w:ascii="Calibri" w:hAnsi="Calibri" w:cs="Calibri"/>
              </w:rPr>
            </w:pPr>
            <w:r w:rsidRPr="00271FB3">
              <w:rPr>
                <w:rFonts w:ascii="Calibri" w:hAnsi="Calibri" w:cs="Calibri"/>
              </w:rPr>
              <w:t>8</w:t>
            </w:r>
          </w:p>
        </w:tc>
      </w:tr>
      <w:tr w:rsidR="008F4061" w:rsidRPr="00271FB3" w14:paraId="37E304A4" w14:textId="77777777" w:rsidTr="008F4061">
        <w:tc>
          <w:tcPr>
            <w:tcW w:w="0" w:type="auto"/>
          </w:tcPr>
          <w:p w14:paraId="69DD7531" w14:textId="77777777" w:rsidR="008F4061" w:rsidRPr="00271FB3" w:rsidRDefault="008F4061" w:rsidP="008F4061">
            <w:pPr>
              <w:rPr>
                <w:rFonts w:ascii="Calibri" w:hAnsi="Calibri" w:cs="Calibri"/>
              </w:rPr>
            </w:pPr>
            <w:r w:rsidRPr="00271FB3">
              <w:rPr>
                <w:rFonts w:ascii="Calibri" w:hAnsi="Calibri" w:cs="Calibri"/>
              </w:rPr>
              <w:t xml:space="preserve"> Several times a week</w:t>
            </w:r>
          </w:p>
        </w:tc>
        <w:tc>
          <w:tcPr>
            <w:tcW w:w="0" w:type="auto"/>
          </w:tcPr>
          <w:p w14:paraId="6FE5CEA9" w14:textId="77777777" w:rsidR="008F4061" w:rsidRPr="00271FB3" w:rsidRDefault="008F4061" w:rsidP="008F4061">
            <w:pPr>
              <w:jc w:val="right"/>
              <w:rPr>
                <w:rFonts w:ascii="Calibri" w:hAnsi="Calibri" w:cs="Calibri"/>
              </w:rPr>
            </w:pPr>
            <w:r w:rsidRPr="00271FB3">
              <w:rPr>
                <w:rFonts w:ascii="Calibri" w:hAnsi="Calibri" w:cs="Calibri"/>
              </w:rPr>
              <w:t>5</w:t>
            </w:r>
          </w:p>
        </w:tc>
        <w:tc>
          <w:tcPr>
            <w:tcW w:w="0" w:type="auto"/>
          </w:tcPr>
          <w:p w14:paraId="5E361EE1" w14:textId="77777777" w:rsidR="008F4061" w:rsidRPr="00271FB3" w:rsidRDefault="008F4061" w:rsidP="008F4061">
            <w:pPr>
              <w:jc w:val="right"/>
              <w:rPr>
                <w:rFonts w:ascii="Calibri" w:hAnsi="Calibri" w:cs="Calibri"/>
              </w:rPr>
            </w:pPr>
            <w:r w:rsidRPr="00271FB3">
              <w:rPr>
                <w:rFonts w:ascii="Calibri" w:hAnsi="Calibri" w:cs="Calibri"/>
              </w:rPr>
              <w:t>3</w:t>
            </w:r>
          </w:p>
        </w:tc>
        <w:tc>
          <w:tcPr>
            <w:tcW w:w="0" w:type="auto"/>
          </w:tcPr>
          <w:p w14:paraId="5D4B96BF" w14:textId="77777777" w:rsidR="008F4061" w:rsidRPr="00271FB3" w:rsidRDefault="008F4061" w:rsidP="008F4061">
            <w:pPr>
              <w:jc w:val="right"/>
              <w:rPr>
                <w:rFonts w:ascii="Calibri" w:hAnsi="Calibri" w:cs="Calibri"/>
              </w:rPr>
            </w:pPr>
            <w:r w:rsidRPr="00271FB3">
              <w:rPr>
                <w:rFonts w:ascii="Calibri" w:hAnsi="Calibri" w:cs="Calibri"/>
              </w:rPr>
              <w:t>4</w:t>
            </w:r>
          </w:p>
        </w:tc>
      </w:tr>
      <w:tr w:rsidR="008F4061" w:rsidRPr="00271FB3" w14:paraId="2AF915D3" w14:textId="77777777" w:rsidTr="008F4061">
        <w:tc>
          <w:tcPr>
            <w:tcW w:w="0" w:type="auto"/>
          </w:tcPr>
          <w:p w14:paraId="1B35C698" w14:textId="77777777" w:rsidR="008F4061" w:rsidRPr="00271FB3" w:rsidRDefault="008F4061" w:rsidP="008F4061">
            <w:pPr>
              <w:rPr>
                <w:rFonts w:ascii="Calibri" w:hAnsi="Calibri" w:cs="Calibri"/>
              </w:rPr>
            </w:pPr>
            <w:r w:rsidRPr="00271FB3">
              <w:rPr>
                <w:rFonts w:ascii="Calibri" w:hAnsi="Calibri" w:cs="Calibri"/>
              </w:rPr>
              <w:t>N</w:t>
            </w:r>
          </w:p>
        </w:tc>
        <w:tc>
          <w:tcPr>
            <w:tcW w:w="0" w:type="auto"/>
          </w:tcPr>
          <w:p w14:paraId="791085D7" w14:textId="77777777" w:rsidR="008F4061" w:rsidRPr="00271FB3" w:rsidRDefault="008F4061" w:rsidP="008F4061">
            <w:pPr>
              <w:jc w:val="right"/>
              <w:rPr>
                <w:rFonts w:ascii="Calibri" w:hAnsi="Calibri" w:cs="Calibri"/>
              </w:rPr>
            </w:pPr>
            <w:r w:rsidRPr="00271FB3">
              <w:rPr>
                <w:rFonts w:ascii="Calibri" w:hAnsi="Calibri" w:cs="Calibri"/>
              </w:rPr>
              <w:t>788</w:t>
            </w:r>
          </w:p>
        </w:tc>
        <w:tc>
          <w:tcPr>
            <w:tcW w:w="0" w:type="auto"/>
          </w:tcPr>
          <w:p w14:paraId="09EB7408" w14:textId="77777777" w:rsidR="008F4061" w:rsidRPr="00271FB3" w:rsidRDefault="008F4061" w:rsidP="008F4061">
            <w:pPr>
              <w:jc w:val="right"/>
              <w:rPr>
                <w:rFonts w:ascii="Calibri" w:hAnsi="Calibri" w:cs="Calibri"/>
              </w:rPr>
            </w:pPr>
            <w:r w:rsidRPr="00271FB3">
              <w:rPr>
                <w:rFonts w:ascii="Calibri" w:hAnsi="Calibri" w:cs="Calibri"/>
              </w:rPr>
              <w:t>962</w:t>
            </w:r>
          </w:p>
        </w:tc>
        <w:tc>
          <w:tcPr>
            <w:tcW w:w="0" w:type="auto"/>
          </w:tcPr>
          <w:p w14:paraId="28CF122D" w14:textId="77777777" w:rsidR="008F4061" w:rsidRPr="00271FB3" w:rsidRDefault="008F4061" w:rsidP="008F4061">
            <w:pPr>
              <w:jc w:val="right"/>
              <w:rPr>
                <w:rFonts w:ascii="Calibri" w:hAnsi="Calibri" w:cs="Calibri"/>
              </w:rPr>
            </w:pPr>
            <w:r w:rsidRPr="00271FB3">
              <w:rPr>
                <w:rFonts w:ascii="Calibri" w:hAnsi="Calibri" w:cs="Calibri"/>
              </w:rPr>
              <w:t>1,750</w:t>
            </w:r>
          </w:p>
        </w:tc>
      </w:tr>
    </w:tbl>
    <w:p w14:paraId="30C71273" w14:textId="77777777" w:rsidR="008F4061" w:rsidRPr="00271FB3" w:rsidRDefault="008F4061" w:rsidP="008F4061">
      <w:pPr>
        <w:rPr>
          <w:rFonts w:ascii="Calibri" w:hAnsi="Calibri" w:cs="Calibri"/>
        </w:rPr>
      </w:pPr>
    </w:p>
    <w:p w14:paraId="601B949A" w14:textId="77777777" w:rsidR="008F4061" w:rsidRPr="00271FB3" w:rsidRDefault="008F4061" w:rsidP="008F4061">
      <w:pPr>
        <w:rPr>
          <w:rFonts w:ascii="Calibri" w:hAnsi="Calibri" w:cs="Calibri"/>
        </w:rPr>
      </w:pPr>
    </w:p>
    <w:p w14:paraId="1D20B515" w14:textId="77777777" w:rsidR="008F4061" w:rsidRPr="00271FB3" w:rsidRDefault="008F4061" w:rsidP="008F4061">
      <w:pPr>
        <w:rPr>
          <w:rFonts w:ascii="Calibri" w:hAnsi="Calibri" w:cs="Calibri"/>
        </w:rPr>
      </w:pPr>
    </w:p>
    <w:p w14:paraId="32444D96" w14:textId="01613402" w:rsidR="00937BD8" w:rsidRPr="00271FB3" w:rsidRDefault="00937BD8">
      <w:pPr>
        <w:rPr>
          <w:rFonts w:ascii="Calibri" w:hAnsi="Calibri" w:cs="Calibri"/>
        </w:rPr>
      </w:pPr>
    </w:p>
    <w:p w14:paraId="0914F344" w14:textId="03C53693" w:rsidR="00937BD8" w:rsidRPr="00271FB3" w:rsidRDefault="00937BD8">
      <w:pPr>
        <w:rPr>
          <w:rFonts w:ascii="Calibri" w:hAnsi="Calibri" w:cs="Calibri"/>
        </w:rPr>
      </w:pPr>
    </w:p>
    <w:p w14:paraId="3FCB4D3A" w14:textId="755E8584" w:rsidR="00937BD8" w:rsidRPr="00271FB3" w:rsidRDefault="00937BD8">
      <w:pPr>
        <w:rPr>
          <w:rFonts w:ascii="Calibri" w:hAnsi="Calibri" w:cs="Calibri"/>
        </w:rPr>
      </w:pPr>
    </w:p>
    <w:p w14:paraId="46352093" w14:textId="7F2F788C" w:rsidR="00937BD8" w:rsidRPr="00271FB3" w:rsidRDefault="00937BD8">
      <w:pPr>
        <w:rPr>
          <w:rFonts w:ascii="Calibri" w:hAnsi="Calibri" w:cs="Calibri"/>
        </w:rPr>
      </w:pPr>
    </w:p>
    <w:p w14:paraId="5B308832" w14:textId="6FE5D162" w:rsidR="00937BD8" w:rsidRPr="00271FB3" w:rsidRDefault="00937BD8">
      <w:pPr>
        <w:rPr>
          <w:rFonts w:ascii="Calibri" w:hAnsi="Calibri" w:cs="Calibri"/>
        </w:rPr>
      </w:pPr>
    </w:p>
    <w:p w14:paraId="5E9E9A08" w14:textId="05880172" w:rsidR="00937BD8" w:rsidRPr="00271FB3" w:rsidRDefault="00937BD8">
      <w:pPr>
        <w:rPr>
          <w:rFonts w:ascii="Calibri" w:hAnsi="Calibri" w:cs="Calibri"/>
        </w:rPr>
      </w:pPr>
    </w:p>
    <w:p w14:paraId="4DAC3267" w14:textId="621677E7" w:rsidR="00937BD8" w:rsidRPr="00271FB3" w:rsidRDefault="00937BD8">
      <w:pPr>
        <w:rPr>
          <w:rFonts w:ascii="Calibri" w:hAnsi="Calibri" w:cs="Calibri"/>
        </w:rPr>
      </w:pPr>
    </w:p>
    <w:p w14:paraId="1302B4A2" w14:textId="69D86AEA" w:rsidR="00937BD8" w:rsidRPr="00271FB3" w:rsidRDefault="00937BD8">
      <w:pPr>
        <w:rPr>
          <w:rFonts w:ascii="Calibri" w:hAnsi="Calibri" w:cs="Calibri"/>
        </w:rPr>
      </w:pPr>
    </w:p>
    <w:p w14:paraId="6E6EA173" w14:textId="0BD76ADF" w:rsidR="00BF4027" w:rsidRDefault="00BF4027" w:rsidP="006B5661">
      <w:pPr>
        <w:pStyle w:val="NoSpacing"/>
        <w:outlineLvl w:val="0"/>
        <w:rPr>
          <w:rFonts w:ascii="Calibri" w:hAnsi="Calibri" w:cs="Calibri"/>
          <w:b/>
          <w:sz w:val="28"/>
          <w:szCs w:val="21"/>
        </w:rPr>
      </w:pPr>
    </w:p>
    <w:p w14:paraId="02DFC54B" w14:textId="547D8546" w:rsidR="00937BD8" w:rsidRPr="00271FB3" w:rsidRDefault="00937BD8" w:rsidP="00937BD8">
      <w:pPr>
        <w:pStyle w:val="NoSpacing"/>
        <w:jc w:val="center"/>
        <w:outlineLvl w:val="0"/>
        <w:rPr>
          <w:rFonts w:ascii="Calibri" w:hAnsi="Calibri" w:cs="Calibri"/>
          <w:b/>
          <w:sz w:val="28"/>
          <w:szCs w:val="21"/>
        </w:rPr>
      </w:pPr>
      <w:r w:rsidRPr="00271FB3">
        <w:rPr>
          <w:rFonts w:ascii="Calibri" w:hAnsi="Calibri" w:cs="Calibri"/>
          <w:b/>
          <w:sz w:val="28"/>
          <w:szCs w:val="21"/>
        </w:rPr>
        <w:lastRenderedPageBreak/>
        <w:t>STUDY METHODOLOGY</w:t>
      </w:r>
    </w:p>
    <w:p w14:paraId="5DA0738F" w14:textId="77777777" w:rsidR="00937BD8" w:rsidRPr="00271FB3" w:rsidRDefault="00937BD8" w:rsidP="00937BD8">
      <w:pPr>
        <w:pStyle w:val="NoSpacing"/>
        <w:jc w:val="center"/>
        <w:outlineLvl w:val="0"/>
        <w:rPr>
          <w:rFonts w:ascii="Calibri" w:hAnsi="Calibri" w:cs="Calibri"/>
          <w:b/>
          <w:sz w:val="28"/>
          <w:szCs w:val="21"/>
        </w:rPr>
      </w:pPr>
    </w:p>
    <w:p w14:paraId="6F7E2052" w14:textId="77777777" w:rsidR="00937BD8" w:rsidRPr="00271FB3" w:rsidRDefault="00937BD8" w:rsidP="00937BD8">
      <w:pPr>
        <w:autoSpaceDE w:val="0"/>
        <w:autoSpaceDN w:val="0"/>
        <w:rPr>
          <w:rFonts w:ascii="Calibri" w:hAnsi="Calibri" w:cs="Calibri"/>
        </w:rPr>
      </w:pPr>
      <w:r w:rsidRPr="00271FB3">
        <w:rPr>
          <w:rFonts w:ascii="Calibri" w:hAnsi="Calibri" w:cs="Calibri"/>
        </w:rPr>
        <w:t xml:space="preserve">The GenForward July survey is a project of Professor Cathy J. Cohen at the University of Chicago. Interviews were conducted with a representative sample from </w:t>
      </w:r>
      <w:proofErr w:type="spellStart"/>
      <w:r w:rsidRPr="00271FB3">
        <w:rPr>
          <w:rFonts w:ascii="Calibri" w:hAnsi="Calibri" w:cs="Calibri"/>
        </w:rPr>
        <w:t>GenForward</w:t>
      </w:r>
      <w:r w:rsidRPr="00271FB3">
        <w:rPr>
          <w:rFonts w:ascii="Calibri" w:hAnsi="Calibri" w:cs="Calibri"/>
          <w:vertAlign w:val="superscript"/>
        </w:rPr>
        <w:t>SM</w:t>
      </w:r>
      <w:proofErr w:type="spellEnd"/>
      <w:r w:rsidRPr="00271FB3">
        <w:rPr>
          <w:rFonts w:ascii="Calibri" w:hAnsi="Calibri" w:cs="Calibri"/>
        </w:rPr>
        <w:t xml:space="preserve">, a nationally representative survey panel of adults ages 18-36 recruited and administered by NORC at the University of Chicago and funded by grants to the Black Youth Project at the University of Chicago from the John D. and Catherine T. MacArthur Foundation and the Ford Foundation.  </w:t>
      </w:r>
    </w:p>
    <w:p w14:paraId="54AAE5CB" w14:textId="77777777" w:rsidR="00937BD8" w:rsidRPr="00271FB3" w:rsidRDefault="00937BD8" w:rsidP="00937BD8">
      <w:pPr>
        <w:autoSpaceDE w:val="0"/>
        <w:autoSpaceDN w:val="0"/>
        <w:rPr>
          <w:rFonts w:ascii="Calibri" w:hAnsi="Calibri" w:cs="Calibri"/>
        </w:rPr>
      </w:pPr>
    </w:p>
    <w:p w14:paraId="69E4814B" w14:textId="04994D7F" w:rsidR="00937BD8" w:rsidRPr="00271FB3" w:rsidRDefault="00937BD8" w:rsidP="00937BD8">
      <w:pPr>
        <w:autoSpaceDE w:val="0"/>
        <w:autoSpaceDN w:val="0"/>
        <w:rPr>
          <w:rFonts w:ascii="Calibri" w:hAnsi="Calibri" w:cs="Calibri"/>
        </w:rPr>
      </w:pPr>
      <w:r w:rsidRPr="00271FB3">
        <w:rPr>
          <w:rFonts w:ascii="Calibri" w:hAnsi="Calibri" w:cs="Calibri"/>
        </w:rPr>
        <w:t>A total of 3,427 interviews were conducted between June 27</w:t>
      </w:r>
      <w:r w:rsidRPr="00271FB3">
        <w:rPr>
          <w:rFonts w:ascii="Calibri" w:hAnsi="Calibri" w:cs="Calibri"/>
          <w:vertAlign w:val="superscript"/>
        </w:rPr>
        <w:t>th</w:t>
      </w:r>
      <w:r w:rsidRPr="00271FB3">
        <w:rPr>
          <w:rFonts w:ascii="Calibri" w:hAnsi="Calibri" w:cs="Calibri"/>
        </w:rPr>
        <w:t xml:space="preserve"> and July 11</w:t>
      </w:r>
      <w:r w:rsidRPr="00271FB3">
        <w:rPr>
          <w:rFonts w:ascii="Calibri" w:hAnsi="Calibri" w:cs="Calibri"/>
          <w:vertAlign w:val="superscript"/>
        </w:rPr>
        <w:t>th</w:t>
      </w:r>
      <w:r w:rsidRPr="00271FB3">
        <w:rPr>
          <w:rFonts w:ascii="Calibri" w:hAnsi="Calibri" w:cs="Calibri"/>
        </w:rPr>
        <w:t xml:space="preserve">, 2019 with adults ages 18-36, including completed interviews with 896 African American young adults, 539 Asian American young adults, 995 Latinx young adults, 903 white young adults, and 134 young adults with other racial and ethnic backgrounds. The survey was offered in English and Spanish and via telephone and web modes.  </w:t>
      </w:r>
    </w:p>
    <w:p w14:paraId="22DFBC9B" w14:textId="328DCA5E" w:rsidR="00937BD8" w:rsidRPr="00271FB3" w:rsidRDefault="00937BD8" w:rsidP="00937BD8">
      <w:pPr>
        <w:autoSpaceDE w:val="0"/>
        <w:autoSpaceDN w:val="0"/>
        <w:rPr>
          <w:rFonts w:ascii="Calibri" w:hAnsi="Calibri" w:cs="Calibri"/>
        </w:rPr>
      </w:pPr>
      <w:r w:rsidRPr="00271FB3">
        <w:rPr>
          <w:rFonts w:ascii="Calibri" w:hAnsi="Calibri" w:cs="Calibri"/>
        </w:rPr>
        <w:t>The GenForward survey was built from two sample sources:</w:t>
      </w:r>
    </w:p>
    <w:p w14:paraId="7C5351C2" w14:textId="77777777" w:rsidR="00937BD8" w:rsidRPr="00BF4027" w:rsidRDefault="00937BD8" w:rsidP="00937BD8">
      <w:pPr>
        <w:pStyle w:val="ListParagraph"/>
        <w:numPr>
          <w:ilvl w:val="0"/>
          <w:numId w:val="1"/>
        </w:numPr>
        <w:autoSpaceDE w:val="0"/>
        <w:autoSpaceDN w:val="0"/>
        <w:ind w:left="360"/>
        <w:rPr>
          <w:rFonts w:ascii="Calibri" w:hAnsi="Calibri" w:cs="Calibri"/>
          <w:sz w:val="20"/>
          <w:szCs w:val="20"/>
        </w:rPr>
      </w:pPr>
      <w:r w:rsidRPr="00BF4027">
        <w:rPr>
          <w:rFonts w:ascii="Calibri" w:hAnsi="Calibri" w:cs="Calibri"/>
          <w:sz w:val="20"/>
          <w:szCs w:val="20"/>
        </w:rPr>
        <w:t>Fifty-one percent of the completed interviews are sourced from NORC’s AmeriSpeak® Panel and from the Black Youth Project (BYP) panel of young adults recruited by NORC. AmeriSpeak is a probability based panel that also uses address-based sample but sourced from the NORC National Frame with enhanced sample coverage. During the initial recruitment phase of the AmeriSpeak panel, randomly selected U.S. households were sampled with a known, non-zero probability of selection and then contacted by U.S. mail, email, telephone, and field interviewers (face-to-face). The BYP sample is from a probability-based household panel that uses an address-based sample from a registered voter database of the entire U.S.  Households were selected using stratified random sampling to support over-sampling of households with African Americans, Latinxs, and Asian Americans ages 18-36. NORC contacted sampled households by U.S. mail and by telephone, inviting them to register and participate in public opinion surveys twice a month.</w:t>
      </w:r>
    </w:p>
    <w:p w14:paraId="23747C4F" w14:textId="77777777" w:rsidR="00937BD8" w:rsidRPr="00BF4027" w:rsidRDefault="00937BD8" w:rsidP="00937BD8">
      <w:pPr>
        <w:pStyle w:val="ListParagraph"/>
        <w:numPr>
          <w:ilvl w:val="0"/>
          <w:numId w:val="1"/>
        </w:numPr>
        <w:autoSpaceDE w:val="0"/>
        <w:autoSpaceDN w:val="0"/>
        <w:ind w:left="360"/>
        <w:rPr>
          <w:rFonts w:ascii="Calibri" w:hAnsi="Calibri" w:cs="Calibri"/>
          <w:sz w:val="20"/>
          <w:szCs w:val="20"/>
        </w:rPr>
      </w:pPr>
      <w:r w:rsidRPr="00BF4027">
        <w:rPr>
          <w:rFonts w:ascii="Calibri" w:hAnsi="Calibri" w:cs="Calibri"/>
          <w:sz w:val="20"/>
          <w:szCs w:val="20"/>
        </w:rPr>
        <w:t xml:space="preserve">The AmeriSpeak panel sample was supplemented with respondents from the </w:t>
      </w:r>
      <w:proofErr w:type="spellStart"/>
      <w:r w:rsidRPr="00BF4027">
        <w:rPr>
          <w:rFonts w:ascii="Calibri" w:hAnsi="Calibri" w:cs="Calibri"/>
          <w:sz w:val="20"/>
          <w:szCs w:val="20"/>
        </w:rPr>
        <w:t>Dynata</w:t>
      </w:r>
      <w:proofErr w:type="spellEnd"/>
      <w:r w:rsidRPr="00BF4027">
        <w:rPr>
          <w:rFonts w:ascii="Calibri" w:hAnsi="Calibri" w:cs="Calibri"/>
          <w:sz w:val="20"/>
          <w:szCs w:val="20"/>
        </w:rPr>
        <w:t xml:space="preserve"> nonprobability online opt-in panel. Forty-nine percent of the completed interviews are sourced from the </w:t>
      </w:r>
      <w:proofErr w:type="spellStart"/>
      <w:r w:rsidRPr="00BF4027">
        <w:rPr>
          <w:rFonts w:ascii="Calibri" w:hAnsi="Calibri" w:cs="Calibri"/>
          <w:sz w:val="20"/>
          <w:szCs w:val="20"/>
        </w:rPr>
        <w:t>Dynata</w:t>
      </w:r>
      <w:proofErr w:type="spellEnd"/>
      <w:r w:rsidRPr="00BF4027">
        <w:rPr>
          <w:rFonts w:ascii="Calibri" w:hAnsi="Calibri" w:cs="Calibri"/>
          <w:sz w:val="20"/>
          <w:szCs w:val="20"/>
        </w:rPr>
        <w:t xml:space="preserve"> panel. To help to reduce potential bias in the nonprobability sample, </w:t>
      </w:r>
      <w:proofErr w:type="spellStart"/>
      <w:r w:rsidRPr="00BF4027">
        <w:rPr>
          <w:rFonts w:ascii="Calibri" w:hAnsi="Calibri" w:cs="Calibri"/>
          <w:sz w:val="20"/>
          <w:szCs w:val="20"/>
        </w:rPr>
        <w:t>Dynata</w:t>
      </w:r>
      <w:proofErr w:type="spellEnd"/>
      <w:r w:rsidRPr="00BF4027">
        <w:rPr>
          <w:rFonts w:ascii="Calibri" w:hAnsi="Calibri" w:cs="Calibri"/>
          <w:sz w:val="20"/>
          <w:szCs w:val="20"/>
        </w:rPr>
        <w:t xml:space="preserve"> attempted to balance the nonprobability respondent sample by age, race and ethnicity, gender, and partisanship. In order to incorporate the nonprobability sample, NORC used </w:t>
      </w:r>
      <w:proofErr w:type="spellStart"/>
      <w:r w:rsidRPr="00BF4027">
        <w:rPr>
          <w:rFonts w:ascii="Calibri" w:hAnsi="Calibri" w:cs="Calibri"/>
          <w:sz w:val="20"/>
          <w:szCs w:val="20"/>
        </w:rPr>
        <w:t>TrueNorth</w:t>
      </w:r>
      <w:proofErr w:type="spellEnd"/>
      <w:r w:rsidRPr="00BF4027">
        <w:rPr>
          <w:rFonts w:ascii="Calibri" w:hAnsi="Calibri" w:cs="Calibri"/>
          <w:sz w:val="20"/>
          <w:szCs w:val="20"/>
        </w:rPr>
        <w:t xml:space="preserve"> calibration services, an innovative hybrid calibration approach developed at NORC based on small area estimation methods in order to explicitly account for potential bias associated with the nonprobability sample. The purpose of </w:t>
      </w:r>
      <w:proofErr w:type="spellStart"/>
      <w:r w:rsidRPr="00BF4027">
        <w:rPr>
          <w:rFonts w:ascii="Calibri" w:hAnsi="Calibri" w:cs="Calibri"/>
          <w:sz w:val="20"/>
          <w:szCs w:val="20"/>
        </w:rPr>
        <w:t>TrueNorth</w:t>
      </w:r>
      <w:proofErr w:type="spellEnd"/>
      <w:r w:rsidRPr="00BF4027">
        <w:rPr>
          <w:rFonts w:ascii="Calibri" w:hAnsi="Calibri" w:cs="Calibri"/>
          <w:sz w:val="20"/>
          <w:szCs w:val="20"/>
        </w:rPr>
        <w:t xml:space="preserve"> calibration is to adjust the weights for the nonprobability sample so as to bring weighted distributions of the nonprobability sample in line with the population distribution for characteristics correlated with the survey variables. Such calibration adjustments help to reduce potential bias, yielding more accurate population estimates.</w:t>
      </w:r>
    </w:p>
    <w:p w14:paraId="46D1ADDA" w14:textId="77777777" w:rsidR="00937BD8" w:rsidRPr="00271FB3" w:rsidRDefault="00937BD8" w:rsidP="00937BD8">
      <w:pPr>
        <w:pStyle w:val="ListParagraph"/>
        <w:autoSpaceDE w:val="0"/>
        <w:autoSpaceDN w:val="0"/>
        <w:ind w:left="360"/>
        <w:rPr>
          <w:rFonts w:ascii="Calibri" w:hAnsi="Calibri" w:cs="Calibri"/>
        </w:rPr>
      </w:pPr>
    </w:p>
    <w:p w14:paraId="37C064A8" w14:textId="083EB058" w:rsidR="00937BD8" w:rsidRPr="00271FB3" w:rsidRDefault="00937BD8" w:rsidP="00937BD8">
      <w:pPr>
        <w:autoSpaceDE w:val="0"/>
        <w:autoSpaceDN w:val="0"/>
        <w:rPr>
          <w:rFonts w:ascii="Calibri" w:hAnsi="Calibri" w:cs="Calibri"/>
        </w:rPr>
      </w:pPr>
      <w:r w:rsidRPr="00271FB3">
        <w:rPr>
          <w:rFonts w:ascii="Calibri" w:hAnsi="Calibri" w:cs="Calibri"/>
        </w:rPr>
        <w:t>Panelists on both the BYP and AmeriSpeak panels are invited to register for the panel via the web or by telephone to participate in public opinion surveys.</w:t>
      </w:r>
    </w:p>
    <w:p w14:paraId="6AE252A0" w14:textId="77777777" w:rsidR="00937BD8" w:rsidRPr="00271FB3" w:rsidRDefault="00937BD8" w:rsidP="00937BD8">
      <w:pPr>
        <w:autoSpaceDE w:val="0"/>
        <w:autoSpaceDN w:val="0"/>
        <w:rPr>
          <w:rFonts w:ascii="Calibri" w:hAnsi="Calibri" w:cs="Calibri"/>
        </w:rPr>
      </w:pPr>
      <w:r w:rsidRPr="00271FB3">
        <w:rPr>
          <w:rFonts w:ascii="Calibri" w:hAnsi="Calibri" w:cs="Calibri"/>
        </w:rPr>
        <w:t>Of the 3,427 completed interviews in the GenForward July survey, 98 percent were completed by web and 2 percent by telephone. The survey completion rate is 20.0 percent. The weighted AAPOR RR3 panel recruitment rate is 20.3 percent and the weighted household panel retention rate is 85.5 percent, for a cumulative AAPOR Response Rate 3 of 3.4 percent. The overall margin of sampling error is +/- 2.40 percentage points at the 95 percent confidence level, including the design effect. Among subgroups, the margin of sampling error at the 95 percent confidence level is +/- 4.13 percentage points for African Americans, +/- 5.68 percentage points for Asian Americans, +/- 4.98 percentage points for Latinxs, and +/- 3.73 percentage points for whites.</w:t>
      </w:r>
    </w:p>
    <w:p w14:paraId="0788BCEA" w14:textId="77777777" w:rsidR="00937BD8" w:rsidRPr="00271FB3" w:rsidRDefault="00937BD8" w:rsidP="00937BD8">
      <w:pPr>
        <w:autoSpaceDE w:val="0"/>
        <w:autoSpaceDN w:val="0"/>
        <w:rPr>
          <w:rFonts w:ascii="Calibri" w:hAnsi="Calibri" w:cs="Calibri"/>
        </w:rPr>
      </w:pPr>
    </w:p>
    <w:p w14:paraId="3299C3A7" w14:textId="67FFE414" w:rsidR="00937BD8" w:rsidRPr="00271FB3" w:rsidRDefault="00937BD8" w:rsidP="00937BD8">
      <w:pPr>
        <w:rPr>
          <w:rFonts w:ascii="Calibri" w:hAnsi="Calibri" w:cs="Calibri"/>
        </w:rPr>
      </w:pPr>
      <w:r w:rsidRPr="00271FB3">
        <w:rPr>
          <w:rFonts w:ascii="Calibri" w:hAnsi="Calibri" w:cs="Calibri"/>
        </w:rPr>
        <w:lastRenderedPageBreak/>
        <w:t>To encourage cooperation, respondents were offered incentives for completing the survey that ranged from the cash-equivalent of $3 to the cash-equivalent of $10.</w:t>
      </w:r>
    </w:p>
    <w:p w14:paraId="4FF3AD2B" w14:textId="77777777" w:rsidR="00937BD8" w:rsidRPr="00271FB3" w:rsidRDefault="00937BD8" w:rsidP="00937BD8">
      <w:pPr>
        <w:rPr>
          <w:rFonts w:ascii="Calibri" w:hAnsi="Calibri" w:cs="Calibri"/>
        </w:rPr>
      </w:pPr>
      <w:r w:rsidRPr="00271FB3">
        <w:rPr>
          <w:rFonts w:ascii="Calibri" w:hAnsi="Calibri" w:cs="Calibri"/>
        </w:rPr>
        <w:t xml:space="preserve">The interviews from the two probability-based sample sources were combined for statistical weighting and analysis. The combined panel samples provide sample coverage of approximately 97% of the U.S. household population. Those excluded from the sample include people with P.O. Box only addresses, some addresses not listed in the USPS Delivery Sequence File, and some newly constructed dwellings. The statistical weights incorporate the appropriate probability of selection for the BYP and AmeriSpeak samples, nonresponse adjustments, and also, raking ratio adjustments to population benchmarks for 18-64-year-old adults. A poststratification process is used to adjust for any survey nonresponse as well as any non-coverage or under- and over-sampling resulting from the study-specific sample design. The poststratification process was done separately for each racial/ethnic group and involved the following variables: age, gender, education, and census region. The weighted data, which reflect the U.S. population of adults ages 18-36, and the 18-36-year-old populations for African Americans, Latinxs, Asian Americans, and non-Latinx whites, were used for all analyses.  </w:t>
      </w:r>
    </w:p>
    <w:p w14:paraId="2E155161" w14:textId="77777777" w:rsidR="00937BD8" w:rsidRPr="00271FB3" w:rsidRDefault="00937BD8">
      <w:pPr>
        <w:rPr>
          <w:rFonts w:ascii="Calibri" w:hAnsi="Calibri" w:cs="Calibri"/>
        </w:rPr>
      </w:pPr>
    </w:p>
    <w:sectPr w:rsidR="00937BD8" w:rsidRPr="00271FB3">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CB7D8" w14:textId="77777777" w:rsidR="00266735" w:rsidRDefault="00266735" w:rsidP="00204342">
      <w:pPr>
        <w:spacing w:after="0" w:line="240" w:lineRule="auto"/>
      </w:pPr>
      <w:r>
        <w:separator/>
      </w:r>
    </w:p>
  </w:endnote>
  <w:endnote w:type="continuationSeparator" w:id="0">
    <w:p w14:paraId="395EF3A8" w14:textId="77777777" w:rsidR="00266735" w:rsidRDefault="00266735" w:rsidP="00204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071867"/>
      <w:docPartObj>
        <w:docPartGallery w:val="Page Numbers (Bottom of Page)"/>
        <w:docPartUnique/>
      </w:docPartObj>
    </w:sdtPr>
    <w:sdtEndPr>
      <w:rPr>
        <w:rStyle w:val="PageNumber"/>
      </w:rPr>
    </w:sdtEndPr>
    <w:sdtContent>
      <w:p w14:paraId="326BBF44" w14:textId="0033CF35" w:rsidR="008C15EA" w:rsidRDefault="008C15EA" w:rsidP="00BB18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E4AA72" w14:textId="77777777" w:rsidR="008C15EA" w:rsidRDefault="008C15EA" w:rsidP="002043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2647099"/>
      <w:docPartObj>
        <w:docPartGallery w:val="Page Numbers (Bottom of Page)"/>
        <w:docPartUnique/>
      </w:docPartObj>
    </w:sdtPr>
    <w:sdtEndPr>
      <w:rPr>
        <w:rStyle w:val="PageNumber"/>
      </w:rPr>
    </w:sdtEndPr>
    <w:sdtContent>
      <w:p w14:paraId="417EE439" w14:textId="115F6F90" w:rsidR="008C15EA" w:rsidRDefault="008C15EA" w:rsidP="00BB18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7E974C" w14:textId="77777777" w:rsidR="008C15EA" w:rsidRDefault="008C15EA" w:rsidP="0020434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D4483" w14:textId="77777777" w:rsidR="008C15EA" w:rsidRDefault="008C15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92252" w14:textId="77777777" w:rsidR="00266735" w:rsidRDefault="00266735" w:rsidP="00204342">
      <w:pPr>
        <w:spacing w:after="0" w:line="240" w:lineRule="auto"/>
      </w:pPr>
      <w:r>
        <w:separator/>
      </w:r>
    </w:p>
  </w:footnote>
  <w:footnote w:type="continuationSeparator" w:id="0">
    <w:p w14:paraId="62ABD1F1" w14:textId="77777777" w:rsidR="00266735" w:rsidRDefault="00266735" w:rsidP="00204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4EDFA" w14:textId="0A987987" w:rsidR="008C15EA" w:rsidRDefault="008C15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7B68" w14:textId="167AEB50" w:rsidR="008C15EA" w:rsidRDefault="008C15EA" w:rsidP="00204342">
    <w:pPr>
      <w:pStyle w:val="Header"/>
      <w:jc w:val="right"/>
    </w:pPr>
    <w:proofErr w:type="spellStart"/>
    <w:r>
      <w:t>GenForward</w:t>
    </w:r>
    <w:proofErr w:type="spellEnd"/>
    <w:r>
      <w:t xml:space="preserve"> July 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CE9AD" w14:textId="7E046B62" w:rsidR="008C15EA" w:rsidRDefault="008C15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323AF"/>
    <w:multiLevelType w:val="hybridMultilevel"/>
    <w:tmpl w:val="8F423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928FF"/>
    <w:multiLevelType w:val="hybridMultilevel"/>
    <w:tmpl w:val="0AAE19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0957F86"/>
    <w:multiLevelType w:val="hybridMultilevel"/>
    <w:tmpl w:val="48FC3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2975CF"/>
    <w:multiLevelType w:val="multilevel"/>
    <w:tmpl w:val="3788B5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0F2"/>
    <w:rsid w:val="000050B3"/>
    <w:rsid w:val="00013062"/>
    <w:rsid w:val="00036939"/>
    <w:rsid w:val="0005783B"/>
    <w:rsid w:val="00060037"/>
    <w:rsid w:val="00092819"/>
    <w:rsid w:val="000D3C20"/>
    <w:rsid w:val="000E64A4"/>
    <w:rsid w:val="00133B1B"/>
    <w:rsid w:val="00135969"/>
    <w:rsid w:val="00141F4D"/>
    <w:rsid w:val="00154E15"/>
    <w:rsid w:val="001740F2"/>
    <w:rsid w:val="001826BE"/>
    <w:rsid w:val="00193BE1"/>
    <w:rsid w:val="001B73A1"/>
    <w:rsid w:val="001C3611"/>
    <w:rsid w:val="00202A3B"/>
    <w:rsid w:val="00204342"/>
    <w:rsid w:val="00207D1C"/>
    <w:rsid w:val="00216A07"/>
    <w:rsid w:val="002271B3"/>
    <w:rsid w:val="00266735"/>
    <w:rsid w:val="00271FB3"/>
    <w:rsid w:val="00276682"/>
    <w:rsid w:val="003026B3"/>
    <w:rsid w:val="0031777E"/>
    <w:rsid w:val="003B2AAD"/>
    <w:rsid w:val="003D52C4"/>
    <w:rsid w:val="00471282"/>
    <w:rsid w:val="00497EB8"/>
    <w:rsid w:val="004D7FDB"/>
    <w:rsid w:val="00501D02"/>
    <w:rsid w:val="00544DF8"/>
    <w:rsid w:val="00570AAE"/>
    <w:rsid w:val="005A2C58"/>
    <w:rsid w:val="00623B2F"/>
    <w:rsid w:val="00636FB4"/>
    <w:rsid w:val="006516EB"/>
    <w:rsid w:val="00655B5F"/>
    <w:rsid w:val="0069165B"/>
    <w:rsid w:val="006B5661"/>
    <w:rsid w:val="007135FE"/>
    <w:rsid w:val="00725571"/>
    <w:rsid w:val="0072673A"/>
    <w:rsid w:val="00755780"/>
    <w:rsid w:val="007B5CA8"/>
    <w:rsid w:val="007B71E3"/>
    <w:rsid w:val="00805253"/>
    <w:rsid w:val="008559C6"/>
    <w:rsid w:val="00857326"/>
    <w:rsid w:val="00893EB9"/>
    <w:rsid w:val="008C15EA"/>
    <w:rsid w:val="008C7600"/>
    <w:rsid w:val="008D7F69"/>
    <w:rsid w:val="008F4061"/>
    <w:rsid w:val="00900CCA"/>
    <w:rsid w:val="00934AED"/>
    <w:rsid w:val="00937BD8"/>
    <w:rsid w:val="00941390"/>
    <w:rsid w:val="00A04077"/>
    <w:rsid w:val="00A60785"/>
    <w:rsid w:val="00A938D4"/>
    <w:rsid w:val="00AA08A7"/>
    <w:rsid w:val="00AC0C12"/>
    <w:rsid w:val="00AD15AD"/>
    <w:rsid w:val="00AF0F99"/>
    <w:rsid w:val="00AF42E3"/>
    <w:rsid w:val="00B33569"/>
    <w:rsid w:val="00B41D48"/>
    <w:rsid w:val="00B66AE5"/>
    <w:rsid w:val="00B845B1"/>
    <w:rsid w:val="00BA341B"/>
    <w:rsid w:val="00BB18AD"/>
    <w:rsid w:val="00BB209A"/>
    <w:rsid w:val="00BD59D0"/>
    <w:rsid w:val="00BE4A1C"/>
    <w:rsid w:val="00BF4027"/>
    <w:rsid w:val="00C26DDF"/>
    <w:rsid w:val="00C2723C"/>
    <w:rsid w:val="00C27FC4"/>
    <w:rsid w:val="00C76E62"/>
    <w:rsid w:val="00CA5EAB"/>
    <w:rsid w:val="00CC2826"/>
    <w:rsid w:val="00CD70BB"/>
    <w:rsid w:val="00CF1707"/>
    <w:rsid w:val="00D10ACE"/>
    <w:rsid w:val="00D42DC3"/>
    <w:rsid w:val="00D54139"/>
    <w:rsid w:val="00D80BEA"/>
    <w:rsid w:val="00DB2339"/>
    <w:rsid w:val="00E04677"/>
    <w:rsid w:val="00E114A1"/>
    <w:rsid w:val="00E17D55"/>
    <w:rsid w:val="00E40C95"/>
    <w:rsid w:val="00E57A77"/>
    <w:rsid w:val="00F10AF7"/>
    <w:rsid w:val="00F4267F"/>
    <w:rsid w:val="00FC1AB7"/>
    <w:rsid w:val="00FC6A42"/>
    <w:rsid w:val="00FF4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19F80"/>
  <w15:docId w15:val="{8AB23977-8A16-7149-A83B-B29262657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277"/>
    <w:rPr>
      <w:rFonts w:ascii="Arial" w:eastAsia="Arial" w:hAnsi="Arial" w:cs="Arial"/>
      <w:sz w:val="20"/>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4472C4"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4472C4" w:themeColor="accent1"/>
      <w:spacing w:val="15"/>
      <w:sz w:val="24"/>
      <w:szCs w:val="24"/>
    </w:rPr>
  </w:style>
  <w:style w:type="paragraph" w:styleId="Title">
    <w:name w:val="Title"/>
    <w:basedOn w:val="Normal"/>
    <w:next w:val="Normal"/>
    <w:link w:val="Title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4472C4" w:themeColor="accent1"/>
      <w:sz w:val="18"/>
      <w:szCs w:val="18"/>
    </w:rPr>
  </w:style>
  <w:style w:type="paragraph" w:customStyle="1" w:styleId="DocDefaults">
    <w:name w:val="DocDefaults"/>
  </w:style>
  <w:style w:type="paragraph" w:styleId="Footer">
    <w:name w:val="footer"/>
    <w:basedOn w:val="Normal"/>
    <w:link w:val="FooterChar"/>
    <w:uiPriority w:val="99"/>
    <w:unhideWhenUsed/>
    <w:rsid w:val="00204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4342"/>
    <w:rPr>
      <w:rFonts w:ascii="Arial" w:eastAsia="Arial" w:hAnsi="Arial" w:cs="Arial"/>
      <w:sz w:val="20"/>
    </w:rPr>
  </w:style>
  <w:style w:type="character" w:styleId="PageNumber">
    <w:name w:val="page number"/>
    <w:basedOn w:val="DefaultParagraphFont"/>
    <w:uiPriority w:val="99"/>
    <w:semiHidden/>
    <w:unhideWhenUsed/>
    <w:rsid w:val="00204342"/>
  </w:style>
  <w:style w:type="paragraph" w:styleId="NormalWeb">
    <w:name w:val="Normal (Web)"/>
    <w:basedOn w:val="Normal"/>
    <w:uiPriority w:val="99"/>
    <w:rsid w:val="00204342"/>
    <w:pPr>
      <w:spacing w:before="100" w:beforeAutospacing="1" w:after="100" w:afterAutospacing="1" w:line="240" w:lineRule="auto"/>
    </w:pPr>
    <w:rPr>
      <w:rFonts w:ascii="Arial Unicode MS" w:eastAsia="Times New Roman" w:hAnsi="Arial Unicode MS" w:cs="Arial Unicode MS"/>
      <w:sz w:val="24"/>
      <w:szCs w:val="24"/>
    </w:rPr>
  </w:style>
  <w:style w:type="paragraph" w:styleId="NoSpacing">
    <w:name w:val="No Spacing"/>
    <w:link w:val="NoSpacingChar"/>
    <w:uiPriority w:val="1"/>
    <w:qFormat/>
    <w:rsid w:val="00937BD8"/>
    <w:pPr>
      <w:spacing w:after="0" w:line="240" w:lineRule="auto"/>
    </w:pPr>
  </w:style>
  <w:style w:type="paragraph" w:styleId="ListParagraph">
    <w:name w:val="List Paragraph"/>
    <w:basedOn w:val="Normal"/>
    <w:link w:val="ListParagraphChar"/>
    <w:uiPriority w:val="34"/>
    <w:qFormat/>
    <w:rsid w:val="00937BD8"/>
    <w:pPr>
      <w:spacing w:after="0" w:line="240" w:lineRule="auto"/>
      <w:ind w:left="720"/>
      <w:contextualSpacing/>
    </w:pPr>
    <w:rPr>
      <w:rFonts w:asciiTheme="minorHAnsi" w:eastAsiaTheme="minorHAnsi" w:hAnsiTheme="minorHAnsi" w:cstheme="minorBidi"/>
      <w:sz w:val="22"/>
    </w:rPr>
  </w:style>
  <w:style w:type="character" w:customStyle="1" w:styleId="NoSpacingChar">
    <w:name w:val="No Spacing Char"/>
    <w:basedOn w:val="DefaultParagraphFont"/>
    <w:link w:val="NoSpacing"/>
    <w:uiPriority w:val="1"/>
    <w:rsid w:val="00937BD8"/>
  </w:style>
  <w:style w:type="character" w:customStyle="1" w:styleId="ListParagraphChar">
    <w:name w:val="List Paragraph Char"/>
    <w:basedOn w:val="DefaultParagraphFont"/>
    <w:link w:val="ListParagraph"/>
    <w:uiPriority w:val="34"/>
    <w:locked/>
    <w:rsid w:val="00937BD8"/>
  </w:style>
  <w:style w:type="paragraph" w:styleId="BalloonText">
    <w:name w:val="Balloon Text"/>
    <w:basedOn w:val="Normal"/>
    <w:link w:val="BalloonTextChar"/>
    <w:uiPriority w:val="99"/>
    <w:semiHidden/>
    <w:unhideWhenUsed/>
    <w:rsid w:val="00A6078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60785"/>
    <w:rPr>
      <w:rFonts w:ascii="Times New Roman" w:eastAsia="Arial" w:hAnsi="Times New Roman" w:cs="Times New Roman"/>
      <w:sz w:val="18"/>
      <w:szCs w:val="18"/>
    </w:rPr>
  </w:style>
  <w:style w:type="character" w:styleId="CommentReference">
    <w:name w:val="annotation reference"/>
    <w:basedOn w:val="DefaultParagraphFont"/>
    <w:uiPriority w:val="99"/>
    <w:semiHidden/>
    <w:unhideWhenUsed/>
    <w:rsid w:val="00A60785"/>
    <w:rPr>
      <w:sz w:val="16"/>
      <w:szCs w:val="16"/>
    </w:rPr>
  </w:style>
  <w:style w:type="paragraph" w:styleId="CommentText">
    <w:name w:val="annotation text"/>
    <w:basedOn w:val="Normal"/>
    <w:link w:val="CommentTextChar"/>
    <w:uiPriority w:val="99"/>
    <w:semiHidden/>
    <w:unhideWhenUsed/>
    <w:rsid w:val="00A60785"/>
    <w:pPr>
      <w:spacing w:line="240" w:lineRule="auto"/>
    </w:pPr>
    <w:rPr>
      <w:szCs w:val="20"/>
    </w:rPr>
  </w:style>
  <w:style w:type="character" w:customStyle="1" w:styleId="CommentTextChar">
    <w:name w:val="Comment Text Char"/>
    <w:basedOn w:val="DefaultParagraphFont"/>
    <w:link w:val="CommentText"/>
    <w:uiPriority w:val="99"/>
    <w:semiHidden/>
    <w:rsid w:val="00A6078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60785"/>
    <w:rPr>
      <w:b/>
      <w:bCs/>
    </w:rPr>
  </w:style>
  <w:style w:type="character" w:customStyle="1" w:styleId="CommentSubjectChar">
    <w:name w:val="Comment Subject Char"/>
    <w:basedOn w:val="CommentTextChar"/>
    <w:link w:val="CommentSubject"/>
    <w:uiPriority w:val="99"/>
    <w:semiHidden/>
    <w:rsid w:val="00A60785"/>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BFCA8-3568-C942-BCA0-1452CEFFC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4494</Words>
  <Characters>25618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Matthew Fowler</cp:lastModifiedBy>
  <cp:revision>2</cp:revision>
  <cp:lastPrinted>2019-07-25T16:23:00Z</cp:lastPrinted>
  <dcterms:created xsi:type="dcterms:W3CDTF">2019-07-29T20:09:00Z</dcterms:created>
  <dcterms:modified xsi:type="dcterms:W3CDTF">2019-07-29T20:09:00Z</dcterms:modified>
</cp:coreProperties>
</file>