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4BF6F" w14:textId="6D6A3EFB" w:rsidR="00314E2C" w:rsidRPr="006B76DD" w:rsidRDefault="00314E2C" w:rsidP="00314E2C">
      <w:pPr>
        <w:jc w:val="center"/>
        <w:rPr>
          <w:rFonts w:ascii="Calibri" w:hAnsi="Calibri"/>
        </w:rPr>
      </w:pPr>
      <w:bookmarkStart w:id="0" w:name="_GoBack"/>
      <w:bookmarkEnd w:id="0"/>
      <w:r w:rsidRPr="006B76DD">
        <w:rPr>
          <w:rFonts w:ascii="Calibri" w:hAnsi="Calibri"/>
          <w:noProof/>
        </w:rPr>
        <w:drawing>
          <wp:inline distT="0" distB="0" distL="0" distR="0" wp14:anchorId="79E9796F" wp14:editId="0CE4809A">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188720"/>
                    </a:xfrm>
                    <a:prstGeom prst="rect">
                      <a:avLst/>
                    </a:prstGeom>
                  </pic:spPr>
                </pic:pic>
              </a:graphicData>
            </a:graphic>
          </wp:inline>
        </w:drawing>
      </w:r>
    </w:p>
    <w:p w14:paraId="31C0E77B" w14:textId="77777777" w:rsidR="00314E2C" w:rsidRPr="006B76DD" w:rsidRDefault="00314E2C" w:rsidP="00314E2C">
      <w:pPr>
        <w:rPr>
          <w:rFonts w:ascii="Calibri" w:hAnsi="Calibri"/>
        </w:rPr>
      </w:pPr>
    </w:p>
    <w:p w14:paraId="507D3193" w14:textId="77777777" w:rsidR="00314E2C" w:rsidRPr="006B76DD" w:rsidRDefault="00314E2C" w:rsidP="00314E2C">
      <w:pPr>
        <w:rPr>
          <w:rFonts w:ascii="Calibri" w:hAnsi="Calibri"/>
        </w:rPr>
      </w:pPr>
    </w:p>
    <w:p w14:paraId="6DE3B0B6" w14:textId="6EE679FA" w:rsidR="00314E2C" w:rsidRDefault="00314E2C" w:rsidP="00314E2C">
      <w:pPr>
        <w:jc w:val="center"/>
        <w:outlineLvl w:val="0"/>
        <w:rPr>
          <w:rFonts w:ascii="Calibri" w:hAnsi="Calibri" w:cs="Tahoma"/>
          <w:b/>
          <w:bCs/>
          <w:color w:val="000000"/>
          <w:sz w:val="48"/>
          <w:szCs w:val="48"/>
        </w:rPr>
      </w:pPr>
      <w:proofErr w:type="spellStart"/>
      <w:r w:rsidRPr="006B76DD">
        <w:rPr>
          <w:rFonts w:ascii="Calibri" w:hAnsi="Calibri" w:cs="Tahoma"/>
          <w:b/>
          <w:bCs/>
          <w:color w:val="000000"/>
          <w:sz w:val="48"/>
          <w:szCs w:val="48"/>
        </w:rPr>
        <w:t>GenForward</w:t>
      </w:r>
      <w:proofErr w:type="spellEnd"/>
      <w:r w:rsidRPr="006B76DD">
        <w:rPr>
          <w:rFonts w:ascii="Calibri" w:hAnsi="Calibri" w:cs="Tahoma"/>
          <w:b/>
          <w:bCs/>
          <w:color w:val="000000"/>
          <w:sz w:val="48"/>
          <w:szCs w:val="48"/>
        </w:rPr>
        <w:t xml:space="preserve"> </w:t>
      </w:r>
      <w:r>
        <w:rPr>
          <w:rFonts w:ascii="Calibri" w:hAnsi="Calibri" w:cs="Tahoma"/>
          <w:b/>
          <w:bCs/>
          <w:color w:val="000000"/>
          <w:sz w:val="48"/>
          <w:szCs w:val="48"/>
        </w:rPr>
        <w:t>July 2019</w:t>
      </w:r>
      <w:r w:rsidRPr="006B76DD">
        <w:rPr>
          <w:rFonts w:ascii="Calibri" w:hAnsi="Calibri" w:cs="Tahoma"/>
          <w:b/>
          <w:bCs/>
          <w:color w:val="000000"/>
          <w:sz w:val="48"/>
          <w:szCs w:val="48"/>
        </w:rPr>
        <w:t xml:space="preserve"> </w:t>
      </w:r>
    </w:p>
    <w:p w14:paraId="52FF2DED" w14:textId="5B8B206D" w:rsidR="00314E2C" w:rsidRDefault="00EE31F1" w:rsidP="00314E2C">
      <w:pPr>
        <w:jc w:val="center"/>
        <w:outlineLvl w:val="0"/>
        <w:rPr>
          <w:rFonts w:ascii="Calibri" w:hAnsi="Calibri" w:cs="Tahoma"/>
          <w:b/>
          <w:bCs/>
          <w:color w:val="000000"/>
          <w:sz w:val="48"/>
          <w:szCs w:val="48"/>
        </w:rPr>
      </w:pPr>
      <w:r>
        <w:rPr>
          <w:rFonts w:ascii="Calibri" w:hAnsi="Calibri" w:cs="Tahoma"/>
          <w:b/>
          <w:bCs/>
          <w:color w:val="000000"/>
          <w:sz w:val="48"/>
          <w:szCs w:val="48"/>
        </w:rPr>
        <w:t xml:space="preserve">“Politics toward 2020” </w:t>
      </w:r>
      <w:r w:rsidR="007773EB">
        <w:rPr>
          <w:rFonts w:ascii="Calibri" w:hAnsi="Calibri" w:cs="Tahoma"/>
          <w:b/>
          <w:bCs/>
          <w:color w:val="000000"/>
          <w:sz w:val="48"/>
          <w:szCs w:val="48"/>
        </w:rPr>
        <w:t>Top Lines</w:t>
      </w:r>
      <w:r w:rsidR="00314E2C">
        <w:rPr>
          <w:rFonts w:ascii="Calibri" w:hAnsi="Calibri" w:cs="Tahoma"/>
          <w:b/>
          <w:bCs/>
          <w:color w:val="000000"/>
          <w:sz w:val="48"/>
          <w:szCs w:val="48"/>
        </w:rPr>
        <w:t xml:space="preserve"> (PID)</w:t>
      </w:r>
    </w:p>
    <w:p w14:paraId="2291C806" w14:textId="77777777" w:rsidR="00314E2C" w:rsidRPr="006B76DD" w:rsidRDefault="00314E2C" w:rsidP="00314E2C">
      <w:pPr>
        <w:rPr>
          <w:rFonts w:ascii="Calibri" w:hAnsi="Calibri"/>
          <w:b/>
          <w:sz w:val="32"/>
          <w:szCs w:val="32"/>
        </w:rPr>
      </w:pPr>
    </w:p>
    <w:p w14:paraId="4DB3495F" w14:textId="77777777" w:rsidR="00314E2C" w:rsidRPr="006B76DD" w:rsidRDefault="00314E2C" w:rsidP="00314E2C">
      <w:pPr>
        <w:jc w:val="center"/>
        <w:rPr>
          <w:rFonts w:ascii="Calibri" w:hAnsi="Calibri"/>
          <w:b/>
          <w:sz w:val="32"/>
          <w:szCs w:val="32"/>
        </w:rPr>
      </w:pPr>
    </w:p>
    <w:p w14:paraId="7212AE61" w14:textId="77777777" w:rsidR="00314E2C" w:rsidRPr="006B76DD" w:rsidRDefault="00314E2C" w:rsidP="00314E2C">
      <w:pPr>
        <w:jc w:val="center"/>
        <w:rPr>
          <w:rFonts w:ascii="Calibri" w:hAnsi="Calibri"/>
          <w:b/>
          <w:sz w:val="32"/>
          <w:szCs w:val="32"/>
        </w:rPr>
      </w:pPr>
      <w:r w:rsidRPr="006B76DD">
        <w:rPr>
          <w:rFonts w:ascii="Calibri" w:hAnsi="Calibri"/>
          <w:b/>
          <w:sz w:val="32"/>
          <w:szCs w:val="32"/>
        </w:rPr>
        <w:t>The first of its kind bi-monthly survey of racially and ethnically diverse young adults</w:t>
      </w:r>
    </w:p>
    <w:p w14:paraId="51B8BC85" w14:textId="77777777" w:rsidR="00314E2C" w:rsidRPr="006B76DD" w:rsidRDefault="00314E2C" w:rsidP="00314E2C">
      <w:pPr>
        <w:jc w:val="center"/>
        <w:rPr>
          <w:rFonts w:ascii="Calibri" w:hAnsi="Calibri"/>
          <w:b/>
          <w:sz w:val="32"/>
          <w:szCs w:val="32"/>
        </w:rPr>
      </w:pPr>
    </w:p>
    <w:p w14:paraId="372508C4" w14:textId="77777777" w:rsidR="00314E2C" w:rsidRPr="006B76DD" w:rsidRDefault="00314E2C" w:rsidP="00314E2C">
      <w:pPr>
        <w:jc w:val="center"/>
        <w:rPr>
          <w:rFonts w:ascii="Calibri" w:hAnsi="Calibri"/>
          <w:b/>
          <w:sz w:val="32"/>
          <w:szCs w:val="32"/>
        </w:rPr>
      </w:pPr>
    </w:p>
    <w:p w14:paraId="22CE27DD" w14:textId="77777777" w:rsidR="00314E2C" w:rsidRPr="006B76DD" w:rsidRDefault="00314E2C" w:rsidP="00314E2C">
      <w:pPr>
        <w:autoSpaceDE w:val="0"/>
        <w:autoSpaceDN w:val="0"/>
        <w:adjustRightInd w:val="0"/>
        <w:jc w:val="center"/>
        <w:rPr>
          <w:rFonts w:ascii="Calibri" w:hAnsi="Calibri"/>
          <w:b/>
          <w:color w:val="000000"/>
          <w:sz w:val="24"/>
          <w:szCs w:val="24"/>
        </w:rPr>
      </w:pPr>
      <w:proofErr w:type="spellStart"/>
      <w:r w:rsidRPr="006B76DD">
        <w:rPr>
          <w:rFonts w:ascii="Calibri" w:hAnsi="Calibri"/>
          <w:b/>
          <w:sz w:val="24"/>
          <w:szCs w:val="24"/>
        </w:rPr>
        <w:t>GenForward</w:t>
      </w:r>
      <w:proofErr w:type="spellEnd"/>
      <w:r w:rsidRPr="006B76DD">
        <w:rPr>
          <w:rFonts w:ascii="Calibri" w:hAnsi="Calibri"/>
          <w:b/>
          <w:sz w:val="24"/>
          <w:szCs w:val="24"/>
        </w:rPr>
        <w:t xml:space="preserve"> is a survey associated with the University of Chicago</w:t>
      </w:r>
    </w:p>
    <w:p w14:paraId="59DC08E6" w14:textId="77777777" w:rsidR="00314E2C" w:rsidRPr="006B76DD" w:rsidRDefault="00314E2C" w:rsidP="00314E2C">
      <w:pPr>
        <w:autoSpaceDE w:val="0"/>
        <w:autoSpaceDN w:val="0"/>
        <w:adjustRightInd w:val="0"/>
        <w:jc w:val="center"/>
        <w:rPr>
          <w:rFonts w:ascii="Calibri" w:hAnsi="Calibri"/>
          <w:color w:val="000000"/>
        </w:rPr>
      </w:pPr>
    </w:p>
    <w:p w14:paraId="694E418F" w14:textId="77777777" w:rsidR="00314E2C" w:rsidRPr="006B76DD" w:rsidRDefault="00314E2C" w:rsidP="00314E2C">
      <w:pPr>
        <w:tabs>
          <w:tab w:val="left" w:pos="1980"/>
        </w:tabs>
        <w:autoSpaceDE w:val="0"/>
        <w:autoSpaceDN w:val="0"/>
        <w:adjustRightInd w:val="0"/>
        <w:rPr>
          <w:rFonts w:ascii="Calibri" w:hAnsi="Calibri"/>
          <w:iCs/>
          <w:color w:val="000000"/>
        </w:rPr>
      </w:pPr>
      <w:r w:rsidRPr="006B76DD">
        <w:rPr>
          <w:rFonts w:ascii="Calibri" w:hAnsi="Calibri"/>
          <w:iCs/>
          <w:color w:val="000000"/>
        </w:rPr>
        <w:tab/>
      </w:r>
    </w:p>
    <w:p w14:paraId="7A35FB43" w14:textId="77777777" w:rsidR="00314E2C" w:rsidRPr="006B76DD" w:rsidRDefault="00314E2C" w:rsidP="00314E2C">
      <w:pPr>
        <w:autoSpaceDE w:val="0"/>
        <w:autoSpaceDN w:val="0"/>
        <w:adjustRightInd w:val="0"/>
        <w:jc w:val="center"/>
        <w:rPr>
          <w:rFonts w:ascii="Calibri" w:hAnsi="Calibri"/>
          <w:iCs/>
          <w:color w:val="000000"/>
        </w:rPr>
      </w:pPr>
    </w:p>
    <w:p w14:paraId="03F54443" w14:textId="77777777" w:rsidR="00314E2C" w:rsidRPr="006B76DD" w:rsidRDefault="00314E2C" w:rsidP="00314E2C">
      <w:pPr>
        <w:pStyle w:val="NormalWeb"/>
        <w:spacing w:before="0" w:beforeAutospacing="0" w:after="0" w:afterAutospacing="0"/>
        <w:jc w:val="center"/>
        <w:outlineLvl w:val="0"/>
        <w:rPr>
          <w:rFonts w:ascii="Calibri" w:hAnsi="Calibri" w:cs="Tahoma"/>
          <w:iCs/>
          <w:color w:val="000000"/>
          <w:sz w:val="22"/>
          <w:szCs w:val="22"/>
        </w:rPr>
      </w:pPr>
      <w:r w:rsidRPr="006B76DD">
        <w:rPr>
          <w:rFonts w:ascii="Calibri" w:hAnsi="Calibri" w:cs="Tahoma"/>
          <w:iCs/>
          <w:color w:val="000000"/>
          <w:sz w:val="22"/>
          <w:szCs w:val="22"/>
        </w:rPr>
        <w:t>Interviews:</w:t>
      </w:r>
    </w:p>
    <w:p w14:paraId="734868D2" w14:textId="5F1EF865" w:rsidR="00314E2C" w:rsidRPr="006B76DD" w:rsidRDefault="00314E2C" w:rsidP="00314E2C">
      <w:pPr>
        <w:pStyle w:val="NormalWeb"/>
        <w:spacing w:before="0" w:beforeAutospacing="0" w:after="0" w:afterAutospacing="0"/>
        <w:jc w:val="center"/>
        <w:outlineLvl w:val="0"/>
        <w:rPr>
          <w:rFonts w:ascii="Calibri" w:hAnsi="Calibri" w:cs="Tahoma"/>
          <w:iCs/>
          <w:color w:val="000000"/>
          <w:sz w:val="22"/>
          <w:szCs w:val="22"/>
        </w:rPr>
      </w:pPr>
      <w:r>
        <w:rPr>
          <w:rFonts w:ascii="Calibri" w:hAnsi="Calibri" w:cs="Tahoma"/>
          <w:iCs/>
          <w:color w:val="000000"/>
          <w:sz w:val="22"/>
          <w:szCs w:val="22"/>
        </w:rPr>
        <w:t xml:space="preserve"> 06/27 - 07/11/2019</w:t>
      </w:r>
    </w:p>
    <w:p w14:paraId="3BEA401E" w14:textId="63DDFECD" w:rsidR="00314E2C" w:rsidRDefault="00314E2C" w:rsidP="00314E2C">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 xml:space="preserve">Total N: </w:t>
      </w:r>
      <w:r>
        <w:rPr>
          <w:rFonts w:ascii="Calibri" w:hAnsi="Calibri"/>
        </w:rPr>
        <w:t>3,427</w:t>
      </w:r>
      <w:r w:rsidRPr="00990A7A">
        <w:rPr>
          <w:rFonts w:ascii="Calibri" w:hAnsi="Calibri"/>
        </w:rPr>
        <w:t xml:space="preserve"> </w:t>
      </w:r>
      <w:r>
        <w:rPr>
          <w:rFonts w:ascii="Calibri" w:hAnsi="Calibri" w:cs="Tahoma"/>
          <w:iCs/>
          <w:color w:val="000000"/>
          <w:sz w:val="22"/>
          <w:szCs w:val="22"/>
        </w:rPr>
        <w:t>adults</w:t>
      </w:r>
    </w:p>
    <w:p w14:paraId="24AA943E" w14:textId="77777777" w:rsidR="00314E2C" w:rsidRPr="006B76DD" w:rsidRDefault="00314E2C" w:rsidP="00314E2C">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Age Range: 18-36</w:t>
      </w:r>
    </w:p>
    <w:p w14:paraId="3F05E418" w14:textId="77777777" w:rsidR="00314E2C" w:rsidRPr="006B76DD" w:rsidRDefault="00314E2C" w:rsidP="00314E2C">
      <w:pPr>
        <w:pStyle w:val="NormalWeb"/>
        <w:spacing w:before="0" w:beforeAutospacing="0" w:after="0" w:afterAutospacing="0"/>
        <w:jc w:val="center"/>
        <w:rPr>
          <w:rFonts w:ascii="Calibri" w:hAnsi="Calibri" w:cs="Tahoma"/>
          <w:iCs/>
          <w:color w:val="000000"/>
          <w:sz w:val="22"/>
          <w:szCs w:val="22"/>
        </w:rPr>
      </w:pPr>
    </w:p>
    <w:p w14:paraId="600C30D4" w14:textId="77777777" w:rsidR="00314E2C" w:rsidRPr="006B76DD" w:rsidRDefault="00314E2C" w:rsidP="00314E2C">
      <w:pPr>
        <w:pStyle w:val="NormalWeb"/>
        <w:spacing w:before="0" w:beforeAutospacing="0" w:after="0" w:afterAutospacing="0"/>
        <w:jc w:val="center"/>
        <w:outlineLvl w:val="0"/>
        <w:rPr>
          <w:rFonts w:ascii="Calibri" w:hAnsi="Calibri"/>
          <w:i/>
          <w:iCs/>
          <w:color w:val="000000"/>
        </w:rPr>
      </w:pPr>
      <w:r w:rsidRPr="006B76DD">
        <w:rPr>
          <w:rFonts w:ascii="Calibri" w:hAnsi="Calibri" w:cs="Tahoma"/>
          <w:i/>
          <w:iCs/>
          <w:color w:val="000000"/>
          <w:sz w:val="22"/>
          <w:szCs w:val="22"/>
        </w:rPr>
        <w:t xml:space="preserve">NOTE: All results </w:t>
      </w:r>
      <w:r>
        <w:rPr>
          <w:rFonts w:ascii="Calibri" w:hAnsi="Calibri" w:cs="Tahoma"/>
          <w:i/>
          <w:iCs/>
          <w:color w:val="000000"/>
          <w:sz w:val="22"/>
          <w:szCs w:val="22"/>
        </w:rPr>
        <w:t>indicate</w:t>
      </w:r>
      <w:r w:rsidRPr="006B76DD">
        <w:rPr>
          <w:rFonts w:ascii="Calibri" w:hAnsi="Calibri" w:cs="Tahoma"/>
          <w:i/>
          <w:iCs/>
          <w:color w:val="000000"/>
          <w:sz w:val="22"/>
          <w:szCs w:val="22"/>
        </w:rPr>
        <w:t xml:space="preserve"> </w:t>
      </w:r>
      <w:r>
        <w:rPr>
          <w:rFonts w:ascii="Calibri" w:hAnsi="Calibri" w:cs="Tahoma"/>
          <w:i/>
          <w:iCs/>
          <w:color w:val="000000"/>
          <w:sz w:val="22"/>
          <w:szCs w:val="22"/>
        </w:rPr>
        <w:t xml:space="preserve">percentages </w:t>
      </w:r>
      <w:r w:rsidRPr="006B76DD">
        <w:rPr>
          <w:rFonts w:ascii="Calibri" w:hAnsi="Calibri" w:cs="Tahoma"/>
          <w:i/>
          <w:iCs/>
          <w:color w:val="000000"/>
          <w:sz w:val="22"/>
          <w:szCs w:val="22"/>
        </w:rPr>
        <w:t xml:space="preserve">unless otherwise labeled. </w:t>
      </w:r>
      <w:r>
        <w:rPr>
          <w:rFonts w:ascii="Calibri" w:hAnsi="Calibri" w:cs="Tahoma"/>
          <w:i/>
          <w:iCs/>
          <w:color w:val="000000"/>
          <w:sz w:val="22"/>
          <w:szCs w:val="22"/>
        </w:rPr>
        <w:t xml:space="preserve"> </w:t>
      </w:r>
    </w:p>
    <w:p w14:paraId="4EBA1320" w14:textId="77777777" w:rsidR="00314E2C" w:rsidRPr="006B76DD" w:rsidRDefault="00314E2C" w:rsidP="00314E2C">
      <w:pPr>
        <w:pStyle w:val="NormalWeb"/>
        <w:spacing w:before="0" w:beforeAutospacing="0" w:after="0" w:afterAutospacing="0"/>
        <w:jc w:val="center"/>
        <w:rPr>
          <w:rFonts w:ascii="Calibri" w:hAnsi="Calibri" w:cs="Tahoma"/>
          <w:sz w:val="20"/>
          <w:szCs w:val="20"/>
        </w:rPr>
      </w:pPr>
    </w:p>
    <w:p w14:paraId="537C91DC" w14:textId="77777777" w:rsidR="00314E2C" w:rsidRDefault="00314E2C" w:rsidP="00314E2C">
      <w:pPr>
        <w:pStyle w:val="NormalWeb"/>
        <w:spacing w:before="0" w:beforeAutospacing="0" w:after="0" w:afterAutospacing="0"/>
        <w:jc w:val="center"/>
        <w:rPr>
          <w:rFonts w:ascii="Calibri" w:hAnsi="Calibri" w:cs="Tahoma"/>
          <w:sz w:val="20"/>
          <w:szCs w:val="20"/>
        </w:rPr>
      </w:pPr>
    </w:p>
    <w:p w14:paraId="686F1F9E" w14:textId="4D14D9B6" w:rsidR="00314E2C" w:rsidRPr="008D53D7" w:rsidRDefault="00314E2C">
      <w:pPr>
        <w:rPr>
          <w:rFonts w:ascii="Calibri" w:eastAsia="Times New Roman" w:hAnsi="Calibri" w:cs="Tahoma"/>
          <w:szCs w:val="20"/>
        </w:rPr>
      </w:pPr>
      <w:r>
        <w:rPr>
          <w:rFonts w:ascii="Calibri" w:hAnsi="Calibri" w:cs="Tahoma"/>
          <w:szCs w:val="20"/>
        </w:rPr>
        <w:br w:type="page"/>
      </w:r>
    </w:p>
    <w:p w14:paraId="0D3CDF8E" w14:textId="33A265E6" w:rsidR="008D53D7" w:rsidRPr="00D85DB4" w:rsidRDefault="008D53D7" w:rsidP="008D53D7">
      <w:pPr>
        <w:jc w:val="center"/>
        <w:rPr>
          <w:rFonts w:ascii="Calibri" w:hAnsi="Calibri" w:cs="Tahoma"/>
          <w:b/>
          <w:sz w:val="28"/>
        </w:rPr>
      </w:pPr>
      <w:r w:rsidRPr="00D85DB4">
        <w:rPr>
          <w:rFonts w:ascii="Calibri" w:hAnsi="Calibri" w:cs="Tahoma"/>
          <w:b/>
          <w:sz w:val="28"/>
        </w:rPr>
        <w:lastRenderedPageBreak/>
        <w:t>MARGIN OF ERROR</w:t>
      </w:r>
      <w:r>
        <w:rPr>
          <w:rFonts w:ascii="Calibri" w:hAnsi="Calibri" w:cs="Tahoma"/>
          <w:b/>
          <w:sz w:val="28"/>
        </w:rPr>
        <w:t xml:space="preserve"> ESTIMATES</w:t>
      </w:r>
      <w:r w:rsidRPr="00D85DB4">
        <w:rPr>
          <w:rFonts w:ascii="Calibri" w:hAnsi="Calibri" w:cs="Tahoma"/>
          <w:b/>
          <w:sz w:val="28"/>
        </w:rPr>
        <w:t xml:space="preserve"> </w:t>
      </w:r>
      <w:r>
        <w:rPr>
          <w:rFonts w:ascii="Calibri" w:hAnsi="Calibri" w:cs="Tahoma"/>
          <w:b/>
          <w:sz w:val="28"/>
        </w:rPr>
        <w:t>(% pts)</w:t>
      </w:r>
    </w:p>
    <w:p w14:paraId="7358FF8F" w14:textId="77777777" w:rsidR="008D53D7" w:rsidRDefault="008D53D7" w:rsidP="008D53D7">
      <w:pPr>
        <w:rPr>
          <w:rFonts w:ascii="Calibri" w:hAnsi="Calibri" w:cs="Tahoma"/>
          <w:b/>
        </w:rPr>
      </w:pPr>
    </w:p>
    <w:tbl>
      <w:tblPr>
        <w:tblStyle w:val="TableGrid"/>
        <w:tblW w:w="0" w:type="auto"/>
        <w:jc w:val="center"/>
        <w:tblLook w:val="04A0" w:firstRow="1" w:lastRow="0" w:firstColumn="1" w:lastColumn="0" w:noHBand="0" w:noVBand="1"/>
      </w:tblPr>
      <w:tblGrid>
        <w:gridCol w:w="2696"/>
        <w:gridCol w:w="2696"/>
      </w:tblGrid>
      <w:tr w:rsidR="008D53D7" w14:paraId="0692B5B7" w14:textId="77777777" w:rsidTr="00E5207C">
        <w:trPr>
          <w:trHeight w:val="536"/>
          <w:jc w:val="center"/>
        </w:trPr>
        <w:tc>
          <w:tcPr>
            <w:tcW w:w="2696" w:type="dxa"/>
            <w:vAlign w:val="center"/>
          </w:tcPr>
          <w:p w14:paraId="3850FAE6" w14:textId="77777777" w:rsidR="008D53D7" w:rsidRPr="00D85DB4" w:rsidRDefault="008D53D7" w:rsidP="00E5207C">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Group</w:t>
            </w:r>
          </w:p>
        </w:tc>
        <w:tc>
          <w:tcPr>
            <w:tcW w:w="2696" w:type="dxa"/>
            <w:vAlign w:val="center"/>
          </w:tcPr>
          <w:p w14:paraId="15B61D67" w14:textId="77777777" w:rsidR="008D53D7" w:rsidRPr="00D85DB4" w:rsidRDefault="008D53D7" w:rsidP="00E5207C">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Estimate</w:t>
            </w:r>
          </w:p>
        </w:tc>
      </w:tr>
      <w:tr w:rsidR="008D53D7" w14:paraId="272189A3" w14:textId="77777777" w:rsidTr="00E5207C">
        <w:trPr>
          <w:trHeight w:val="536"/>
          <w:jc w:val="center"/>
        </w:trPr>
        <w:tc>
          <w:tcPr>
            <w:tcW w:w="2696" w:type="dxa"/>
            <w:vAlign w:val="center"/>
          </w:tcPr>
          <w:p w14:paraId="4551D0EC"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Full Sample</w:t>
            </w:r>
          </w:p>
        </w:tc>
        <w:tc>
          <w:tcPr>
            <w:tcW w:w="2696" w:type="dxa"/>
            <w:vAlign w:val="center"/>
          </w:tcPr>
          <w:p w14:paraId="6EC8C459" w14:textId="23383B41"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+/- 2.40</w:t>
            </w:r>
          </w:p>
        </w:tc>
      </w:tr>
      <w:tr w:rsidR="008D53D7" w14:paraId="2FAD9FBC" w14:textId="77777777" w:rsidTr="00E5207C">
        <w:trPr>
          <w:trHeight w:val="505"/>
          <w:jc w:val="center"/>
        </w:trPr>
        <w:tc>
          <w:tcPr>
            <w:tcW w:w="2696" w:type="dxa"/>
            <w:vAlign w:val="center"/>
          </w:tcPr>
          <w:p w14:paraId="4CA9FD11"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African Americans</w:t>
            </w:r>
          </w:p>
        </w:tc>
        <w:tc>
          <w:tcPr>
            <w:tcW w:w="2696" w:type="dxa"/>
            <w:vAlign w:val="center"/>
          </w:tcPr>
          <w:p w14:paraId="305E60A0" w14:textId="3F45E52F"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+/- 4.13</w:t>
            </w:r>
          </w:p>
        </w:tc>
      </w:tr>
      <w:tr w:rsidR="008D53D7" w14:paraId="674320AD" w14:textId="77777777" w:rsidTr="00E5207C">
        <w:trPr>
          <w:trHeight w:val="505"/>
          <w:jc w:val="center"/>
        </w:trPr>
        <w:tc>
          <w:tcPr>
            <w:tcW w:w="2696" w:type="dxa"/>
            <w:vAlign w:val="center"/>
          </w:tcPr>
          <w:p w14:paraId="32D5BF52"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Asian Americans</w:t>
            </w:r>
          </w:p>
        </w:tc>
        <w:tc>
          <w:tcPr>
            <w:tcW w:w="2696" w:type="dxa"/>
            <w:vAlign w:val="center"/>
          </w:tcPr>
          <w:p w14:paraId="4D198654" w14:textId="5EA59770"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+/- 5.68</w:t>
            </w:r>
          </w:p>
        </w:tc>
      </w:tr>
      <w:tr w:rsidR="008D53D7" w14:paraId="7972A1A9" w14:textId="77777777" w:rsidTr="00E5207C">
        <w:trPr>
          <w:trHeight w:val="505"/>
          <w:jc w:val="center"/>
        </w:trPr>
        <w:tc>
          <w:tcPr>
            <w:tcW w:w="2696" w:type="dxa"/>
            <w:vAlign w:val="center"/>
          </w:tcPr>
          <w:p w14:paraId="154976B9"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Latinxs</w:t>
            </w:r>
          </w:p>
        </w:tc>
        <w:tc>
          <w:tcPr>
            <w:tcW w:w="2696" w:type="dxa"/>
            <w:vAlign w:val="center"/>
          </w:tcPr>
          <w:p w14:paraId="3E5C63EF" w14:textId="766EF2E8"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+/- 4.</w:t>
            </w:r>
            <w:r w:rsidR="00823C70">
              <w:rPr>
                <w:rFonts w:ascii="Calibri" w:hAnsi="Calibri" w:cs="Tahoma"/>
                <w:iCs/>
                <w:color w:val="000000"/>
              </w:rPr>
              <w:t>55</w:t>
            </w:r>
          </w:p>
        </w:tc>
      </w:tr>
      <w:tr w:rsidR="008D53D7" w14:paraId="7ADAF3A9" w14:textId="77777777" w:rsidTr="00E5207C">
        <w:trPr>
          <w:trHeight w:val="505"/>
          <w:jc w:val="center"/>
        </w:trPr>
        <w:tc>
          <w:tcPr>
            <w:tcW w:w="2696" w:type="dxa"/>
            <w:vAlign w:val="center"/>
          </w:tcPr>
          <w:p w14:paraId="3DB0C86E"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Whites</w:t>
            </w:r>
          </w:p>
        </w:tc>
        <w:tc>
          <w:tcPr>
            <w:tcW w:w="2696" w:type="dxa"/>
            <w:vAlign w:val="center"/>
          </w:tcPr>
          <w:p w14:paraId="4205FD80" w14:textId="061E1F62"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+/- 3.7</w:t>
            </w:r>
            <w:r w:rsidR="00823C70">
              <w:rPr>
                <w:rFonts w:ascii="Calibri" w:hAnsi="Calibri" w:cs="Tahoma"/>
                <w:iCs/>
                <w:color w:val="000000"/>
              </w:rPr>
              <w:t>3</w:t>
            </w:r>
          </w:p>
        </w:tc>
      </w:tr>
    </w:tbl>
    <w:p w14:paraId="3CC28445" w14:textId="77777777" w:rsidR="008D53D7" w:rsidRDefault="008D53D7" w:rsidP="008D53D7">
      <w:pPr>
        <w:rPr>
          <w:rFonts w:ascii="Calibri" w:hAnsi="Calibri" w:cs="Tahoma"/>
          <w:b/>
        </w:rPr>
      </w:pPr>
    </w:p>
    <w:p w14:paraId="0D5917DF" w14:textId="77777777" w:rsidR="008D53D7" w:rsidRPr="008D4121" w:rsidRDefault="008D53D7" w:rsidP="008D53D7">
      <w:pPr>
        <w:jc w:val="center"/>
        <w:rPr>
          <w:rFonts w:ascii="Calibri" w:hAnsi="Calibri" w:cs="Tahoma"/>
          <w:i/>
        </w:rPr>
      </w:pPr>
      <w:r w:rsidRPr="008D4121">
        <w:rPr>
          <w:rFonts w:ascii="Calibri" w:hAnsi="Calibri" w:cs="Tahoma"/>
          <w:i/>
        </w:rPr>
        <w:t xml:space="preserve">NOTE: All </w:t>
      </w:r>
      <w:r>
        <w:rPr>
          <w:rFonts w:ascii="Calibri" w:hAnsi="Calibri" w:cs="Tahoma"/>
          <w:i/>
        </w:rPr>
        <w:t xml:space="preserve">estimates are calculated at the </w:t>
      </w:r>
      <w:r w:rsidRPr="008D4121">
        <w:rPr>
          <w:rFonts w:ascii="Calibri" w:hAnsi="Calibri" w:cs="Tahoma"/>
          <w:i/>
        </w:rPr>
        <w:t xml:space="preserve">95% </w:t>
      </w:r>
      <w:r>
        <w:rPr>
          <w:rFonts w:ascii="Calibri" w:hAnsi="Calibri" w:cs="Tahoma"/>
          <w:i/>
        </w:rPr>
        <w:t>level of confidence</w:t>
      </w:r>
    </w:p>
    <w:p w14:paraId="20857158" w14:textId="3E4DD60E" w:rsidR="008D53D7" w:rsidRDefault="008D53D7">
      <w:pPr>
        <w:rPr>
          <w:i/>
          <w:sz w:val="24"/>
        </w:rPr>
      </w:pPr>
      <w:r>
        <w:rPr>
          <w:i/>
          <w:sz w:val="24"/>
        </w:rPr>
        <w:br w:type="page"/>
      </w:r>
    </w:p>
    <w:p w14:paraId="272E160F" w14:textId="4606973E" w:rsidR="00BB1212" w:rsidRPr="009B2ED0" w:rsidRDefault="00B01C8A" w:rsidP="00EE31F1">
      <w:pPr>
        <w:jc w:val="center"/>
        <w:rPr>
          <w:rFonts w:asciiTheme="minorHAnsi" w:hAnsiTheme="minorHAnsi" w:cstheme="minorHAnsi"/>
          <w:b/>
          <w:sz w:val="24"/>
          <w:szCs w:val="24"/>
        </w:rPr>
      </w:pPr>
      <w:r w:rsidRPr="009B2ED0">
        <w:rPr>
          <w:rFonts w:asciiTheme="minorHAnsi" w:hAnsiTheme="minorHAnsi" w:cstheme="minorHAnsi"/>
          <w:b/>
          <w:sz w:val="24"/>
          <w:szCs w:val="24"/>
        </w:rPr>
        <w:lastRenderedPageBreak/>
        <w:t>KEY FINDINGS</w:t>
      </w:r>
    </w:p>
    <w:p w14:paraId="177C5035" w14:textId="77777777" w:rsidR="00906C8E" w:rsidRPr="008C3200" w:rsidRDefault="00906C8E" w:rsidP="008C3200">
      <w:pPr>
        <w:pStyle w:val="ListParagraph"/>
        <w:numPr>
          <w:ilvl w:val="0"/>
          <w:numId w:val="18"/>
        </w:numPr>
        <w:rPr>
          <w:rFonts w:cstheme="minorHAnsi"/>
          <w:sz w:val="24"/>
          <w:szCs w:val="24"/>
        </w:rPr>
      </w:pPr>
      <w:r w:rsidRPr="008C3200">
        <w:rPr>
          <w:rFonts w:cstheme="minorHAnsi"/>
          <w:sz w:val="24"/>
          <w:szCs w:val="24"/>
        </w:rPr>
        <w:t>Of Republican young adults, over a third (37%) believe the Republican Party doesn’t care about people like them compared to 19% of Democrats who believe that the Democratic Party doesn’t care about people like them.</w:t>
      </w:r>
    </w:p>
    <w:p w14:paraId="1CDE9CDD" w14:textId="77777777" w:rsidR="0079518E" w:rsidRPr="008C3200" w:rsidRDefault="0079518E" w:rsidP="009B2ED0">
      <w:pPr>
        <w:pStyle w:val="ListParagraph"/>
        <w:rPr>
          <w:rFonts w:cstheme="minorHAnsi"/>
          <w:sz w:val="24"/>
          <w:szCs w:val="24"/>
        </w:rPr>
      </w:pPr>
    </w:p>
    <w:p w14:paraId="45C7D8A2" w14:textId="77777777"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Among young adults who identify as Republicans, 28% believe the Democratic Party cares about people like them, while only 18% of Democrats believe the Republican Party cares about people like them.</w:t>
      </w:r>
    </w:p>
    <w:p w14:paraId="5FC5CE6B" w14:textId="77777777" w:rsidR="00BB1212" w:rsidRPr="008C3200" w:rsidRDefault="00BB1212" w:rsidP="009B2ED0">
      <w:pPr>
        <w:pStyle w:val="ListParagraph"/>
        <w:rPr>
          <w:rFonts w:cstheme="minorHAnsi"/>
          <w:sz w:val="24"/>
          <w:szCs w:val="24"/>
        </w:rPr>
      </w:pPr>
    </w:p>
    <w:p w14:paraId="4F743703" w14:textId="77777777"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Young adults who identify with the Democratic party name climate change as their top issue, followed by income inequality, and immigration.  While young adults who identify with the Republican party or as Independents name immigration as the most important issue facing the country.</w:t>
      </w:r>
    </w:p>
    <w:p w14:paraId="123FDE6E" w14:textId="77777777" w:rsidR="00EB63C9" w:rsidRPr="008C3200" w:rsidRDefault="00EB63C9" w:rsidP="00087C65">
      <w:pPr>
        <w:pStyle w:val="ListParagraph"/>
        <w:rPr>
          <w:rFonts w:cstheme="minorHAnsi"/>
          <w:sz w:val="24"/>
          <w:szCs w:val="24"/>
        </w:rPr>
      </w:pPr>
    </w:p>
    <w:p w14:paraId="42422916" w14:textId="79495B2B"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Among young Democrats, Bernie Sanders has a slight edge in support (20%) over Joe Biden (17%)</w:t>
      </w:r>
      <w:r w:rsidR="008C3200" w:rsidRPr="008C3200">
        <w:rPr>
          <w:rFonts w:cstheme="minorHAnsi"/>
          <w:sz w:val="24"/>
          <w:szCs w:val="24"/>
        </w:rPr>
        <w:t>,</w:t>
      </w:r>
      <w:r w:rsidRPr="008C3200">
        <w:rPr>
          <w:rFonts w:cstheme="minorHAnsi"/>
          <w:sz w:val="24"/>
          <w:szCs w:val="24"/>
        </w:rPr>
        <w:t xml:space="preserve"> Elizabeth Warren (11%) and Kamala Harris (10%).</w:t>
      </w:r>
    </w:p>
    <w:p w14:paraId="2BA82F04" w14:textId="77777777" w:rsidR="00BB1212" w:rsidRPr="008C3200" w:rsidRDefault="00BB1212" w:rsidP="00087C65">
      <w:pPr>
        <w:pStyle w:val="ListParagraph"/>
        <w:rPr>
          <w:rFonts w:cstheme="minorHAnsi"/>
          <w:sz w:val="24"/>
          <w:szCs w:val="24"/>
        </w:rPr>
      </w:pPr>
    </w:p>
    <w:p w14:paraId="7A223B2E" w14:textId="77777777"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Among Republican young adults, 47% say they plan on voting for Trump in 2020 with another 27% saying they don’t know what they will do. Among young people who identify as Democrats 70% of indicate they planned to vote for a Democrat in 2020 with 17% saying they don’t know what they will do. Among Independents, 55% say they are still undecided on which candidate they will support.</w:t>
      </w:r>
    </w:p>
    <w:p w14:paraId="5FD5D5D6" w14:textId="77777777" w:rsidR="00EB63C9" w:rsidRPr="008C3200" w:rsidRDefault="00EB63C9" w:rsidP="00087C65">
      <w:pPr>
        <w:pStyle w:val="ListParagraph"/>
        <w:rPr>
          <w:rFonts w:cstheme="minorHAnsi"/>
          <w:sz w:val="24"/>
          <w:szCs w:val="24"/>
        </w:rPr>
      </w:pPr>
    </w:p>
    <w:p w14:paraId="569AAA1B" w14:textId="51D32EB2" w:rsidR="00965C9C" w:rsidRDefault="0089736F" w:rsidP="008C3200">
      <w:pPr>
        <w:pStyle w:val="ListParagraph"/>
        <w:numPr>
          <w:ilvl w:val="0"/>
          <w:numId w:val="18"/>
        </w:numPr>
        <w:rPr>
          <w:rFonts w:cstheme="minorHAnsi"/>
          <w:sz w:val="24"/>
          <w:szCs w:val="24"/>
        </w:rPr>
      </w:pPr>
      <w:r w:rsidRPr="008C3200">
        <w:rPr>
          <w:rFonts w:cstheme="minorHAnsi"/>
          <w:sz w:val="24"/>
          <w:szCs w:val="24"/>
        </w:rPr>
        <w:t xml:space="preserve">Most young Republicans are confident in Trump’s reelection with 70% believing that Trump will win in 2020 compared to 25% of Democrats and 29% of Independents. </w:t>
      </w:r>
    </w:p>
    <w:p w14:paraId="2DB336CF" w14:textId="77777777" w:rsidR="008C3200" w:rsidRDefault="008C3200" w:rsidP="008C3200">
      <w:pPr>
        <w:pStyle w:val="ListParagraph"/>
        <w:rPr>
          <w:rFonts w:cstheme="minorHAnsi"/>
          <w:sz w:val="24"/>
          <w:szCs w:val="24"/>
        </w:rPr>
      </w:pPr>
    </w:p>
    <w:p w14:paraId="0A0B6249" w14:textId="4F16F33B" w:rsidR="008C3200" w:rsidRPr="008C3200" w:rsidRDefault="00965C9C" w:rsidP="008C3200">
      <w:pPr>
        <w:pStyle w:val="ListParagraph"/>
        <w:numPr>
          <w:ilvl w:val="0"/>
          <w:numId w:val="18"/>
        </w:numPr>
        <w:rPr>
          <w:rFonts w:cstheme="minorHAnsi"/>
          <w:sz w:val="24"/>
          <w:szCs w:val="24"/>
        </w:rPr>
      </w:pPr>
      <w:r w:rsidRPr="008C3200">
        <w:rPr>
          <w:rFonts w:cstheme="minorHAnsi"/>
          <w:sz w:val="24"/>
          <w:szCs w:val="24"/>
        </w:rPr>
        <w:t>Majorities of both Republicans (68%) and Democrats (55%) are optimistic about their personal futures, while less than a majority of Independents (42%) share in this optimism.</w:t>
      </w:r>
    </w:p>
    <w:p w14:paraId="11774025" w14:textId="77777777" w:rsidR="003154C6" w:rsidRPr="008C3200" w:rsidRDefault="003154C6" w:rsidP="008A73ED">
      <w:pPr>
        <w:pStyle w:val="ListParagraph"/>
        <w:rPr>
          <w:rFonts w:cstheme="minorHAnsi"/>
          <w:sz w:val="24"/>
          <w:szCs w:val="24"/>
        </w:rPr>
      </w:pPr>
    </w:p>
    <w:p w14:paraId="1007C52F" w14:textId="77777777"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The parties are working at different paces in terms of outreach out for the 2020 elections. Approximately, 21% of Democrats noted that their party reached out to them compared to 13% of Republicans indicating that their party had reached out to them.</w:t>
      </w:r>
    </w:p>
    <w:p w14:paraId="5535B7A5" w14:textId="77777777" w:rsidR="008F1298" w:rsidRPr="008C3200" w:rsidRDefault="008F1298" w:rsidP="008A73ED">
      <w:pPr>
        <w:pStyle w:val="ListParagraph"/>
        <w:rPr>
          <w:rFonts w:cstheme="minorHAnsi"/>
          <w:sz w:val="24"/>
          <w:szCs w:val="24"/>
        </w:rPr>
      </w:pPr>
    </w:p>
    <w:p w14:paraId="4DD6F6C5" w14:textId="77777777"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Democrats (67%) and Republicans (55%) seem to be much more interested in the upcoming presidential election compared to only 25% of Independents indicating such interest.</w:t>
      </w:r>
    </w:p>
    <w:p w14:paraId="1DBE065D" w14:textId="77777777" w:rsidR="006F3574" w:rsidRPr="008C3200" w:rsidRDefault="006F3574" w:rsidP="00087C65">
      <w:pPr>
        <w:pStyle w:val="ListParagraph"/>
        <w:rPr>
          <w:rFonts w:cstheme="minorHAnsi"/>
          <w:sz w:val="24"/>
          <w:szCs w:val="24"/>
        </w:rPr>
      </w:pPr>
    </w:p>
    <w:p w14:paraId="6856C918" w14:textId="77777777" w:rsidR="00BB5E91" w:rsidRPr="008C3200" w:rsidRDefault="0089736F" w:rsidP="008C3200">
      <w:pPr>
        <w:pStyle w:val="ListParagraph"/>
        <w:numPr>
          <w:ilvl w:val="0"/>
          <w:numId w:val="18"/>
        </w:numPr>
        <w:rPr>
          <w:rFonts w:cstheme="minorHAnsi"/>
          <w:sz w:val="24"/>
          <w:szCs w:val="24"/>
        </w:rPr>
      </w:pPr>
      <w:r w:rsidRPr="008C3200">
        <w:rPr>
          <w:rFonts w:cstheme="minorHAnsi"/>
          <w:sz w:val="24"/>
          <w:szCs w:val="24"/>
        </w:rPr>
        <w:t>Independents are 30 percentage points (52%) less likely to feel like a full and equal citizen compared to Republicans (82%).  Young Democrats (at 68%) are closer to Republicans for this question.</w:t>
      </w:r>
    </w:p>
    <w:p w14:paraId="185E7CD8" w14:textId="77777777" w:rsidR="00567468" w:rsidRPr="008C3200" w:rsidRDefault="00567468" w:rsidP="005D0830">
      <w:pPr>
        <w:pStyle w:val="ListParagraph"/>
        <w:rPr>
          <w:rFonts w:cstheme="minorHAnsi"/>
          <w:sz w:val="24"/>
          <w:szCs w:val="24"/>
        </w:rPr>
      </w:pPr>
    </w:p>
    <w:p w14:paraId="1CBB4B8E" w14:textId="7AFA0E31" w:rsidR="0030317C" w:rsidRDefault="0089736F" w:rsidP="0030317C">
      <w:pPr>
        <w:pStyle w:val="ListParagraph"/>
        <w:numPr>
          <w:ilvl w:val="0"/>
          <w:numId w:val="18"/>
        </w:numPr>
        <w:rPr>
          <w:rFonts w:cstheme="minorHAnsi"/>
          <w:sz w:val="24"/>
          <w:szCs w:val="24"/>
        </w:rPr>
      </w:pPr>
      <w:r w:rsidRPr="008C3200">
        <w:rPr>
          <w:rFonts w:cstheme="minorHAnsi"/>
          <w:sz w:val="24"/>
          <w:szCs w:val="24"/>
        </w:rPr>
        <w:lastRenderedPageBreak/>
        <w:t xml:space="preserve">Only majorities of Republicans (60%), compared to 33% of Democrats and 44% of Independents believe that discrimination against whites has become as big of a problem as discrimination against Blacks and other minorities </w:t>
      </w:r>
    </w:p>
    <w:p w14:paraId="136E0B37" w14:textId="77777777" w:rsidR="0030317C" w:rsidRPr="0030317C" w:rsidRDefault="0030317C" w:rsidP="0030317C">
      <w:pPr>
        <w:pStyle w:val="ListParagraph"/>
        <w:rPr>
          <w:rFonts w:cstheme="minorHAnsi"/>
          <w:sz w:val="24"/>
          <w:szCs w:val="24"/>
        </w:rPr>
      </w:pPr>
    </w:p>
    <w:p w14:paraId="65FF6FB9" w14:textId="41F0FBE3" w:rsidR="0030317C" w:rsidRPr="0030317C" w:rsidRDefault="0030317C" w:rsidP="0030317C">
      <w:pPr>
        <w:pStyle w:val="ListParagraph"/>
        <w:numPr>
          <w:ilvl w:val="0"/>
          <w:numId w:val="18"/>
        </w:numPr>
        <w:rPr>
          <w:rFonts w:cstheme="minorHAnsi"/>
          <w:sz w:val="24"/>
          <w:szCs w:val="24"/>
        </w:rPr>
      </w:pPr>
      <w:r>
        <w:rPr>
          <w:rFonts w:cstheme="minorHAnsi"/>
          <w:sz w:val="24"/>
          <w:szCs w:val="24"/>
        </w:rPr>
        <w:t xml:space="preserve">A </w:t>
      </w:r>
      <w:r w:rsidRPr="0030317C">
        <w:rPr>
          <w:rFonts w:cstheme="minorHAnsi"/>
          <w:sz w:val="24"/>
          <w:szCs w:val="24"/>
        </w:rPr>
        <w:t>majority of Democrats support access to abortion for any women.  However, there is an 8-point drop when government funds are suggested to ensure equal access (63% without government funding and 55% with funding). For young adult Republicans, there is a 10-point drop (27% without funds to 17% with funds) for supporting any woman in abortion access compared to supporting any woman in abortion access even if it means using government funds.  For young adult Independents, there is no real difference in support when government funds are suggested (35% to 38%)</w:t>
      </w:r>
    </w:p>
    <w:p w14:paraId="5E395C60" w14:textId="72EDD4E0" w:rsidR="006F35AF" w:rsidRPr="00087C65" w:rsidRDefault="006F35AF" w:rsidP="008C3200">
      <w:pPr>
        <w:pStyle w:val="ListParagraph"/>
        <w:rPr>
          <w:i/>
        </w:rPr>
      </w:pPr>
      <w:r w:rsidRPr="00C50C81">
        <w:rPr>
          <w:i/>
        </w:rPr>
        <w:br w:type="page"/>
      </w:r>
    </w:p>
    <w:p w14:paraId="62B7EC59" w14:textId="49701345" w:rsidR="003F249C" w:rsidRPr="00B01C8A" w:rsidRDefault="00D617C4" w:rsidP="001D02DB">
      <w:pPr>
        <w:rPr>
          <w:rFonts w:asciiTheme="minorHAnsi" w:hAnsiTheme="minorHAnsi"/>
          <w:b/>
          <w:sz w:val="24"/>
          <w:szCs w:val="24"/>
        </w:rPr>
      </w:pPr>
      <w:r w:rsidRPr="00B01C8A">
        <w:rPr>
          <w:rFonts w:asciiTheme="minorHAnsi" w:hAnsiTheme="minorHAnsi"/>
          <w:b/>
          <w:i/>
          <w:sz w:val="24"/>
          <w:szCs w:val="24"/>
        </w:rPr>
        <w:lastRenderedPageBreak/>
        <w:t xml:space="preserve">Q1. </w:t>
      </w:r>
      <w:r w:rsidR="003F249C" w:rsidRPr="00B01C8A">
        <w:rPr>
          <w:rFonts w:asciiTheme="minorHAnsi" w:hAnsiTheme="minorHAnsi"/>
          <w:b/>
          <w:i/>
          <w:sz w:val="24"/>
          <w:szCs w:val="24"/>
        </w:rPr>
        <w:t>Overall, do you approve, disapprove, or neither approve nor disapprove of the way Donald Trump is handling his job as president?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340"/>
        <w:gridCol w:w="1178"/>
        <w:gridCol w:w="1442"/>
        <w:gridCol w:w="1288"/>
        <w:gridCol w:w="763"/>
      </w:tblGrid>
      <w:tr w:rsidR="003F249C" w:rsidRPr="00B01C8A" w14:paraId="53D4E31C" w14:textId="77777777" w:rsidTr="001D02DB">
        <w:tc>
          <w:tcPr>
            <w:tcW w:w="0" w:type="auto"/>
            <w:tcBorders>
              <w:top w:val="thick" w:sz="0" w:space="0" w:color="000000"/>
            </w:tcBorders>
          </w:tcPr>
          <w:p w14:paraId="44F30319"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39CABE15" w14:textId="521C4CFA" w:rsidR="003F249C" w:rsidRPr="00B01C8A" w:rsidRDefault="003F249C">
            <w:pPr>
              <w:jc w:val="center"/>
              <w:rPr>
                <w:rFonts w:asciiTheme="minorHAnsi" w:hAnsiTheme="minorHAnsi"/>
                <w:sz w:val="24"/>
                <w:szCs w:val="24"/>
              </w:rPr>
            </w:pPr>
          </w:p>
        </w:tc>
      </w:tr>
      <w:tr w:rsidR="003F249C" w:rsidRPr="00B01C8A" w14:paraId="0ECB2CCC" w14:textId="77777777" w:rsidTr="001D02DB">
        <w:tc>
          <w:tcPr>
            <w:tcW w:w="0" w:type="auto"/>
          </w:tcPr>
          <w:p w14:paraId="291987CF"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37BD37C"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06D1A3B"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4942FA4"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3F450C3"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3E2E2017" w14:textId="77777777" w:rsidTr="001D02DB">
        <w:tc>
          <w:tcPr>
            <w:tcW w:w="0" w:type="auto"/>
            <w:tcBorders>
              <w:bottom w:val="thick" w:sz="0" w:space="0" w:color="000000"/>
            </w:tcBorders>
          </w:tcPr>
          <w:p w14:paraId="23824D6D"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58E114BB"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DE5245F"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AB1339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B142076"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571EC028" w14:textId="77777777" w:rsidTr="001D02DB">
        <w:tc>
          <w:tcPr>
            <w:tcW w:w="0" w:type="auto"/>
            <w:tcBorders>
              <w:top w:val="thick" w:sz="0" w:space="0" w:color="000000"/>
            </w:tcBorders>
          </w:tcPr>
          <w:p w14:paraId="0A91E84D" w14:textId="77777777" w:rsidR="003F249C" w:rsidRPr="00B01C8A" w:rsidRDefault="003F249C">
            <w:pPr>
              <w:rPr>
                <w:rFonts w:asciiTheme="minorHAnsi" w:hAnsiTheme="minorHAnsi"/>
                <w:sz w:val="24"/>
                <w:szCs w:val="24"/>
              </w:rPr>
            </w:pPr>
            <w:r w:rsidRPr="00B01C8A">
              <w:rPr>
                <w:rFonts w:asciiTheme="minorHAnsi" w:hAnsiTheme="minorHAnsi"/>
                <w:sz w:val="24"/>
                <w:szCs w:val="24"/>
              </w:rPr>
              <w:t>Strongly approve</w:t>
            </w:r>
          </w:p>
        </w:tc>
        <w:tc>
          <w:tcPr>
            <w:tcW w:w="0" w:type="auto"/>
            <w:tcBorders>
              <w:top w:val="thick" w:sz="0" w:space="0" w:color="000000"/>
            </w:tcBorders>
          </w:tcPr>
          <w:p w14:paraId="1A89929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Borders>
              <w:top w:val="thick" w:sz="0" w:space="0" w:color="000000"/>
            </w:tcBorders>
          </w:tcPr>
          <w:p w14:paraId="2AC867D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65439E0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6E12825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12</w:t>
            </w:r>
          </w:p>
        </w:tc>
      </w:tr>
      <w:tr w:rsidR="003F249C" w:rsidRPr="00B01C8A" w14:paraId="16E58DE5" w14:textId="77777777" w:rsidTr="001D02DB">
        <w:tc>
          <w:tcPr>
            <w:tcW w:w="0" w:type="auto"/>
          </w:tcPr>
          <w:p w14:paraId="51BEB13F"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approve</w:t>
            </w:r>
          </w:p>
        </w:tc>
        <w:tc>
          <w:tcPr>
            <w:tcW w:w="0" w:type="auto"/>
          </w:tcPr>
          <w:p w14:paraId="1BA29B4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482AA62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273570C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48343BC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r>
      <w:tr w:rsidR="003F249C" w:rsidRPr="00B01C8A" w14:paraId="47366B6A" w14:textId="77777777" w:rsidTr="001D02DB">
        <w:tc>
          <w:tcPr>
            <w:tcW w:w="0" w:type="auto"/>
          </w:tcPr>
          <w:p w14:paraId="7F814CCD" w14:textId="77777777" w:rsidR="003F249C" w:rsidRPr="00B01C8A" w:rsidRDefault="003F249C">
            <w:pPr>
              <w:rPr>
                <w:rFonts w:asciiTheme="minorHAnsi" w:hAnsiTheme="minorHAnsi"/>
                <w:sz w:val="24"/>
                <w:szCs w:val="24"/>
              </w:rPr>
            </w:pPr>
            <w:r w:rsidRPr="00B01C8A">
              <w:rPr>
                <w:rFonts w:asciiTheme="minorHAnsi" w:hAnsiTheme="minorHAnsi"/>
                <w:sz w:val="24"/>
                <w:szCs w:val="24"/>
              </w:rPr>
              <w:t>Neither approve nor disapprove</w:t>
            </w:r>
          </w:p>
        </w:tc>
        <w:tc>
          <w:tcPr>
            <w:tcW w:w="0" w:type="auto"/>
          </w:tcPr>
          <w:p w14:paraId="1E6C40A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39F9C50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3E0950E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67164D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16</w:t>
            </w:r>
          </w:p>
        </w:tc>
      </w:tr>
      <w:tr w:rsidR="003F249C" w:rsidRPr="00B01C8A" w14:paraId="3A9C683B" w14:textId="77777777" w:rsidTr="001D02DB">
        <w:tc>
          <w:tcPr>
            <w:tcW w:w="0" w:type="auto"/>
          </w:tcPr>
          <w:p w14:paraId="0DC39D26"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disapprove</w:t>
            </w:r>
          </w:p>
        </w:tc>
        <w:tc>
          <w:tcPr>
            <w:tcW w:w="0" w:type="auto"/>
          </w:tcPr>
          <w:p w14:paraId="247073E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91B282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1DF513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1F3B223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r>
      <w:tr w:rsidR="003F249C" w:rsidRPr="00B01C8A" w14:paraId="714EB221" w14:textId="77777777" w:rsidTr="001D02DB">
        <w:tc>
          <w:tcPr>
            <w:tcW w:w="0" w:type="auto"/>
          </w:tcPr>
          <w:p w14:paraId="1D576784" w14:textId="77777777" w:rsidR="003F249C" w:rsidRPr="00B01C8A" w:rsidRDefault="003F249C">
            <w:pPr>
              <w:rPr>
                <w:rFonts w:asciiTheme="minorHAnsi" w:hAnsiTheme="minorHAnsi"/>
                <w:sz w:val="24"/>
                <w:szCs w:val="24"/>
              </w:rPr>
            </w:pPr>
            <w:r w:rsidRPr="00B01C8A">
              <w:rPr>
                <w:rFonts w:asciiTheme="minorHAnsi" w:hAnsiTheme="minorHAnsi"/>
                <w:sz w:val="24"/>
                <w:szCs w:val="24"/>
              </w:rPr>
              <w:t>Strongly disapprove</w:t>
            </w:r>
          </w:p>
        </w:tc>
        <w:tc>
          <w:tcPr>
            <w:tcW w:w="0" w:type="auto"/>
          </w:tcPr>
          <w:p w14:paraId="3D2B02C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59</w:t>
            </w:r>
          </w:p>
        </w:tc>
        <w:tc>
          <w:tcPr>
            <w:tcW w:w="0" w:type="auto"/>
          </w:tcPr>
          <w:p w14:paraId="36156AC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6EAD09E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F62186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38</w:t>
            </w:r>
          </w:p>
        </w:tc>
      </w:tr>
      <w:tr w:rsidR="003F249C" w:rsidRPr="00B01C8A" w14:paraId="37DAF91B" w14:textId="77777777" w:rsidTr="001D02DB">
        <w:tc>
          <w:tcPr>
            <w:tcW w:w="0" w:type="auto"/>
          </w:tcPr>
          <w:p w14:paraId="73149B4A" w14:textId="17D87F83" w:rsidR="003F249C" w:rsidRPr="00B01C8A" w:rsidRDefault="003F249C">
            <w:pPr>
              <w:rPr>
                <w:rFonts w:asciiTheme="minorHAnsi" w:hAnsiTheme="minorHAnsi"/>
                <w:sz w:val="24"/>
                <w:szCs w:val="24"/>
              </w:rPr>
            </w:pPr>
            <w:r w:rsidRPr="00B01C8A">
              <w:rPr>
                <w:rFonts w:asciiTheme="minorHAnsi" w:hAnsiTheme="minorHAnsi"/>
                <w:sz w:val="24"/>
                <w:szCs w:val="24"/>
              </w:rPr>
              <w:t>SKIPPED</w:t>
            </w:r>
            <w:r w:rsidR="00247C9A" w:rsidRPr="00B01C8A">
              <w:rPr>
                <w:rFonts w:asciiTheme="minorHAnsi" w:hAnsiTheme="minorHAnsi"/>
                <w:sz w:val="24"/>
                <w:szCs w:val="24"/>
              </w:rPr>
              <w:t xml:space="preserve"> / REFUSED</w:t>
            </w:r>
          </w:p>
        </w:tc>
        <w:tc>
          <w:tcPr>
            <w:tcW w:w="0" w:type="auto"/>
          </w:tcPr>
          <w:p w14:paraId="78965719" w14:textId="4C254A56"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A98459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EB317F5" w14:textId="3127DB2E" w:rsidR="003F249C" w:rsidRPr="00B01C8A" w:rsidRDefault="004D49DE">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7AB0B3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7896936C" w14:textId="77777777" w:rsidTr="001D02DB">
        <w:tc>
          <w:tcPr>
            <w:tcW w:w="0" w:type="auto"/>
          </w:tcPr>
          <w:p w14:paraId="43CACE68"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565D33F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09E54F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52DFB8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016DFD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43A27F49" w14:textId="4E699507" w:rsidR="003F249C" w:rsidRDefault="003F249C" w:rsidP="00087C65">
      <w:pPr>
        <w:spacing w:line="240" w:lineRule="auto"/>
        <w:rPr>
          <w:rFonts w:asciiTheme="minorHAnsi" w:hAnsiTheme="minorHAnsi"/>
          <w:sz w:val="24"/>
          <w:szCs w:val="24"/>
        </w:rPr>
      </w:pPr>
    </w:p>
    <w:p w14:paraId="220EB283" w14:textId="77777777" w:rsidR="001D02DB" w:rsidRPr="00B01C8A" w:rsidRDefault="001D02DB">
      <w:pPr>
        <w:rPr>
          <w:rFonts w:asciiTheme="minorHAnsi" w:hAnsiTheme="minorHAnsi"/>
          <w:sz w:val="24"/>
          <w:szCs w:val="24"/>
        </w:rPr>
      </w:pPr>
    </w:p>
    <w:p w14:paraId="31A1F5C6" w14:textId="77777777" w:rsidR="003F249C" w:rsidRPr="00B01C8A" w:rsidRDefault="00D617C4" w:rsidP="001D02DB">
      <w:pPr>
        <w:rPr>
          <w:rFonts w:asciiTheme="minorHAnsi" w:hAnsiTheme="minorHAnsi"/>
          <w:b/>
          <w:sz w:val="24"/>
          <w:szCs w:val="24"/>
        </w:rPr>
      </w:pPr>
      <w:r w:rsidRPr="00B01C8A">
        <w:rPr>
          <w:rFonts w:asciiTheme="minorHAnsi" w:hAnsiTheme="minorHAnsi"/>
          <w:b/>
          <w:i/>
          <w:sz w:val="24"/>
          <w:szCs w:val="24"/>
        </w:rPr>
        <w:t xml:space="preserve">Q2. </w:t>
      </w:r>
      <w:r w:rsidR="003F249C" w:rsidRPr="00B01C8A">
        <w:rPr>
          <w:rFonts w:asciiTheme="minorHAnsi" w:hAnsiTheme="minorHAnsi"/>
          <w:b/>
          <w:i/>
          <w:sz w:val="24"/>
          <w:szCs w:val="24"/>
        </w:rPr>
        <w:t>Overall, do you approve, disapprove, or neither approve nor disapprove of the way Congress is handling its job?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340"/>
        <w:gridCol w:w="1178"/>
        <w:gridCol w:w="1442"/>
        <w:gridCol w:w="1288"/>
        <w:gridCol w:w="763"/>
      </w:tblGrid>
      <w:tr w:rsidR="003F249C" w:rsidRPr="00B01C8A" w14:paraId="1A971716" w14:textId="77777777" w:rsidTr="001D02DB">
        <w:tc>
          <w:tcPr>
            <w:tcW w:w="0" w:type="auto"/>
            <w:tcBorders>
              <w:top w:val="thick" w:sz="0" w:space="0" w:color="000000"/>
            </w:tcBorders>
          </w:tcPr>
          <w:p w14:paraId="2D5E7FCD"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1D59B145" w14:textId="7C708D78" w:rsidR="003F249C" w:rsidRPr="00B01C8A" w:rsidRDefault="003F249C">
            <w:pPr>
              <w:jc w:val="center"/>
              <w:rPr>
                <w:rFonts w:asciiTheme="minorHAnsi" w:hAnsiTheme="minorHAnsi"/>
                <w:sz w:val="24"/>
                <w:szCs w:val="24"/>
              </w:rPr>
            </w:pPr>
          </w:p>
        </w:tc>
      </w:tr>
      <w:tr w:rsidR="003F249C" w:rsidRPr="00B01C8A" w14:paraId="689B2C3A" w14:textId="77777777" w:rsidTr="001D02DB">
        <w:tc>
          <w:tcPr>
            <w:tcW w:w="0" w:type="auto"/>
          </w:tcPr>
          <w:p w14:paraId="315D7332"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9191496"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237AD04"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CF522DC"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3471270"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40F810D0" w14:textId="77777777" w:rsidTr="001D02DB">
        <w:tc>
          <w:tcPr>
            <w:tcW w:w="0" w:type="auto"/>
            <w:tcBorders>
              <w:bottom w:val="thick" w:sz="0" w:space="0" w:color="000000"/>
            </w:tcBorders>
          </w:tcPr>
          <w:p w14:paraId="23FC893C"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2A29864F"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612516E"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7CA9C70"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2E0465D"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0B65A6DE" w14:textId="77777777" w:rsidTr="001D02DB">
        <w:tc>
          <w:tcPr>
            <w:tcW w:w="0" w:type="auto"/>
            <w:tcBorders>
              <w:top w:val="thick" w:sz="0" w:space="0" w:color="000000"/>
            </w:tcBorders>
          </w:tcPr>
          <w:p w14:paraId="07A9C9CB" w14:textId="77777777" w:rsidR="003F249C" w:rsidRPr="00B01C8A" w:rsidRDefault="003F249C">
            <w:pPr>
              <w:rPr>
                <w:rFonts w:asciiTheme="minorHAnsi" w:hAnsiTheme="minorHAnsi"/>
                <w:sz w:val="24"/>
                <w:szCs w:val="24"/>
              </w:rPr>
            </w:pPr>
            <w:r w:rsidRPr="00B01C8A">
              <w:rPr>
                <w:rFonts w:asciiTheme="minorHAnsi" w:hAnsiTheme="minorHAnsi"/>
                <w:sz w:val="24"/>
                <w:szCs w:val="24"/>
              </w:rPr>
              <w:t>Strongly approve</w:t>
            </w:r>
          </w:p>
        </w:tc>
        <w:tc>
          <w:tcPr>
            <w:tcW w:w="0" w:type="auto"/>
            <w:tcBorders>
              <w:top w:val="thick" w:sz="0" w:space="0" w:color="000000"/>
            </w:tcBorders>
          </w:tcPr>
          <w:p w14:paraId="17AF162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Borders>
              <w:top w:val="thick" w:sz="0" w:space="0" w:color="000000"/>
            </w:tcBorders>
          </w:tcPr>
          <w:p w14:paraId="32F108B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Borders>
              <w:top w:val="thick" w:sz="0" w:space="0" w:color="000000"/>
            </w:tcBorders>
          </w:tcPr>
          <w:p w14:paraId="63E74F2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Borders>
              <w:top w:val="thick" w:sz="0" w:space="0" w:color="000000"/>
            </w:tcBorders>
          </w:tcPr>
          <w:p w14:paraId="3BD5929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r>
      <w:tr w:rsidR="003F249C" w:rsidRPr="00B01C8A" w14:paraId="4A00C3EE" w14:textId="77777777" w:rsidTr="001D02DB">
        <w:tc>
          <w:tcPr>
            <w:tcW w:w="0" w:type="auto"/>
          </w:tcPr>
          <w:p w14:paraId="55BF375D"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approve</w:t>
            </w:r>
          </w:p>
        </w:tc>
        <w:tc>
          <w:tcPr>
            <w:tcW w:w="0" w:type="auto"/>
          </w:tcPr>
          <w:p w14:paraId="23BBC4C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578BF8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3458E24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50EDB33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r>
      <w:tr w:rsidR="003F249C" w:rsidRPr="00B01C8A" w14:paraId="78C12F65" w14:textId="77777777" w:rsidTr="001D02DB">
        <w:tc>
          <w:tcPr>
            <w:tcW w:w="0" w:type="auto"/>
          </w:tcPr>
          <w:p w14:paraId="1A696CD6" w14:textId="77777777" w:rsidR="003F249C" w:rsidRPr="00B01C8A" w:rsidRDefault="003F249C">
            <w:pPr>
              <w:rPr>
                <w:rFonts w:asciiTheme="minorHAnsi" w:hAnsiTheme="minorHAnsi"/>
                <w:sz w:val="24"/>
                <w:szCs w:val="24"/>
              </w:rPr>
            </w:pPr>
            <w:r w:rsidRPr="00B01C8A">
              <w:rPr>
                <w:rFonts w:asciiTheme="minorHAnsi" w:hAnsiTheme="minorHAnsi"/>
                <w:sz w:val="24"/>
                <w:szCs w:val="24"/>
              </w:rPr>
              <w:t>Neither approve nor disapprove</w:t>
            </w:r>
          </w:p>
        </w:tc>
        <w:tc>
          <w:tcPr>
            <w:tcW w:w="0" w:type="auto"/>
          </w:tcPr>
          <w:p w14:paraId="59810C6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46C4DFB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09C87B8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6B38AFE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31</w:t>
            </w:r>
          </w:p>
        </w:tc>
      </w:tr>
      <w:tr w:rsidR="003F249C" w:rsidRPr="00B01C8A" w14:paraId="1F789817" w14:textId="77777777" w:rsidTr="001D02DB">
        <w:tc>
          <w:tcPr>
            <w:tcW w:w="0" w:type="auto"/>
          </w:tcPr>
          <w:p w14:paraId="264426E9"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disapprove</w:t>
            </w:r>
          </w:p>
        </w:tc>
        <w:tc>
          <w:tcPr>
            <w:tcW w:w="0" w:type="auto"/>
          </w:tcPr>
          <w:p w14:paraId="1F957DC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4508146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6203F26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4C77800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27</w:t>
            </w:r>
          </w:p>
        </w:tc>
      </w:tr>
      <w:tr w:rsidR="003F249C" w:rsidRPr="00B01C8A" w14:paraId="2A503A6B" w14:textId="77777777" w:rsidTr="001D02DB">
        <w:tc>
          <w:tcPr>
            <w:tcW w:w="0" w:type="auto"/>
          </w:tcPr>
          <w:p w14:paraId="706F7F9F" w14:textId="77777777" w:rsidR="003F249C" w:rsidRPr="00B01C8A" w:rsidRDefault="003F249C">
            <w:pPr>
              <w:rPr>
                <w:rFonts w:asciiTheme="minorHAnsi" w:hAnsiTheme="minorHAnsi"/>
                <w:sz w:val="24"/>
                <w:szCs w:val="24"/>
              </w:rPr>
            </w:pPr>
            <w:r w:rsidRPr="00B01C8A">
              <w:rPr>
                <w:rFonts w:asciiTheme="minorHAnsi" w:hAnsiTheme="minorHAnsi"/>
                <w:sz w:val="24"/>
                <w:szCs w:val="24"/>
              </w:rPr>
              <w:t>Strongly disapprove</w:t>
            </w:r>
          </w:p>
        </w:tc>
        <w:tc>
          <w:tcPr>
            <w:tcW w:w="0" w:type="auto"/>
          </w:tcPr>
          <w:p w14:paraId="007FEBB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468306E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2BABA41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72C27D5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21</w:t>
            </w:r>
          </w:p>
        </w:tc>
      </w:tr>
      <w:tr w:rsidR="003F249C" w:rsidRPr="00B01C8A" w14:paraId="7B04B6BA" w14:textId="77777777" w:rsidTr="001D02DB">
        <w:tc>
          <w:tcPr>
            <w:tcW w:w="0" w:type="auto"/>
          </w:tcPr>
          <w:p w14:paraId="62DDE86C" w14:textId="1E95467A"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62A50F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07237B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8CFD1F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7B738A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41237ABF" w14:textId="77777777" w:rsidTr="001D02DB">
        <w:tc>
          <w:tcPr>
            <w:tcW w:w="0" w:type="auto"/>
          </w:tcPr>
          <w:p w14:paraId="622D5C6F"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0140079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06ECEB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05FE280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0252E4E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0928BBE9" w14:textId="105621A0" w:rsidR="003F249C" w:rsidRDefault="003F249C">
      <w:pPr>
        <w:rPr>
          <w:rFonts w:asciiTheme="minorHAnsi" w:hAnsiTheme="minorHAnsi"/>
          <w:sz w:val="24"/>
          <w:szCs w:val="24"/>
        </w:rPr>
      </w:pPr>
    </w:p>
    <w:p w14:paraId="5354AC79" w14:textId="187FF1DB" w:rsidR="00087C65" w:rsidRDefault="00087C65">
      <w:pPr>
        <w:rPr>
          <w:rFonts w:asciiTheme="minorHAnsi" w:hAnsiTheme="minorHAnsi"/>
          <w:sz w:val="24"/>
          <w:szCs w:val="24"/>
        </w:rPr>
      </w:pPr>
    </w:p>
    <w:p w14:paraId="7F6E2E81" w14:textId="40FB03CC" w:rsidR="00087C65" w:rsidRDefault="00087C65">
      <w:pPr>
        <w:rPr>
          <w:rFonts w:asciiTheme="minorHAnsi" w:hAnsiTheme="minorHAnsi"/>
          <w:sz w:val="24"/>
          <w:szCs w:val="24"/>
        </w:rPr>
      </w:pPr>
    </w:p>
    <w:p w14:paraId="78CD898A" w14:textId="00226A93" w:rsidR="00087C65" w:rsidRDefault="00087C65">
      <w:pPr>
        <w:rPr>
          <w:rFonts w:asciiTheme="minorHAnsi" w:hAnsiTheme="minorHAnsi"/>
          <w:sz w:val="24"/>
          <w:szCs w:val="24"/>
        </w:rPr>
      </w:pPr>
    </w:p>
    <w:p w14:paraId="435F2B32" w14:textId="5D074D8B" w:rsidR="00087C65" w:rsidRDefault="00087C65">
      <w:pPr>
        <w:rPr>
          <w:rFonts w:asciiTheme="minorHAnsi" w:hAnsiTheme="minorHAnsi"/>
          <w:sz w:val="24"/>
          <w:szCs w:val="24"/>
        </w:rPr>
      </w:pPr>
    </w:p>
    <w:p w14:paraId="7C36C501" w14:textId="1EE44643" w:rsidR="00087C65" w:rsidRDefault="00087C65">
      <w:pPr>
        <w:rPr>
          <w:rFonts w:asciiTheme="minorHAnsi" w:hAnsiTheme="minorHAnsi"/>
          <w:sz w:val="24"/>
          <w:szCs w:val="24"/>
        </w:rPr>
      </w:pPr>
    </w:p>
    <w:p w14:paraId="36682C6A" w14:textId="77777777" w:rsidR="00087C65" w:rsidRPr="00B01C8A" w:rsidRDefault="00087C65">
      <w:pPr>
        <w:rPr>
          <w:rFonts w:asciiTheme="minorHAnsi" w:hAnsiTheme="minorHAnsi"/>
          <w:sz w:val="24"/>
          <w:szCs w:val="24"/>
        </w:rPr>
      </w:pPr>
    </w:p>
    <w:p w14:paraId="65B92B02" w14:textId="77777777" w:rsidR="00D617C4" w:rsidRPr="00B01C8A" w:rsidRDefault="00D617C4" w:rsidP="001D02DB">
      <w:pPr>
        <w:rPr>
          <w:rFonts w:asciiTheme="minorHAnsi" w:hAnsiTheme="minorHAnsi"/>
          <w:b/>
          <w:i/>
          <w:sz w:val="24"/>
          <w:szCs w:val="24"/>
        </w:rPr>
      </w:pPr>
      <w:bookmarkStart w:id="1" w:name="OLE_LINK1"/>
      <w:bookmarkStart w:id="2" w:name="OLE_LINK2"/>
      <w:r w:rsidRPr="00B01C8A">
        <w:rPr>
          <w:rFonts w:asciiTheme="minorHAnsi" w:hAnsiTheme="minorHAnsi"/>
          <w:b/>
          <w:i/>
          <w:sz w:val="24"/>
          <w:szCs w:val="24"/>
        </w:rPr>
        <w:lastRenderedPageBreak/>
        <w:t xml:space="preserve">Q3A. </w:t>
      </w:r>
      <w:r w:rsidR="003F249C" w:rsidRPr="00B01C8A">
        <w:rPr>
          <w:rFonts w:asciiTheme="minorHAnsi" w:hAnsiTheme="minorHAnsi"/>
          <w:b/>
          <w:i/>
          <w:sz w:val="24"/>
          <w:szCs w:val="24"/>
        </w:rPr>
        <w:t xml:space="preserve">For both parties, please select if you have a favorable or unfavorable impression of that party.  If you don’t know enough about the party to have an opinion, you can say that too.  </w:t>
      </w:r>
    </w:p>
    <w:p w14:paraId="55419E5D" w14:textId="0BB3CC76" w:rsidR="003F249C" w:rsidRPr="00B01C8A" w:rsidRDefault="003F249C" w:rsidP="001D02DB">
      <w:pPr>
        <w:rPr>
          <w:rFonts w:asciiTheme="minorHAnsi" w:hAnsiTheme="minorHAnsi"/>
          <w:b/>
          <w:sz w:val="24"/>
          <w:szCs w:val="24"/>
        </w:rPr>
      </w:pPr>
      <w:r w:rsidRPr="00B01C8A">
        <w:rPr>
          <w:rFonts w:asciiTheme="minorHAnsi" w:hAnsiTheme="minorHAnsi"/>
          <w:b/>
          <w:i/>
          <w:sz w:val="24"/>
          <w:szCs w:val="24"/>
        </w:rPr>
        <w:t>The Republican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62"/>
        <w:gridCol w:w="1178"/>
        <w:gridCol w:w="1442"/>
        <w:gridCol w:w="1288"/>
        <w:gridCol w:w="763"/>
      </w:tblGrid>
      <w:tr w:rsidR="003F249C" w:rsidRPr="00B01C8A" w14:paraId="6B4404DD" w14:textId="77777777" w:rsidTr="001D02DB">
        <w:tc>
          <w:tcPr>
            <w:tcW w:w="0" w:type="auto"/>
            <w:tcBorders>
              <w:top w:val="thick" w:sz="0" w:space="0" w:color="000000"/>
            </w:tcBorders>
          </w:tcPr>
          <w:p w14:paraId="516530C9"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320D6CD5" w14:textId="04F02092" w:rsidR="003F249C" w:rsidRPr="00B01C8A" w:rsidRDefault="003F249C">
            <w:pPr>
              <w:jc w:val="center"/>
              <w:rPr>
                <w:rFonts w:asciiTheme="minorHAnsi" w:hAnsiTheme="minorHAnsi"/>
                <w:sz w:val="24"/>
                <w:szCs w:val="24"/>
              </w:rPr>
            </w:pPr>
          </w:p>
        </w:tc>
      </w:tr>
      <w:tr w:rsidR="003F249C" w:rsidRPr="00B01C8A" w14:paraId="498E65C4" w14:textId="77777777" w:rsidTr="001D02DB">
        <w:tc>
          <w:tcPr>
            <w:tcW w:w="0" w:type="auto"/>
          </w:tcPr>
          <w:p w14:paraId="2B7B72B8"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9ECCDFE"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CA7583F"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AF153F5"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72ECD80"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2DC5DAFF" w14:textId="77777777" w:rsidTr="001D02DB">
        <w:tc>
          <w:tcPr>
            <w:tcW w:w="0" w:type="auto"/>
            <w:tcBorders>
              <w:bottom w:val="thick" w:sz="0" w:space="0" w:color="000000"/>
            </w:tcBorders>
          </w:tcPr>
          <w:p w14:paraId="76E2E7DE"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79E61D6A"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C036FC2"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AE32FE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8B0B2BC"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743046EB" w14:textId="77777777" w:rsidTr="001D02DB">
        <w:tc>
          <w:tcPr>
            <w:tcW w:w="0" w:type="auto"/>
            <w:tcBorders>
              <w:top w:val="thick" w:sz="0" w:space="0" w:color="000000"/>
            </w:tcBorders>
          </w:tcPr>
          <w:p w14:paraId="1A6F367D"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favorable</w:t>
            </w:r>
          </w:p>
        </w:tc>
        <w:tc>
          <w:tcPr>
            <w:tcW w:w="0" w:type="auto"/>
            <w:tcBorders>
              <w:top w:val="thick" w:sz="0" w:space="0" w:color="000000"/>
            </w:tcBorders>
          </w:tcPr>
          <w:p w14:paraId="378A28A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Borders>
              <w:top w:val="thick" w:sz="0" w:space="0" w:color="000000"/>
            </w:tcBorders>
          </w:tcPr>
          <w:p w14:paraId="4A47A22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Borders>
              <w:top w:val="thick" w:sz="0" w:space="0" w:color="000000"/>
            </w:tcBorders>
          </w:tcPr>
          <w:p w14:paraId="3924B78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22</w:t>
            </w:r>
          </w:p>
        </w:tc>
        <w:tc>
          <w:tcPr>
            <w:tcW w:w="0" w:type="auto"/>
            <w:tcBorders>
              <w:top w:val="thick" w:sz="0" w:space="0" w:color="000000"/>
            </w:tcBorders>
          </w:tcPr>
          <w:p w14:paraId="50A20F4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10</w:t>
            </w:r>
          </w:p>
        </w:tc>
      </w:tr>
      <w:tr w:rsidR="003F249C" w:rsidRPr="00B01C8A" w14:paraId="739D31CA" w14:textId="77777777" w:rsidTr="001D02DB">
        <w:tc>
          <w:tcPr>
            <w:tcW w:w="0" w:type="auto"/>
          </w:tcPr>
          <w:p w14:paraId="7B1D8D71"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favorable</w:t>
            </w:r>
          </w:p>
        </w:tc>
        <w:tc>
          <w:tcPr>
            <w:tcW w:w="0" w:type="auto"/>
          </w:tcPr>
          <w:p w14:paraId="37C833C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1677C37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0B91B7F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47</w:t>
            </w:r>
          </w:p>
        </w:tc>
        <w:tc>
          <w:tcPr>
            <w:tcW w:w="0" w:type="auto"/>
          </w:tcPr>
          <w:p w14:paraId="704A75F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20</w:t>
            </w:r>
          </w:p>
        </w:tc>
      </w:tr>
      <w:tr w:rsidR="003F249C" w:rsidRPr="00B01C8A" w14:paraId="6D02854D" w14:textId="77777777" w:rsidTr="001D02DB">
        <w:tc>
          <w:tcPr>
            <w:tcW w:w="0" w:type="auto"/>
          </w:tcPr>
          <w:p w14:paraId="708C0C4A"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unfavorable</w:t>
            </w:r>
          </w:p>
        </w:tc>
        <w:tc>
          <w:tcPr>
            <w:tcW w:w="0" w:type="auto"/>
          </w:tcPr>
          <w:p w14:paraId="47C0611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3A5A03C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2A4FC14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50B5E44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23</w:t>
            </w:r>
          </w:p>
        </w:tc>
      </w:tr>
      <w:tr w:rsidR="003F249C" w:rsidRPr="00B01C8A" w14:paraId="7139933A" w14:textId="77777777" w:rsidTr="001D02DB">
        <w:tc>
          <w:tcPr>
            <w:tcW w:w="0" w:type="auto"/>
          </w:tcPr>
          <w:p w14:paraId="14C0C633"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unfavorable</w:t>
            </w:r>
          </w:p>
        </w:tc>
        <w:tc>
          <w:tcPr>
            <w:tcW w:w="0" w:type="auto"/>
          </w:tcPr>
          <w:p w14:paraId="4280434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53</w:t>
            </w:r>
          </w:p>
        </w:tc>
        <w:tc>
          <w:tcPr>
            <w:tcW w:w="0" w:type="auto"/>
          </w:tcPr>
          <w:p w14:paraId="4DA2EAB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7E125C9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1771A5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w:t>
            </w:r>
          </w:p>
        </w:tc>
      </w:tr>
      <w:tr w:rsidR="003F249C" w:rsidRPr="00B01C8A" w14:paraId="3756FEA3" w14:textId="77777777" w:rsidTr="001D02DB">
        <w:tc>
          <w:tcPr>
            <w:tcW w:w="0" w:type="auto"/>
          </w:tcPr>
          <w:p w14:paraId="48D2174C" w14:textId="77777777" w:rsidR="003F249C" w:rsidRPr="00B01C8A" w:rsidRDefault="003F249C">
            <w:pPr>
              <w:rPr>
                <w:rFonts w:asciiTheme="minorHAnsi" w:hAnsiTheme="minorHAnsi"/>
                <w:sz w:val="24"/>
                <w:szCs w:val="24"/>
              </w:rPr>
            </w:pPr>
            <w:r w:rsidRPr="00B01C8A">
              <w:rPr>
                <w:rFonts w:asciiTheme="minorHAnsi" w:hAnsiTheme="minorHAnsi"/>
                <w:sz w:val="24"/>
                <w:szCs w:val="24"/>
              </w:rPr>
              <w:t>Don't know enough to say</w:t>
            </w:r>
          </w:p>
        </w:tc>
        <w:tc>
          <w:tcPr>
            <w:tcW w:w="0" w:type="auto"/>
          </w:tcPr>
          <w:p w14:paraId="3ED4A8E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7F61A8F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609D261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7CBFA8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r>
      <w:bookmarkEnd w:id="1"/>
      <w:bookmarkEnd w:id="2"/>
      <w:tr w:rsidR="003F249C" w:rsidRPr="00B01C8A" w14:paraId="2303255B" w14:textId="77777777" w:rsidTr="001D02DB">
        <w:tc>
          <w:tcPr>
            <w:tcW w:w="0" w:type="auto"/>
          </w:tcPr>
          <w:p w14:paraId="1F7374C8" w14:textId="04229FA9"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B53CDA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9059E4A" w14:textId="2E9A22BD"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7966B2D" w14:textId="1236AD48"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09A8592" w14:textId="337C76F0"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3F249C" w:rsidRPr="00B01C8A" w14:paraId="0511CB9B" w14:textId="77777777" w:rsidTr="001D02DB">
        <w:tc>
          <w:tcPr>
            <w:tcW w:w="0" w:type="auto"/>
          </w:tcPr>
          <w:p w14:paraId="542C3FB8"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4095483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9FF599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41BDA6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0B9598C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16BCA239" w14:textId="28E311E0" w:rsidR="003F249C" w:rsidRDefault="003F249C">
      <w:pPr>
        <w:rPr>
          <w:rFonts w:asciiTheme="minorHAnsi" w:hAnsiTheme="minorHAnsi"/>
          <w:sz w:val="24"/>
          <w:szCs w:val="24"/>
        </w:rPr>
      </w:pPr>
    </w:p>
    <w:p w14:paraId="2A318063" w14:textId="481730C7" w:rsidR="001D02DB" w:rsidRDefault="001D02DB">
      <w:pPr>
        <w:rPr>
          <w:rFonts w:asciiTheme="minorHAnsi" w:hAnsiTheme="minorHAnsi"/>
          <w:sz w:val="24"/>
          <w:szCs w:val="24"/>
        </w:rPr>
      </w:pPr>
    </w:p>
    <w:p w14:paraId="0BB79174" w14:textId="0FE93643" w:rsidR="00D617C4" w:rsidRPr="00B01C8A" w:rsidRDefault="008819BD" w:rsidP="001D02DB">
      <w:pPr>
        <w:rPr>
          <w:rFonts w:asciiTheme="minorHAnsi" w:hAnsiTheme="minorHAnsi"/>
          <w:b/>
          <w:i/>
          <w:sz w:val="24"/>
          <w:szCs w:val="24"/>
        </w:rPr>
      </w:pPr>
      <w:r w:rsidRPr="00B01C8A">
        <w:rPr>
          <w:rFonts w:asciiTheme="minorHAnsi" w:hAnsiTheme="minorHAnsi"/>
          <w:b/>
          <w:i/>
          <w:sz w:val="24"/>
          <w:szCs w:val="24"/>
        </w:rPr>
        <w:t xml:space="preserve">Q3B. </w:t>
      </w:r>
      <w:r w:rsidR="003F249C" w:rsidRPr="00B01C8A">
        <w:rPr>
          <w:rFonts w:asciiTheme="minorHAnsi" w:hAnsiTheme="minorHAnsi"/>
          <w:b/>
          <w:i/>
          <w:sz w:val="24"/>
          <w:szCs w:val="24"/>
        </w:rPr>
        <w:t xml:space="preserve">For both parties, please select if you have a favorable or unfavorable impression of that party.  If you don’t know enough about the party to have an opinion, you can say that too.  </w:t>
      </w:r>
    </w:p>
    <w:p w14:paraId="49207159" w14:textId="1C53C6AA" w:rsidR="003F249C" w:rsidRPr="00B01C8A" w:rsidRDefault="003F249C" w:rsidP="001D02DB">
      <w:pPr>
        <w:rPr>
          <w:rFonts w:asciiTheme="minorHAnsi" w:hAnsiTheme="minorHAnsi"/>
          <w:b/>
          <w:sz w:val="24"/>
          <w:szCs w:val="24"/>
        </w:rPr>
      </w:pPr>
      <w:r w:rsidRPr="00B01C8A">
        <w:rPr>
          <w:rFonts w:asciiTheme="minorHAnsi" w:hAnsiTheme="minorHAnsi"/>
          <w:b/>
          <w:i/>
          <w:sz w:val="24"/>
          <w:szCs w:val="24"/>
        </w:rPr>
        <w:t>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62"/>
        <w:gridCol w:w="1178"/>
        <w:gridCol w:w="1442"/>
        <w:gridCol w:w="1288"/>
        <w:gridCol w:w="763"/>
      </w:tblGrid>
      <w:tr w:rsidR="003F249C" w:rsidRPr="00B01C8A" w14:paraId="5ABE034B" w14:textId="77777777" w:rsidTr="001D02DB">
        <w:tc>
          <w:tcPr>
            <w:tcW w:w="0" w:type="auto"/>
            <w:tcBorders>
              <w:top w:val="thick" w:sz="0" w:space="0" w:color="000000"/>
            </w:tcBorders>
          </w:tcPr>
          <w:p w14:paraId="7CA94E67"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0631B4EA" w14:textId="0B1E2AC7" w:rsidR="003F249C" w:rsidRPr="00B01C8A" w:rsidRDefault="003F249C">
            <w:pPr>
              <w:jc w:val="center"/>
              <w:rPr>
                <w:rFonts w:asciiTheme="minorHAnsi" w:hAnsiTheme="minorHAnsi"/>
                <w:sz w:val="24"/>
                <w:szCs w:val="24"/>
              </w:rPr>
            </w:pPr>
          </w:p>
        </w:tc>
      </w:tr>
      <w:tr w:rsidR="003F249C" w:rsidRPr="00B01C8A" w14:paraId="7A657DD5" w14:textId="77777777" w:rsidTr="001D02DB">
        <w:tc>
          <w:tcPr>
            <w:tcW w:w="0" w:type="auto"/>
          </w:tcPr>
          <w:p w14:paraId="469144F0"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E0E8C38"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F2622CD"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1511DFE0"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9C66033"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431562D1" w14:textId="77777777" w:rsidTr="001D02DB">
        <w:tc>
          <w:tcPr>
            <w:tcW w:w="0" w:type="auto"/>
            <w:tcBorders>
              <w:bottom w:val="thick" w:sz="0" w:space="0" w:color="000000"/>
            </w:tcBorders>
          </w:tcPr>
          <w:p w14:paraId="22995781"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6FBEC4E8"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494D858"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D3C5659"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EC97EE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6683AFD9" w14:textId="77777777" w:rsidTr="001D02DB">
        <w:tc>
          <w:tcPr>
            <w:tcW w:w="0" w:type="auto"/>
            <w:tcBorders>
              <w:top w:val="thick" w:sz="0" w:space="0" w:color="000000"/>
            </w:tcBorders>
          </w:tcPr>
          <w:p w14:paraId="267CC71E"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favorable</w:t>
            </w:r>
          </w:p>
        </w:tc>
        <w:tc>
          <w:tcPr>
            <w:tcW w:w="0" w:type="auto"/>
            <w:tcBorders>
              <w:top w:val="thick" w:sz="0" w:space="0" w:color="000000"/>
            </w:tcBorders>
          </w:tcPr>
          <w:p w14:paraId="1BEF7F8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4DFCF9C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7D07DC1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3192C45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r>
      <w:tr w:rsidR="003F249C" w:rsidRPr="00B01C8A" w14:paraId="7F528052" w14:textId="77777777" w:rsidTr="001D02DB">
        <w:tc>
          <w:tcPr>
            <w:tcW w:w="0" w:type="auto"/>
          </w:tcPr>
          <w:p w14:paraId="64FDFB09"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favorable</w:t>
            </w:r>
          </w:p>
        </w:tc>
        <w:tc>
          <w:tcPr>
            <w:tcW w:w="0" w:type="auto"/>
          </w:tcPr>
          <w:p w14:paraId="7E9474F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50</w:t>
            </w:r>
          </w:p>
        </w:tc>
        <w:tc>
          <w:tcPr>
            <w:tcW w:w="0" w:type="auto"/>
          </w:tcPr>
          <w:p w14:paraId="2058FD4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0F87D7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27F1B8F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31</w:t>
            </w:r>
          </w:p>
        </w:tc>
      </w:tr>
      <w:tr w:rsidR="003F249C" w:rsidRPr="00B01C8A" w14:paraId="2C858577" w14:textId="77777777" w:rsidTr="001D02DB">
        <w:tc>
          <w:tcPr>
            <w:tcW w:w="0" w:type="auto"/>
          </w:tcPr>
          <w:p w14:paraId="1B11D5C2"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unfavorable</w:t>
            </w:r>
          </w:p>
        </w:tc>
        <w:tc>
          <w:tcPr>
            <w:tcW w:w="0" w:type="auto"/>
          </w:tcPr>
          <w:p w14:paraId="164232A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049D9C2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2D7BCD6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01837E0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22</w:t>
            </w:r>
          </w:p>
        </w:tc>
      </w:tr>
      <w:tr w:rsidR="003F249C" w:rsidRPr="00B01C8A" w14:paraId="7B370C11" w14:textId="77777777" w:rsidTr="001D02DB">
        <w:tc>
          <w:tcPr>
            <w:tcW w:w="0" w:type="auto"/>
          </w:tcPr>
          <w:p w14:paraId="195DFA4E"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unfavorable</w:t>
            </w:r>
          </w:p>
        </w:tc>
        <w:tc>
          <w:tcPr>
            <w:tcW w:w="0" w:type="auto"/>
          </w:tcPr>
          <w:p w14:paraId="455839A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4A9479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4D2BAA8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1F397B2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r>
      <w:tr w:rsidR="003F249C" w:rsidRPr="00B01C8A" w14:paraId="09AC9997" w14:textId="77777777" w:rsidTr="001D02DB">
        <w:tc>
          <w:tcPr>
            <w:tcW w:w="0" w:type="auto"/>
          </w:tcPr>
          <w:p w14:paraId="09D6D427" w14:textId="77777777" w:rsidR="003F249C" w:rsidRPr="00B01C8A" w:rsidRDefault="003F249C">
            <w:pPr>
              <w:rPr>
                <w:rFonts w:asciiTheme="minorHAnsi" w:hAnsiTheme="minorHAnsi"/>
                <w:sz w:val="24"/>
                <w:szCs w:val="24"/>
              </w:rPr>
            </w:pPr>
            <w:r w:rsidRPr="00B01C8A">
              <w:rPr>
                <w:rFonts w:asciiTheme="minorHAnsi" w:hAnsiTheme="minorHAnsi"/>
                <w:sz w:val="24"/>
                <w:szCs w:val="24"/>
              </w:rPr>
              <w:t>Don't know enough to say</w:t>
            </w:r>
          </w:p>
        </w:tc>
        <w:tc>
          <w:tcPr>
            <w:tcW w:w="0" w:type="auto"/>
          </w:tcPr>
          <w:p w14:paraId="119585E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303ECF6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74A860A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A90377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13</w:t>
            </w:r>
          </w:p>
        </w:tc>
      </w:tr>
      <w:tr w:rsidR="003F249C" w:rsidRPr="00B01C8A" w14:paraId="1DC964EF" w14:textId="77777777" w:rsidTr="001D02DB">
        <w:tc>
          <w:tcPr>
            <w:tcW w:w="0" w:type="auto"/>
          </w:tcPr>
          <w:p w14:paraId="3D8CE2BD" w14:textId="0B774D11"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60E33EEE" w14:textId="0679898A"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8F21B3D" w14:textId="7366C762"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B0BA06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815F7A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6DD57AF7" w14:textId="77777777" w:rsidTr="001D02DB">
        <w:tc>
          <w:tcPr>
            <w:tcW w:w="0" w:type="auto"/>
          </w:tcPr>
          <w:p w14:paraId="0BBD2ECF"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73B9812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E9DB49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32556C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A7ECEE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31DB5556" w14:textId="1331B722" w:rsidR="003F249C" w:rsidRDefault="003F249C">
      <w:pPr>
        <w:rPr>
          <w:rFonts w:asciiTheme="minorHAnsi" w:hAnsiTheme="minorHAnsi"/>
          <w:sz w:val="24"/>
          <w:szCs w:val="24"/>
        </w:rPr>
      </w:pPr>
    </w:p>
    <w:p w14:paraId="754B409B" w14:textId="6809C19B" w:rsidR="00965C9C" w:rsidRDefault="00965C9C">
      <w:pPr>
        <w:rPr>
          <w:rFonts w:asciiTheme="minorHAnsi" w:hAnsiTheme="minorHAnsi"/>
          <w:sz w:val="24"/>
          <w:szCs w:val="24"/>
        </w:rPr>
      </w:pPr>
    </w:p>
    <w:p w14:paraId="5955465A" w14:textId="3778CBE1" w:rsidR="00087C65" w:rsidRDefault="00087C65">
      <w:pPr>
        <w:rPr>
          <w:rFonts w:asciiTheme="minorHAnsi" w:hAnsiTheme="minorHAnsi"/>
          <w:sz w:val="24"/>
          <w:szCs w:val="24"/>
        </w:rPr>
      </w:pPr>
    </w:p>
    <w:p w14:paraId="303240C5" w14:textId="12EB8ABA" w:rsidR="00087C65" w:rsidRDefault="00087C65">
      <w:pPr>
        <w:rPr>
          <w:rFonts w:asciiTheme="minorHAnsi" w:hAnsiTheme="minorHAnsi"/>
          <w:sz w:val="24"/>
          <w:szCs w:val="24"/>
        </w:rPr>
      </w:pPr>
    </w:p>
    <w:p w14:paraId="7135CE25" w14:textId="6BB8C2E0" w:rsidR="00087C65" w:rsidRDefault="00087C65">
      <w:pPr>
        <w:rPr>
          <w:rFonts w:asciiTheme="minorHAnsi" w:hAnsiTheme="minorHAnsi"/>
          <w:sz w:val="24"/>
          <w:szCs w:val="24"/>
        </w:rPr>
      </w:pPr>
    </w:p>
    <w:p w14:paraId="2A18F7A6" w14:textId="77777777" w:rsidR="00087C65" w:rsidRPr="00B01C8A" w:rsidRDefault="00087C65">
      <w:pPr>
        <w:rPr>
          <w:rFonts w:asciiTheme="minorHAnsi" w:hAnsiTheme="minorHAnsi"/>
          <w:sz w:val="24"/>
          <w:szCs w:val="24"/>
        </w:rPr>
      </w:pPr>
    </w:p>
    <w:p w14:paraId="187AF172" w14:textId="47791278" w:rsidR="003F249C" w:rsidRPr="00B01C8A" w:rsidRDefault="008819BD" w:rsidP="001D02DB">
      <w:pPr>
        <w:rPr>
          <w:rFonts w:asciiTheme="minorHAnsi" w:hAnsiTheme="minorHAnsi"/>
          <w:b/>
          <w:sz w:val="24"/>
          <w:szCs w:val="24"/>
        </w:rPr>
      </w:pPr>
      <w:r w:rsidRPr="00B01C8A">
        <w:rPr>
          <w:rFonts w:asciiTheme="minorHAnsi" w:hAnsiTheme="minorHAnsi"/>
          <w:b/>
          <w:i/>
          <w:sz w:val="24"/>
          <w:szCs w:val="24"/>
        </w:rPr>
        <w:lastRenderedPageBreak/>
        <w:t xml:space="preserve">Q4. </w:t>
      </w:r>
      <w:r w:rsidR="003F249C" w:rsidRPr="00B01C8A">
        <w:rPr>
          <w:rFonts w:asciiTheme="minorHAnsi" w:hAnsiTheme="minorHAnsi"/>
          <w:b/>
          <w:i/>
          <w:sz w:val="24"/>
          <w:szCs w:val="24"/>
        </w:rPr>
        <w:t>Do you think the Democratic Party cares about people like you,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3F249C" w:rsidRPr="00B01C8A" w14:paraId="1B165104" w14:textId="77777777" w:rsidTr="001D02DB">
        <w:tc>
          <w:tcPr>
            <w:tcW w:w="0" w:type="auto"/>
            <w:tcBorders>
              <w:top w:val="thick" w:sz="0" w:space="0" w:color="000000"/>
            </w:tcBorders>
          </w:tcPr>
          <w:p w14:paraId="3F8D6C5E"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2F8336B4" w14:textId="1F5BCE71" w:rsidR="003F249C" w:rsidRPr="00B01C8A" w:rsidRDefault="003F249C">
            <w:pPr>
              <w:jc w:val="center"/>
              <w:rPr>
                <w:rFonts w:asciiTheme="minorHAnsi" w:hAnsiTheme="minorHAnsi"/>
                <w:sz w:val="24"/>
                <w:szCs w:val="24"/>
              </w:rPr>
            </w:pPr>
          </w:p>
        </w:tc>
      </w:tr>
      <w:tr w:rsidR="003F249C" w:rsidRPr="00B01C8A" w14:paraId="3B18347C" w14:textId="77777777" w:rsidTr="001D02DB">
        <w:tc>
          <w:tcPr>
            <w:tcW w:w="0" w:type="auto"/>
          </w:tcPr>
          <w:p w14:paraId="422ED9D9"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A683A0B"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B87742A"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68043A2"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1AF3F33"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337E740F" w14:textId="77777777" w:rsidTr="001D02DB">
        <w:tc>
          <w:tcPr>
            <w:tcW w:w="0" w:type="auto"/>
            <w:tcBorders>
              <w:bottom w:val="thick" w:sz="0" w:space="0" w:color="000000"/>
            </w:tcBorders>
          </w:tcPr>
          <w:p w14:paraId="2AA2524A"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303BB82D"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E156146"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541ACD9"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390C266"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0DE8CEBB" w14:textId="77777777" w:rsidTr="001D02DB">
        <w:tc>
          <w:tcPr>
            <w:tcW w:w="0" w:type="auto"/>
            <w:tcBorders>
              <w:top w:val="thick" w:sz="0" w:space="0" w:color="000000"/>
            </w:tcBorders>
          </w:tcPr>
          <w:p w14:paraId="15373559" w14:textId="77777777" w:rsidR="003F249C" w:rsidRPr="00B01C8A" w:rsidRDefault="003F249C">
            <w:pPr>
              <w:rPr>
                <w:rFonts w:asciiTheme="minorHAnsi" w:hAnsiTheme="minorHAnsi"/>
                <w:sz w:val="24"/>
                <w:szCs w:val="24"/>
              </w:rPr>
            </w:pPr>
            <w:r w:rsidRPr="00B01C8A">
              <w:rPr>
                <w:rFonts w:asciiTheme="minorHAnsi" w:hAnsiTheme="minorHAnsi"/>
                <w:sz w:val="24"/>
                <w:szCs w:val="24"/>
              </w:rPr>
              <w:t>Yes</w:t>
            </w:r>
          </w:p>
        </w:tc>
        <w:tc>
          <w:tcPr>
            <w:tcW w:w="0" w:type="auto"/>
            <w:tcBorders>
              <w:top w:val="thick" w:sz="0" w:space="0" w:color="000000"/>
            </w:tcBorders>
          </w:tcPr>
          <w:p w14:paraId="02065F4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81</w:t>
            </w:r>
          </w:p>
        </w:tc>
        <w:tc>
          <w:tcPr>
            <w:tcW w:w="0" w:type="auto"/>
            <w:tcBorders>
              <w:top w:val="thick" w:sz="0" w:space="0" w:color="000000"/>
            </w:tcBorders>
          </w:tcPr>
          <w:p w14:paraId="4981759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30</w:t>
            </w:r>
          </w:p>
        </w:tc>
        <w:tc>
          <w:tcPr>
            <w:tcW w:w="0" w:type="auto"/>
            <w:tcBorders>
              <w:top w:val="thick" w:sz="0" w:space="0" w:color="000000"/>
            </w:tcBorders>
          </w:tcPr>
          <w:p w14:paraId="0688088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28</w:t>
            </w:r>
          </w:p>
        </w:tc>
        <w:tc>
          <w:tcPr>
            <w:tcW w:w="0" w:type="auto"/>
            <w:tcBorders>
              <w:top w:val="thick" w:sz="0" w:space="0" w:color="000000"/>
            </w:tcBorders>
          </w:tcPr>
          <w:p w14:paraId="2BBD080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54</w:t>
            </w:r>
          </w:p>
        </w:tc>
      </w:tr>
      <w:tr w:rsidR="003F249C" w:rsidRPr="00B01C8A" w14:paraId="63230B19" w14:textId="77777777" w:rsidTr="001D02DB">
        <w:tc>
          <w:tcPr>
            <w:tcW w:w="0" w:type="auto"/>
          </w:tcPr>
          <w:p w14:paraId="374F9089" w14:textId="77777777" w:rsidR="003F249C" w:rsidRPr="00B01C8A" w:rsidRDefault="003F249C">
            <w:pPr>
              <w:rPr>
                <w:rFonts w:asciiTheme="minorHAnsi" w:hAnsiTheme="minorHAnsi"/>
                <w:sz w:val="24"/>
                <w:szCs w:val="24"/>
              </w:rPr>
            </w:pPr>
            <w:r w:rsidRPr="00B01C8A">
              <w:rPr>
                <w:rFonts w:asciiTheme="minorHAnsi" w:hAnsiTheme="minorHAnsi"/>
                <w:sz w:val="24"/>
                <w:szCs w:val="24"/>
              </w:rPr>
              <w:t>No</w:t>
            </w:r>
          </w:p>
        </w:tc>
        <w:tc>
          <w:tcPr>
            <w:tcW w:w="0" w:type="auto"/>
          </w:tcPr>
          <w:p w14:paraId="02689EE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02A3DFA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69</w:t>
            </w:r>
          </w:p>
        </w:tc>
        <w:tc>
          <w:tcPr>
            <w:tcW w:w="0" w:type="auto"/>
          </w:tcPr>
          <w:p w14:paraId="63C8C3B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72</w:t>
            </w:r>
          </w:p>
        </w:tc>
        <w:tc>
          <w:tcPr>
            <w:tcW w:w="0" w:type="auto"/>
          </w:tcPr>
          <w:p w14:paraId="280857F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45</w:t>
            </w:r>
          </w:p>
        </w:tc>
      </w:tr>
      <w:tr w:rsidR="003F249C" w:rsidRPr="00B01C8A" w14:paraId="3AADCCD8" w14:textId="77777777" w:rsidTr="001D02DB">
        <w:tc>
          <w:tcPr>
            <w:tcW w:w="0" w:type="auto"/>
          </w:tcPr>
          <w:p w14:paraId="526DA7A8" w14:textId="77777777" w:rsidR="003F249C" w:rsidRPr="00B01C8A" w:rsidRDefault="003F249C">
            <w:pPr>
              <w:rPr>
                <w:rFonts w:asciiTheme="minorHAnsi" w:hAnsiTheme="minorHAnsi"/>
                <w:sz w:val="24"/>
                <w:szCs w:val="24"/>
              </w:rPr>
            </w:pPr>
            <w:r w:rsidRPr="00B01C8A">
              <w:rPr>
                <w:rFonts w:asciiTheme="minorHAnsi" w:hAnsiTheme="minorHAnsi"/>
                <w:sz w:val="24"/>
                <w:szCs w:val="24"/>
              </w:rPr>
              <w:t>DON'T KNOW</w:t>
            </w:r>
          </w:p>
        </w:tc>
        <w:tc>
          <w:tcPr>
            <w:tcW w:w="0" w:type="auto"/>
          </w:tcPr>
          <w:p w14:paraId="53C5AF3F" w14:textId="2F7C6287"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1E0EE35" w14:textId="1961CEF5"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D1F5DCB" w14:textId="2A94295F"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75DF5DD" w14:textId="7AC069CB"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3F249C" w:rsidRPr="00B01C8A" w14:paraId="09F2C12A" w14:textId="77777777" w:rsidTr="001D02DB">
        <w:tc>
          <w:tcPr>
            <w:tcW w:w="0" w:type="auto"/>
          </w:tcPr>
          <w:p w14:paraId="38983EBB" w14:textId="3D17D31D"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3AB519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E66F16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E475EBE" w14:textId="5F55EE4F"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30AA1E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075E05B4" w14:textId="77777777" w:rsidTr="001D02DB">
        <w:tc>
          <w:tcPr>
            <w:tcW w:w="0" w:type="auto"/>
          </w:tcPr>
          <w:p w14:paraId="275BD58C"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091C2AE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8A6F85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8914D2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94A02E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3D0D7D31" w14:textId="23CF3B3E" w:rsidR="003F249C" w:rsidRDefault="003F249C">
      <w:pPr>
        <w:rPr>
          <w:rFonts w:asciiTheme="minorHAnsi" w:hAnsiTheme="minorHAnsi"/>
          <w:sz w:val="24"/>
          <w:szCs w:val="24"/>
        </w:rPr>
      </w:pPr>
    </w:p>
    <w:p w14:paraId="60207FCE" w14:textId="77777777" w:rsidR="00965C9C" w:rsidRPr="00B01C8A" w:rsidRDefault="00965C9C">
      <w:pPr>
        <w:rPr>
          <w:rFonts w:asciiTheme="minorHAnsi" w:hAnsiTheme="minorHAnsi"/>
          <w:sz w:val="24"/>
          <w:szCs w:val="24"/>
        </w:rPr>
      </w:pPr>
    </w:p>
    <w:p w14:paraId="52F3A709" w14:textId="59CBFEE8" w:rsidR="003F249C" w:rsidRPr="00B01C8A" w:rsidRDefault="00C67697" w:rsidP="001D02DB">
      <w:pPr>
        <w:rPr>
          <w:rFonts w:asciiTheme="minorHAnsi" w:hAnsiTheme="minorHAnsi"/>
          <w:b/>
          <w:sz w:val="24"/>
          <w:szCs w:val="24"/>
        </w:rPr>
      </w:pPr>
      <w:r w:rsidRPr="00B01C8A">
        <w:rPr>
          <w:rFonts w:asciiTheme="minorHAnsi" w:hAnsiTheme="minorHAnsi"/>
          <w:b/>
          <w:i/>
          <w:sz w:val="24"/>
          <w:szCs w:val="24"/>
        </w:rPr>
        <w:t xml:space="preserve">Q5. </w:t>
      </w:r>
      <w:r w:rsidR="003F249C" w:rsidRPr="00B01C8A">
        <w:rPr>
          <w:rFonts w:asciiTheme="minorHAnsi" w:hAnsiTheme="minorHAnsi"/>
          <w:b/>
          <w:i/>
          <w:sz w:val="24"/>
          <w:szCs w:val="24"/>
        </w:rPr>
        <w:t>Do you think the Republican Party cares about people like you,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3F249C" w:rsidRPr="00B01C8A" w14:paraId="636B196F" w14:textId="77777777" w:rsidTr="001D02DB">
        <w:tc>
          <w:tcPr>
            <w:tcW w:w="0" w:type="auto"/>
            <w:tcBorders>
              <w:top w:val="thick" w:sz="0" w:space="0" w:color="000000"/>
            </w:tcBorders>
          </w:tcPr>
          <w:p w14:paraId="685BD664"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263C972B" w14:textId="200B76BB" w:rsidR="003F249C" w:rsidRPr="00B01C8A" w:rsidRDefault="003F249C">
            <w:pPr>
              <w:jc w:val="center"/>
              <w:rPr>
                <w:rFonts w:asciiTheme="minorHAnsi" w:hAnsiTheme="minorHAnsi"/>
                <w:sz w:val="24"/>
                <w:szCs w:val="24"/>
              </w:rPr>
            </w:pPr>
          </w:p>
        </w:tc>
      </w:tr>
      <w:tr w:rsidR="003F249C" w:rsidRPr="00B01C8A" w14:paraId="2DBE76A5" w14:textId="77777777" w:rsidTr="001D02DB">
        <w:tc>
          <w:tcPr>
            <w:tcW w:w="0" w:type="auto"/>
          </w:tcPr>
          <w:p w14:paraId="1EBB92F7"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D01C6D4"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8357639"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6056649"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831E8D7"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1AA91242" w14:textId="77777777" w:rsidTr="001D02DB">
        <w:tc>
          <w:tcPr>
            <w:tcW w:w="0" w:type="auto"/>
            <w:tcBorders>
              <w:bottom w:val="thick" w:sz="0" w:space="0" w:color="000000"/>
            </w:tcBorders>
          </w:tcPr>
          <w:p w14:paraId="7EDA5933"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199D01C0"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758DEEB"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76CB1BD"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FEB8DBB"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6B8E7008" w14:textId="77777777" w:rsidTr="001D02DB">
        <w:tc>
          <w:tcPr>
            <w:tcW w:w="0" w:type="auto"/>
            <w:tcBorders>
              <w:top w:val="thick" w:sz="0" w:space="0" w:color="000000"/>
            </w:tcBorders>
          </w:tcPr>
          <w:p w14:paraId="632E20DA" w14:textId="77777777" w:rsidR="003F249C" w:rsidRPr="00B01C8A" w:rsidRDefault="003F249C">
            <w:pPr>
              <w:rPr>
                <w:rFonts w:asciiTheme="minorHAnsi" w:hAnsiTheme="minorHAnsi"/>
                <w:sz w:val="24"/>
                <w:szCs w:val="24"/>
              </w:rPr>
            </w:pPr>
            <w:r w:rsidRPr="00B01C8A">
              <w:rPr>
                <w:rFonts w:asciiTheme="minorHAnsi" w:hAnsiTheme="minorHAnsi"/>
                <w:sz w:val="24"/>
                <w:szCs w:val="24"/>
              </w:rPr>
              <w:t>Yes</w:t>
            </w:r>
          </w:p>
        </w:tc>
        <w:tc>
          <w:tcPr>
            <w:tcW w:w="0" w:type="auto"/>
            <w:tcBorders>
              <w:top w:val="thick" w:sz="0" w:space="0" w:color="000000"/>
            </w:tcBorders>
          </w:tcPr>
          <w:p w14:paraId="7BAF31D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18</w:t>
            </w:r>
          </w:p>
        </w:tc>
        <w:tc>
          <w:tcPr>
            <w:tcW w:w="0" w:type="auto"/>
            <w:tcBorders>
              <w:top w:val="thick" w:sz="0" w:space="0" w:color="000000"/>
            </w:tcBorders>
          </w:tcPr>
          <w:p w14:paraId="0B1825D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3870015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62</w:t>
            </w:r>
          </w:p>
        </w:tc>
        <w:tc>
          <w:tcPr>
            <w:tcW w:w="0" w:type="auto"/>
            <w:tcBorders>
              <w:top w:val="thick" w:sz="0" w:space="0" w:color="000000"/>
            </w:tcBorders>
          </w:tcPr>
          <w:p w14:paraId="3BEF6F5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32</w:t>
            </w:r>
          </w:p>
        </w:tc>
      </w:tr>
      <w:tr w:rsidR="003F249C" w:rsidRPr="00B01C8A" w14:paraId="18E6EEFD" w14:textId="77777777" w:rsidTr="001D02DB">
        <w:tc>
          <w:tcPr>
            <w:tcW w:w="0" w:type="auto"/>
          </w:tcPr>
          <w:p w14:paraId="526CDB8A" w14:textId="77777777" w:rsidR="003F249C" w:rsidRPr="00B01C8A" w:rsidRDefault="003F249C">
            <w:pPr>
              <w:rPr>
                <w:rFonts w:asciiTheme="minorHAnsi" w:hAnsiTheme="minorHAnsi"/>
                <w:sz w:val="24"/>
                <w:szCs w:val="24"/>
              </w:rPr>
            </w:pPr>
            <w:r w:rsidRPr="00B01C8A">
              <w:rPr>
                <w:rFonts w:asciiTheme="minorHAnsi" w:hAnsiTheme="minorHAnsi"/>
                <w:sz w:val="24"/>
                <w:szCs w:val="24"/>
              </w:rPr>
              <w:t>No</w:t>
            </w:r>
          </w:p>
        </w:tc>
        <w:tc>
          <w:tcPr>
            <w:tcW w:w="0" w:type="auto"/>
          </w:tcPr>
          <w:p w14:paraId="352F280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81</w:t>
            </w:r>
          </w:p>
        </w:tc>
        <w:tc>
          <w:tcPr>
            <w:tcW w:w="0" w:type="auto"/>
          </w:tcPr>
          <w:p w14:paraId="6D2082A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77</w:t>
            </w:r>
          </w:p>
        </w:tc>
        <w:tc>
          <w:tcPr>
            <w:tcW w:w="0" w:type="auto"/>
          </w:tcPr>
          <w:p w14:paraId="1340BA7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353DA4C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67</w:t>
            </w:r>
          </w:p>
        </w:tc>
      </w:tr>
      <w:tr w:rsidR="003F249C" w:rsidRPr="00B01C8A" w14:paraId="3E036470" w14:textId="77777777" w:rsidTr="001D02DB">
        <w:tc>
          <w:tcPr>
            <w:tcW w:w="0" w:type="auto"/>
          </w:tcPr>
          <w:p w14:paraId="6E6B1615" w14:textId="77777777" w:rsidR="003F249C" w:rsidRPr="00B01C8A" w:rsidRDefault="003F249C">
            <w:pPr>
              <w:rPr>
                <w:rFonts w:asciiTheme="minorHAnsi" w:hAnsiTheme="minorHAnsi"/>
                <w:sz w:val="24"/>
                <w:szCs w:val="24"/>
              </w:rPr>
            </w:pPr>
            <w:r w:rsidRPr="00B01C8A">
              <w:rPr>
                <w:rFonts w:asciiTheme="minorHAnsi" w:hAnsiTheme="minorHAnsi"/>
                <w:sz w:val="24"/>
                <w:szCs w:val="24"/>
              </w:rPr>
              <w:t>DON'T KNOW</w:t>
            </w:r>
          </w:p>
        </w:tc>
        <w:tc>
          <w:tcPr>
            <w:tcW w:w="0" w:type="auto"/>
          </w:tcPr>
          <w:p w14:paraId="1D3B09FC" w14:textId="2361965F"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CFAC0D1" w14:textId="3527E2AA"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AC3FB93" w14:textId="317C2607"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B9714BE" w14:textId="5BE81B5F"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3F249C" w:rsidRPr="00B01C8A" w14:paraId="10042BE2" w14:textId="77777777" w:rsidTr="001D02DB">
        <w:tc>
          <w:tcPr>
            <w:tcW w:w="0" w:type="auto"/>
          </w:tcPr>
          <w:p w14:paraId="2330E4FF" w14:textId="77989CAF"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5CDC8F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2A3FD7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83F34C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BD9079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2030E8A4" w14:textId="77777777" w:rsidTr="001D02DB">
        <w:tc>
          <w:tcPr>
            <w:tcW w:w="0" w:type="auto"/>
          </w:tcPr>
          <w:p w14:paraId="371AF38C"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1FFE132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131C27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CFD4BE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C54E70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0F59AC47" w14:textId="04175FCF" w:rsidR="003F249C" w:rsidRDefault="003F249C">
      <w:pPr>
        <w:rPr>
          <w:rFonts w:asciiTheme="minorHAnsi" w:hAnsiTheme="minorHAnsi"/>
          <w:sz w:val="24"/>
          <w:szCs w:val="24"/>
        </w:rPr>
      </w:pPr>
    </w:p>
    <w:p w14:paraId="0FC34738" w14:textId="77777777" w:rsidR="00087C65" w:rsidRDefault="00087C65">
      <w:pPr>
        <w:rPr>
          <w:rFonts w:asciiTheme="minorHAnsi" w:hAnsiTheme="minorHAnsi"/>
          <w:sz w:val="24"/>
          <w:szCs w:val="24"/>
        </w:rPr>
      </w:pPr>
    </w:p>
    <w:p w14:paraId="5C22D93D" w14:textId="01FEFDC0" w:rsidR="003F249C" w:rsidRPr="00B01C8A" w:rsidRDefault="00C67697" w:rsidP="001D02DB">
      <w:pPr>
        <w:rPr>
          <w:rFonts w:asciiTheme="minorHAnsi" w:hAnsiTheme="minorHAnsi"/>
          <w:b/>
          <w:sz w:val="24"/>
          <w:szCs w:val="24"/>
        </w:rPr>
      </w:pPr>
      <w:r w:rsidRPr="00B01C8A">
        <w:rPr>
          <w:rFonts w:asciiTheme="minorHAnsi" w:hAnsiTheme="minorHAnsi"/>
          <w:b/>
          <w:i/>
          <w:sz w:val="24"/>
          <w:szCs w:val="24"/>
        </w:rPr>
        <w:t xml:space="preserve">Q6. </w:t>
      </w:r>
      <w:r w:rsidR="003F249C" w:rsidRPr="00B01C8A">
        <w:rPr>
          <w:rFonts w:asciiTheme="minorHAnsi" w:hAnsiTheme="minorHAnsi"/>
          <w:b/>
          <w:i/>
          <w:sz w:val="24"/>
          <w:szCs w:val="24"/>
        </w:rPr>
        <w:t xml:space="preserve">Would you say things in this country today </w:t>
      </w:r>
      <w:proofErr w:type="gramStart"/>
      <w:r w:rsidR="003F249C" w:rsidRPr="00B01C8A">
        <w:rPr>
          <w:rFonts w:asciiTheme="minorHAnsi" w:hAnsiTheme="minorHAnsi"/>
          <w:b/>
          <w:i/>
          <w:sz w:val="24"/>
          <w:szCs w:val="24"/>
        </w:rPr>
        <w:t>are…</w:t>
      </w:r>
      <w:proofErr w:type="gramEnd"/>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993"/>
        <w:gridCol w:w="1178"/>
        <w:gridCol w:w="1442"/>
        <w:gridCol w:w="1288"/>
        <w:gridCol w:w="763"/>
      </w:tblGrid>
      <w:tr w:rsidR="003F249C" w:rsidRPr="00B01C8A" w14:paraId="5B97F7C6" w14:textId="77777777" w:rsidTr="001D02DB">
        <w:tc>
          <w:tcPr>
            <w:tcW w:w="0" w:type="auto"/>
            <w:tcBorders>
              <w:top w:val="thick" w:sz="0" w:space="0" w:color="000000"/>
            </w:tcBorders>
          </w:tcPr>
          <w:p w14:paraId="3FF4CF2E"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2DBCDF45" w14:textId="72D6A7D1" w:rsidR="003F249C" w:rsidRPr="00B01C8A" w:rsidRDefault="003F249C">
            <w:pPr>
              <w:jc w:val="center"/>
              <w:rPr>
                <w:rFonts w:asciiTheme="minorHAnsi" w:hAnsiTheme="minorHAnsi"/>
                <w:sz w:val="24"/>
                <w:szCs w:val="24"/>
              </w:rPr>
            </w:pPr>
          </w:p>
        </w:tc>
      </w:tr>
      <w:tr w:rsidR="003F249C" w:rsidRPr="00B01C8A" w14:paraId="557EAF72" w14:textId="77777777" w:rsidTr="001D02DB">
        <w:tc>
          <w:tcPr>
            <w:tcW w:w="0" w:type="auto"/>
          </w:tcPr>
          <w:p w14:paraId="70095B5E"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2030954"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989AFD0"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22A7F4C"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362846A"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3D0ADF49" w14:textId="77777777" w:rsidTr="001D02DB">
        <w:tc>
          <w:tcPr>
            <w:tcW w:w="0" w:type="auto"/>
            <w:tcBorders>
              <w:bottom w:val="thick" w:sz="0" w:space="0" w:color="000000"/>
            </w:tcBorders>
          </w:tcPr>
          <w:p w14:paraId="781D998D"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2298C11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93372FB"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5CEDDCD"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C1FDA6B"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207EBFF8" w14:textId="77777777" w:rsidTr="001D02DB">
        <w:tc>
          <w:tcPr>
            <w:tcW w:w="0" w:type="auto"/>
            <w:tcBorders>
              <w:top w:val="thick" w:sz="0" w:space="0" w:color="000000"/>
            </w:tcBorders>
          </w:tcPr>
          <w:p w14:paraId="6524D7FF" w14:textId="77777777" w:rsidR="003F249C" w:rsidRPr="00B01C8A" w:rsidRDefault="003F249C">
            <w:pPr>
              <w:rPr>
                <w:rFonts w:asciiTheme="minorHAnsi" w:hAnsiTheme="minorHAnsi"/>
                <w:sz w:val="24"/>
                <w:szCs w:val="24"/>
              </w:rPr>
            </w:pPr>
            <w:r w:rsidRPr="00B01C8A">
              <w:rPr>
                <w:rFonts w:asciiTheme="minorHAnsi" w:hAnsiTheme="minorHAnsi"/>
                <w:sz w:val="24"/>
                <w:szCs w:val="24"/>
              </w:rPr>
              <w:t>Off on the wrong track</w:t>
            </w:r>
          </w:p>
        </w:tc>
        <w:tc>
          <w:tcPr>
            <w:tcW w:w="0" w:type="auto"/>
            <w:tcBorders>
              <w:top w:val="thick" w:sz="0" w:space="0" w:color="000000"/>
            </w:tcBorders>
          </w:tcPr>
          <w:p w14:paraId="517F41B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72</w:t>
            </w:r>
          </w:p>
        </w:tc>
        <w:tc>
          <w:tcPr>
            <w:tcW w:w="0" w:type="auto"/>
            <w:tcBorders>
              <w:top w:val="thick" w:sz="0" w:space="0" w:color="000000"/>
            </w:tcBorders>
          </w:tcPr>
          <w:p w14:paraId="1A09729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50</w:t>
            </w:r>
          </w:p>
        </w:tc>
        <w:tc>
          <w:tcPr>
            <w:tcW w:w="0" w:type="auto"/>
            <w:tcBorders>
              <w:top w:val="thick" w:sz="0" w:space="0" w:color="000000"/>
            </w:tcBorders>
          </w:tcPr>
          <w:p w14:paraId="777D9B3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28B7713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55</w:t>
            </w:r>
          </w:p>
        </w:tc>
      </w:tr>
      <w:tr w:rsidR="003F249C" w:rsidRPr="00B01C8A" w14:paraId="58B4C4A2" w14:textId="77777777" w:rsidTr="001D02DB">
        <w:tc>
          <w:tcPr>
            <w:tcW w:w="0" w:type="auto"/>
          </w:tcPr>
          <w:p w14:paraId="39974C09" w14:textId="77777777" w:rsidR="003F249C" w:rsidRPr="00B01C8A" w:rsidRDefault="003F249C">
            <w:pPr>
              <w:rPr>
                <w:rFonts w:asciiTheme="minorHAnsi" w:hAnsiTheme="minorHAnsi"/>
                <w:sz w:val="24"/>
                <w:szCs w:val="24"/>
              </w:rPr>
            </w:pPr>
            <w:r w:rsidRPr="00B01C8A">
              <w:rPr>
                <w:rFonts w:asciiTheme="minorHAnsi" w:hAnsiTheme="minorHAnsi"/>
                <w:sz w:val="24"/>
                <w:szCs w:val="24"/>
              </w:rPr>
              <w:t>Generally headed in the right direction</w:t>
            </w:r>
          </w:p>
        </w:tc>
        <w:tc>
          <w:tcPr>
            <w:tcW w:w="0" w:type="auto"/>
          </w:tcPr>
          <w:p w14:paraId="7C4CBEE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274552C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29857DA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01313B1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25</w:t>
            </w:r>
          </w:p>
        </w:tc>
      </w:tr>
      <w:tr w:rsidR="003F249C" w:rsidRPr="00B01C8A" w14:paraId="50E33B0C" w14:textId="77777777" w:rsidTr="001D02DB">
        <w:tc>
          <w:tcPr>
            <w:tcW w:w="0" w:type="auto"/>
          </w:tcPr>
          <w:p w14:paraId="29E86E8B" w14:textId="77777777" w:rsidR="003F249C" w:rsidRPr="00B01C8A" w:rsidRDefault="003F249C">
            <w:pPr>
              <w:rPr>
                <w:rFonts w:asciiTheme="minorHAnsi" w:hAnsiTheme="minorHAnsi"/>
                <w:sz w:val="24"/>
                <w:szCs w:val="24"/>
              </w:rPr>
            </w:pPr>
            <w:r w:rsidRPr="00B01C8A">
              <w:rPr>
                <w:rFonts w:asciiTheme="minorHAnsi" w:hAnsiTheme="minorHAnsi"/>
                <w:sz w:val="24"/>
                <w:szCs w:val="24"/>
              </w:rPr>
              <w:t>Not sure</w:t>
            </w:r>
          </w:p>
        </w:tc>
        <w:tc>
          <w:tcPr>
            <w:tcW w:w="0" w:type="auto"/>
          </w:tcPr>
          <w:p w14:paraId="54E59AD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0771395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1DB18A4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3F12D78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r>
      <w:tr w:rsidR="003F249C" w:rsidRPr="00B01C8A" w14:paraId="44682C54" w14:textId="77777777" w:rsidTr="001D02DB">
        <w:tc>
          <w:tcPr>
            <w:tcW w:w="0" w:type="auto"/>
          </w:tcPr>
          <w:p w14:paraId="385D0F81" w14:textId="40381C8A"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6528A107" w14:textId="0B078C51"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2B6693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AEFAE3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7FA324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5566FCA3" w14:textId="77777777" w:rsidTr="001D02DB">
        <w:tc>
          <w:tcPr>
            <w:tcW w:w="0" w:type="auto"/>
          </w:tcPr>
          <w:p w14:paraId="7BA01261"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46EE072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4953D0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C52476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B89ED7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6AF6EB54" w14:textId="59D3EA36" w:rsidR="003F249C" w:rsidRDefault="003F249C">
      <w:pPr>
        <w:rPr>
          <w:rFonts w:asciiTheme="minorHAnsi" w:hAnsiTheme="minorHAnsi"/>
          <w:sz w:val="24"/>
          <w:szCs w:val="24"/>
        </w:rPr>
      </w:pPr>
    </w:p>
    <w:p w14:paraId="31CCF46E" w14:textId="1748197C" w:rsidR="00965C9C" w:rsidRDefault="00965C9C">
      <w:pPr>
        <w:rPr>
          <w:rFonts w:asciiTheme="minorHAnsi" w:hAnsiTheme="minorHAnsi"/>
          <w:sz w:val="24"/>
          <w:szCs w:val="24"/>
        </w:rPr>
      </w:pPr>
    </w:p>
    <w:p w14:paraId="44065C8C" w14:textId="43195108" w:rsidR="00087C65" w:rsidRDefault="00087C65">
      <w:pPr>
        <w:rPr>
          <w:rFonts w:asciiTheme="minorHAnsi" w:hAnsiTheme="minorHAnsi"/>
          <w:sz w:val="24"/>
          <w:szCs w:val="24"/>
        </w:rPr>
      </w:pPr>
    </w:p>
    <w:p w14:paraId="3D468882" w14:textId="77777777" w:rsidR="00087C65" w:rsidRPr="00B01C8A" w:rsidRDefault="00087C65">
      <w:pPr>
        <w:rPr>
          <w:rFonts w:asciiTheme="minorHAnsi" w:hAnsiTheme="minorHAnsi"/>
          <w:sz w:val="24"/>
          <w:szCs w:val="24"/>
        </w:rPr>
      </w:pPr>
    </w:p>
    <w:p w14:paraId="7A56D475" w14:textId="1E85900C" w:rsidR="003F249C" w:rsidRPr="00B01C8A" w:rsidRDefault="00902E56" w:rsidP="005007D5">
      <w:pPr>
        <w:rPr>
          <w:rFonts w:asciiTheme="minorHAnsi" w:hAnsiTheme="minorHAnsi"/>
          <w:b/>
          <w:sz w:val="24"/>
          <w:szCs w:val="24"/>
        </w:rPr>
      </w:pPr>
      <w:r w:rsidRPr="00B01C8A">
        <w:rPr>
          <w:rFonts w:asciiTheme="minorHAnsi" w:hAnsiTheme="minorHAnsi"/>
          <w:b/>
          <w:i/>
          <w:sz w:val="24"/>
          <w:szCs w:val="24"/>
        </w:rPr>
        <w:lastRenderedPageBreak/>
        <w:t>Q7</w:t>
      </w:r>
      <w:r w:rsidR="00C67697" w:rsidRPr="00B01C8A">
        <w:rPr>
          <w:rFonts w:asciiTheme="minorHAnsi" w:hAnsiTheme="minorHAnsi"/>
          <w:b/>
          <w:i/>
          <w:sz w:val="24"/>
          <w:szCs w:val="24"/>
        </w:rPr>
        <w:t xml:space="preserve">. </w:t>
      </w:r>
      <w:r w:rsidR="003F249C" w:rsidRPr="00B01C8A">
        <w:rPr>
          <w:rFonts w:asciiTheme="minorHAnsi" w:hAnsiTheme="minorHAnsi"/>
          <w:b/>
          <w:i/>
          <w:sz w:val="24"/>
          <w:szCs w:val="24"/>
        </w:rPr>
        <w:t>How would you describe the nation’s economy these days?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10"/>
        <w:gridCol w:w="1178"/>
        <w:gridCol w:w="1442"/>
        <w:gridCol w:w="1288"/>
        <w:gridCol w:w="763"/>
      </w:tblGrid>
      <w:tr w:rsidR="003F249C" w:rsidRPr="00B01C8A" w14:paraId="09CC40FD" w14:textId="77777777" w:rsidTr="005007D5">
        <w:tc>
          <w:tcPr>
            <w:tcW w:w="0" w:type="auto"/>
            <w:tcBorders>
              <w:top w:val="thick" w:sz="0" w:space="0" w:color="000000"/>
            </w:tcBorders>
          </w:tcPr>
          <w:p w14:paraId="70217F37"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501A64C7" w14:textId="4A5CC9ED" w:rsidR="003F249C" w:rsidRPr="00B01C8A" w:rsidRDefault="003F249C">
            <w:pPr>
              <w:jc w:val="center"/>
              <w:rPr>
                <w:rFonts w:asciiTheme="minorHAnsi" w:hAnsiTheme="minorHAnsi"/>
                <w:sz w:val="24"/>
                <w:szCs w:val="24"/>
              </w:rPr>
            </w:pPr>
          </w:p>
        </w:tc>
      </w:tr>
      <w:tr w:rsidR="003F249C" w:rsidRPr="00B01C8A" w14:paraId="12B1E14B" w14:textId="77777777" w:rsidTr="005007D5">
        <w:tc>
          <w:tcPr>
            <w:tcW w:w="0" w:type="auto"/>
          </w:tcPr>
          <w:p w14:paraId="7BE5D464"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B120028"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C9CD3E0"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7790DF1"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A18C107"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39FD768A" w14:textId="77777777" w:rsidTr="005007D5">
        <w:tc>
          <w:tcPr>
            <w:tcW w:w="0" w:type="auto"/>
            <w:tcBorders>
              <w:bottom w:val="thick" w:sz="0" w:space="0" w:color="000000"/>
            </w:tcBorders>
          </w:tcPr>
          <w:p w14:paraId="4D1CB31E"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61105A9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B6F504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866B6D1"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780244C"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199BF8EF" w14:textId="77777777" w:rsidTr="005007D5">
        <w:tc>
          <w:tcPr>
            <w:tcW w:w="0" w:type="auto"/>
            <w:tcBorders>
              <w:top w:val="thick" w:sz="0" w:space="0" w:color="000000"/>
            </w:tcBorders>
          </w:tcPr>
          <w:p w14:paraId="4BB95A6F"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good</w:t>
            </w:r>
          </w:p>
        </w:tc>
        <w:tc>
          <w:tcPr>
            <w:tcW w:w="0" w:type="auto"/>
            <w:tcBorders>
              <w:top w:val="thick" w:sz="0" w:space="0" w:color="000000"/>
            </w:tcBorders>
          </w:tcPr>
          <w:p w14:paraId="20CF270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4619BF3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64C9823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c>
          <w:tcPr>
            <w:tcW w:w="0" w:type="auto"/>
            <w:tcBorders>
              <w:top w:val="thick" w:sz="0" w:space="0" w:color="000000"/>
            </w:tcBorders>
          </w:tcPr>
          <w:p w14:paraId="21962F2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11</w:t>
            </w:r>
          </w:p>
        </w:tc>
      </w:tr>
      <w:tr w:rsidR="003F249C" w:rsidRPr="00B01C8A" w14:paraId="4B9A5A51" w14:textId="77777777" w:rsidTr="005007D5">
        <w:tc>
          <w:tcPr>
            <w:tcW w:w="0" w:type="auto"/>
          </w:tcPr>
          <w:p w14:paraId="0FA9B5C7"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good</w:t>
            </w:r>
          </w:p>
        </w:tc>
        <w:tc>
          <w:tcPr>
            <w:tcW w:w="0" w:type="auto"/>
          </w:tcPr>
          <w:p w14:paraId="7CAF5BA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6E5CC12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76AF61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5D70CDF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29</w:t>
            </w:r>
          </w:p>
        </w:tc>
      </w:tr>
      <w:tr w:rsidR="003F249C" w:rsidRPr="00B01C8A" w14:paraId="536FF46E" w14:textId="77777777" w:rsidTr="005007D5">
        <w:tc>
          <w:tcPr>
            <w:tcW w:w="0" w:type="auto"/>
          </w:tcPr>
          <w:p w14:paraId="7B87AA3E" w14:textId="77777777" w:rsidR="003F249C" w:rsidRPr="00B01C8A" w:rsidRDefault="003F249C">
            <w:pPr>
              <w:rPr>
                <w:rFonts w:asciiTheme="minorHAnsi" w:hAnsiTheme="minorHAnsi"/>
                <w:sz w:val="24"/>
                <w:szCs w:val="24"/>
              </w:rPr>
            </w:pPr>
            <w:r w:rsidRPr="00B01C8A">
              <w:rPr>
                <w:rFonts w:asciiTheme="minorHAnsi" w:hAnsiTheme="minorHAnsi"/>
                <w:sz w:val="24"/>
                <w:szCs w:val="24"/>
              </w:rPr>
              <w:t>Neither good nor poor</w:t>
            </w:r>
          </w:p>
        </w:tc>
        <w:tc>
          <w:tcPr>
            <w:tcW w:w="0" w:type="auto"/>
          </w:tcPr>
          <w:p w14:paraId="1E9AFE0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3B10A6A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08D6AA3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2E4CCD6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23</w:t>
            </w:r>
          </w:p>
        </w:tc>
      </w:tr>
      <w:tr w:rsidR="003F249C" w:rsidRPr="00B01C8A" w14:paraId="3C4BB866" w14:textId="77777777" w:rsidTr="005007D5">
        <w:tc>
          <w:tcPr>
            <w:tcW w:w="0" w:type="auto"/>
          </w:tcPr>
          <w:p w14:paraId="0900F2E9"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poor</w:t>
            </w:r>
          </w:p>
        </w:tc>
        <w:tc>
          <w:tcPr>
            <w:tcW w:w="0" w:type="auto"/>
          </w:tcPr>
          <w:p w14:paraId="04738B0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5FA9F9E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16E471F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4F4541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21</w:t>
            </w:r>
          </w:p>
        </w:tc>
      </w:tr>
      <w:tr w:rsidR="003F249C" w:rsidRPr="00B01C8A" w14:paraId="4E761BDE" w14:textId="77777777" w:rsidTr="005007D5">
        <w:tc>
          <w:tcPr>
            <w:tcW w:w="0" w:type="auto"/>
          </w:tcPr>
          <w:p w14:paraId="3FEDEF0E"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poor</w:t>
            </w:r>
          </w:p>
        </w:tc>
        <w:tc>
          <w:tcPr>
            <w:tcW w:w="0" w:type="auto"/>
          </w:tcPr>
          <w:p w14:paraId="25F8C94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544F40F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F7B8A0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16B5A5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11</w:t>
            </w:r>
          </w:p>
        </w:tc>
      </w:tr>
      <w:tr w:rsidR="003F249C" w:rsidRPr="00B01C8A" w14:paraId="625FD579" w14:textId="77777777" w:rsidTr="005007D5">
        <w:tc>
          <w:tcPr>
            <w:tcW w:w="0" w:type="auto"/>
          </w:tcPr>
          <w:p w14:paraId="2417E014" w14:textId="77777777" w:rsidR="003F249C" w:rsidRPr="00B01C8A" w:rsidRDefault="003F249C">
            <w:pPr>
              <w:rPr>
                <w:rFonts w:asciiTheme="minorHAnsi" w:hAnsiTheme="minorHAnsi"/>
                <w:sz w:val="24"/>
                <w:szCs w:val="24"/>
              </w:rPr>
            </w:pPr>
            <w:r w:rsidRPr="00B01C8A">
              <w:rPr>
                <w:rFonts w:asciiTheme="minorHAnsi" w:hAnsiTheme="minorHAnsi"/>
                <w:sz w:val="24"/>
                <w:szCs w:val="24"/>
              </w:rPr>
              <w:t>Not sure</w:t>
            </w:r>
          </w:p>
        </w:tc>
        <w:tc>
          <w:tcPr>
            <w:tcW w:w="0" w:type="auto"/>
          </w:tcPr>
          <w:p w14:paraId="42FC1D3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5CFA429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07D972C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C13E5B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r>
      <w:tr w:rsidR="003F249C" w:rsidRPr="00B01C8A" w14:paraId="7EB8E17E" w14:textId="77777777" w:rsidTr="005007D5">
        <w:tc>
          <w:tcPr>
            <w:tcW w:w="0" w:type="auto"/>
          </w:tcPr>
          <w:p w14:paraId="118D6DCF" w14:textId="2F716E9E"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9BA526C" w14:textId="3320559F"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BF8EA39" w14:textId="57231D4C"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73E899E" w14:textId="082E21D9"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5321E15" w14:textId="48CCFBFE"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3F249C" w:rsidRPr="00B01C8A" w14:paraId="6B2F2B83" w14:textId="77777777" w:rsidTr="005007D5">
        <w:tc>
          <w:tcPr>
            <w:tcW w:w="0" w:type="auto"/>
          </w:tcPr>
          <w:p w14:paraId="00127E50"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608461A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1A261E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D92275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AFD1C3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0BA524C6" w14:textId="1EC9FF7F" w:rsidR="003F249C" w:rsidRDefault="003F249C">
      <w:pPr>
        <w:rPr>
          <w:rFonts w:asciiTheme="minorHAnsi" w:hAnsiTheme="minorHAnsi"/>
          <w:sz w:val="24"/>
          <w:szCs w:val="24"/>
        </w:rPr>
      </w:pPr>
    </w:p>
    <w:p w14:paraId="465B7551" w14:textId="77777777" w:rsidR="00965C9C" w:rsidRPr="00B01C8A" w:rsidRDefault="00965C9C">
      <w:pPr>
        <w:rPr>
          <w:rFonts w:asciiTheme="minorHAnsi" w:hAnsiTheme="minorHAnsi"/>
          <w:sz w:val="24"/>
          <w:szCs w:val="24"/>
        </w:rPr>
      </w:pPr>
    </w:p>
    <w:p w14:paraId="3E65C449" w14:textId="04F3DF46" w:rsidR="003F249C" w:rsidRPr="00B01C8A" w:rsidRDefault="00902E56" w:rsidP="005007D5">
      <w:pPr>
        <w:rPr>
          <w:rFonts w:asciiTheme="minorHAnsi" w:hAnsiTheme="minorHAnsi"/>
          <w:b/>
          <w:sz w:val="24"/>
          <w:szCs w:val="24"/>
        </w:rPr>
      </w:pPr>
      <w:r w:rsidRPr="00B01C8A">
        <w:rPr>
          <w:rFonts w:asciiTheme="minorHAnsi" w:hAnsiTheme="minorHAnsi"/>
          <w:b/>
          <w:i/>
          <w:sz w:val="24"/>
          <w:szCs w:val="24"/>
        </w:rPr>
        <w:t xml:space="preserve">Q8. </w:t>
      </w:r>
      <w:r w:rsidR="003F249C" w:rsidRPr="00B01C8A">
        <w:rPr>
          <w:rFonts w:asciiTheme="minorHAnsi" w:hAnsiTheme="minorHAnsi"/>
          <w:b/>
          <w:i/>
          <w:sz w:val="24"/>
          <w:szCs w:val="24"/>
        </w:rPr>
        <w:t>Generally speaking, how optimistic are you about your personal future—think about things like finding and keeping a good job, paying off your student loan debt, and being able to afford the lifestyle you want?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486"/>
        <w:gridCol w:w="1178"/>
        <w:gridCol w:w="1442"/>
        <w:gridCol w:w="1288"/>
        <w:gridCol w:w="763"/>
      </w:tblGrid>
      <w:tr w:rsidR="003F249C" w:rsidRPr="00B01C8A" w14:paraId="6CB60040" w14:textId="77777777" w:rsidTr="005007D5">
        <w:tc>
          <w:tcPr>
            <w:tcW w:w="0" w:type="auto"/>
            <w:tcBorders>
              <w:top w:val="thick" w:sz="0" w:space="0" w:color="000000"/>
            </w:tcBorders>
          </w:tcPr>
          <w:p w14:paraId="6127FE5B"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5655E118" w14:textId="02933117" w:rsidR="003F249C" w:rsidRPr="00B01C8A" w:rsidRDefault="003F249C">
            <w:pPr>
              <w:jc w:val="center"/>
              <w:rPr>
                <w:rFonts w:asciiTheme="minorHAnsi" w:hAnsiTheme="minorHAnsi"/>
                <w:sz w:val="24"/>
                <w:szCs w:val="24"/>
              </w:rPr>
            </w:pPr>
          </w:p>
        </w:tc>
      </w:tr>
      <w:tr w:rsidR="003F249C" w:rsidRPr="00B01C8A" w14:paraId="11FE91EA" w14:textId="77777777" w:rsidTr="005007D5">
        <w:tc>
          <w:tcPr>
            <w:tcW w:w="0" w:type="auto"/>
          </w:tcPr>
          <w:p w14:paraId="1D347F1A"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1FCD8FF"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C1D6C3A"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FCDD2BF"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61AECE3"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47CDB8C4" w14:textId="77777777" w:rsidTr="005007D5">
        <w:tc>
          <w:tcPr>
            <w:tcW w:w="0" w:type="auto"/>
            <w:tcBorders>
              <w:bottom w:val="thick" w:sz="0" w:space="0" w:color="000000"/>
            </w:tcBorders>
          </w:tcPr>
          <w:p w14:paraId="6E30827D"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560AF65C"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D9A187C"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BAA50EC"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FEF3B95"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5B27DBA8" w14:textId="77777777" w:rsidTr="005007D5">
        <w:tc>
          <w:tcPr>
            <w:tcW w:w="0" w:type="auto"/>
            <w:tcBorders>
              <w:top w:val="thick" w:sz="0" w:space="0" w:color="000000"/>
            </w:tcBorders>
          </w:tcPr>
          <w:p w14:paraId="3A3617F0"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optimistic</w:t>
            </w:r>
          </w:p>
        </w:tc>
        <w:tc>
          <w:tcPr>
            <w:tcW w:w="0" w:type="auto"/>
            <w:tcBorders>
              <w:top w:val="thick" w:sz="0" w:space="0" w:color="000000"/>
            </w:tcBorders>
          </w:tcPr>
          <w:p w14:paraId="484118C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c>
          <w:tcPr>
            <w:tcW w:w="0" w:type="auto"/>
            <w:tcBorders>
              <w:top w:val="thick" w:sz="0" w:space="0" w:color="000000"/>
            </w:tcBorders>
          </w:tcPr>
          <w:p w14:paraId="04601B7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7609FB7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78010B9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21</w:t>
            </w:r>
          </w:p>
        </w:tc>
      </w:tr>
      <w:tr w:rsidR="003F249C" w:rsidRPr="00B01C8A" w14:paraId="6C4ACFA7" w14:textId="77777777" w:rsidTr="005007D5">
        <w:tc>
          <w:tcPr>
            <w:tcW w:w="0" w:type="auto"/>
          </w:tcPr>
          <w:p w14:paraId="2322907A"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optimistic</w:t>
            </w:r>
          </w:p>
        </w:tc>
        <w:tc>
          <w:tcPr>
            <w:tcW w:w="0" w:type="auto"/>
          </w:tcPr>
          <w:p w14:paraId="000D670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1D3513D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1846D25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7000DDD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35</w:t>
            </w:r>
          </w:p>
        </w:tc>
      </w:tr>
      <w:tr w:rsidR="003F249C" w:rsidRPr="00B01C8A" w14:paraId="4FBF021C" w14:textId="77777777" w:rsidTr="005007D5">
        <w:tc>
          <w:tcPr>
            <w:tcW w:w="0" w:type="auto"/>
          </w:tcPr>
          <w:p w14:paraId="0D0D1802" w14:textId="77777777" w:rsidR="003F249C" w:rsidRPr="00B01C8A" w:rsidRDefault="003F249C">
            <w:pPr>
              <w:rPr>
                <w:rFonts w:asciiTheme="minorHAnsi" w:hAnsiTheme="minorHAnsi"/>
                <w:sz w:val="24"/>
                <w:szCs w:val="24"/>
              </w:rPr>
            </w:pPr>
            <w:r w:rsidRPr="00B01C8A">
              <w:rPr>
                <w:rFonts w:asciiTheme="minorHAnsi" w:hAnsiTheme="minorHAnsi"/>
                <w:sz w:val="24"/>
                <w:szCs w:val="24"/>
              </w:rPr>
              <w:t>Neither optimistic nor pessimistic</w:t>
            </w:r>
          </w:p>
        </w:tc>
        <w:tc>
          <w:tcPr>
            <w:tcW w:w="0" w:type="auto"/>
          </w:tcPr>
          <w:p w14:paraId="4A5EAC3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2D01894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EFB633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7D19542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22</w:t>
            </w:r>
          </w:p>
        </w:tc>
      </w:tr>
      <w:tr w:rsidR="003F249C" w:rsidRPr="00B01C8A" w14:paraId="201D767F" w14:textId="77777777" w:rsidTr="005007D5">
        <w:tc>
          <w:tcPr>
            <w:tcW w:w="0" w:type="auto"/>
          </w:tcPr>
          <w:p w14:paraId="6DC0DC30" w14:textId="77777777" w:rsidR="003F249C" w:rsidRPr="00B01C8A" w:rsidRDefault="003F249C">
            <w:pPr>
              <w:rPr>
                <w:rFonts w:asciiTheme="minorHAnsi" w:hAnsiTheme="minorHAnsi"/>
                <w:sz w:val="24"/>
                <w:szCs w:val="24"/>
              </w:rPr>
            </w:pPr>
            <w:r w:rsidRPr="00B01C8A">
              <w:rPr>
                <w:rFonts w:asciiTheme="minorHAnsi" w:hAnsiTheme="minorHAnsi"/>
                <w:sz w:val="24"/>
                <w:szCs w:val="24"/>
              </w:rPr>
              <w:t>Somewhat pessimistic</w:t>
            </w:r>
          </w:p>
        </w:tc>
        <w:tc>
          <w:tcPr>
            <w:tcW w:w="0" w:type="auto"/>
          </w:tcPr>
          <w:p w14:paraId="1ACC0C7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2107AC0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3E5EED6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5AC7052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14</w:t>
            </w:r>
          </w:p>
        </w:tc>
      </w:tr>
      <w:tr w:rsidR="003F249C" w:rsidRPr="00B01C8A" w14:paraId="26A719B9" w14:textId="77777777" w:rsidTr="005007D5">
        <w:tc>
          <w:tcPr>
            <w:tcW w:w="0" w:type="auto"/>
          </w:tcPr>
          <w:p w14:paraId="2557AAFF" w14:textId="77777777" w:rsidR="003F249C" w:rsidRPr="00B01C8A" w:rsidRDefault="003F249C">
            <w:pPr>
              <w:rPr>
                <w:rFonts w:asciiTheme="minorHAnsi" w:hAnsiTheme="minorHAnsi"/>
                <w:sz w:val="24"/>
                <w:szCs w:val="24"/>
              </w:rPr>
            </w:pPr>
            <w:r w:rsidRPr="00B01C8A">
              <w:rPr>
                <w:rFonts w:asciiTheme="minorHAnsi" w:hAnsiTheme="minorHAnsi"/>
                <w:sz w:val="24"/>
                <w:szCs w:val="24"/>
              </w:rPr>
              <w:t>Very pessimistic</w:t>
            </w:r>
          </w:p>
        </w:tc>
        <w:tc>
          <w:tcPr>
            <w:tcW w:w="0" w:type="auto"/>
          </w:tcPr>
          <w:p w14:paraId="2F47CFB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70F808C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767592B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178A107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w:t>
            </w:r>
          </w:p>
        </w:tc>
      </w:tr>
      <w:tr w:rsidR="003F249C" w:rsidRPr="00B01C8A" w14:paraId="7047A001" w14:textId="77777777" w:rsidTr="005007D5">
        <w:tc>
          <w:tcPr>
            <w:tcW w:w="0" w:type="auto"/>
          </w:tcPr>
          <w:p w14:paraId="73929C48" w14:textId="73798107"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A825A56" w14:textId="1B115740"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5D06989" w14:textId="3C51917D"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76D93D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1CEA975" w14:textId="65D73BAD"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3F249C" w:rsidRPr="00B01C8A" w14:paraId="25A392EB" w14:textId="77777777" w:rsidTr="005007D5">
        <w:tc>
          <w:tcPr>
            <w:tcW w:w="0" w:type="auto"/>
          </w:tcPr>
          <w:p w14:paraId="5DD44B45"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34588E5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458F47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23A6A1A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A93DD7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0F480ACE" w14:textId="4B756EE1" w:rsidR="003F249C" w:rsidRDefault="003F249C">
      <w:pPr>
        <w:rPr>
          <w:rFonts w:asciiTheme="minorHAnsi" w:hAnsiTheme="minorHAnsi"/>
          <w:sz w:val="24"/>
          <w:szCs w:val="24"/>
        </w:rPr>
      </w:pPr>
    </w:p>
    <w:p w14:paraId="732B7837" w14:textId="65AFC4F3" w:rsidR="00087C65" w:rsidRDefault="00087C65">
      <w:pPr>
        <w:rPr>
          <w:rFonts w:asciiTheme="minorHAnsi" w:hAnsiTheme="minorHAnsi"/>
          <w:sz w:val="24"/>
          <w:szCs w:val="24"/>
        </w:rPr>
      </w:pPr>
    </w:p>
    <w:p w14:paraId="23237891" w14:textId="22D527CC" w:rsidR="00087C65" w:rsidRDefault="00087C65">
      <w:pPr>
        <w:rPr>
          <w:rFonts w:asciiTheme="minorHAnsi" w:hAnsiTheme="minorHAnsi"/>
          <w:sz w:val="24"/>
          <w:szCs w:val="24"/>
        </w:rPr>
      </w:pPr>
    </w:p>
    <w:p w14:paraId="66647DC5" w14:textId="3839E567" w:rsidR="00087C65" w:rsidRDefault="00087C65">
      <w:pPr>
        <w:rPr>
          <w:rFonts w:asciiTheme="minorHAnsi" w:hAnsiTheme="minorHAnsi"/>
          <w:sz w:val="24"/>
          <w:szCs w:val="24"/>
        </w:rPr>
      </w:pPr>
    </w:p>
    <w:p w14:paraId="20227D68" w14:textId="4494B3E5" w:rsidR="00087C65" w:rsidRDefault="00087C65">
      <w:pPr>
        <w:rPr>
          <w:rFonts w:asciiTheme="minorHAnsi" w:hAnsiTheme="minorHAnsi"/>
          <w:sz w:val="24"/>
          <w:szCs w:val="24"/>
        </w:rPr>
      </w:pPr>
    </w:p>
    <w:p w14:paraId="17C63481" w14:textId="7086081B" w:rsidR="00087C65" w:rsidRDefault="00087C65">
      <w:pPr>
        <w:rPr>
          <w:rFonts w:asciiTheme="minorHAnsi" w:hAnsiTheme="minorHAnsi"/>
          <w:sz w:val="24"/>
          <w:szCs w:val="24"/>
        </w:rPr>
      </w:pPr>
    </w:p>
    <w:p w14:paraId="60F1F74E" w14:textId="77777777" w:rsidR="00087C65" w:rsidRPr="00B01C8A" w:rsidRDefault="00087C65">
      <w:pPr>
        <w:rPr>
          <w:rFonts w:asciiTheme="minorHAnsi" w:hAnsiTheme="minorHAnsi"/>
          <w:sz w:val="24"/>
          <w:szCs w:val="24"/>
        </w:rPr>
      </w:pPr>
    </w:p>
    <w:p w14:paraId="7E750FD3" w14:textId="363CA430" w:rsidR="003F249C" w:rsidRPr="00B01C8A" w:rsidRDefault="00902E56" w:rsidP="005007D5">
      <w:pPr>
        <w:rPr>
          <w:rFonts w:asciiTheme="minorHAnsi" w:hAnsiTheme="minorHAnsi"/>
          <w:b/>
          <w:sz w:val="24"/>
          <w:szCs w:val="24"/>
        </w:rPr>
      </w:pPr>
      <w:r w:rsidRPr="00B01C8A">
        <w:rPr>
          <w:rFonts w:asciiTheme="minorHAnsi" w:hAnsiTheme="minorHAnsi"/>
          <w:b/>
          <w:i/>
          <w:sz w:val="24"/>
          <w:szCs w:val="24"/>
        </w:rPr>
        <w:lastRenderedPageBreak/>
        <w:t xml:space="preserve">Q9. </w:t>
      </w:r>
      <w:r w:rsidR="003F249C" w:rsidRPr="00B01C8A">
        <w:rPr>
          <w:rFonts w:asciiTheme="minorHAnsi" w:hAnsiTheme="minorHAnsi"/>
          <w:b/>
          <w:i/>
          <w:sz w:val="24"/>
          <w:szCs w:val="24"/>
        </w:rPr>
        <w:t>What do you think is the most important problem facing this country today? Please select which one of these is the most important.</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456"/>
        <w:gridCol w:w="1178"/>
        <w:gridCol w:w="1442"/>
        <w:gridCol w:w="1288"/>
        <w:gridCol w:w="763"/>
      </w:tblGrid>
      <w:tr w:rsidR="003F249C" w:rsidRPr="00B01C8A" w14:paraId="18172497" w14:textId="77777777" w:rsidTr="002A4FA5">
        <w:trPr>
          <w:jc w:val="center"/>
        </w:trPr>
        <w:tc>
          <w:tcPr>
            <w:tcW w:w="0" w:type="auto"/>
            <w:tcBorders>
              <w:top w:val="thick" w:sz="0" w:space="0" w:color="000000"/>
            </w:tcBorders>
          </w:tcPr>
          <w:p w14:paraId="6BED1D17" w14:textId="77777777" w:rsidR="003F249C" w:rsidRPr="00B01C8A" w:rsidRDefault="003F249C">
            <w:pPr>
              <w:rPr>
                <w:rFonts w:asciiTheme="minorHAnsi" w:hAnsiTheme="minorHAnsi"/>
                <w:sz w:val="24"/>
                <w:szCs w:val="24"/>
              </w:rPr>
            </w:pPr>
          </w:p>
        </w:tc>
        <w:tc>
          <w:tcPr>
            <w:tcW w:w="0" w:type="auto"/>
            <w:gridSpan w:val="4"/>
            <w:tcBorders>
              <w:top w:val="thick" w:sz="0" w:space="0" w:color="000000"/>
              <w:bottom w:val="thick" w:sz="0" w:space="0" w:color="000000"/>
            </w:tcBorders>
          </w:tcPr>
          <w:p w14:paraId="0281FCE9" w14:textId="64BB5AB1" w:rsidR="003F249C" w:rsidRPr="00B01C8A" w:rsidRDefault="003F249C">
            <w:pPr>
              <w:jc w:val="center"/>
              <w:rPr>
                <w:rFonts w:asciiTheme="minorHAnsi" w:hAnsiTheme="minorHAnsi"/>
                <w:sz w:val="24"/>
                <w:szCs w:val="24"/>
              </w:rPr>
            </w:pPr>
          </w:p>
        </w:tc>
      </w:tr>
      <w:tr w:rsidR="003F249C" w:rsidRPr="00B01C8A" w14:paraId="119AD182" w14:textId="77777777" w:rsidTr="002A4FA5">
        <w:trPr>
          <w:jc w:val="center"/>
        </w:trPr>
        <w:tc>
          <w:tcPr>
            <w:tcW w:w="0" w:type="auto"/>
          </w:tcPr>
          <w:p w14:paraId="4AE372E5" w14:textId="77777777" w:rsidR="003F249C" w:rsidRPr="00B01C8A" w:rsidRDefault="003F249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2BBA452"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39B8B32"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137D9DA"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6AD4E20" w14:textId="77777777" w:rsidR="003F249C" w:rsidRPr="00B01C8A" w:rsidRDefault="003F249C">
            <w:pPr>
              <w:jc w:val="center"/>
              <w:rPr>
                <w:rFonts w:asciiTheme="minorHAnsi" w:hAnsiTheme="minorHAnsi"/>
                <w:sz w:val="24"/>
                <w:szCs w:val="24"/>
              </w:rPr>
            </w:pPr>
            <w:r w:rsidRPr="00B01C8A">
              <w:rPr>
                <w:rFonts w:asciiTheme="minorHAnsi" w:hAnsiTheme="minorHAnsi"/>
                <w:i/>
                <w:sz w:val="24"/>
                <w:szCs w:val="24"/>
              </w:rPr>
              <w:t>Total</w:t>
            </w:r>
          </w:p>
        </w:tc>
      </w:tr>
      <w:tr w:rsidR="003F249C" w:rsidRPr="00B01C8A" w14:paraId="0F014094" w14:textId="77777777" w:rsidTr="002A4FA5">
        <w:trPr>
          <w:jc w:val="center"/>
        </w:trPr>
        <w:tc>
          <w:tcPr>
            <w:tcW w:w="0" w:type="auto"/>
            <w:tcBorders>
              <w:bottom w:val="thick" w:sz="0" w:space="0" w:color="000000"/>
            </w:tcBorders>
          </w:tcPr>
          <w:p w14:paraId="7B641E52" w14:textId="77777777" w:rsidR="003F249C" w:rsidRPr="00B01C8A" w:rsidRDefault="003F249C">
            <w:pPr>
              <w:jc w:val="center"/>
              <w:rPr>
                <w:rFonts w:asciiTheme="minorHAnsi" w:hAnsiTheme="minorHAnsi"/>
                <w:sz w:val="24"/>
                <w:szCs w:val="24"/>
              </w:rPr>
            </w:pPr>
          </w:p>
        </w:tc>
        <w:tc>
          <w:tcPr>
            <w:tcW w:w="0" w:type="auto"/>
            <w:tcBorders>
              <w:top w:val="thick" w:sz="0" w:space="0" w:color="000000"/>
              <w:bottom w:val="thick" w:sz="0" w:space="0" w:color="000000"/>
            </w:tcBorders>
          </w:tcPr>
          <w:p w14:paraId="4AEC3589"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2CEAB73"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D943D16"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AF83475" w14:textId="77777777" w:rsidR="003F249C" w:rsidRPr="00B01C8A" w:rsidRDefault="003F249C">
            <w:pPr>
              <w:jc w:val="center"/>
              <w:rPr>
                <w:rFonts w:asciiTheme="minorHAnsi" w:hAnsiTheme="minorHAnsi"/>
                <w:sz w:val="24"/>
                <w:szCs w:val="24"/>
              </w:rPr>
            </w:pPr>
            <w:r w:rsidRPr="00B01C8A">
              <w:rPr>
                <w:rFonts w:asciiTheme="minorHAnsi" w:hAnsiTheme="minorHAnsi"/>
                <w:sz w:val="24"/>
                <w:szCs w:val="24"/>
              </w:rPr>
              <w:t>%</w:t>
            </w:r>
          </w:p>
        </w:tc>
      </w:tr>
      <w:tr w:rsidR="003F249C" w:rsidRPr="00B01C8A" w14:paraId="52949AF2" w14:textId="77777777" w:rsidTr="002A4FA5">
        <w:trPr>
          <w:jc w:val="center"/>
        </w:trPr>
        <w:tc>
          <w:tcPr>
            <w:tcW w:w="0" w:type="auto"/>
            <w:tcBorders>
              <w:top w:val="thick" w:sz="0" w:space="0" w:color="000000"/>
            </w:tcBorders>
          </w:tcPr>
          <w:p w14:paraId="3E171999" w14:textId="77777777" w:rsidR="003F249C" w:rsidRPr="00B01C8A" w:rsidRDefault="003F249C">
            <w:pPr>
              <w:rPr>
                <w:rFonts w:asciiTheme="minorHAnsi" w:hAnsiTheme="minorHAnsi"/>
                <w:sz w:val="24"/>
                <w:szCs w:val="24"/>
              </w:rPr>
            </w:pPr>
            <w:r w:rsidRPr="00B01C8A">
              <w:rPr>
                <w:rFonts w:asciiTheme="minorHAnsi" w:hAnsiTheme="minorHAnsi"/>
                <w:sz w:val="24"/>
                <w:szCs w:val="24"/>
              </w:rPr>
              <w:t>Abortion</w:t>
            </w:r>
          </w:p>
        </w:tc>
        <w:tc>
          <w:tcPr>
            <w:tcW w:w="0" w:type="auto"/>
            <w:tcBorders>
              <w:top w:val="thick" w:sz="0" w:space="0" w:color="000000"/>
            </w:tcBorders>
          </w:tcPr>
          <w:p w14:paraId="173DE66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Borders>
              <w:top w:val="thick" w:sz="0" w:space="0" w:color="000000"/>
            </w:tcBorders>
          </w:tcPr>
          <w:p w14:paraId="3CBC3BB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w:t>
            </w:r>
          </w:p>
        </w:tc>
        <w:tc>
          <w:tcPr>
            <w:tcW w:w="0" w:type="auto"/>
            <w:tcBorders>
              <w:top w:val="thick" w:sz="0" w:space="0" w:color="000000"/>
            </w:tcBorders>
          </w:tcPr>
          <w:p w14:paraId="1C4B5D2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124094A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r>
      <w:tr w:rsidR="003F249C" w:rsidRPr="00B01C8A" w14:paraId="0F0A74F4" w14:textId="77777777" w:rsidTr="002A4FA5">
        <w:trPr>
          <w:jc w:val="center"/>
        </w:trPr>
        <w:tc>
          <w:tcPr>
            <w:tcW w:w="0" w:type="auto"/>
          </w:tcPr>
          <w:p w14:paraId="2A09178C" w14:textId="77777777" w:rsidR="003F249C" w:rsidRPr="00B01C8A" w:rsidRDefault="003F249C">
            <w:pPr>
              <w:rPr>
                <w:rFonts w:asciiTheme="minorHAnsi" w:hAnsiTheme="minorHAnsi"/>
                <w:sz w:val="24"/>
                <w:szCs w:val="24"/>
              </w:rPr>
            </w:pPr>
            <w:r w:rsidRPr="00B01C8A">
              <w:rPr>
                <w:rFonts w:asciiTheme="minorHAnsi" w:hAnsiTheme="minorHAnsi"/>
                <w:sz w:val="24"/>
                <w:szCs w:val="24"/>
              </w:rPr>
              <w:t>National debt</w:t>
            </w:r>
          </w:p>
        </w:tc>
        <w:tc>
          <w:tcPr>
            <w:tcW w:w="0" w:type="auto"/>
          </w:tcPr>
          <w:p w14:paraId="39D9235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A2D6D0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BBCE77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390850A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r>
      <w:tr w:rsidR="003F249C" w:rsidRPr="00B01C8A" w14:paraId="422E663E" w14:textId="77777777" w:rsidTr="002A4FA5">
        <w:trPr>
          <w:jc w:val="center"/>
        </w:trPr>
        <w:tc>
          <w:tcPr>
            <w:tcW w:w="0" w:type="auto"/>
          </w:tcPr>
          <w:p w14:paraId="1F357229" w14:textId="77777777" w:rsidR="003F249C" w:rsidRPr="00B01C8A" w:rsidRDefault="003F249C">
            <w:pPr>
              <w:rPr>
                <w:rFonts w:asciiTheme="minorHAnsi" w:hAnsiTheme="minorHAnsi"/>
                <w:sz w:val="24"/>
                <w:szCs w:val="24"/>
              </w:rPr>
            </w:pPr>
            <w:r w:rsidRPr="00B01C8A">
              <w:rPr>
                <w:rFonts w:asciiTheme="minorHAnsi" w:hAnsiTheme="minorHAnsi"/>
                <w:sz w:val="24"/>
                <w:szCs w:val="24"/>
              </w:rPr>
              <w:t>Environment and climate change</w:t>
            </w:r>
          </w:p>
        </w:tc>
        <w:tc>
          <w:tcPr>
            <w:tcW w:w="0" w:type="auto"/>
          </w:tcPr>
          <w:p w14:paraId="6069473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41DEDFC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1E3BAF5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2C31CA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10</w:t>
            </w:r>
          </w:p>
        </w:tc>
      </w:tr>
      <w:tr w:rsidR="003F249C" w:rsidRPr="00B01C8A" w14:paraId="17414A34" w14:textId="77777777" w:rsidTr="002A4FA5">
        <w:trPr>
          <w:jc w:val="center"/>
        </w:trPr>
        <w:tc>
          <w:tcPr>
            <w:tcW w:w="0" w:type="auto"/>
          </w:tcPr>
          <w:p w14:paraId="091527E0" w14:textId="77777777" w:rsidR="003F249C" w:rsidRPr="00B01C8A" w:rsidRDefault="003F249C">
            <w:pPr>
              <w:rPr>
                <w:rFonts w:asciiTheme="minorHAnsi" w:hAnsiTheme="minorHAnsi"/>
                <w:sz w:val="24"/>
                <w:szCs w:val="24"/>
              </w:rPr>
            </w:pPr>
            <w:r w:rsidRPr="00B01C8A">
              <w:rPr>
                <w:rFonts w:asciiTheme="minorHAnsi" w:hAnsiTheme="minorHAnsi"/>
                <w:sz w:val="24"/>
                <w:szCs w:val="24"/>
              </w:rPr>
              <w:t>Gay rights</w:t>
            </w:r>
          </w:p>
        </w:tc>
        <w:tc>
          <w:tcPr>
            <w:tcW w:w="0" w:type="auto"/>
          </w:tcPr>
          <w:p w14:paraId="0BA77D9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388D83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3DB030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4100FF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58A6791D" w14:textId="77777777" w:rsidTr="002A4FA5">
        <w:trPr>
          <w:jc w:val="center"/>
        </w:trPr>
        <w:tc>
          <w:tcPr>
            <w:tcW w:w="0" w:type="auto"/>
          </w:tcPr>
          <w:p w14:paraId="3EC86DB4" w14:textId="77777777" w:rsidR="003F249C" w:rsidRPr="00B01C8A" w:rsidRDefault="003F249C">
            <w:pPr>
              <w:rPr>
                <w:rFonts w:asciiTheme="minorHAnsi" w:hAnsiTheme="minorHAnsi"/>
                <w:sz w:val="24"/>
                <w:szCs w:val="24"/>
              </w:rPr>
            </w:pPr>
            <w:r w:rsidRPr="00B01C8A">
              <w:rPr>
                <w:rFonts w:asciiTheme="minorHAnsi" w:hAnsiTheme="minorHAnsi"/>
                <w:sz w:val="24"/>
                <w:szCs w:val="24"/>
              </w:rPr>
              <w:t>Gun control</w:t>
            </w:r>
          </w:p>
        </w:tc>
        <w:tc>
          <w:tcPr>
            <w:tcW w:w="0" w:type="auto"/>
          </w:tcPr>
          <w:p w14:paraId="2A2570C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79653D3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BEA518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7468D4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r>
      <w:tr w:rsidR="003F249C" w:rsidRPr="00B01C8A" w14:paraId="091C3F43" w14:textId="77777777" w:rsidTr="002A4FA5">
        <w:trPr>
          <w:jc w:val="center"/>
        </w:trPr>
        <w:tc>
          <w:tcPr>
            <w:tcW w:w="0" w:type="auto"/>
          </w:tcPr>
          <w:p w14:paraId="058140B4" w14:textId="77777777" w:rsidR="003F249C" w:rsidRPr="00B01C8A" w:rsidRDefault="003F249C">
            <w:pPr>
              <w:rPr>
                <w:rFonts w:asciiTheme="minorHAnsi" w:hAnsiTheme="minorHAnsi"/>
                <w:sz w:val="24"/>
                <w:szCs w:val="24"/>
              </w:rPr>
            </w:pPr>
            <w:r w:rsidRPr="00B01C8A">
              <w:rPr>
                <w:rFonts w:asciiTheme="minorHAnsi" w:hAnsiTheme="minorHAnsi"/>
                <w:sz w:val="24"/>
                <w:szCs w:val="24"/>
              </w:rPr>
              <w:t>Health care</w:t>
            </w:r>
          </w:p>
        </w:tc>
        <w:tc>
          <w:tcPr>
            <w:tcW w:w="0" w:type="auto"/>
          </w:tcPr>
          <w:p w14:paraId="4A9BF3D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5BE6264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2757E50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71F96EC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r>
      <w:tr w:rsidR="003F249C" w:rsidRPr="00B01C8A" w14:paraId="0BE5818A" w14:textId="77777777" w:rsidTr="002A4FA5">
        <w:trPr>
          <w:jc w:val="center"/>
        </w:trPr>
        <w:tc>
          <w:tcPr>
            <w:tcW w:w="0" w:type="auto"/>
          </w:tcPr>
          <w:p w14:paraId="1BB394D4" w14:textId="77777777" w:rsidR="003F249C" w:rsidRPr="00B01C8A" w:rsidRDefault="003F249C">
            <w:pPr>
              <w:rPr>
                <w:rFonts w:asciiTheme="minorHAnsi" w:hAnsiTheme="minorHAnsi"/>
                <w:sz w:val="24"/>
                <w:szCs w:val="24"/>
              </w:rPr>
            </w:pPr>
            <w:r w:rsidRPr="00B01C8A">
              <w:rPr>
                <w:rFonts w:asciiTheme="minorHAnsi" w:hAnsiTheme="minorHAnsi"/>
                <w:sz w:val="24"/>
                <w:szCs w:val="24"/>
              </w:rPr>
              <w:t>Immigration</w:t>
            </w:r>
          </w:p>
        </w:tc>
        <w:tc>
          <w:tcPr>
            <w:tcW w:w="0" w:type="auto"/>
          </w:tcPr>
          <w:p w14:paraId="5361584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5884EF7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EE3873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79C8154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13</w:t>
            </w:r>
          </w:p>
        </w:tc>
      </w:tr>
      <w:tr w:rsidR="003F249C" w:rsidRPr="00B01C8A" w14:paraId="6084BF26" w14:textId="77777777" w:rsidTr="002A4FA5">
        <w:trPr>
          <w:jc w:val="center"/>
        </w:trPr>
        <w:tc>
          <w:tcPr>
            <w:tcW w:w="0" w:type="auto"/>
          </w:tcPr>
          <w:p w14:paraId="7EA753E2" w14:textId="77777777" w:rsidR="003F249C" w:rsidRPr="00B01C8A" w:rsidRDefault="003F249C">
            <w:pPr>
              <w:rPr>
                <w:rFonts w:asciiTheme="minorHAnsi" w:hAnsiTheme="minorHAnsi"/>
                <w:sz w:val="24"/>
                <w:szCs w:val="24"/>
              </w:rPr>
            </w:pPr>
            <w:r w:rsidRPr="00B01C8A">
              <w:rPr>
                <w:rFonts w:asciiTheme="minorHAnsi" w:hAnsiTheme="minorHAnsi"/>
                <w:sz w:val="24"/>
                <w:szCs w:val="24"/>
              </w:rPr>
              <w:t>Poverty</w:t>
            </w:r>
          </w:p>
        </w:tc>
        <w:tc>
          <w:tcPr>
            <w:tcW w:w="0" w:type="auto"/>
          </w:tcPr>
          <w:p w14:paraId="744A139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58DF5A7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B9E0E0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98DD08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r>
      <w:tr w:rsidR="003F249C" w:rsidRPr="00B01C8A" w14:paraId="5B75A4E6" w14:textId="77777777" w:rsidTr="002A4FA5">
        <w:trPr>
          <w:jc w:val="center"/>
        </w:trPr>
        <w:tc>
          <w:tcPr>
            <w:tcW w:w="0" w:type="auto"/>
          </w:tcPr>
          <w:p w14:paraId="5FA61049" w14:textId="77777777" w:rsidR="003F249C" w:rsidRPr="00B01C8A" w:rsidRDefault="003F249C">
            <w:pPr>
              <w:rPr>
                <w:rFonts w:asciiTheme="minorHAnsi" w:hAnsiTheme="minorHAnsi"/>
                <w:sz w:val="24"/>
                <w:szCs w:val="24"/>
              </w:rPr>
            </w:pPr>
            <w:r w:rsidRPr="00B01C8A">
              <w:rPr>
                <w:rFonts w:asciiTheme="minorHAnsi" w:hAnsiTheme="minorHAnsi"/>
                <w:sz w:val="24"/>
                <w:szCs w:val="24"/>
              </w:rPr>
              <w:t>Income inequality</w:t>
            </w:r>
          </w:p>
        </w:tc>
        <w:tc>
          <w:tcPr>
            <w:tcW w:w="0" w:type="auto"/>
          </w:tcPr>
          <w:p w14:paraId="00CBA78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1FE7765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0DB377D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90A4E9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7</w:t>
            </w:r>
          </w:p>
        </w:tc>
      </w:tr>
      <w:tr w:rsidR="003F249C" w:rsidRPr="00B01C8A" w14:paraId="37B450BF" w14:textId="77777777" w:rsidTr="002A4FA5">
        <w:trPr>
          <w:jc w:val="center"/>
        </w:trPr>
        <w:tc>
          <w:tcPr>
            <w:tcW w:w="0" w:type="auto"/>
          </w:tcPr>
          <w:p w14:paraId="4B43E9F7" w14:textId="77777777" w:rsidR="003F249C" w:rsidRPr="00B01C8A" w:rsidRDefault="003F249C">
            <w:pPr>
              <w:rPr>
                <w:rFonts w:asciiTheme="minorHAnsi" w:hAnsiTheme="minorHAnsi"/>
                <w:sz w:val="24"/>
                <w:szCs w:val="24"/>
              </w:rPr>
            </w:pPr>
            <w:r w:rsidRPr="00B01C8A">
              <w:rPr>
                <w:rFonts w:asciiTheme="minorHAnsi" w:hAnsiTheme="minorHAnsi"/>
                <w:sz w:val="24"/>
                <w:szCs w:val="24"/>
              </w:rPr>
              <w:t>Unemployment</w:t>
            </w:r>
          </w:p>
        </w:tc>
        <w:tc>
          <w:tcPr>
            <w:tcW w:w="0" w:type="auto"/>
          </w:tcPr>
          <w:p w14:paraId="07737D7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4A1758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125BAF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F818AB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r>
      <w:tr w:rsidR="003F249C" w:rsidRPr="00B01C8A" w14:paraId="51253761" w14:textId="77777777" w:rsidTr="002A4FA5">
        <w:trPr>
          <w:jc w:val="center"/>
        </w:trPr>
        <w:tc>
          <w:tcPr>
            <w:tcW w:w="0" w:type="auto"/>
          </w:tcPr>
          <w:p w14:paraId="1B8A924B" w14:textId="77777777" w:rsidR="003F249C" w:rsidRPr="00B01C8A" w:rsidRDefault="003F249C">
            <w:pPr>
              <w:rPr>
                <w:rFonts w:asciiTheme="minorHAnsi" w:hAnsiTheme="minorHAnsi"/>
                <w:sz w:val="24"/>
                <w:szCs w:val="24"/>
              </w:rPr>
            </w:pPr>
            <w:r w:rsidRPr="00B01C8A">
              <w:rPr>
                <w:rFonts w:asciiTheme="minorHAnsi" w:hAnsiTheme="minorHAnsi"/>
                <w:sz w:val="24"/>
                <w:szCs w:val="24"/>
              </w:rPr>
              <w:t>Economic growth</w:t>
            </w:r>
          </w:p>
        </w:tc>
        <w:tc>
          <w:tcPr>
            <w:tcW w:w="0" w:type="auto"/>
          </w:tcPr>
          <w:p w14:paraId="2E1B181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0782A2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7CF7224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FEA78B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r>
      <w:tr w:rsidR="003F249C" w:rsidRPr="00B01C8A" w14:paraId="052A0620" w14:textId="77777777" w:rsidTr="002A4FA5">
        <w:trPr>
          <w:jc w:val="center"/>
        </w:trPr>
        <w:tc>
          <w:tcPr>
            <w:tcW w:w="0" w:type="auto"/>
          </w:tcPr>
          <w:p w14:paraId="1BCA619A" w14:textId="77777777" w:rsidR="003F249C" w:rsidRPr="00B01C8A" w:rsidRDefault="003F249C">
            <w:pPr>
              <w:rPr>
                <w:rFonts w:asciiTheme="minorHAnsi" w:hAnsiTheme="minorHAnsi"/>
                <w:sz w:val="24"/>
                <w:szCs w:val="24"/>
              </w:rPr>
            </w:pPr>
            <w:r w:rsidRPr="00B01C8A">
              <w:rPr>
                <w:rFonts w:asciiTheme="minorHAnsi" w:hAnsiTheme="minorHAnsi"/>
                <w:sz w:val="24"/>
                <w:szCs w:val="24"/>
              </w:rPr>
              <w:t>Military strength</w:t>
            </w:r>
          </w:p>
        </w:tc>
        <w:tc>
          <w:tcPr>
            <w:tcW w:w="0" w:type="auto"/>
          </w:tcPr>
          <w:p w14:paraId="3E0F10DC" w14:textId="37DFB962"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3069F7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01F6B8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06CB35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516A5627" w14:textId="77777777" w:rsidTr="002A4FA5">
        <w:trPr>
          <w:jc w:val="center"/>
        </w:trPr>
        <w:tc>
          <w:tcPr>
            <w:tcW w:w="0" w:type="auto"/>
          </w:tcPr>
          <w:p w14:paraId="3839BF75" w14:textId="77777777" w:rsidR="003F249C" w:rsidRPr="00B01C8A" w:rsidRDefault="003F249C">
            <w:pPr>
              <w:rPr>
                <w:rFonts w:asciiTheme="minorHAnsi" w:hAnsiTheme="minorHAnsi"/>
                <w:sz w:val="24"/>
                <w:szCs w:val="24"/>
              </w:rPr>
            </w:pPr>
            <w:r w:rsidRPr="00B01C8A">
              <w:rPr>
                <w:rFonts w:asciiTheme="minorHAnsi" w:hAnsiTheme="minorHAnsi"/>
                <w:sz w:val="24"/>
                <w:szCs w:val="24"/>
              </w:rPr>
              <w:t>Morality and religion in society</w:t>
            </w:r>
          </w:p>
        </w:tc>
        <w:tc>
          <w:tcPr>
            <w:tcW w:w="0" w:type="auto"/>
          </w:tcPr>
          <w:p w14:paraId="1A72D06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1B2FF8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B00AEC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43E345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r>
      <w:tr w:rsidR="003F249C" w:rsidRPr="00B01C8A" w14:paraId="6844890A" w14:textId="77777777" w:rsidTr="002A4FA5">
        <w:trPr>
          <w:jc w:val="center"/>
        </w:trPr>
        <w:tc>
          <w:tcPr>
            <w:tcW w:w="0" w:type="auto"/>
          </w:tcPr>
          <w:p w14:paraId="7777F5A0" w14:textId="77777777" w:rsidR="003F249C" w:rsidRPr="00B01C8A" w:rsidRDefault="003F249C">
            <w:pPr>
              <w:rPr>
                <w:rFonts w:asciiTheme="minorHAnsi" w:hAnsiTheme="minorHAnsi"/>
                <w:sz w:val="24"/>
                <w:szCs w:val="24"/>
              </w:rPr>
            </w:pPr>
            <w:r w:rsidRPr="00B01C8A">
              <w:rPr>
                <w:rFonts w:asciiTheme="minorHAnsi" w:hAnsiTheme="minorHAnsi"/>
                <w:sz w:val="24"/>
                <w:szCs w:val="24"/>
              </w:rPr>
              <w:t>Racism</w:t>
            </w:r>
          </w:p>
        </w:tc>
        <w:tc>
          <w:tcPr>
            <w:tcW w:w="0" w:type="auto"/>
          </w:tcPr>
          <w:p w14:paraId="5016E4B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19507E5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400ADAB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B7590E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w:t>
            </w:r>
          </w:p>
        </w:tc>
      </w:tr>
      <w:tr w:rsidR="003F249C" w:rsidRPr="00B01C8A" w14:paraId="42966EB9" w14:textId="77777777" w:rsidTr="002A4FA5">
        <w:trPr>
          <w:jc w:val="center"/>
        </w:trPr>
        <w:tc>
          <w:tcPr>
            <w:tcW w:w="0" w:type="auto"/>
          </w:tcPr>
          <w:p w14:paraId="284A3B8C" w14:textId="77777777" w:rsidR="003F249C" w:rsidRPr="00B01C8A" w:rsidRDefault="003F249C">
            <w:pPr>
              <w:rPr>
                <w:rFonts w:asciiTheme="minorHAnsi" w:hAnsiTheme="minorHAnsi"/>
                <w:sz w:val="24"/>
                <w:szCs w:val="24"/>
              </w:rPr>
            </w:pPr>
            <w:r w:rsidRPr="00B01C8A">
              <w:rPr>
                <w:rFonts w:asciiTheme="minorHAnsi" w:hAnsiTheme="minorHAnsi"/>
                <w:sz w:val="24"/>
                <w:szCs w:val="24"/>
              </w:rPr>
              <w:t>Social Security</w:t>
            </w:r>
          </w:p>
        </w:tc>
        <w:tc>
          <w:tcPr>
            <w:tcW w:w="0" w:type="auto"/>
          </w:tcPr>
          <w:p w14:paraId="42DB277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C854C7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0D2EAA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68049A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5684A4AE" w14:textId="77777777" w:rsidTr="002A4FA5">
        <w:trPr>
          <w:jc w:val="center"/>
        </w:trPr>
        <w:tc>
          <w:tcPr>
            <w:tcW w:w="0" w:type="auto"/>
          </w:tcPr>
          <w:p w14:paraId="20228DFE" w14:textId="77777777" w:rsidR="003F249C" w:rsidRPr="00B01C8A" w:rsidRDefault="003F249C">
            <w:pPr>
              <w:rPr>
                <w:rFonts w:asciiTheme="minorHAnsi" w:hAnsiTheme="minorHAnsi"/>
                <w:sz w:val="24"/>
                <w:szCs w:val="24"/>
              </w:rPr>
            </w:pPr>
            <w:r w:rsidRPr="00B01C8A">
              <w:rPr>
                <w:rFonts w:asciiTheme="minorHAnsi" w:hAnsiTheme="minorHAnsi"/>
                <w:sz w:val="24"/>
                <w:szCs w:val="24"/>
              </w:rPr>
              <w:t>Taxes</w:t>
            </w:r>
          </w:p>
        </w:tc>
        <w:tc>
          <w:tcPr>
            <w:tcW w:w="0" w:type="auto"/>
          </w:tcPr>
          <w:p w14:paraId="68AE1A7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A3B501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507BF63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EA18C0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r>
      <w:tr w:rsidR="003F249C" w:rsidRPr="00B01C8A" w14:paraId="13F100C4" w14:textId="77777777" w:rsidTr="002A4FA5">
        <w:trPr>
          <w:jc w:val="center"/>
        </w:trPr>
        <w:tc>
          <w:tcPr>
            <w:tcW w:w="0" w:type="auto"/>
          </w:tcPr>
          <w:p w14:paraId="39AE8865" w14:textId="21EC377F" w:rsidR="003F249C" w:rsidRPr="00B01C8A" w:rsidRDefault="003F249C">
            <w:pPr>
              <w:rPr>
                <w:rFonts w:asciiTheme="minorHAnsi" w:hAnsiTheme="minorHAnsi"/>
                <w:sz w:val="24"/>
                <w:szCs w:val="24"/>
              </w:rPr>
            </w:pPr>
            <w:r w:rsidRPr="00B01C8A">
              <w:rPr>
                <w:rFonts w:asciiTheme="minorHAnsi" w:hAnsiTheme="minorHAnsi"/>
                <w:sz w:val="24"/>
                <w:szCs w:val="24"/>
              </w:rPr>
              <w:t>Women’s rights</w:t>
            </w:r>
          </w:p>
        </w:tc>
        <w:tc>
          <w:tcPr>
            <w:tcW w:w="0" w:type="auto"/>
          </w:tcPr>
          <w:p w14:paraId="77B354B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35C6025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8559CC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76D3758"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r>
      <w:tr w:rsidR="003F249C" w:rsidRPr="00B01C8A" w14:paraId="6F7207FD" w14:textId="77777777" w:rsidTr="002A4FA5">
        <w:trPr>
          <w:jc w:val="center"/>
        </w:trPr>
        <w:tc>
          <w:tcPr>
            <w:tcW w:w="0" w:type="auto"/>
          </w:tcPr>
          <w:p w14:paraId="1FB711DB" w14:textId="77777777" w:rsidR="003F249C" w:rsidRPr="00B01C8A" w:rsidRDefault="003F249C">
            <w:pPr>
              <w:rPr>
                <w:rFonts w:asciiTheme="minorHAnsi" w:hAnsiTheme="minorHAnsi"/>
                <w:sz w:val="24"/>
                <w:szCs w:val="24"/>
              </w:rPr>
            </w:pPr>
            <w:r w:rsidRPr="00B01C8A">
              <w:rPr>
                <w:rFonts w:asciiTheme="minorHAnsi" w:hAnsiTheme="minorHAnsi"/>
                <w:sz w:val="24"/>
                <w:szCs w:val="24"/>
              </w:rPr>
              <w:t>Crime</w:t>
            </w:r>
          </w:p>
        </w:tc>
        <w:tc>
          <w:tcPr>
            <w:tcW w:w="0" w:type="auto"/>
          </w:tcPr>
          <w:p w14:paraId="4D34D04E"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7E2820B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47B16C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1254FC4"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r>
      <w:tr w:rsidR="003F249C" w:rsidRPr="00B01C8A" w14:paraId="3BDCAA15" w14:textId="77777777" w:rsidTr="002A4FA5">
        <w:trPr>
          <w:jc w:val="center"/>
        </w:trPr>
        <w:tc>
          <w:tcPr>
            <w:tcW w:w="0" w:type="auto"/>
          </w:tcPr>
          <w:p w14:paraId="04A9636F" w14:textId="77777777" w:rsidR="003F249C" w:rsidRPr="00B01C8A" w:rsidRDefault="003F249C">
            <w:pPr>
              <w:rPr>
                <w:rFonts w:asciiTheme="minorHAnsi" w:hAnsiTheme="minorHAnsi"/>
                <w:sz w:val="24"/>
                <w:szCs w:val="24"/>
              </w:rPr>
            </w:pPr>
            <w:r w:rsidRPr="00B01C8A">
              <w:rPr>
                <w:rFonts w:asciiTheme="minorHAnsi" w:hAnsiTheme="minorHAnsi"/>
                <w:sz w:val="24"/>
                <w:szCs w:val="24"/>
              </w:rPr>
              <w:t>Foreign policy</w:t>
            </w:r>
          </w:p>
        </w:tc>
        <w:tc>
          <w:tcPr>
            <w:tcW w:w="0" w:type="auto"/>
          </w:tcPr>
          <w:p w14:paraId="715849CD"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3142B5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7CEA75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DF71B3B"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r>
      <w:tr w:rsidR="003F249C" w:rsidRPr="00B01C8A" w14:paraId="2893882D" w14:textId="77777777" w:rsidTr="002A4FA5">
        <w:trPr>
          <w:jc w:val="center"/>
        </w:trPr>
        <w:tc>
          <w:tcPr>
            <w:tcW w:w="0" w:type="auto"/>
          </w:tcPr>
          <w:p w14:paraId="1B75C704" w14:textId="77777777" w:rsidR="003F249C" w:rsidRPr="00B01C8A" w:rsidRDefault="003F249C">
            <w:pPr>
              <w:rPr>
                <w:rFonts w:asciiTheme="minorHAnsi" w:hAnsiTheme="minorHAnsi"/>
                <w:sz w:val="24"/>
                <w:szCs w:val="24"/>
              </w:rPr>
            </w:pPr>
            <w:r w:rsidRPr="00B01C8A">
              <w:rPr>
                <w:rFonts w:asciiTheme="minorHAnsi" w:hAnsiTheme="minorHAnsi"/>
                <w:sz w:val="24"/>
                <w:szCs w:val="24"/>
              </w:rPr>
              <w:t>Education</w:t>
            </w:r>
          </w:p>
        </w:tc>
        <w:tc>
          <w:tcPr>
            <w:tcW w:w="0" w:type="auto"/>
          </w:tcPr>
          <w:p w14:paraId="1060A0B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601A80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896F1F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1CCCAF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5</w:t>
            </w:r>
          </w:p>
        </w:tc>
      </w:tr>
      <w:tr w:rsidR="003F249C" w:rsidRPr="00B01C8A" w14:paraId="79227973" w14:textId="77777777" w:rsidTr="002A4FA5">
        <w:trPr>
          <w:jc w:val="center"/>
        </w:trPr>
        <w:tc>
          <w:tcPr>
            <w:tcW w:w="0" w:type="auto"/>
          </w:tcPr>
          <w:p w14:paraId="3EDBF866" w14:textId="77777777" w:rsidR="003F249C" w:rsidRPr="00B01C8A" w:rsidRDefault="003F249C">
            <w:pPr>
              <w:rPr>
                <w:rFonts w:asciiTheme="minorHAnsi" w:hAnsiTheme="minorHAnsi"/>
                <w:sz w:val="24"/>
                <w:szCs w:val="24"/>
              </w:rPr>
            </w:pPr>
            <w:r w:rsidRPr="00B01C8A">
              <w:rPr>
                <w:rFonts w:asciiTheme="minorHAnsi" w:hAnsiTheme="minorHAnsi"/>
                <w:sz w:val="24"/>
                <w:szCs w:val="24"/>
              </w:rPr>
              <w:t>Terrorism and homeland security</w:t>
            </w:r>
          </w:p>
        </w:tc>
        <w:tc>
          <w:tcPr>
            <w:tcW w:w="0" w:type="auto"/>
          </w:tcPr>
          <w:p w14:paraId="17D5279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75B963A"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F9F23E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573075C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r>
      <w:tr w:rsidR="003F249C" w:rsidRPr="00B01C8A" w14:paraId="33381E2E" w14:textId="77777777" w:rsidTr="002A4FA5">
        <w:trPr>
          <w:jc w:val="center"/>
        </w:trPr>
        <w:tc>
          <w:tcPr>
            <w:tcW w:w="0" w:type="auto"/>
          </w:tcPr>
          <w:p w14:paraId="3A9A3926" w14:textId="77777777" w:rsidR="003F249C" w:rsidRPr="00B01C8A" w:rsidRDefault="003F249C">
            <w:pPr>
              <w:rPr>
                <w:rFonts w:asciiTheme="minorHAnsi" w:hAnsiTheme="minorHAnsi"/>
                <w:sz w:val="24"/>
                <w:szCs w:val="24"/>
              </w:rPr>
            </w:pPr>
            <w:r w:rsidRPr="00B01C8A">
              <w:rPr>
                <w:rFonts w:asciiTheme="minorHAnsi" w:hAnsiTheme="minorHAnsi"/>
                <w:sz w:val="24"/>
                <w:szCs w:val="24"/>
              </w:rPr>
              <w:t>Police brutality</w:t>
            </w:r>
          </w:p>
        </w:tc>
        <w:tc>
          <w:tcPr>
            <w:tcW w:w="0" w:type="auto"/>
          </w:tcPr>
          <w:p w14:paraId="498F30C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54E6709"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BD36E9A" w14:textId="1BA08780"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946FBD5"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r>
      <w:tr w:rsidR="003F249C" w:rsidRPr="00B01C8A" w14:paraId="2999FB1E" w14:textId="77777777" w:rsidTr="002A4FA5">
        <w:trPr>
          <w:jc w:val="center"/>
        </w:trPr>
        <w:tc>
          <w:tcPr>
            <w:tcW w:w="0" w:type="auto"/>
          </w:tcPr>
          <w:p w14:paraId="0AEA91AC" w14:textId="77777777" w:rsidR="003F249C" w:rsidRPr="00B01C8A" w:rsidRDefault="003F249C">
            <w:pPr>
              <w:rPr>
                <w:rFonts w:asciiTheme="minorHAnsi" w:hAnsiTheme="minorHAnsi"/>
                <w:sz w:val="24"/>
                <w:szCs w:val="24"/>
              </w:rPr>
            </w:pPr>
            <w:r w:rsidRPr="00B01C8A">
              <w:rPr>
                <w:rFonts w:asciiTheme="minorHAnsi" w:hAnsiTheme="minorHAnsi"/>
                <w:sz w:val="24"/>
                <w:szCs w:val="24"/>
              </w:rPr>
              <w:t>Sexual harassment</w:t>
            </w:r>
          </w:p>
        </w:tc>
        <w:tc>
          <w:tcPr>
            <w:tcW w:w="0" w:type="auto"/>
          </w:tcPr>
          <w:p w14:paraId="63E3277C"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C6E9C23"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A68A741"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BE55FD2"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w:t>
            </w:r>
          </w:p>
        </w:tc>
      </w:tr>
      <w:tr w:rsidR="003F249C" w:rsidRPr="00B01C8A" w14:paraId="120DBCAB" w14:textId="77777777" w:rsidTr="002A4FA5">
        <w:trPr>
          <w:jc w:val="center"/>
        </w:trPr>
        <w:tc>
          <w:tcPr>
            <w:tcW w:w="0" w:type="auto"/>
          </w:tcPr>
          <w:p w14:paraId="1343833F" w14:textId="219E0259" w:rsidR="003F249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00EB718" w14:textId="3FDAC487"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F92D7D3" w14:textId="426EC315"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F6EBE1F" w14:textId="3A915875"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680B0DD" w14:textId="69753742" w:rsidR="003F249C"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3F249C" w:rsidRPr="00B01C8A" w14:paraId="7B6B4536" w14:textId="77777777" w:rsidTr="002A4FA5">
        <w:trPr>
          <w:jc w:val="center"/>
        </w:trPr>
        <w:tc>
          <w:tcPr>
            <w:tcW w:w="0" w:type="auto"/>
          </w:tcPr>
          <w:p w14:paraId="403250A2" w14:textId="77777777" w:rsidR="003F249C" w:rsidRPr="00B01C8A" w:rsidRDefault="003F249C">
            <w:pPr>
              <w:rPr>
                <w:rFonts w:asciiTheme="minorHAnsi" w:hAnsiTheme="minorHAnsi"/>
                <w:sz w:val="24"/>
                <w:szCs w:val="24"/>
              </w:rPr>
            </w:pPr>
            <w:r w:rsidRPr="00B01C8A">
              <w:rPr>
                <w:rFonts w:asciiTheme="minorHAnsi" w:hAnsiTheme="minorHAnsi"/>
                <w:sz w:val="24"/>
                <w:szCs w:val="24"/>
              </w:rPr>
              <w:t>N</w:t>
            </w:r>
          </w:p>
        </w:tc>
        <w:tc>
          <w:tcPr>
            <w:tcW w:w="0" w:type="auto"/>
          </w:tcPr>
          <w:p w14:paraId="654C1DCF"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4206890"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A583866"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057883F7" w14:textId="77777777" w:rsidR="003F249C" w:rsidRPr="00B01C8A" w:rsidRDefault="003F249C">
            <w:pPr>
              <w:jc w:val="right"/>
              <w:rPr>
                <w:rFonts w:asciiTheme="minorHAnsi" w:hAnsiTheme="minorHAnsi"/>
                <w:sz w:val="24"/>
                <w:szCs w:val="24"/>
              </w:rPr>
            </w:pPr>
            <w:r w:rsidRPr="00B01C8A">
              <w:rPr>
                <w:rFonts w:asciiTheme="minorHAnsi" w:hAnsiTheme="minorHAnsi"/>
                <w:sz w:val="24"/>
                <w:szCs w:val="24"/>
              </w:rPr>
              <w:t>3,395</w:t>
            </w:r>
          </w:p>
        </w:tc>
      </w:tr>
    </w:tbl>
    <w:p w14:paraId="5D4B2872" w14:textId="4F738D98" w:rsidR="003F249C" w:rsidRDefault="003F249C">
      <w:pPr>
        <w:rPr>
          <w:rFonts w:asciiTheme="minorHAnsi" w:hAnsiTheme="minorHAnsi"/>
          <w:sz w:val="24"/>
          <w:szCs w:val="24"/>
        </w:rPr>
      </w:pPr>
    </w:p>
    <w:p w14:paraId="1F0BD6FD" w14:textId="2443686D" w:rsidR="005007D5" w:rsidRDefault="005007D5">
      <w:pPr>
        <w:rPr>
          <w:rFonts w:asciiTheme="minorHAnsi" w:hAnsiTheme="minorHAnsi"/>
          <w:sz w:val="24"/>
          <w:szCs w:val="24"/>
        </w:rPr>
      </w:pPr>
    </w:p>
    <w:p w14:paraId="4909E022" w14:textId="1AE85D95" w:rsidR="005007D5" w:rsidRDefault="005007D5">
      <w:pPr>
        <w:rPr>
          <w:rFonts w:asciiTheme="minorHAnsi" w:hAnsiTheme="minorHAnsi"/>
          <w:sz w:val="24"/>
          <w:szCs w:val="24"/>
        </w:rPr>
      </w:pPr>
    </w:p>
    <w:p w14:paraId="5F5ADFD0" w14:textId="3C4921BA" w:rsidR="005007D5" w:rsidRDefault="005007D5">
      <w:pPr>
        <w:rPr>
          <w:rFonts w:asciiTheme="minorHAnsi" w:hAnsiTheme="minorHAnsi"/>
          <w:sz w:val="24"/>
          <w:szCs w:val="24"/>
        </w:rPr>
      </w:pPr>
    </w:p>
    <w:p w14:paraId="5C9FBD60" w14:textId="7730FFC9" w:rsidR="005007D5" w:rsidRDefault="005007D5">
      <w:pPr>
        <w:rPr>
          <w:rFonts w:asciiTheme="minorHAnsi" w:hAnsiTheme="minorHAnsi"/>
          <w:sz w:val="24"/>
          <w:szCs w:val="24"/>
        </w:rPr>
      </w:pPr>
    </w:p>
    <w:p w14:paraId="2DD1C226" w14:textId="77777777" w:rsidR="005007D5" w:rsidRPr="00B01C8A" w:rsidRDefault="005007D5">
      <w:pPr>
        <w:rPr>
          <w:rFonts w:asciiTheme="minorHAnsi" w:hAnsiTheme="minorHAnsi"/>
          <w:sz w:val="24"/>
          <w:szCs w:val="24"/>
        </w:rPr>
      </w:pPr>
    </w:p>
    <w:p w14:paraId="5823DD82" w14:textId="0F2D646D" w:rsidR="00B44402" w:rsidRPr="00B01C8A" w:rsidRDefault="00066619" w:rsidP="005007D5">
      <w:pPr>
        <w:rPr>
          <w:rFonts w:asciiTheme="minorHAnsi" w:hAnsiTheme="minorHAnsi"/>
          <w:b/>
          <w:sz w:val="24"/>
          <w:szCs w:val="24"/>
        </w:rPr>
      </w:pPr>
      <w:r w:rsidRPr="00B01C8A">
        <w:rPr>
          <w:rFonts w:asciiTheme="minorHAnsi" w:hAnsiTheme="minorHAnsi"/>
          <w:b/>
          <w:i/>
          <w:sz w:val="24"/>
          <w:szCs w:val="24"/>
        </w:rPr>
        <w:lastRenderedPageBreak/>
        <w:t xml:space="preserve">Q10. </w:t>
      </w:r>
      <w:r w:rsidR="00B44402" w:rsidRPr="00B01C8A">
        <w:rPr>
          <w:rFonts w:asciiTheme="minorHAnsi" w:hAnsiTheme="minorHAnsi"/>
          <w:b/>
          <w:i/>
          <w:sz w:val="24"/>
          <w:szCs w:val="24"/>
        </w:rPr>
        <w:t>Below is a list of people who may be running in the Democratic primaries to be the party</w:t>
      </w:r>
      <w:r w:rsidR="00D139D8" w:rsidRPr="00B01C8A">
        <w:rPr>
          <w:rFonts w:asciiTheme="minorHAnsi" w:hAnsiTheme="minorHAnsi"/>
          <w:b/>
          <w:i/>
          <w:sz w:val="24"/>
          <w:szCs w:val="24"/>
        </w:rPr>
        <w:t>’</w:t>
      </w:r>
      <w:r w:rsidR="00B44402" w:rsidRPr="00B01C8A">
        <w:rPr>
          <w:rFonts w:asciiTheme="minorHAnsi" w:hAnsiTheme="minorHAnsi"/>
          <w:b/>
          <w:i/>
          <w:sz w:val="24"/>
          <w:szCs w:val="24"/>
        </w:rPr>
        <w:t>s presidential nominee. Which one candidate do you support or do you support someone else?</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B44402" w:rsidRPr="00B01C8A" w14:paraId="157B4E3B" w14:textId="77777777" w:rsidTr="002A4FA5">
        <w:trPr>
          <w:jc w:val="center"/>
        </w:trPr>
        <w:tc>
          <w:tcPr>
            <w:tcW w:w="0" w:type="auto"/>
            <w:tcBorders>
              <w:top w:val="thick" w:sz="0" w:space="0" w:color="000000"/>
            </w:tcBorders>
          </w:tcPr>
          <w:p w14:paraId="72F59DD7" w14:textId="77777777" w:rsidR="00B44402" w:rsidRPr="00B01C8A" w:rsidRDefault="00B44402">
            <w:pPr>
              <w:rPr>
                <w:rFonts w:asciiTheme="minorHAnsi" w:hAnsiTheme="minorHAnsi"/>
                <w:sz w:val="24"/>
                <w:szCs w:val="24"/>
              </w:rPr>
            </w:pPr>
          </w:p>
        </w:tc>
        <w:tc>
          <w:tcPr>
            <w:tcW w:w="0" w:type="auto"/>
            <w:gridSpan w:val="4"/>
            <w:tcBorders>
              <w:top w:val="thick" w:sz="0" w:space="0" w:color="000000"/>
              <w:bottom w:val="thick" w:sz="0" w:space="0" w:color="000000"/>
            </w:tcBorders>
          </w:tcPr>
          <w:p w14:paraId="53B5243C" w14:textId="63CEEB56" w:rsidR="00B44402" w:rsidRPr="00B01C8A" w:rsidRDefault="00B44402">
            <w:pPr>
              <w:jc w:val="center"/>
              <w:rPr>
                <w:rFonts w:asciiTheme="minorHAnsi" w:hAnsiTheme="minorHAnsi"/>
                <w:sz w:val="24"/>
                <w:szCs w:val="24"/>
              </w:rPr>
            </w:pPr>
          </w:p>
        </w:tc>
      </w:tr>
      <w:tr w:rsidR="00B44402" w:rsidRPr="00B01C8A" w14:paraId="01AD5E12" w14:textId="77777777" w:rsidTr="002A4FA5">
        <w:trPr>
          <w:jc w:val="center"/>
        </w:trPr>
        <w:tc>
          <w:tcPr>
            <w:tcW w:w="0" w:type="auto"/>
          </w:tcPr>
          <w:p w14:paraId="3674F5CE" w14:textId="77777777" w:rsidR="00B44402" w:rsidRPr="00B01C8A" w:rsidRDefault="00B4440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006BC43"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D711F05"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7BFE3FF"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79A9E07"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Total</w:t>
            </w:r>
          </w:p>
        </w:tc>
      </w:tr>
      <w:tr w:rsidR="00B44402" w:rsidRPr="00B01C8A" w14:paraId="221103A1" w14:textId="77777777" w:rsidTr="002A4FA5">
        <w:trPr>
          <w:jc w:val="center"/>
        </w:trPr>
        <w:tc>
          <w:tcPr>
            <w:tcW w:w="0" w:type="auto"/>
            <w:tcBorders>
              <w:bottom w:val="thick" w:sz="0" w:space="0" w:color="000000"/>
            </w:tcBorders>
          </w:tcPr>
          <w:p w14:paraId="72FE7ED3" w14:textId="77777777" w:rsidR="00B44402" w:rsidRPr="00B01C8A" w:rsidRDefault="00B44402">
            <w:pPr>
              <w:jc w:val="center"/>
              <w:rPr>
                <w:rFonts w:asciiTheme="minorHAnsi" w:hAnsiTheme="minorHAnsi"/>
                <w:sz w:val="24"/>
                <w:szCs w:val="24"/>
              </w:rPr>
            </w:pPr>
          </w:p>
        </w:tc>
        <w:tc>
          <w:tcPr>
            <w:tcW w:w="0" w:type="auto"/>
            <w:tcBorders>
              <w:top w:val="thick" w:sz="0" w:space="0" w:color="000000"/>
              <w:bottom w:val="thick" w:sz="0" w:space="0" w:color="000000"/>
            </w:tcBorders>
          </w:tcPr>
          <w:p w14:paraId="28545DE4"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7A2BA56"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8D34C29"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D1D8F58"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r>
      <w:tr w:rsidR="00B44402" w:rsidRPr="00B01C8A" w14:paraId="280CB8C4" w14:textId="77777777" w:rsidTr="002A4FA5">
        <w:trPr>
          <w:jc w:val="center"/>
        </w:trPr>
        <w:tc>
          <w:tcPr>
            <w:tcW w:w="0" w:type="auto"/>
            <w:tcBorders>
              <w:top w:val="thick" w:sz="0" w:space="0" w:color="000000"/>
            </w:tcBorders>
          </w:tcPr>
          <w:p w14:paraId="01C4F742" w14:textId="77777777" w:rsidR="00B44402" w:rsidRPr="00B01C8A" w:rsidRDefault="00B44402">
            <w:pPr>
              <w:rPr>
                <w:rFonts w:asciiTheme="minorHAnsi" w:hAnsiTheme="minorHAnsi"/>
                <w:sz w:val="24"/>
                <w:szCs w:val="24"/>
              </w:rPr>
            </w:pPr>
            <w:r w:rsidRPr="00B01C8A">
              <w:rPr>
                <w:rFonts w:asciiTheme="minorHAnsi" w:hAnsiTheme="minorHAnsi"/>
                <w:sz w:val="24"/>
                <w:szCs w:val="24"/>
              </w:rPr>
              <w:t>Former Vice President Joe Biden</w:t>
            </w:r>
          </w:p>
        </w:tc>
        <w:tc>
          <w:tcPr>
            <w:tcW w:w="0" w:type="auto"/>
            <w:tcBorders>
              <w:top w:val="thick" w:sz="0" w:space="0" w:color="000000"/>
            </w:tcBorders>
          </w:tcPr>
          <w:p w14:paraId="7C4E423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17</w:t>
            </w:r>
          </w:p>
        </w:tc>
        <w:tc>
          <w:tcPr>
            <w:tcW w:w="0" w:type="auto"/>
            <w:tcBorders>
              <w:top w:val="thick" w:sz="0" w:space="0" w:color="000000"/>
            </w:tcBorders>
          </w:tcPr>
          <w:p w14:paraId="614E39E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110F42A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117DF42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13</w:t>
            </w:r>
          </w:p>
        </w:tc>
      </w:tr>
      <w:tr w:rsidR="00B44402" w:rsidRPr="00B01C8A" w14:paraId="0EC85A05" w14:textId="77777777" w:rsidTr="002A4FA5">
        <w:trPr>
          <w:jc w:val="center"/>
        </w:trPr>
        <w:tc>
          <w:tcPr>
            <w:tcW w:w="0" w:type="auto"/>
          </w:tcPr>
          <w:p w14:paraId="0B18F1F3" w14:textId="77777777" w:rsidR="00B44402" w:rsidRPr="00B01C8A" w:rsidRDefault="00B44402">
            <w:pPr>
              <w:rPr>
                <w:rFonts w:asciiTheme="minorHAnsi" w:hAnsiTheme="minorHAnsi"/>
                <w:sz w:val="24"/>
                <w:szCs w:val="24"/>
              </w:rPr>
            </w:pPr>
            <w:r w:rsidRPr="00B01C8A">
              <w:rPr>
                <w:rFonts w:asciiTheme="minorHAnsi" w:hAnsiTheme="minorHAnsi"/>
                <w:sz w:val="24"/>
                <w:szCs w:val="24"/>
              </w:rPr>
              <w:t>Vermont Senator Bernie Sanders</w:t>
            </w:r>
          </w:p>
        </w:tc>
        <w:tc>
          <w:tcPr>
            <w:tcW w:w="0" w:type="auto"/>
          </w:tcPr>
          <w:p w14:paraId="5706BA56"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382764E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5A5624A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35C9838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14</w:t>
            </w:r>
          </w:p>
        </w:tc>
      </w:tr>
      <w:tr w:rsidR="00B44402" w:rsidRPr="00B01C8A" w14:paraId="15C4D847" w14:textId="77777777" w:rsidTr="002A4FA5">
        <w:trPr>
          <w:jc w:val="center"/>
        </w:trPr>
        <w:tc>
          <w:tcPr>
            <w:tcW w:w="0" w:type="auto"/>
          </w:tcPr>
          <w:p w14:paraId="37322239" w14:textId="77777777" w:rsidR="00B44402" w:rsidRPr="00B01C8A" w:rsidRDefault="00B44402">
            <w:pPr>
              <w:rPr>
                <w:rFonts w:asciiTheme="minorHAnsi" w:hAnsiTheme="minorHAnsi"/>
                <w:sz w:val="24"/>
                <w:szCs w:val="24"/>
              </w:rPr>
            </w:pPr>
            <w:r w:rsidRPr="00B01C8A">
              <w:rPr>
                <w:rFonts w:asciiTheme="minorHAnsi" w:hAnsiTheme="minorHAnsi"/>
                <w:sz w:val="24"/>
                <w:szCs w:val="24"/>
              </w:rPr>
              <w:t>California Senator Kamala Harris</w:t>
            </w:r>
          </w:p>
        </w:tc>
        <w:tc>
          <w:tcPr>
            <w:tcW w:w="0" w:type="auto"/>
          </w:tcPr>
          <w:p w14:paraId="1957A53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526A3E3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0E2B5C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4636FC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w:t>
            </w:r>
          </w:p>
        </w:tc>
      </w:tr>
      <w:tr w:rsidR="00B44402" w:rsidRPr="00B01C8A" w14:paraId="5D60A61D" w14:textId="77777777" w:rsidTr="002A4FA5">
        <w:trPr>
          <w:jc w:val="center"/>
        </w:trPr>
        <w:tc>
          <w:tcPr>
            <w:tcW w:w="0" w:type="auto"/>
          </w:tcPr>
          <w:p w14:paraId="3BA9D63D" w14:textId="77777777" w:rsidR="00B44402" w:rsidRPr="00B01C8A" w:rsidRDefault="00B44402">
            <w:pPr>
              <w:rPr>
                <w:rFonts w:asciiTheme="minorHAnsi" w:hAnsiTheme="minorHAnsi"/>
                <w:sz w:val="24"/>
                <w:szCs w:val="24"/>
              </w:rPr>
            </w:pPr>
            <w:r w:rsidRPr="00B01C8A">
              <w:rPr>
                <w:rFonts w:asciiTheme="minorHAnsi" w:hAnsiTheme="minorHAnsi"/>
                <w:sz w:val="24"/>
                <w:szCs w:val="24"/>
              </w:rPr>
              <w:t>Massachusetts Senator Elizabeth Warren</w:t>
            </w:r>
          </w:p>
        </w:tc>
        <w:tc>
          <w:tcPr>
            <w:tcW w:w="0" w:type="auto"/>
          </w:tcPr>
          <w:p w14:paraId="7D8CAFB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193DB2E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6F0452F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3EF4617"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7</w:t>
            </w:r>
          </w:p>
        </w:tc>
      </w:tr>
      <w:tr w:rsidR="00B44402" w:rsidRPr="00B01C8A" w14:paraId="1BCEADBD" w14:textId="77777777" w:rsidTr="002A4FA5">
        <w:trPr>
          <w:jc w:val="center"/>
        </w:trPr>
        <w:tc>
          <w:tcPr>
            <w:tcW w:w="0" w:type="auto"/>
          </w:tcPr>
          <w:p w14:paraId="5FD1847E" w14:textId="77777777" w:rsidR="00B44402" w:rsidRPr="00B01C8A" w:rsidRDefault="00B44402">
            <w:pPr>
              <w:rPr>
                <w:rFonts w:asciiTheme="minorHAnsi" w:hAnsiTheme="minorHAnsi"/>
                <w:sz w:val="24"/>
                <w:szCs w:val="24"/>
              </w:rPr>
            </w:pPr>
            <w:r w:rsidRPr="00B01C8A">
              <w:rPr>
                <w:rFonts w:asciiTheme="minorHAnsi" w:hAnsiTheme="minorHAnsi"/>
                <w:sz w:val="24"/>
                <w:szCs w:val="24"/>
              </w:rPr>
              <w:t>New Jersey Senator Cory Booker</w:t>
            </w:r>
          </w:p>
        </w:tc>
        <w:tc>
          <w:tcPr>
            <w:tcW w:w="0" w:type="auto"/>
          </w:tcPr>
          <w:p w14:paraId="03D4CD7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5D9F83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614F8A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D93025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43A0998C" w14:textId="77777777" w:rsidTr="002A4FA5">
        <w:trPr>
          <w:jc w:val="center"/>
        </w:trPr>
        <w:tc>
          <w:tcPr>
            <w:tcW w:w="0" w:type="auto"/>
          </w:tcPr>
          <w:p w14:paraId="62EBDA1D" w14:textId="77777777" w:rsidR="00B44402" w:rsidRPr="00B01C8A" w:rsidRDefault="00B44402">
            <w:pPr>
              <w:rPr>
                <w:rFonts w:asciiTheme="minorHAnsi" w:hAnsiTheme="minorHAnsi"/>
                <w:sz w:val="24"/>
                <w:szCs w:val="24"/>
              </w:rPr>
            </w:pPr>
            <w:r w:rsidRPr="00B01C8A">
              <w:rPr>
                <w:rFonts w:asciiTheme="minorHAnsi" w:hAnsiTheme="minorHAnsi"/>
                <w:sz w:val="24"/>
                <w:szCs w:val="24"/>
              </w:rPr>
              <w:t>Colorado Senator Michael Bennet</w:t>
            </w:r>
          </w:p>
        </w:tc>
        <w:tc>
          <w:tcPr>
            <w:tcW w:w="0" w:type="auto"/>
          </w:tcPr>
          <w:p w14:paraId="0D1B7C0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272DFA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BFBF1B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B7431A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63091D82" w14:textId="77777777" w:rsidTr="002A4FA5">
        <w:trPr>
          <w:jc w:val="center"/>
        </w:trPr>
        <w:tc>
          <w:tcPr>
            <w:tcW w:w="0" w:type="auto"/>
          </w:tcPr>
          <w:p w14:paraId="032F6236" w14:textId="571C5DF3" w:rsidR="00B44402" w:rsidRPr="00B01C8A" w:rsidRDefault="00B44402">
            <w:pPr>
              <w:rPr>
                <w:rFonts w:asciiTheme="minorHAnsi" w:hAnsiTheme="minorHAnsi"/>
                <w:sz w:val="24"/>
                <w:szCs w:val="24"/>
              </w:rPr>
            </w:pPr>
            <w:r w:rsidRPr="00B01C8A">
              <w:rPr>
                <w:rFonts w:asciiTheme="minorHAnsi" w:hAnsiTheme="minorHAnsi"/>
                <w:sz w:val="24"/>
                <w:szCs w:val="24"/>
              </w:rPr>
              <w:t xml:space="preserve">Former Texas Congressman </w:t>
            </w:r>
            <w:proofErr w:type="spellStart"/>
            <w:r w:rsidRPr="00B01C8A">
              <w:rPr>
                <w:rFonts w:asciiTheme="minorHAnsi" w:hAnsiTheme="minorHAnsi"/>
                <w:sz w:val="24"/>
                <w:szCs w:val="24"/>
              </w:rPr>
              <w:t>Beto</w:t>
            </w:r>
            <w:proofErr w:type="spellEnd"/>
            <w:r w:rsidRPr="00B01C8A">
              <w:rPr>
                <w:rFonts w:asciiTheme="minorHAnsi" w:hAnsiTheme="minorHAnsi"/>
                <w:sz w:val="24"/>
                <w:szCs w:val="24"/>
              </w:rPr>
              <w:t xml:space="preserve"> O</w:t>
            </w:r>
            <w:r w:rsidR="00D139D8" w:rsidRPr="00B01C8A">
              <w:rPr>
                <w:rFonts w:asciiTheme="minorHAnsi" w:hAnsiTheme="minorHAnsi"/>
                <w:sz w:val="24"/>
                <w:szCs w:val="24"/>
              </w:rPr>
              <w:t>’</w:t>
            </w:r>
            <w:r w:rsidRPr="00B01C8A">
              <w:rPr>
                <w:rFonts w:asciiTheme="minorHAnsi" w:hAnsiTheme="minorHAnsi"/>
                <w:sz w:val="24"/>
                <w:szCs w:val="24"/>
              </w:rPr>
              <w:t>Rourke</w:t>
            </w:r>
          </w:p>
        </w:tc>
        <w:tc>
          <w:tcPr>
            <w:tcW w:w="0" w:type="auto"/>
          </w:tcPr>
          <w:p w14:paraId="4BD756A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F23545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967E6D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20EF63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482F53A2" w14:textId="77777777" w:rsidTr="002A4FA5">
        <w:trPr>
          <w:jc w:val="center"/>
        </w:trPr>
        <w:tc>
          <w:tcPr>
            <w:tcW w:w="0" w:type="auto"/>
          </w:tcPr>
          <w:p w14:paraId="6FBDE987" w14:textId="77777777" w:rsidR="00B44402" w:rsidRPr="00B01C8A" w:rsidRDefault="00B44402">
            <w:pPr>
              <w:rPr>
                <w:rFonts w:asciiTheme="minorHAnsi" w:hAnsiTheme="minorHAnsi"/>
                <w:sz w:val="24"/>
                <w:szCs w:val="24"/>
              </w:rPr>
            </w:pPr>
            <w:r w:rsidRPr="00B01C8A">
              <w:rPr>
                <w:rFonts w:asciiTheme="minorHAnsi" w:hAnsiTheme="minorHAnsi"/>
                <w:sz w:val="24"/>
                <w:szCs w:val="24"/>
              </w:rPr>
              <w:t>New York Senator Kirsten Gillibrand</w:t>
            </w:r>
          </w:p>
        </w:tc>
        <w:tc>
          <w:tcPr>
            <w:tcW w:w="0" w:type="auto"/>
          </w:tcPr>
          <w:p w14:paraId="63B4D00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2A9EBE9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701A8D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5B692E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35123D20" w14:textId="77777777" w:rsidTr="002A4FA5">
        <w:trPr>
          <w:jc w:val="center"/>
        </w:trPr>
        <w:tc>
          <w:tcPr>
            <w:tcW w:w="0" w:type="auto"/>
          </w:tcPr>
          <w:p w14:paraId="5AA836E8" w14:textId="77777777" w:rsidR="00B44402" w:rsidRPr="00B01C8A" w:rsidRDefault="00B44402">
            <w:pPr>
              <w:rPr>
                <w:rFonts w:asciiTheme="minorHAnsi" w:hAnsiTheme="minorHAnsi"/>
                <w:sz w:val="24"/>
                <w:szCs w:val="24"/>
              </w:rPr>
            </w:pPr>
            <w:r w:rsidRPr="00B01C8A">
              <w:rPr>
                <w:rFonts w:asciiTheme="minorHAnsi" w:hAnsiTheme="minorHAnsi"/>
                <w:sz w:val="24"/>
                <w:szCs w:val="24"/>
              </w:rPr>
              <w:t>Minnesota Senator Amy Klobuchar</w:t>
            </w:r>
          </w:p>
        </w:tc>
        <w:tc>
          <w:tcPr>
            <w:tcW w:w="0" w:type="auto"/>
          </w:tcPr>
          <w:p w14:paraId="024F3FF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554DC57"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395BCA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272B18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7C09BE29" w14:textId="77777777" w:rsidTr="002A4FA5">
        <w:trPr>
          <w:jc w:val="center"/>
        </w:trPr>
        <w:tc>
          <w:tcPr>
            <w:tcW w:w="0" w:type="auto"/>
          </w:tcPr>
          <w:p w14:paraId="17BFB272" w14:textId="77777777" w:rsidR="00B44402" w:rsidRPr="00B01C8A" w:rsidRDefault="00B44402">
            <w:pPr>
              <w:rPr>
                <w:rFonts w:asciiTheme="minorHAnsi" w:hAnsiTheme="minorHAnsi"/>
                <w:sz w:val="24"/>
                <w:szCs w:val="24"/>
              </w:rPr>
            </w:pPr>
            <w:r w:rsidRPr="00B01C8A">
              <w:rPr>
                <w:rFonts w:asciiTheme="minorHAnsi" w:hAnsiTheme="minorHAnsi"/>
                <w:sz w:val="24"/>
                <w:szCs w:val="24"/>
              </w:rPr>
              <w:t>South Bend Mayor Pete Buttigieg</w:t>
            </w:r>
          </w:p>
        </w:tc>
        <w:tc>
          <w:tcPr>
            <w:tcW w:w="0" w:type="auto"/>
          </w:tcPr>
          <w:p w14:paraId="302D6D4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59C5D03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4D1101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33631AD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r>
      <w:tr w:rsidR="00B44402" w:rsidRPr="00B01C8A" w14:paraId="014B9A44" w14:textId="77777777" w:rsidTr="002A4FA5">
        <w:trPr>
          <w:jc w:val="center"/>
        </w:trPr>
        <w:tc>
          <w:tcPr>
            <w:tcW w:w="0" w:type="auto"/>
          </w:tcPr>
          <w:p w14:paraId="1CD1281A" w14:textId="77777777" w:rsidR="00B44402" w:rsidRPr="00B01C8A" w:rsidRDefault="00B44402">
            <w:pPr>
              <w:rPr>
                <w:rFonts w:asciiTheme="minorHAnsi" w:hAnsiTheme="minorHAnsi"/>
                <w:sz w:val="24"/>
                <w:szCs w:val="24"/>
              </w:rPr>
            </w:pPr>
            <w:r w:rsidRPr="00B01C8A">
              <w:rPr>
                <w:rFonts w:asciiTheme="minorHAnsi" w:hAnsiTheme="minorHAnsi"/>
                <w:sz w:val="24"/>
                <w:szCs w:val="24"/>
              </w:rPr>
              <w:t>Former HUD Secretary Julian Castro</w:t>
            </w:r>
          </w:p>
        </w:tc>
        <w:tc>
          <w:tcPr>
            <w:tcW w:w="0" w:type="auto"/>
          </w:tcPr>
          <w:p w14:paraId="1EFC350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C8A2CB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BE37CDE" w14:textId="211DFD3D"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13A368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27C9EC4E" w14:textId="77777777" w:rsidTr="002A4FA5">
        <w:trPr>
          <w:jc w:val="center"/>
        </w:trPr>
        <w:tc>
          <w:tcPr>
            <w:tcW w:w="0" w:type="auto"/>
          </w:tcPr>
          <w:p w14:paraId="4C69CA6A" w14:textId="77777777" w:rsidR="00B44402" w:rsidRPr="00B01C8A" w:rsidRDefault="00B44402">
            <w:pPr>
              <w:rPr>
                <w:rFonts w:asciiTheme="minorHAnsi" w:hAnsiTheme="minorHAnsi"/>
                <w:sz w:val="24"/>
                <w:szCs w:val="24"/>
              </w:rPr>
            </w:pPr>
            <w:r w:rsidRPr="00B01C8A">
              <w:rPr>
                <w:rFonts w:asciiTheme="minorHAnsi" w:hAnsiTheme="minorHAnsi"/>
                <w:sz w:val="24"/>
                <w:szCs w:val="24"/>
              </w:rPr>
              <w:t>Montana Governor Steve Bullock</w:t>
            </w:r>
          </w:p>
        </w:tc>
        <w:tc>
          <w:tcPr>
            <w:tcW w:w="0" w:type="auto"/>
          </w:tcPr>
          <w:p w14:paraId="118728B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930C7A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F66F6E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C19E09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7109B1AF" w14:textId="77777777" w:rsidTr="002A4FA5">
        <w:trPr>
          <w:jc w:val="center"/>
        </w:trPr>
        <w:tc>
          <w:tcPr>
            <w:tcW w:w="0" w:type="auto"/>
          </w:tcPr>
          <w:p w14:paraId="087B31F3" w14:textId="77777777" w:rsidR="00B44402" w:rsidRPr="00B01C8A" w:rsidRDefault="00B44402">
            <w:pPr>
              <w:rPr>
                <w:rFonts w:asciiTheme="minorHAnsi" w:hAnsiTheme="minorHAnsi"/>
                <w:sz w:val="24"/>
                <w:szCs w:val="24"/>
              </w:rPr>
            </w:pPr>
            <w:r w:rsidRPr="00B01C8A">
              <w:rPr>
                <w:rFonts w:asciiTheme="minorHAnsi" w:hAnsiTheme="minorHAnsi"/>
                <w:sz w:val="24"/>
                <w:szCs w:val="24"/>
              </w:rPr>
              <w:t>New York Mayor Bill de Blasio</w:t>
            </w:r>
          </w:p>
        </w:tc>
        <w:tc>
          <w:tcPr>
            <w:tcW w:w="0" w:type="auto"/>
          </w:tcPr>
          <w:p w14:paraId="7937E0E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FBD30B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8032BC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CB46EC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5CC6A548" w14:textId="77777777" w:rsidTr="002A4FA5">
        <w:trPr>
          <w:jc w:val="center"/>
        </w:trPr>
        <w:tc>
          <w:tcPr>
            <w:tcW w:w="0" w:type="auto"/>
          </w:tcPr>
          <w:p w14:paraId="1BF28308" w14:textId="77777777" w:rsidR="00B44402" w:rsidRPr="00B01C8A" w:rsidRDefault="00B44402">
            <w:pPr>
              <w:rPr>
                <w:rFonts w:asciiTheme="minorHAnsi" w:hAnsiTheme="minorHAnsi"/>
                <w:sz w:val="24"/>
                <w:szCs w:val="24"/>
              </w:rPr>
            </w:pPr>
            <w:r w:rsidRPr="00B01C8A">
              <w:rPr>
                <w:rFonts w:asciiTheme="minorHAnsi" w:hAnsiTheme="minorHAnsi"/>
                <w:sz w:val="24"/>
                <w:szCs w:val="24"/>
              </w:rPr>
              <w:t>Former Maryland Congressman John Delaney</w:t>
            </w:r>
          </w:p>
        </w:tc>
        <w:tc>
          <w:tcPr>
            <w:tcW w:w="0" w:type="auto"/>
          </w:tcPr>
          <w:p w14:paraId="4199988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C7C7B7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E99153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1D0A7E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65679A41" w14:textId="77777777" w:rsidTr="002A4FA5">
        <w:trPr>
          <w:jc w:val="center"/>
        </w:trPr>
        <w:tc>
          <w:tcPr>
            <w:tcW w:w="0" w:type="auto"/>
          </w:tcPr>
          <w:p w14:paraId="4BBF9CDD" w14:textId="77777777" w:rsidR="00B44402" w:rsidRPr="00B01C8A" w:rsidRDefault="00B44402">
            <w:pPr>
              <w:rPr>
                <w:rFonts w:asciiTheme="minorHAnsi" w:hAnsiTheme="minorHAnsi"/>
                <w:sz w:val="24"/>
                <w:szCs w:val="24"/>
              </w:rPr>
            </w:pPr>
            <w:r w:rsidRPr="00B01C8A">
              <w:rPr>
                <w:rFonts w:asciiTheme="minorHAnsi" w:hAnsiTheme="minorHAnsi"/>
                <w:sz w:val="24"/>
                <w:szCs w:val="24"/>
              </w:rPr>
              <w:t xml:space="preserve">Hawaii Congresswoman </w:t>
            </w:r>
            <w:proofErr w:type="spellStart"/>
            <w:r w:rsidRPr="00B01C8A">
              <w:rPr>
                <w:rFonts w:asciiTheme="minorHAnsi" w:hAnsiTheme="minorHAnsi"/>
                <w:sz w:val="24"/>
                <w:szCs w:val="24"/>
              </w:rPr>
              <w:t>Tulsi</w:t>
            </w:r>
            <w:proofErr w:type="spellEnd"/>
            <w:r w:rsidRPr="00B01C8A">
              <w:rPr>
                <w:rFonts w:asciiTheme="minorHAnsi" w:hAnsiTheme="minorHAnsi"/>
                <w:sz w:val="24"/>
                <w:szCs w:val="24"/>
              </w:rPr>
              <w:t xml:space="preserve"> Gabbard</w:t>
            </w:r>
          </w:p>
        </w:tc>
        <w:tc>
          <w:tcPr>
            <w:tcW w:w="0" w:type="auto"/>
          </w:tcPr>
          <w:p w14:paraId="10F19EB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0633A9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9CC41E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C07E1A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7B18F384" w14:textId="77777777" w:rsidTr="002A4FA5">
        <w:trPr>
          <w:jc w:val="center"/>
        </w:trPr>
        <w:tc>
          <w:tcPr>
            <w:tcW w:w="0" w:type="auto"/>
          </w:tcPr>
          <w:p w14:paraId="5295955D" w14:textId="77777777" w:rsidR="00B44402" w:rsidRPr="00B01C8A" w:rsidRDefault="00B44402">
            <w:pPr>
              <w:rPr>
                <w:rFonts w:asciiTheme="minorHAnsi" w:hAnsiTheme="minorHAnsi"/>
                <w:sz w:val="24"/>
                <w:szCs w:val="24"/>
              </w:rPr>
            </w:pPr>
            <w:r w:rsidRPr="00B01C8A">
              <w:rPr>
                <w:rFonts w:asciiTheme="minorHAnsi" w:hAnsiTheme="minorHAnsi"/>
                <w:sz w:val="24"/>
                <w:szCs w:val="24"/>
              </w:rPr>
              <w:t>Former Colorado Governor John Hickenlooper</w:t>
            </w:r>
          </w:p>
        </w:tc>
        <w:tc>
          <w:tcPr>
            <w:tcW w:w="0" w:type="auto"/>
          </w:tcPr>
          <w:p w14:paraId="4F90044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2FFE191" w14:textId="5EEEA409"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D7D5B1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D1CF61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27F95A07" w14:textId="77777777" w:rsidTr="002A4FA5">
        <w:trPr>
          <w:jc w:val="center"/>
        </w:trPr>
        <w:tc>
          <w:tcPr>
            <w:tcW w:w="0" w:type="auto"/>
          </w:tcPr>
          <w:p w14:paraId="07430D23" w14:textId="77777777" w:rsidR="00B44402" w:rsidRPr="00B01C8A" w:rsidRDefault="00B44402">
            <w:pPr>
              <w:rPr>
                <w:rFonts w:asciiTheme="minorHAnsi" w:hAnsiTheme="minorHAnsi"/>
                <w:sz w:val="24"/>
                <w:szCs w:val="24"/>
              </w:rPr>
            </w:pPr>
            <w:r w:rsidRPr="00B01C8A">
              <w:rPr>
                <w:rFonts w:asciiTheme="minorHAnsi" w:hAnsiTheme="minorHAnsi"/>
                <w:sz w:val="24"/>
                <w:szCs w:val="24"/>
              </w:rPr>
              <w:t>Washington Governor Jay Inslee</w:t>
            </w:r>
          </w:p>
        </w:tc>
        <w:tc>
          <w:tcPr>
            <w:tcW w:w="0" w:type="auto"/>
          </w:tcPr>
          <w:p w14:paraId="325BA6B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116D03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33F51E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F360F6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13320033" w14:textId="77777777" w:rsidTr="002A4FA5">
        <w:trPr>
          <w:jc w:val="center"/>
        </w:trPr>
        <w:tc>
          <w:tcPr>
            <w:tcW w:w="0" w:type="auto"/>
          </w:tcPr>
          <w:p w14:paraId="23FF8B32" w14:textId="77777777" w:rsidR="00B44402" w:rsidRPr="00B01C8A" w:rsidRDefault="00B44402">
            <w:pPr>
              <w:rPr>
                <w:rFonts w:asciiTheme="minorHAnsi" w:hAnsiTheme="minorHAnsi"/>
                <w:sz w:val="24"/>
                <w:szCs w:val="24"/>
              </w:rPr>
            </w:pPr>
            <w:r w:rsidRPr="00B01C8A">
              <w:rPr>
                <w:rFonts w:asciiTheme="minorHAnsi" w:hAnsiTheme="minorHAnsi"/>
                <w:sz w:val="24"/>
                <w:szCs w:val="24"/>
              </w:rPr>
              <w:t xml:space="preserve">Miramar Mayor Wayne </w:t>
            </w:r>
            <w:proofErr w:type="spellStart"/>
            <w:r w:rsidRPr="00B01C8A">
              <w:rPr>
                <w:rFonts w:asciiTheme="minorHAnsi" w:hAnsiTheme="minorHAnsi"/>
                <w:sz w:val="24"/>
                <w:szCs w:val="24"/>
              </w:rPr>
              <w:t>Messam</w:t>
            </w:r>
            <w:proofErr w:type="spellEnd"/>
          </w:p>
        </w:tc>
        <w:tc>
          <w:tcPr>
            <w:tcW w:w="0" w:type="auto"/>
          </w:tcPr>
          <w:p w14:paraId="1D8BD00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7B8BF11" w14:textId="174A5F47"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586A1D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8FB13C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7D1AEC92" w14:textId="77777777" w:rsidTr="002A4FA5">
        <w:trPr>
          <w:jc w:val="center"/>
        </w:trPr>
        <w:tc>
          <w:tcPr>
            <w:tcW w:w="0" w:type="auto"/>
          </w:tcPr>
          <w:p w14:paraId="003E6EA3" w14:textId="77777777" w:rsidR="00B44402" w:rsidRPr="00B01C8A" w:rsidRDefault="00B44402">
            <w:pPr>
              <w:rPr>
                <w:rFonts w:asciiTheme="minorHAnsi" w:hAnsiTheme="minorHAnsi"/>
                <w:sz w:val="24"/>
                <w:szCs w:val="24"/>
              </w:rPr>
            </w:pPr>
            <w:r w:rsidRPr="00B01C8A">
              <w:rPr>
                <w:rFonts w:asciiTheme="minorHAnsi" w:hAnsiTheme="minorHAnsi"/>
                <w:sz w:val="24"/>
                <w:szCs w:val="24"/>
              </w:rPr>
              <w:t>Massachusetts Congressman Seth Moulton</w:t>
            </w:r>
          </w:p>
        </w:tc>
        <w:tc>
          <w:tcPr>
            <w:tcW w:w="0" w:type="auto"/>
          </w:tcPr>
          <w:p w14:paraId="762708F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2904DA4" w14:textId="7DCC662C"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4FF675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52B66F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45A23B4B" w14:textId="77777777" w:rsidTr="002A4FA5">
        <w:trPr>
          <w:jc w:val="center"/>
        </w:trPr>
        <w:tc>
          <w:tcPr>
            <w:tcW w:w="0" w:type="auto"/>
          </w:tcPr>
          <w:p w14:paraId="0CF29620" w14:textId="77777777" w:rsidR="00B44402" w:rsidRPr="00B01C8A" w:rsidRDefault="00B44402">
            <w:pPr>
              <w:rPr>
                <w:rFonts w:asciiTheme="minorHAnsi" w:hAnsiTheme="minorHAnsi"/>
                <w:sz w:val="24"/>
                <w:szCs w:val="24"/>
              </w:rPr>
            </w:pPr>
            <w:r w:rsidRPr="00B01C8A">
              <w:rPr>
                <w:rFonts w:asciiTheme="minorHAnsi" w:hAnsiTheme="minorHAnsi"/>
                <w:sz w:val="24"/>
                <w:szCs w:val="24"/>
              </w:rPr>
              <w:t>Ohio Congressman Tim Ryan</w:t>
            </w:r>
          </w:p>
        </w:tc>
        <w:tc>
          <w:tcPr>
            <w:tcW w:w="0" w:type="auto"/>
          </w:tcPr>
          <w:p w14:paraId="5176117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9897CF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6A8AFA8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0BAB44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068BA761" w14:textId="77777777" w:rsidTr="002A4FA5">
        <w:trPr>
          <w:jc w:val="center"/>
        </w:trPr>
        <w:tc>
          <w:tcPr>
            <w:tcW w:w="0" w:type="auto"/>
          </w:tcPr>
          <w:p w14:paraId="7BC974B3" w14:textId="77777777" w:rsidR="00B44402" w:rsidRPr="00B01C8A" w:rsidRDefault="00B44402">
            <w:pPr>
              <w:rPr>
                <w:rFonts w:asciiTheme="minorHAnsi" w:hAnsiTheme="minorHAnsi"/>
                <w:sz w:val="24"/>
                <w:szCs w:val="24"/>
              </w:rPr>
            </w:pPr>
            <w:r w:rsidRPr="00B01C8A">
              <w:rPr>
                <w:rFonts w:asciiTheme="minorHAnsi" w:hAnsiTheme="minorHAnsi"/>
                <w:sz w:val="24"/>
                <w:szCs w:val="24"/>
              </w:rPr>
              <w:t>California Congressman Eric Swalwell</w:t>
            </w:r>
          </w:p>
        </w:tc>
        <w:tc>
          <w:tcPr>
            <w:tcW w:w="0" w:type="auto"/>
          </w:tcPr>
          <w:p w14:paraId="7A8EE9A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7A71BA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0DD1AC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D5A26B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3F288694" w14:textId="77777777" w:rsidTr="002A4FA5">
        <w:trPr>
          <w:jc w:val="center"/>
        </w:trPr>
        <w:tc>
          <w:tcPr>
            <w:tcW w:w="0" w:type="auto"/>
          </w:tcPr>
          <w:p w14:paraId="36A0DB94" w14:textId="77777777" w:rsidR="00B44402" w:rsidRPr="00B01C8A" w:rsidRDefault="00B44402">
            <w:pPr>
              <w:rPr>
                <w:rFonts w:asciiTheme="minorHAnsi" w:hAnsiTheme="minorHAnsi"/>
                <w:sz w:val="24"/>
                <w:szCs w:val="24"/>
              </w:rPr>
            </w:pPr>
            <w:r w:rsidRPr="00B01C8A">
              <w:rPr>
                <w:rFonts w:asciiTheme="minorHAnsi" w:hAnsiTheme="minorHAnsi"/>
                <w:sz w:val="24"/>
                <w:szCs w:val="24"/>
              </w:rPr>
              <w:t>Author Marianne Williamson</w:t>
            </w:r>
          </w:p>
        </w:tc>
        <w:tc>
          <w:tcPr>
            <w:tcW w:w="0" w:type="auto"/>
          </w:tcPr>
          <w:p w14:paraId="54147E1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136944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5E2F95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F83D25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0A7B8068" w14:textId="77777777" w:rsidTr="002A4FA5">
        <w:trPr>
          <w:jc w:val="center"/>
        </w:trPr>
        <w:tc>
          <w:tcPr>
            <w:tcW w:w="0" w:type="auto"/>
          </w:tcPr>
          <w:p w14:paraId="10BFC019" w14:textId="77777777" w:rsidR="00B44402" w:rsidRPr="00B01C8A" w:rsidRDefault="00B44402">
            <w:pPr>
              <w:rPr>
                <w:rFonts w:asciiTheme="minorHAnsi" w:hAnsiTheme="minorHAnsi"/>
                <w:sz w:val="24"/>
                <w:szCs w:val="24"/>
              </w:rPr>
            </w:pPr>
            <w:r w:rsidRPr="00B01C8A">
              <w:rPr>
                <w:rFonts w:asciiTheme="minorHAnsi" w:hAnsiTheme="minorHAnsi"/>
                <w:sz w:val="24"/>
                <w:szCs w:val="24"/>
              </w:rPr>
              <w:t>Former Tech Executive Andrew Yang</w:t>
            </w:r>
          </w:p>
        </w:tc>
        <w:tc>
          <w:tcPr>
            <w:tcW w:w="0" w:type="auto"/>
          </w:tcPr>
          <w:p w14:paraId="27393AE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9947B4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3049BC0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7BEB6E7"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r>
      <w:tr w:rsidR="00B44402" w:rsidRPr="00B01C8A" w14:paraId="7B481BE9" w14:textId="77777777" w:rsidTr="002A4FA5">
        <w:trPr>
          <w:jc w:val="center"/>
        </w:trPr>
        <w:tc>
          <w:tcPr>
            <w:tcW w:w="0" w:type="auto"/>
          </w:tcPr>
          <w:p w14:paraId="3EF9CA02" w14:textId="77777777" w:rsidR="00B44402" w:rsidRPr="00B01C8A" w:rsidRDefault="00B44402">
            <w:pPr>
              <w:rPr>
                <w:rFonts w:asciiTheme="minorHAnsi" w:hAnsiTheme="minorHAnsi"/>
                <w:sz w:val="24"/>
                <w:szCs w:val="24"/>
              </w:rPr>
            </w:pPr>
            <w:r w:rsidRPr="00B01C8A">
              <w:rPr>
                <w:rFonts w:asciiTheme="minorHAnsi" w:hAnsiTheme="minorHAnsi"/>
                <w:sz w:val="24"/>
                <w:szCs w:val="24"/>
              </w:rPr>
              <w:t>Someone else</w:t>
            </w:r>
          </w:p>
        </w:tc>
        <w:tc>
          <w:tcPr>
            <w:tcW w:w="0" w:type="auto"/>
          </w:tcPr>
          <w:p w14:paraId="0FC7795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2876E9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51</w:t>
            </w:r>
          </w:p>
        </w:tc>
        <w:tc>
          <w:tcPr>
            <w:tcW w:w="0" w:type="auto"/>
          </w:tcPr>
          <w:p w14:paraId="50AADBE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45C3956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30</w:t>
            </w:r>
          </w:p>
        </w:tc>
      </w:tr>
      <w:tr w:rsidR="00B44402" w:rsidRPr="00B01C8A" w14:paraId="003C8E6F" w14:textId="77777777" w:rsidTr="002A4FA5">
        <w:trPr>
          <w:jc w:val="center"/>
        </w:trPr>
        <w:tc>
          <w:tcPr>
            <w:tcW w:w="0" w:type="auto"/>
          </w:tcPr>
          <w:p w14:paraId="1863A505" w14:textId="060E1D4A" w:rsidR="00B44402" w:rsidRPr="00B01C8A" w:rsidRDefault="00B44402">
            <w:pPr>
              <w:rPr>
                <w:rFonts w:asciiTheme="minorHAnsi" w:hAnsiTheme="minorHAnsi"/>
                <w:sz w:val="24"/>
                <w:szCs w:val="24"/>
              </w:rPr>
            </w:pPr>
            <w:r w:rsidRPr="00B01C8A">
              <w:rPr>
                <w:rFonts w:asciiTheme="minorHAnsi" w:hAnsiTheme="minorHAnsi"/>
                <w:sz w:val="24"/>
                <w:szCs w:val="24"/>
              </w:rPr>
              <w:t>DON</w:t>
            </w:r>
            <w:r w:rsidR="00D139D8" w:rsidRPr="00B01C8A">
              <w:rPr>
                <w:rFonts w:asciiTheme="minorHAnsi" w:hAnsiTheme="minorHAnsi"/>
                <w:sz w:val="24"/>
                <w:szCs w:val="24"/>
              </w:rPr>
              <w:t>’</w:t>
            </w:r>
            <w:r w:rsidRPr="00B01C8A">
              <w:rPr>
                <w:rFonts w:asciiTheme="minorHAnsi" w:hAnsiTheme="minorHAnsi"/>
                <w:sz w:val="24"/>
                <w:szCs w:val="24"/>
              </w:rPr>
              <w:t>T KNOW</w:t>
            </w:r>
          </w:p>
        </w:tc>
        <w:tc>
          <w:tcPr>
            <w:tcW w:w="0" w:type="auto"/>
          </w:tcPr>
          <w:p w14:paraId="41BE6F88" w14:textId="20053731"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1C98F85" w14:textId="39235619"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C93B65C" w14:textId="1324438B"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9C7C77A" w14:textId="7E0B1845" w:rsidR="00B44402" w:rsidRPr="00B01C8A" w:rsidRDefault="003F249C">
            <w:pPr>
              <w:jc w:val="right"/>
              <w:rPr>
                <w:rFonts w:asciiTheme="minorHAnsi" w:hAnsiTheme="minorHAnsi"/>
                <w:sz w:val="24"/>
                <w:szCs w:val="24"/>
              </w:rPr>
            </w:pPr>
            <w:r w:rsidRPr="00B01C8A">
              <w:rPr>
                <w:rFonts w:asciiTheme="minorHAnsi" w:hAnsiTheme="minorHAnsi"/>
                <w:sz w:val="24"/>
                <w:szCs w:val="24"/>
              </w:rPr>
              <w:t>*</w:t>
            </w:r>
          </w:p>
        </w:tc>
      </w:tr>
      <w:tr w:rsidR="00B44402" w:rsidRPr="00B01C8A" w14:paraId="6657AFAA" w14:textId="77777777" w:rsidTr="002A4FA5">
        <w:trPr>
          <w:jc w:val="center"/>
        </w:trPr>
        <w:tc>
          <w:tcPr>
            <w:tcW w:w="0" w:type="auto"/>
          </w:tcPr>
          <w:p w14:paraId="2E30D639" w14:textId="5C9D4111" w:rsidR="00B4440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2970E6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80FF7B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79EAB6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D216CC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r>
      <w:tr w:rsidR="00B44402" w:rsidRPr="00B01C8A" w14:paraId="39DE65F7" w14:textId="77777777" w:rsidTr="002A4FA5">
        <w:trPr>
          <w:jc w:val="center"/>
        </w:trPr>
        <w:tc>
          <w:tcPr>
            <w:tcW w:w="0" w:type="auto"/>
          </w:tcPr>
          <w:p w14:paraId="40A60F06" w14:textId="77777777" w:rsidR="00B44402" w:rsidRPr="00B01C8A" w:rsidRDefault="00B44402">
            <w:pPr>
              <w:rPr>
                <w:rFonts w:asciiTheme="minorHAnsi" w:hAnsiTheme="minorHAnsi"/>
                <w:sz w:val="24"/>
                <w:szCs w:val="24"/>
              </w:rPr>
            </w:pPr>
            <w:r w:rsidRPr="00B01C8A">
              <w:rPr>
                <w:rFonts w:asciiTheme="minorHAnsi" w:hAnsiTheme="minorHAnsi"/>
                <w:sz w:val="24"/>
                <w:szCs w:val="24"/>
              </w:rPr>
              <w:t>N</w:t>
            </w:r>
          </w:p>
        </w:tc>
        <w:tc>
          <w:tcPr>
            <w:tcW w:w="0" w:type="auto"/>
          </w:tcPr>
          <w:p w14:paraId="3D9B28E7"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47D09F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BF3758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5F1D75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3,395</w:t>
            </w:r>
          </w:p>
        </w:tc>
      </w:tr>
    </w:tbl>
    <w:p w14:paraId="23FA9444" w14:textId="6311F6A8" w:rsidR="00B44402" w:rsidRDefault="00B44402">
      <w:pPr>
        <w:rPr>
          <w:rFonts w:asciiTheme="minorHAnsi" w:hAnsiTheme="minorHAnsi"/>
          <w:sz w:val="24"/>
          <w:szCs w:val="24"/>
        </w:rPr>
      </w:pPr>
    </w:p>
    <w:p w14:paraId="4330767B" w14:textId="353E124B" w:rsidR="005007D5" w:rsidRDefault="005007D5">
      <w:pPr>
        <w:rPr>
          <w:rFonts w:asciiTheme="minorHAnsi" w:hAnsiTheme="minorHAnsi"/>
          <w:sz w:val="24"/>
          <w:szCs w:val="24"/>
        </w:rPr>
      </w:pPr>
    </w:p>
    <w:p w14:paraId="29509745" w14:textId="13C80B9C" w:rsidR="005007D5" w:rsidRDefault="005007D5">
      <w:pPr>
        <w:rPr>
          <w:rFonts w:asciiTheme="minorHAnsi" w:hAnsiTheme="minorHAnsi"/>
          <w:sz w:val="24"/>
          <w:szCs w:val="24"/>
        </w:rPr>
      </w:pPr>
    </w:p>
    <w:p w14:paraId="7C721578" w14:textId="77777777" w:rsidR="005007D5" w:rsidRPr="00B01C8A" w:rsidRDefault="005007D5">
      <w:pPr>
        <w:rPr>
          <w:rFonts w:asciiTheme="minorHAnsi" w:hAnsiTheme="minorHAnsi"/>
          <w:sz w:val="24"/>
          <w:szCs w:val="24"/>
        </w:rPr>
      </w:pPr>
    </w:p>
    <w:p w14:paraId="733FC06C" w14:textId="5B725CD9" w:rsidR="00B44402" w:rsidRPr="00B01C8A" w:rsidRDefault="00066619" w:rsidP="005007D5">
      <w:pPr>
        <w:rPr>
          <w:rFonts w:asciiTheme="minorHAnsi" w:hAnsiTheme="minorHAnsi"/>
          <w:b/>
          <w:sz w:val="24"/>
          <w:szCs w:val="24"/>
        </w:rPr>
      </w:pPr>
      <w:r w:rsidRPr="00B01C8A">
        <w:rPr>
          <w:rFonts w:asciiTheme="minorHAnsi" w:hAnsiTheme="minorHAnsi"/>
          <w:b/>
          <w:i/>
          <w:sz w:val="24"/>
          <w:szCs w:val="24"/>
        </w:rPr>
        <w:lastRenderedPageBreak/>
        <w:t xml:space="preserve">Q11. </w:t>
      </w:r>
      <w:r w:rsidR="00B44402" w:rsidRPr="00B01C8A">
        <w:rPr>
          <w:rFonts w:asciiTheme="minorHAnsi" w:hAnsiTheme="minorHAnsi"/>
          <w:b/>
          <w:i/>
          <w:sz w:val="24"/>
          <w:szCs w:val="24"/>
        </w:rPr>
        <w:t>As you may have heard, Donald Trump has decided to run for re-election. Please just give me your best guess, do you think he will win the presidential election in 2020, or do you think he will lose?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B44402" w:rsidRPr="00B01C8A" w14:paraId="609B19CF" w14:textId="77777777" w:rsidTr="005007D5">
        <w:tc>
          <w:tcPr>
            <w:tcW w:w="0" w:type="auto"/>
            <w:tcBorders>
              <w:top w:val="thick" w:sz="0" w:space="0" w:color="000000"/>
            </w:tcBorders>
          </w:tcPr>
          <w:p w14:paraId="6FC5D5BC" w14:textId="77777777" w:rsidR="00B44402" w:rsidRPr="00B01C8A" w:rsidRDefault="00B44402">
            <w:pPr>
              <w:rPr>
                <w:rFonts w:asciiTheme="minorHAnsi" w:hAnsiTheme="minorHAnsi"/>
                <w:sz w:val="24"/>
                <w:szCs w:val="24"/>
              </w:rPr>
            </w:pPr>
          </w:p>
        </w:tc>
        <w:tc>
          <w:tcPr>
            <w:tcW w:w="0" w:type="auto"/>
            <w:gridSpan w:val="4"/>
            <w:tcBorders>
              <w:top w:val="thick" w:sz="0" w:space="0" w:color="000000"/>
              <w:bottom w:val="thick" w:sz="0" w:space="0" w:color="000000"/>
            </w:tcBorders>
          </w:tcPr>
          <w:p w14:paraId="13A58543" w14:textId="142733FD" w:rsidR="00B44402" w:rsidRPr="00B01C8A" w:rsidRDefault="00B44402">
            <w:pPr>
              <w:jc w:val="center"/>
              <w:rPr>
                <w:rFonts w:asciiTheme="minorHAnsi" w:hAnsiTheme="minorHAnsi"/>
                <w:sz w:val="24"/>
                <w:szCs w:val="24"/>
              </w:rPr>
            </w:pPr>
          </w:p>
        </w:tc>
      </w:tr>
      <w:tr w:rsidR="00B44402" w:rsidRPr="00B01C8A" w14:paraId="64187E92" w14:textId="77777777" w:rsidTr="005007D5">
        <w:tc>
          <w:tcPr>
            <w:tcW w:w="0" w:type="auto"/>
          </w:tcPr>
          <w:p w14:paraId="393A0C2A" w14:textId="77777777" w:rsidR="00B44402" w:rsidRPr="00B01C8A" w:rsidRDefault="00B4440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2F18BAA"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787BB86"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D31B116"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6638CAB"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Total</w:t>
            </w:r>
          </w:p>
        </w:tc>
      </w:tr>
      <w:tr w:rsidR="00B44402" w:rsidRPr="00B01C8A" w14:paraId="472E63F7" w14:textId="77777777" w:rsidTr="005007D5">
        <w:tc>
          <w:tcPr>
            <w:tcW w:w="0" w:type="auto"/>
            <w:tcBorders>
              <w:bottom w:val="thick" w:sz="0" w:space="0" w:color="000000"/>
            </w:tcBorders>
          </w:tcPr>
          <w:p w14:paraId="1ABC8A06" w14:textId="77777777" w:rsidR="00B44402" w:rsidRPr="00B01C8A" w:rsidRDefault="00B44402">
            <w:pPr>
              <w:jc w:val="center"/>
              <w:rPr>
                <w:rFonts w:asciiTheme="minorHAnsi" w:hAnsiTheme="minorHAnsi"/>
                <w:sz w:val="24"/>
                <w:szCs w:val="24"/>
              </w:rPr>
            </w:pPr>
          </w:p>
        </w:tc>
        <w:tc>
          <w:tcPr>
            <w:tcW w:w="0" w:type="auto"/>
            <w:tcBorders>
              <w:top w:val="thick" w:sz="0" w:space="0" w:color="000000"/>
              <w:bottom w:val="thick" w:sz="0" w:space="0" w:color="000000"/>
            </w:tcBorders>
          </w:tcPr>
          <w:p w14:paraId="4E07B9A2"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9695133"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85CC0BB"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95AB069"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r>
      <w:tr w:rsidR="00B44402" w:rsidRPr="00B01C8A" w14:paraId="115CF79B" w14:textId="77777777" w:rsidTr="005007D5">
        <w:tc>
          <w:tcPr>
            <w:tcW w:w="0" w:type="auto"/>
            <w:tcBorders>
              <w:top w:val="thick" w:sz="0" w:space="0" w:color="000000"/>
            </w:tcBorders>
          </w:tcPr>
          <w:p w14:paraId="59BDE0EE" w14:textId="77777777" w:rsidR="00B44402" w:rsidRPr="00B01C8A" w:rsidRDefault="00B44402">
            <w:pPr>
              <w:rPr>
                <w:rFonts w:asciiTheme="minorHAnsi" w:hAnsiTheme="minorHAnsi"/>
                <w:sz w:val="24"/>
                <w:szCs w:val="24"/>
              </w:rPr>
            </w:pPr>
            <w:r w:rsidRPr="00B01C8A">
              <w:rPr>
                <w:rFonts w:asciiTheme="minorHAnsi" w:hAnsiTheme="minorHAnsi"/>
                <w:sz w:val="24"/>
                <w:szCs w:val="24"/>
              </w:rPr>
              <w:t>Trump will win</w:t>
            </w:r>
          </w:p>
        </w:tc>
        <w:tc>
          <w:tcPr>
            <w:tcW w:w="0" w:type="auto"/>
            <w:tcBorders>
              <w:top w:val="thick" w:sz="0" w:space="0" w:color="000000"/>
            </w:tcBorders>
          </w:tcPr>
          <w:p w14:paraId="646B015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tcBorders>
          </w:tcPr>
          <w:p w14:paraId="78207D77"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29</w:t>
            </w:r>
          </w:p>
        </w:tc>
        <w:tc>
          <w:tcPr>
            <w:tcW w:w="0" w:type="auto"/>
            <w:tcBorders>
              <w:top w:val="thick" w:sz="0" w:space="0" w:color="000000"/>
            </w:tcBorders>
          </w:tcPr>
          <w:p w14:paraId="117A23E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70</w:t>
            </w:r>
          </w:p>
        </w:tc>
        <w:tc>
          <w:tcPr>
            <w:tcW w:w="0" w:type="auto"/>
            <w:tcBorders>
              <w:top w:val="thick" w:sz="0" w:space="0" w:color="000000"/>
            </w:tcBorders>
          </w:tcPr>
          <w:p w14:paraId="15C067D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39</w:t>
            </w:r>
          </w:p>
        </w:tc>
      </w:tr>
      <w:tr w:rsidR="00B44402" w:rsidRPr="00B01C8A" w14:paraId="50CA98B9" w14:textId="77777777" w:rsidTr="005007D5">
        <w:tc>
          <w:tcPr>
            <w:tcW w:w="0" w:type="auto"/>
          </w:tcPr>
          <w:p w14:paraId="3693ADE1" w14:textId="77777777" w:rsidR="00B44402" w:rsidRPr="00B01C8A" w:rsidRDefault="00B44402">
            <w:pPr>
              <w:rPr>
                <w:rFonts w:asciiTheme="minorHAnsi" w:hAnsiTheme="minorHAnsi"/>
                <w:sz w:val="24"/>
                <w:szCs w:val="24"/>
              </w:rPr>
            </w:pPr>
            <w:r w:rsidRPr="00B01C8A">
              <w:rPr>
                <w:rFonts w:asciiTheme="minorHAnsi" w:hAnsiTheme="minorHAnsi"/>
                <w:sz w:val="24"/>
                <w:szCs w:val="24"/>
              </w:rPr>
              <w:t>Trump will lose</w:t>
            </w:r>
          </w:p>
        </w:tc>
        <w:tc>
          <w:tcPr>
            <w:tcW w:w="0" w:type="auto"/>
          </w:tcPr>
          <w:p w14:paraId="5A826FE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74</w:t>
            </w:r>
          </w:p>
        </w:tc>
        <w:tc>
          <w:tcPr>
            <w:tcW w:w="0" w:type="auto"/>
          </w:tcPr>
          <w:p w14:paraId="590B984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71</w:t>
            </w:r>
          </w:p>
        </w:tc>
        <w:tc>
          <w:tcPr>
            <w:tcW w:w="0" w:type="auto"/>
          </w:tcPr>
          <w:p w14:paraId="2CDCDD5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30232EE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60</w:t>
            </w:r>
          </w:p>
        </w:tc>
      </w:tr>
      <w:tr w:rsidR="00B44402" w:rsidRPr="00B01C8A" w14:paraId="28AF96DE" w14:textId="77777777" w:rsidTr="005007D5">
        <w:tc>
          <w:tcPr>
            <w:tcW w:w="0" w:type="auto"/>
          </w:tcPr>
          <w:p w14:paraId="0751DE62" w14:textId="48FC9052" w:rsidR="00B44402" w:rsidRPr="00B01C8A" w:rsidRDefault="00B44402">
            <w:pPr>
              <w:rPr>
                <w:rFonts w:asciiTheme="minorHAnsi" w:hAnsiTheme="minorHAnsi"/>
                <w:sz w:val="24"/>
                <w:szCs w:val="24"/>
              </w:rPr>
            </w:pPr>
            <w:r w:rsidRPr="00B01C8A">
              <w:rPr>
                <w:rFonts w:asciiTheme="minorHAnsi" w:hAnsiTheme="minorHAnsi"/>
                <w:sz w:val="24"/>
                <w:szCs w:val="24"/>
              </w:rPr>
              <w:t>DON</w:t>
            </w:r>
            <w:r w:rsidR="00D139D8" w:rsidRPr="00B01C8A">
              <w:rPr>
                <w:rFonts w:asciiTheme="minorHAnsi" w:hAnsiTheme="minorHAnsi"/>
                <w:sz w:val="24"/>
                <w:szCs w:val="24"/>
              </w:rPr>
              <w:t>’</w:t>
            </w:r>
            <w:r w:rsidRPr="00B01C8A">
              <w:rPr>
                <w:rFonts w:asciiTheme="minorHAnsi" w:hAnsiTheme="minorHAnsi"/>
                <w:sz w:val="24"/>
                <w:szCs w:val="24"/>
              </w:rPr>
              <w:t>T KNOW</w:t>
            </w:r>
          </w:p>
        </w:tc>
        <w:tc>
          <w:tcPr>
            <w:tcW w:w="0" w:type="auto"/>
          </w:tcPr>
          <w:p w14:paraId="6ACCFBAA" w14:textId="7F7DCE89"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4DF8D16" w14:textId="43C6ABE8"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F34673A" w14:textId="06B0CD0E"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868D491" w14:textId="034AF70C"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r>
      <w:tr w:rsidR="00B44402" w:rsidRPr="00B01C8A" w14:paraId="2D01B9AF" w14:textId="77777777" w:rsidTr="005007D5">
        <w:tc>
          <w:tcPr>
            <w:tcW w:w="0" w:type="auto"/>
          </w:tcPr>
          <w:p w14:paraId="733B9478" w14:textId="0A46CAB8" w:rsidR="00B4440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FBBA6EB" w14:textId="1F85D157"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CFF71C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EBD4C38" w14:textId="5EB4E2CF"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F21C14E" w14:textId="4F4DE0B9"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r>
      <w:tr w:rsidR="00B44402" w:rsidRPr="00B01C8A" w14:paraId="11D47E33" w14:textId="77777777" w:rsidTr="005007D5">
        <w:tc>
          <w:tcPr>
            <w:tcW w:w="0" w:type="auto"/>
          </w:tcPr>
          <w:p w14:paraId="45499F1B" w14:textId="77777777" w:rsidR="00B44402" w:rsidRPr="00B01C8A" w:rsidRDefault="00B44402">
            <w:pPr>
              <w:rPr>
                <w:rFonts w:asciiTheme="minorHAnsi" w:hAnsiTheme="minorHAnsi"/>
                <w:sz w:val="24"/>
                <w:szCs w:val="24"/>
              </w:rPr>
            </w:pPr>
            <w:r w:rsidRPr="00B01C8A">
              <w:rPr>
                <w:rFonts w:asciiTheme="minorHAnsi" w:hAnsiTheme="minorHAnsi"/>
                <w:sz w:val="24"/>
                <w:szCs w:val="24"/>
              </w:rPr>
              <w:t>N</w:t>
            </w:r>
          </w:p>
        </w:tc>
        <w:tc>
          <w:tcPr>
            <w:tcW w:w="0" w:type="auto"/>
          </w:tcPr>
          <w:p w14:paraId="346997C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1F0F713"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244373D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ABEB93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3,395</w:t>
            </w:r>
          </w:p>
        </w:tc>
      </w:tr>
    </w:tbl>
    <w:p w14:paraId="1FFA30BD" w14:textId="606F5CEC" w:rsidR="00B44402" w:rsidRDefault="00B44402">
      <w:pPr>
        <w:rPr>
          <w:rFonts w:asciiTheme="minorHAnsi" w:hAnsiTheme="minorHAnsi"/>
          <w:sz w:val="24"/>
          <w:szCs w:val="24"/>
        </w:rPr>
      </w:pPr>
    </w:p>
    <w:p w14:paraId="2B4CAE11" w14:textId="77777777" w:rsidR="00087C65" w:rsidRPr="00B01C8A" w:rsidRDefault="00087C65">
      <w:pPr>
        <w:rPr>
          <w:rFonts w:asciiTheme="minorHAnsi" w:hAnsiTheme="minorHAnsi"/>
          <w:sz w:val="24"/>
          <w:szCs w:val="24"/>
        </w:rPr>
      </w:pPr>
    </w:p>
    <w:p w14:paraId="5CE8E9BB" w14:textId="4D60D3F6" w:rsidR="00B44402" w:rsidRPr="00B01C8A" w:rsidRDefault="00066619" w:rsidP="005007D5">
      <w:pPr>
        <w:rPr>
          <w:rFonts w:asciiTheme="minorHAnsi" w:hAnsiTheme="minorHAnsi"/>
          <w:b/>
          <w:sz w:val="24"/>
          <w:szCs w:val="24"/>
        </w:rPr>
      </w:pPr>
      <w:r w:rsidRPr="00B01C8A">
        <w:rPr>
          <w:rFonts w:asciiTheme="minorHAnsi" w:hAnsiTheme="minorHAnsi"/>
          <w:b/>
          <w:i/>
          <w:sz w:val="24"/>
          <w:szCs w:val="24"/>
        </w:rPr>
        <w:t xml:space="preserve">Q12. </w:t>
      </w:r>
      <w:r w:rsidR="00B44402" w:rsidRPr="00B01C8A">
        <w:rPr>
          <w:rFonts w:asciiTheme="minorHAnsi" w:hAnsiTheme="minorHAnsi"/>
          <w:b/>
          <w:i/>
          <w:sz w:val="24"/>
          <w:szCs w:val="24"/>
        </w:rPr>
        <w:t>We know it is early in the 2020 election season and many people have not been focusing on the presidential election. Given what you know about the candidates running for president which statement is closest to how you feel:</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B44402" w:rsidRPr="00B01C8A" w14:paraId="10B60B70" w14:textId="77777777" w:rsidTr="002A4FA5">
        <w:trPr>
          <w:jc w:val="center"/>
        </w:trPr>
        <w:tc>
          <w:tcPr>
            <w:tcW w:w="0" w:type="auto"/>
            <w:tcBorders>
              <w:top w:val="thick" w:sz="0" w:space="0" w:color="000000"/>
            </w:tcBorders>
          </w:tcPr>
          <w:p w14:paraId="6E5B8C43" w14:textId="77777777" w:rsidR="00B44402" w:rsidRPr="00B01C8A" w:rsidRDefault="00B44402">
            <w:pPr>
              <w:rPr>
                <w:rFonts w:asciiTheme="minorHAnsi" w:hAnsiTheme="minorHAnsi"/>
                <w:sz w:val="24"/>
                <w:szCs w:val="24"/>
              </w:rPr>
            </w:pPr>
          </w:p>
        </w:tc>
        <w:tc>
          <w:tcPr>
            <w:tcW w:w="0" w:type="auto"/>
            <w:gridSpan w:val="4"/>
            <w:tcBorders>
              <w:top w:val="thick" w:sz="0" w:space="0" w:color="000000"/>
              <w:bottom w:val="thick" w:sz="0" w:space="0" w:color="000000"/>
            </w:tcBorders>
          </w:tcPr>
          <w:p w14:paraId="4920E4AB" w14:textId="3F02310D" w:rsidR="00B44402" w:rsidRPr="00B01C8A" w:rsidRDefault="00B44402">
            <w:pPr>
              <w:jc w:val="center"/>
              <w:rPr>
                <w:rFonts w:asciiTheme="minorHAnsi" w:hAnsiTheme="minorHAnsi"/>
                <w:sz w:val="24"/>
                <w:szCs w:val="24"/>
              </w:rPr>
            </w:pPr>
          </w:p>
        </w:tc>
      </w:tr>
      <w:tr w:rsidR="00B44402" w:rsidRPr="00B01C8A" w14:paraId="444872CD" w14:textId="77777777" w:rsidTr="002A4FA5">
        <w:trPr>
          <w:jc w:val="center"/>
        </w:trPr>
        <w:tc>
          <w:tcPr>
            <w:tcW w:w="0" w:type="auto"/>
          </w:tcPr>
          <w:p w14:paraId="32E17DA3" w14:textId="77777777" w:rsidR="00B44402" w:rsidRPr="00B01C8A" w:rsidRDefault="00B4440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F9DA7AA"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E35E93E"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541CA1C"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7F3852A"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Total</w:t>
            </w:r>
          </w:p>
        </w:tc>
      </w:tr>
      <w:tr w:rsidR="00B44402" w:rsidRPr="00B01C8A" w14:paraId="5646D9E4" w14:textId="77777777" w:rsidTr="002A4FA5">
        <w:trPr>
          <w:jc w:val="center"/>
        </w:trPr>
        <w:tc>
          <w:tcPr>
            <w:tcW w:w="0" w:type="auto"/>
            <w:tcBorders>
              <w:bottom w:val="thick" w:sz="0" w:space="0" w:color="000000"/>
            </w:tcBorders>
          </w:tcPr>
          <w:p w14:paraId="2A68F472" w14:textId="77777777" w:rsidR="00B44402" w:rsidRPr="00B01C8A" w:rsidRDefault="00B44402">
            <w:pPr>
              <w:jc w:val="center"/>
              <w:rPr>
                <w:rFonts w:asciiTheme="minorHAnsi" w:hAnsiTheme="minorHAnsi"/>
                <w:sz w:val="24"/>
                <w:szCs w:val="24"/>
              </w:rPr>
            </w:pPr>
          </w:p>
        </w:tc>
        <w:tc>
          <w:tcPr>
            <w:tcW w:w="0" w:type="auto"/>
            <w:tcBorders>
              <w:top w:val="thick" w:sz="0" w:space="0" w:color="000000"/>
              <w:bottom w:val="thick" w:sz="0" w:space="0" w:color="000000"/>
            </w:tcBorders>
          </w:tcPr>
          <w:p w14:paraId="17768851"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958492B"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AFBC3E0"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7962643"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r>
      <w:tr w:rsidR="00B44402" w:rsidRPr="00B01C8A" w14:paraId="5CC1E394" w14:textId="77777777" w:rsidTr="002A4FA5">
        <w:trPr>
          <w:jc w:val="center"/>
        </w:trPr>
        <w:tc>
          <w:tcPr>
            <w:tcW w:w="0" w:type="auto"/>
            <w:tcBorders>
              <w:top w:val="thick" w:sz="0" w:space="0" w:color="000000"/>
            </w:tcBorders>
          </w:tcPr>
          <w:p w14:paraId="7721DBE9" w14:textId="77777777" w:rsidR="00B44402" w:rsidRPr="00B01C8A" w:rsidRDefault="00B44402">
            <w:pPr>
              <w:rPr>
                <w:rFonts w:asciiTheme="minorHAnsi" w:hAnsiTheme="minorHAnsi"/>
                <w:sz w:val="24"/>
                <w:szCs w:val="24"/>
              </w:rPr>
            </w:pPr>
            <w:r w:rsidRPr="00B01C8A">
              <w:rPr>
                <w:rFonts w:asciiTheme="minorHAnsi" w:hAnsiTheme="minorHAnsi"/>
                <w:sz w:val="24"/>
                <w:szCs w:val="24"/>
              </w:rPr>
              <w:t xml:space="preserve"> I plan to vote for a Democrat in the 2020 presidential election</w:t>
            </w:r>
          </w:p>
        </w:tc>
        <w:tc>
          <w:tcPr>
            <w:tcW w:w="0" w:type="auto"/>
            <w:tcBorders>
              <w:top w:val="thick" w:sz="0" w:space="0" w:color="000000"/>
            </w:tcBorders>
          </w:tcPr>
          <w:p w14:paraId="68FE82E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71</w:t>
            </w:r>
          </w:p>
        </w:tc>
        <w:tc>
          <w:tcPr>
            <w:tcW w:w="0" w:type="auto"/>
            <w:tcBorders>
              <w:top w:val="thick" w:sz="0" w:space="0" w:color="000000"/>
            </w:tcBorders>
          </w:tcPr>
          <w:p w14:paraId="06F11BDC"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6AC67A0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5B440D5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40</w:t>
            </w:r>
          </w:p>
        </w:tc>
      </w:tr>
      <w:tr w:rsidR="00B44402" w:rsidRPr="00B01C8A" w14:paraId="74DE11BC" w14:textId="77777777" w:rsidTr="002A4FA5">
        <w:trPr>
          <w:jc w:val="center"/>
        </w:trPr>
        <w:tc>
          <w:tcPr>
            <w:tcW w:w="0" w:type="auto"/>
          </w:tcPr>
          <w:p w14:paraId="15449E74" w14:textId="77777777" w:rsidR="00B44402" w:rsidRPr="00B01C8A" w:rsidRDefault="00B44402">
            <w:pPr>
              <w:rPr>
                <w:rFonts w:asciiTheme="minorHAnsi" w:hAnsiTheme="minorHAnsi"/>
                <w:sz w:val="24"/>
                <w:szCs w:val="24"/>
              </w:rPr>
            </w:pPr>
            <w:r w:rsidRPr="00B01C8A">
              <w:rPr>
                <w:rFonts w:asciiTheme="minorHAnsi" w:hAnsiTheme="minorHAnsi"/>
                <w:sz w:val="24"/>
                <w:szCs w:val="24"/>
              </w:rPr>
              <w:t xml:space="preserve"> I plan to vote for President Trump in the 2020 presidential election</w:t>
            </w:r>
          </w:p>
        </w:tc>
        <w:tc>
          <w:tcPr>
            <w:tcW w:w="0" w:type="auto"/>
          </w:tcPr>
          <w:p w14:paraId="047F7B0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99F2F1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5ADEF2C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47</w:t>
            </w:r>
          </w:p>
        </w:tc>
        <w:tc>
          <w:tcPr>
            <w:tcW w:w="0" w:type="auto"/>
          </w:tcPr>
          <w:p w14:paraId="3615941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18</w:t>
            </w:r>
          </w:p>
        </w:tc>
      </w:tr>
      <w:tr w:rsidR="00B44402" w:rsidRPr="00B01C8A" w14:paraId="3F47B31D" w14:textId="77777777" w:rsidTr="002A4FA5">
        <w:trPr>
          <w:jc w:val="center"/>
        </w:trPr>
        <w:tc>
          <w:tcPr>
            <w:tcW w:w="0" w:type="auto"/>
          </w:tcPr>
          <w:p w14:paraId="065B5708" w14:textId="4780A677" w:rsidR="00B44402" w:rsidRPr="00B01C8A" w:rsidRDefault="00B44402">
            <w:pPr>
              <w:rPr>
                <w:rFonts w:asciiTheme="minorHAnsi" w:hAnsiTheme="minorHAnsi"/>
                <w:sz w:val="24"/>
                <w:szCs w:val="24"/>
              </w:rPr>
            </w:pPr>
            <w:r w:rsidRPr="00B01C8A">
              <w:rPr>
                <w:rFonts w:asciiTheme="minorHAnsi" w:hAnsiTheme="minorHAnsi"/>
                <w:sz w:val="24"/>
                <w:szCs w:val="24"/>
              </w:rPr>
              <w:t xml:space="preserve"> I don’t like any of the Democratic or Republican candidates, so I will consider voting for a 3</w:t>
            </w:r>
            <w:r w:rsidRPr="00B01C8A">
              <w:rPr>
                <w:rFonts w:asciiTheme="minorHAnsi" w:hAnsiTheme="minorHAnsi"/>
                <w:sz w:val="24"/>
                <w:szCs w:val="24"/>
                <w:vertAlign w:val="superscript"/>
              </w:rPr>
              <w:t>rd</w:t>
            </w:r>
            <w:r w:rsidRPr="00B01C8A">
              <w:rPr>
                <w:rFonts w:asciiTheme="minorHAnsi" w:hAnsiTheme="minorHAnsi"/>
                <w:sz w:val="24"/>
                <w:szCs w:val="24"/>
              </w:rPr>
              <w:t xml:space="preserve"> party</w:t>
            </w:r>
          </w:p>
        </w:tc>
        <w:tc>
          <w:tcPr>
            <w:tcW w:w="0" w:type="auto"/>
          </w:tcPr>
          <w:p w14:paraId="79267996"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54136BB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0818785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2DCD7D2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9</w:t>
            </w:r>
          </w:p>
        </w:tc>
      </w:tr>
      <w:tr w:rsidR="00B44402" w:rsidRPr="00B01C8A" w14:paraId="3E4C04FD" w14:textId="77777777" w:rsidTr="002A4FA5">
        <w:trPr>
          <w:jc w:val="center"/>
        </w:trPr>
        <w:tc>
          <w:tcPr>
            <w:tcW w:w="0" w:type="auto"/>
          </w:tcPr>
          <w:p w14:paraId="3CAF26DE" w14:textId="60F39181" w:rsidR="00B44402" w:rsidRPr="00B01C8A" w:rsidRDefault="00B44402">
            <w:pPr>
              <w:rPr>
                <w:rFonts w:asciiTheme="minorHAnsi" w:hAnsiTheme="minorHAnsi"/>
                <w:sz w:val="24"/>
                <w:szCs w:val="24"/>
              </w:rPr>
            </w:pPr>
            <w:r w:rsidRPr="00B01C8A">
              <w:rPr>
                <w:rFonts w:asciiTheme="minorHAnsi" w:hAnsiTheme="minorHAnsi"/>
                <w:sz w:val="24"/>
                <w:szCs w:val="24"/>
              </w:rPr>
              <w:t xml:space="preserve"> I don’t like any of the Democratic or Republican candidates, so I will consider not voting</w:t>
            </w:r>
          </w:p>
        </w:tc>
        <w:tc>
          <w:tcPr>
            <w:tcW w:w="0" w:type="auto"/>
          </w:tcPr>
          <w:p w14:paraId="2672E97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1744E4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05EAF86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247F9EF"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5</w:t>
            </w:r>
          </w:p>
        </w:tc>
      </w:tr>
      <w:tr w:rsidR="00B44402" w:rsidRPr="00B01C8A" w14:paraId="5D73145C" w14:textId="77777777" w:rsidTr="002A4FA5">
        <w:trPr>
          <w:jc w:val="center"/>
        </w:trPr>
        <w:tc>
          <w:tcPr>
            <w:tcW w:w="0" w:type="auto"/>
          </w:tcPr>
          <w:p w14:paraId="05683C79" w14:textId="2AC0DC33" w:rsidR="00B44402" w:rsidRPr="00B01C8A" w:rsidRDefault="00B44402">
            <w:pPr>
              <w:rPr>
                <w:rFonts w:asciiTheme="minorHAnsi" w:hAnsiTheme="minorHAnsi"/>
                <w:sz w:val="24"/>
                <w:szCs w:val="24"/>
              </w:rPr>
            </w:pPr>
            <w:r w:rsidRPr="00B01C8A">
              <w:rPr>
                <w:rFonts w:asciiTheme="minorHAnsi" w:hAnsiTheme="minorHAnsi"/>
                <w:sz w:val="24"/>
                <w:szCs w:val="24"/>
              </w:rPr>
              <w:t xml:space="preserve"> I don’t know what I will do at this point</w:t>
            </w:r>
          </w:p>
        </w:tc>
        <w:tc>
          <w:tcPr>
            <w:tcW w:w="0" w:type="auto"/>
          </w:tcPr>
          <w:p w14:paraId="0AE4AA47"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016521BD"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55</w:t>
            </w:r>
          </w:p>
        </w:tc>
        <w:tc>
          <w:tcPr>
            <w:tcW w:w="0" w:type="auto"/>
          </w:tcPr>
          <w:p w14:paraId="1FCC0F2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726D12B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28</w:t>
            </w:r>
          </w:p>
        </w:tc>
      </w:tr>
      <w:tr w:rsidR="00B44402" w:rsidRPr="00B01C8A" w14:paraId="57C38128" w14:textId="77777777" w:rsidTr="002A4FA5">
        <w:trPr>
          <w:jc w:val="center"/>
        </w:trPr>
        <w:tc>
          <w:tcPr>
            <w:tcW w:w="0" w:type="auto"/>
          </w:tcPr>
          <w:p w14:paraId="22E0FFFD" w14:textId="00F71F62" w:rsidR="00B44402" w:rsidRPr="00B01C8A" w:rsidRDefault="00B44402">
            <w:pPr>
              <w:rPr>
                <w:rFonts w:asciiTheme="minorHAnsi" w:hAnsiTheme="minorHAnsi"/>
                <w:sz w:val="24"/>
                <w:szCs w:val="24"/>
              </w:rPr>
            </w:pPr>
            <w:r w:rsidRPr="00B01C8A">
              <w:rPr>
                <w:rFonts w:asciiTheme="minorHAnsi" w:hAnsiTheme="minorHAnsi"/>
                <w:sz w:val="24"/>
                <w:szCs w:val="24"/>
              </w:rPr>
              <w:t xml:space="preserve"> </w:t>
            </w:r>
            <w:r w:rsidR="00C32F47" w:rsidRPr="00B01C8A">
              <w:rPr>
                <w:rFonts w:asciiTheme="minorHAnsi" w:hAnsiTheme="minorHAnsi"/>
                <w:sz w:val="24"/>
                <w:szCs w:val="24"/>
              </w:rPr>
              <w:t>SKIPPED / REFUSED</w:t>
            </w:r>
          </w:p>
        </w:tc>
        <w:tc>
          <w:tcPr>
            <w:tcW w:w="0" w:type="auto"/>
          </w:tcPr>
          <w:p w14:paraId="2CC95C56" w14:textId="130B35FB"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3E81766" w14:textId="39B94C60"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9D67AD3" w14:textId="540EE4D2"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432B12A" w14:textId="2BC66A59"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r>
      <w:tr w:rsidR="00B44402" w:rsidRPr="00B01C8A" w14:paraId="5FAF033D" w14:textId="77777777" w:rsidTr="002A4FA5">
        <w:trPr>
          <w:jc w:val="center"/>
        </w:trPr>
        <w:tc>
          <w:tcPr>
            <w:tcW w:w="0" w:type="auto"/>
          </w:tcPr>
          <w:p w14:paraId="4E813440" w14:textId="77777777" w:rsidR="00B44402" w:rsidRPr="00B01C8A" w:rsidRDefault="00B44402">
            <w:pPr>
              <w:rPr>
                <w:rFonts w:asciiTheme="minorHAnsi" w:hAnsiTheme="minorHAnsi"/>
                <w:sz w:val="24"/>
                <w:szCs w:val="24"/>
              </w:rPr>
            </w:pPr>
            <w:r w:rsidRPr="00B01C8A">
              <w:rPr>
                <w:rFonts w:asciiTheme="minorHAnsi" w:hAnsiTheme="minorHAnsi"/>
                <w:sz w:val="24"/>
                <w:szCs w:val="24"/>
              </w:rPr>
              <w:t>N</w:t>
            </w:r>
          </w:p>
        </w:tc>
        <w:tc>
          <w:tcPr>
            <w:tcW w:w="0" w:type="auto"/>
          </w:tcPr>
          <w:p w14:paraId="4DBE51C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954AAB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02623B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236142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3,395</w:t>
            </w:r>
          </w:p>
        </w:tc>
      </w:tr>
    </w:tbl>
    <w:p w14:paraId="581C1F6A" w14:textId="77777777" w:rsidR="00B44402" w:rsidRPr="00B01C8A" w:rsidRDefault="00B44402">
      <w:pPr>
        <w:rPr>
          <w:rFonts w:asciiTheme="minorHAnsi" w:hAnsiTheme="minorHAnsi"/>
          <w:sz w:val="24"/>
          <w:szCs w:val="24"/>
        </w:rPr>
      </w:pPr>
    </w:p>
    <w:p w14:paraId="08E3F45E" w14:textId="77777777" w:rsidR="00066619" w:rsidRPr="00B01C8A" w:rsidRDefault="00066619">
      <w:pPr>
        <w:jc w:val="center"/>
        <w:rPr>
          <w:rFonts w:asciiTheme="minorHAnsi" w:hAnsiTheme="minorHAnsi"/>
          <w:i/>
          <w:sz w:val="24"/>
          <w:szCs w:val="24"/>
        </w:rPr>
      </w:pPr>
    </w:p>
    <w:p w14:paraId="2C226A1B" w14:textId="77777777" w:rsidR="00066619" w:rsidRPr="00B01C8A" w:rsidRDefault="00066619">
      <w:pPr>
        <w:jc w:val="center"/>
        <w:rPr>
          <w:rFonts w:asciiTheme="minorHAnsi" w:hAnsiTheme="minorHAnsi"/>
          <w:i/>
          <w:sz w:val="24"/>
          <w:szCs w:val="24"/>
        </w:rPr>
      </w:pPr>
    </w:p>
    <w:p w14:paraId="3F4D4AE0" w14:textId="77777777" w:rsidR="00066619" w:rsidRPr="00B01C8A" w:rsidRDefault="00066619">
      <w:pPr>
        <w:jc w:val="center"/>
        <w:rPr>
          <w:rFonts w:asciiTheme="minorHAnsi" w:hAnsiTheme="minorHAnsi"/>
          <w:i/>
          <w:sz w:val="24"/>
          <w:szCs w:val="24"/>
        </w:rPr>
      </w:pPr>
    </w:p>
    <w:p w14:paraId="294A4523" w14:textId="16B06A1F" w:rsidR="00B44402" w:rsidRPr="00B01C8A" w:rsidRDefault="00066619" w:rsidP="005007D5">
      <w:pPr>
        <w:rPr>
          <w:rFonts w:asciiTheme="minorHAnsi" w:hAnsiTheme="minorHAnsi"/>
          <w:b/>
          <w:sz w:val="24"/>
          <w:szCs w:val="24"/>
        </w:rPr>
      </w:pPr>
      <w:r w:rsidRPr="00B01C8A">
        <w:rPr>
          <w:rFonts w:asciiTheme="minorHAnsi" w:hAnsiTheme="minorHAnsi"/>
          <w:b/>
          <w:i/>
          <w:sz w:val="24"/>
          <w:szCs w:val="24"/>
        </w:rPr>
        <w:lastRenderedPageBreak/>
        <w:t xml:space="preserve">Q13. </w:t>
      </w:r>
      <w:r w:rsidR="00B44402" w:rsidRPr="00B01C8A">
        <w:rPr>
          <w:rFonts w:asciiTheme="minorHAnsi" w:hAnsiTheme="minorHAnsi"/>
          <w:b/>
          <w:i/>
          <w:sz w:val="24"/>
          <w:szCs w:val="24"/>
        </w:rPr>
        <w:t>Please tell us how strongly you agree or disagree with the following statements. Generally, I feel like a full and equal citizen in this country with all the rights and protections that other people have.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B44402" w:rsidRPr="00B01C8A" w14:paraId="06FC7B57" w14:textId="77777777" w:rsidTr="005007D5">
        <w:tc>
          <w:tcPr>
            <w:tcW w:w="0" w:type="auto"/>
            <w:tcBorders>
              <w:top w:val="thick" w:sz="0" w:space="0" w:color="000000"/>
            </w:tcBorders>
          </w:tcPr>
          <w:p w14:paraId="214B280F" w14:textId="77777777" w:rsidR="00B44402" w:rsidRPr="00B01C8A" w:rsidRDefault="00B44402">
            <w:pPr>
              <w:rPr>
                <w:rFonts w:asciiTheme="minorHAnsi" w:hAnsiTheme="minorHAnsi"/>
                <w:sz w:val="24"/>
                <w:szCs w:val="24"/>
              </w:rPr>
            </w:pPr>
          </w:p>
        </w:tc>
        <w:tc>
          <w:tcPr>
            <w:tcW w:w="0" w:type="auto"/>
            <w:gridSpan w:val="4"/>
            <w:tcBorders>
              <w:top w:val="thick" w:sz="0" w:space="0" w:color="000000"/>
              <w:bottom w:val="thick" w:sz="0" w:space="0" w:color="000000"/>
            </w:tcBorders>
          </w:tcPr>
          <w:p w14:paraId="5B4C80D8" w14:textId="028DB20D" w:rsidR="00B44402" w:rsidRPr="00B01C8A" w:rsidRDefault="00B44402">
            <w:pPr>
              <w:jc w:val="center"/>
              <w:rPr>
                <w:rFonts w:asciiTheme="minorHAnsi" w:hAnsiTheme="minorHAnsi"/>
                <w:sz w:val="24"/>
                <w:szCs w:val="24"/>
              </w:rPr>
            </w:pPr>
          </w:p>
        </w:tc>
      </w:tr>
      <w:tr w:rsidR="00B44402" w:rsidRPr="00B01C8A" w14:paraId="56878E6B" w14:textId="77777777" w:rsidTr="005007D5">
        <w:tc>
          <w:tcPr>
            <w:tcW w:w="0" w:type="auto"/>
          </w:tcPr>
          <w:p w14:paraId="1F147407" w14:textId="77777777" w:rsidR="00B44402" w:rsidRPr="00B01C8A" w:rsidRDefault="00B4440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EB3E597"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67BC2C7"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4EBF594"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B390BD3" w14:textId="77777777" w:rsidR="00B44402" w:rsidRPr="00B01C8A" w:rsidRDefault="00B44402">
            <w:pPr>
              <w:jc w:val="center"/>
              <w:rPr>
                <w:rFonts w:asciiTheme="minorHAnsi" w:hAnsiTheme="minorHAnsi"/>
                <w:sz w:val="24"/>
                <w:szCs w:val="24"/>
              </w:rPr>
            </w:pPr>
            <w:r w:rsidRPr="00B01C8A">
              <w:rPr>
                <w:rFonts w:asciiTheme="minorHAnsi" w:hAnsiTheme="minorHAnsi"/>
                <w:i/>
                <w:sz w:val="24"/>
                <w:szCs w:val="24"/>
              </w:rPr>
              <w:t>Total</w:t>
            </w:r>
          </w:p>
        </w:tc>
      </w:tr>
      <w:tr w:rsidR="00B44402" w:rsidRPr="00B01C8A" w14:paraId="13CE05B9" w14:textId="77777777" w:rsidTr="005007D5">
        <w:tc>
          <w:tcPr>
            <w:tcW w:w="0" w:type="auto"/>
            <w:tcBorders>
              <w:bottom w:val="thick" w:sz="0" w:space="0" w:color="000000"/>
            </w:tcBorders>
          </w:tcPr>
          <w:p w14:paraId="296F86F3" w14:textId="77777777" w:rsidR="00B44402" w:rsidRPr="00B01C8A" w:rsidRDefault="00B44402">
            <w:pPr>
              <w:jc w:val="center"/>
              <w:rPr>
                <w:rFonts w:asciiTheme="minorHAnsi" w:hAnsiTheme="minorHAnsi"/>
                <w:sz w:val="24"/>
                <w:szCs w:val="24"/>
              </w:rPr>
            </w:pPr>
          </w:p>
        </w:tc>
        <w:tc>
          <w:tcPr>
            <w:tcW w:w="0" w:type="auto"/>
            <w:tcBorders>
              <w:top w:val="thick" w:sz="0" w:space="0" w:color="000000"/>
              <w:bottom w:val="thick" w:sz="0" w:space="0" w:color="000000"/>
            </w:tcBorders>
          </w:tcPr>
          <w:p w14:paraId="3698D738"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0854900"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44E4DAE"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B06ED65" w14:textId="77777777" w:rsidR="00B44402" w:rsidRPr="00B01C8A" w:rsidRDefault="00B44402">
            <w:pPr>
              <w:jc w:val="center"/>
              <w:rPr>
                <w:rFonts w:asciiTheme="minorHAnsi" w:hAnsiTheme="minorHAnsi"/>
                <w:sz w:val="24"/>
                <w:szCs w:val="24"/>
              </w:rPr>
            </w:pPr>
            <w:r w:rsidRPr="00B01C8A">
              <w:rPr>
                <w:rFonts w:asciiTheme="minorHAnsi" w:hAnsiTheme="minorHAnsi"/>
                <w:sz w:val="24"/>
                <w:szCs w:val="24"/>
              </w:rPr>
              <w:t>%</w:t>
            </w:r>
          </w:p>
        </w:tc>
      </w:tr>
      <w:tr w:rsidR="00B44402" w:rsidRPr="00B01C8A" w14:paraId="29FF4203" w14:textId="77777777" w:rsidTr="005007D5">
        <w:tc>
          <w:tcPr>
            <w:tcW w:w="0" w:type="auto"/>
            <w:tcBorders>
              <w:top w:val="thick" w:sz="0" w:space="0" w:color="000000"/>
            </w:tcBorders>
          </w:tcPr>
          <w:p w14:paraId="61BE4F5D" w14:textId="77777777" w:rsidR="00B44402" w:rsidRPr="00B01C8A" w:rsidRDefault="00B44402">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5CF795B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2137CC7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18</w:t>
            </w:r>
          </w:p>
        </w:tc>
        <w:tc>
          <w:tcPr>
            <w:tcW w:w="0" w:type="auto"/>
            <w:tcBorders>
              <w:top w:val="thick" w:sz="0" w:space="0" w:color="000000"/>
            </w:tcBorders>
          </w:tcPr>
          <w:p w14:paraId="74AC17DE"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42</w:t>
            </w:r>
          </w:p>
        </w:tc>
        <w:tc>
          <w:tcPr>
            <w:tcW w:w="0" w:type="auto"/>
            <w:tcBorders>
              <w:top w:val="thick" w:sz="0" w:space="0" w:color="000000"/>
            </w:tcBorders>
          </w:tcPr>
          <w:p w14:paraId="091C9EA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30</w:t>
            </w:r>
          </w:p>
        </w:tc>
      </w:tr>
      <w:tr w:rsidR="00B44402" w:rsidRPr="00B01C8A" w14:paraId="0FB781AD" w14:textId="77777777" w:rsidTr="005007D5">
        <w:tc>
          <w:tcPr>
            <w:tcW w:w="0" w:type="auto"/>
          </w:tcPr>
          <w:p w14:paraId="409442A9" w14:textId="77777777" w:rsidR="00B44402" w:rsidRPr="00B01C8A" w:rsidRDefault="00B44402">
            <w:pPr>
              <w:rPr>
                <w:rFonts w:asciiTheme="minorHAnsi" w:hAnsiTheme="minorHAnsi"/>
                <w:sz w:val="24"/>
                <w:szCs w:val="24"/>
              </w:rPr>
            </w:pPr>
            <w:r w:rsidRPr="00B01C8A">
              <w:rPr>
                <w:rFonts w:asciiTheme="minorHAnsi" w:hAnsiTheme="minorHAnsi"/>
                <w:sz w:val="24"/>
                <w:szCs w:val="24"/>
              </w:rPr>
              <w:t>Somewhat agree</w:t>
            </w:r>
          </w:p>
        </w:tc>
        <w:tc>
          <w:tcPr>
            <w:tcW w:w="0" w:type="auto"/>
          </w:tcPr>
          <w:p w14:paraId="12CE1182"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06825FF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52A8B2B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2CDC04F9"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40</w:t>
            </w:r>
          </w:p>
        </w:tc>
      </w:tr>
      <w:tr w:rsidR="00B44402" w:rsidRPr="00B01C8A" w14:paraId="09E482AB" w14:textId="77777777" w:rsidTr="005007D5">
        <w:tc>
          <w:tcPr>
            <w:tcW w:w="0" w:type="auto"/>
          </w:tcPr>
          <w:p w14:paraId="0DF68CB0" w14:textId="77777777" w:rsidR="00B44402" w:rsidRPr="00B01C8A" w:rsidRDefault="00B44402">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467FF050"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353305A1"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016BBFC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1DA97B1B"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21</w:t>
            </w:r>
          </w:p>
        </w:tc>
      </w:tr>
      <w:tr w:rsidR="00B44402" w:rsidRPr="00B01C8A" w14:paraId="640BB554" w14:textId="77777777" w:rsidTr="005007D5">
        <w:tc>
          <w:tcPr>
            <w:tcW w:w="0" w:type="auto"/>
          </w:tcPr>
          <w:p w14:paraId="1E75A085" w14:textId="77777777" w:rsidR="00B44402" w:rsidRPr="00B01C8A" w:rsidRDefault="00B44402">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219BC79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70452064"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26F8A2C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2B89E46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9</w:t>
            </w:r>
          </w:p>
        </w:tc>
      </w:tr>
      <w:tr w:rsidR="00B44402" w:rsidRPr="00B01C8A" w14:paraId="28EAD75A" w14:textId="77777777" w:rsidTr="005007D5">
        <w:tc>
          <w:tcPr>
            <w:tcW w:w="0" w:type="auto"/>
          </w:tcPr>
          <w:p w14:paraId="30385206" w14:textId="59B8FDC6" w:rsidR="00B4440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BAF8957" w14:textId="4292C11E"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834D4A8"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DCEE2DC" w14:textId="585BA632" w:rsidR="00B44402" w:rsidRPr="00B01C8A" w:rsidRDefault="0006661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4E1E3BE" w14:textId="5D8BBEE4" w:rsidR="00B44402" w:rsidRPr="00B01C8A" w:rsidRDefault="00B44402">
            <w:pPr>
              <w:jc w:val="right"/>
              <w:rPr>
                <w:rFonts w:asciiTheme="minorHAnsi" w:hAnsiTheme="minorHAnsi"/>
                <w:sz w:val="24"/>
                <w:szCs w:val="24"/>
              </w:rPr>
            </w:pPr>
            <w:r w:rsidRPr="00B01C8A">
              <w:rPr>
                <w:rFonts w:asciiTheme="minorHAnsi" w:hAnsiTheme="minorHAnsi"/>
                <w:sz w:val="24"/>
                <w:szCs w:val="24"/>
              </w:rPr>
              <w:t>*</w:t>
            </w:r>
          </w:p>
        </w:tc>
      </w:tr>
      <w:tr w:rsidR="00B44402" w:rsidRPr="00B01C8A" w14:paraId="12EA6A14" w14:textId="77777777" w:rsidTr="005007D5">
        <w:tc>
          <w:tcPr>
            <w:tcW w:w="0" w:type="auto"/>
          </w:tcPr>
          <w:p w14:paraId="440385B2" w14:textId="77777777" w:rsidR="00B44402" w:rsidRPr="00B01C8A" w:rsidRDefault="00B44402">
            <w:pPr>
              <w:rPr>
                <w:rFonts w:asciiTheme="minorHAnsi" w:hAnsiTheme="minorHAnsi"/>
                <w:sz w:val="24"/>
                <w:szCs w:val="24"/>
              </w:rPr>
            </w:pPr>
            <w:r w:rsidRPr="00B01C8A">
              <w:rPr>
                <w:rFonts w:asciiTheme="minorHAnsi" w:hAnsiTheme="minorHAnsi"/>
                <w:sz w:val="24"/>
                <w:szCs w:val="24"/>
              </w:rPr>
              <w:t>N</w:t>
            </w:r>
          </w:p>
        </w:tc>
        <w:tc>
          <w:tcPr>
            <w:tcW w:w="0" w:type="auto"/>
          </w:tcPr>
          <w:p w14:paraId="562CC405"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E68E32A"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8DF7296"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F3BC466" w14:textId="77777777" w:rsidR="00B44402" w:rsidRPr="00B01C8A" w:rsidRDefault="00B44402">
            <w:pPr>
              <w:jc w:val="right"/>
              <w:rPr>
                <w:rFonts w:asciiTheme="minorHAnsi" w:hAnsiTheme="minorHAnsi"/>
                <w:sz w:val="24"/>
                <w:szCs w:val="24"/>
              </w:rPr>
            </w:pPr>
            <w:r w:rsidRPr="00B01C8A">
              <w:rPr>
                <w:rFonts w:asciiTheme="minorHAnsi" w:hAnsiTheme="minorHAnsi"/>
                <w:sz w:val="24"/>
                <w:szCs w:val="24"/>
              </w:rPr>
              <w:t>3,395</w:t>
            </w:r>
          </w:p>
        </w:tc>
      </w:tr>
    </w:tbl>
    <w:p w14:paraId="45F43FC1" w14:textId="6D70B374" w:rsidR="00B44402" w:rsidRDefault="00B44402">
      <w:pPr>
        <w:rPr>
          <w:rFonts w:asciiTheme="minorHAnsi" w:hAnsiTheme="minorHAnsi"/>
          <w:sz w:val="24"/>
          <w:szCs w:val="24"/>
        </w:rPr>
      </w:pPr>
    </w:p>
    <w:p w14:paraId="17A158F0" w14:textId="77777777" w:rsidR="003B42F8" w:rsidRPr="00B01C8A" w:rsidRDefault="003B42F8">
      <w:pPr>
        <w:rPr>
          <w:rFonts w:asciiTheme="minorHAnsi" w:hAnsiTheme="minorHAnsi"/>
          <w:sz w:val="24"/>
          <w:szCs w:val="24"/>
        </w:rPr>
      </w:pPr>
    </w:p>
    <w:p w14:paraId="5274E0B3" w14:textId="4F03A3FB" w:rsidR="00430BF7" w:rsidRPr="00B01C8A" w:rsidRDefault="00066619" w:rsidP="005007D5">
      <w:pPr>
        <w:rPr>
          <w:rFonts w:asciiTheme="minorHAnsi" w:hAnsiTheme="minorHAnsi"/>
          <w:b/>
          <w:sz w:val="24"/>
          <w:szCs w:val="24"/>
        </w:rPr>
      </w:pPr>
      <w:r w:rsidRPr="00B01C8A">
        <w:rPr>
          <w:rFonts w:asciiTheme="minorHAnsi" w:hAnsiTheme="minorHAnsi"/>
          <w:b/>
          <w:i/>
          <w:sz w:val="24"/>
          <w:szCs w:val="24"/>
        </w:rPr>
        <w:t xml:space="preserve">Q14. </w:t>
      </w:r>
      <w:r w:rsidR="00430BF7" w:rsidRPr="00B01C8A">
        <w:rPr>
          <w:rFonts w:asciiTheme="minorHAnsi" w:hAnsiTheme="minorHAnsi"/>
          <w:b/>
          <w:i/>
          <w:sz w:val="24"/>
          <w:szCs w:val="24"/>
        </w:rPr>
        <w:t>Please tell us how strongly you agree or disagree with the following statements. Irish, Italian, Jewish, and many other minorities overcame prejudice and worked their way up. Blacks should do the same without any special favors.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430BF7" w:rsidRPr="00B01C8A" w14:paraId="2715DDAB" w14:textId="77777777" w:rsidTr="005007D5">
        <w:tc>
          <w:tcPr>
            <w:tcW w:w="0" w:type="auto"/>
            <w:tcBorders>
              <w:top w:val="thick" w:sz="0" w:space="0" w:color="000000"/>
            </w:tcBorders>
          </w:tcPr>
          <w:p w14:paraId="68DD14E2" w14:textId="77777777" w:rsidR="00430BF7" w:rsidRPr="00B01C8A" w:rsidRDefault="00430BF7">
            <w:pPr>
              <w:rPr>
                <w:rFonts w:asciiTheme="minorHAnsi" w:hAnsiTheme="minorHAnsi"/>
                <w:sz w:val="24"/>
                <w:szCs w:val="24"/>
              </w:rPr>
            </w:pPr>
          </w:p>
        </w:tc>
        <w:tc>
          <w:tcPr>
            <w:tcW w:w="0" w:type="auto"/>
            <w:gridSpan w:val="4"/>
            <w:tcBorders>
              <w:top w:val="thick" w:sz="0" w:space="0" w:color="000000"/>
              <w:bottom w:val="thick" w:sz="0" w:space="0" w:color="000000"/>
            </w:tcBorders>
          </w:tcPr>
          <w:p w14:paraId="0477047D" w14:textId="0DC1A804" w:rsidR="00430BF7" w:rsidRPr="00B01C8A" w:rsidRDefault="00430BF7">
            <w:pPr>
              <w:jc w:val="center"/>
              <w:rPr>
                <w:rFonts w:asciiTheme="minorHAnsi" w:hAnsiTheme="minorHAnsi"/>
                <w:sz w:val="24"/>
                <w:szCs w:val="24"/>
              </w:rPr>
            </w:pPr>
          </w:p>
        </w:tc>
      </w:tr>
      <w:tr w:rsidR="00430BF7" w:rsidRPr="00B01C8A" w14:paraId="6BB86690" w14:textId="77777777" w:rsidTr="005007D5">
        <w:tc>
          <w:tcPr>
            <w:tcW w:w="0" w:type="auto"/>
          </w:tcPr>
          <w:p w14:paraId="0CE5BA32" w14:textId="77777777" w:rsidR="00430BF7" w:rsidRPr="00B01C8A" w:rsidRDefault="00430BF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424D82B"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7485D8D0"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DDB92AE"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B97056F"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Total</w:t>
            </w:r>
          </w:p>
        </w:tc>
      </w:tr>
      <w:tr w:rsidR="00430BF7" w:rsidRPr="00B01C8A" w14:paraId="123E82E5" w14:textId="77777777" w:rsidTr="005007D5">
        <w:tc>
          <w:tcPr>
            <w:tcW w:w="0" w:type="auto"/>
            <w:tcBorders>
              <w:bottom w:val="thick" w:sz="0" w:space="0" w:color="000000"/>
            </w:tcBorders>
          </w:tcPr>
          <w:p w14:paraId="1C438A3E" w14:textId="77777777" w:rsidR="00430BF7" w:rsidRPr="00B01C8A" w:rsidRDefault="00430BF7">
            <w:pPr>
              <w:jc w:val="center"/>
              <w:rPr>
                <w:rFonts w:asciiTheme="minorHAnsi" w:hAnsiTheme="minorHAnsi"/>
                <w:sz w:val="24"/>
                <w:szCs w:val="24"/>
              </w:rPr>
            </w:pPr>
          </w:p>
        </w:tc>
        <w:tc>
          <w:tcPr>
            <w:tcW w:w="0" w:type="auto"/>
            <w:tcBorders>
              <w:top w:val="thick" w:sz="0" w:space="0" w:color="000000"/>
              <w:bottom w:val="thick" w:sz="0" w:space="0" w:color="000000"/>
            </w:tcBorders>
          </w:tcPr>
          <w:p w14:paraId="661B1D99"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94B75D0"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F37060"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C2AD51C"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r>
      <w:tr w:rsidR="00430BF7" w:rsidRPr="00B01C8A" w14:paraId="1D8F89FC" w14:textId="77777777" w:rsidTr="005007D5">
        <w:tc>
          <w:tcPr>
            <w:tcW w:w="0" w:type="auto"/>
            <w:tcBorders>
              <w:top w:val="thick" w:sz="0" w:space="0" w:color="000000"/>
            </w:tcBorders>
          </w:tcPr>
          <w:p w14:paraId="03303814" w14:textId="77777777" w:rsidR="00430BF7" w:rsidRPr="00B01C8A" w:rsidRDefault="00430BF7">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6BE4032C"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255A99C3"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1FC9921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37</w:t>
            </w:r>
          </w:p>
        </w:tc>
        <w:tc>
          <w:tcPr>
            <w:tcW w:w="0" w:type="auto"/>
            <w:tcBorders>
              <w:top w:val="thick" w:sz="0" w:space="0" w:color="000000"/>
            </w:tcBorders>
          </w:tcPr>
          <w:p w14:paraId="12F6B522"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25</w:t>
            </w:r>
          </w:p>
        </w:tc>
      </w:tr>
      <w:tr w:rsidR="00430BF7" w:rsidRPr="00B01C8A" w14:paraId="06538315" w14:textId="77777777" w:rsidTr="005007D5">
        <w:tc>
          <w:tcPr>
            <w:tcW w:w="0" w:type="auto"/>
          </w:tcPr>
          <w:p w14:paraId="26AD379B" w14:textId="77777777" w:rsidR="00430BF7" w:rsidRPr="00B01C8A" w:rsidRDefault="00430BF7">
            <w:pPr>
              <w:rPr>
                <w:rFonts w:asciiTheme="minorHAnsi" w:hAnsiTheme="minorHAnsi"/>
                <w:sz w:val="24"/>
                <w:szCs w:val="24"/>
              </w:rPr>
            </w:pPr>
            <w:r w:rsidRPr="00B01C8A">
              <w:rPr>
                <w:rFonts w:asciiTheme="minorHAnsi" w:hAnsiTheme="minorHAnsi"/>
                <w:sz w:val="24"/>
                <w:szCs w:val="24"/>
              </w:rPr>
              <w:t>Somewhat agree</w:t>
            </w:r>
          </w:p>
        </w:tc>
        <w:tc>
          <w:tcPr>
            <w:tcW w:w="0" w:type="auto"/>
          </w:tcPr>
          <w:p w14:paraId="5E3AEB7B"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1568B40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6CCF9BC0"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739716D3"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w:t>
            </w:r>
          </w:p>
        </w:tc>
      </w:tr>
      <w:tr w:rsidR="00430BF7" w:rsidRPr="00B01C8A" w14:paraId="1FBA5768" w14:textId="77777777" w:rsidTr="005007D5">
        <w:tc>
          <w:tcPr>
            <w:tcW w:w="0" w:type="auto"/>
          </w:tcPr>
          <w:p w14:paraId="4CD87BCB" w14:textId="77777777" w:rsidR="00430BF7" w:rsidRPr="00B01C8A" w:rsidRDefault="00430BF7">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2811F94F"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54960804"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1ABE63C3"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505EF4F"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22</w:t>
            </w:r>
          </w:p>
        </w:tc>
      </w:tr>
      <w:tr w:rsidR="00430BF7" w:rsidRPr="00B01C8A" w14:paraId="6FE3A590" w14:textId="77777777" w:rsidTr="005007D5">
        <w:tc>
          <w:tcPr>
            <w:tcW w:w="0" w:type="auto"/>
          </w:tcPr>
          <w:p w14:paraId="4AB802FA" w14:textId="77777777" w:rsidR="00430BF7" w:rsidRPr="00B01C8A" w:rsidRDefault="00430BF7">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105714A1"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77BF15DD"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8B6B405"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14252406"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19</w:t>
            </w:r>
          </w:p>
        </w:tc>
      </w:tr>
      <w:tr w:rsidR="00430BF7" w:rsidRPr="00B01C8A" w14:paraId="4EF032C9" w14:textId="77777777" w:rsidTr="005007D5">
        <w:tc>
          <w:tcPr>
            <w:tcW w:w="0" w:type="auto"/>
          </w:tcPr>
          <w:p w14:paraId="0B5365AD" w14:textId="61F64617" w:rsidR="00430BF7" w:rsidRPr="00B01C8A" w:rsidRDefault="00430BF7">
            <w:pPr>
              <w:rPr>
                <w:rFonts w:asciiTheme="minorHAnsi" w:hAnsiTheme="minorHAnsi"/>
                <w:sz w:val="24"/>
                <w:szCs w:val="24"/>
              </w:rPr>
            </w:pPr>
            <w:r w:rsidRPr="00B01C8A">
              <w:rPr>
                <w:rFonts w:asciiTheme="minorHAnsi" w:hAnsiTheme="minorHAnsi"/>
                <w:sz w:val="24"/>
                <w:szCs w:val="24"/>
              </w:rPr>
              <w:t>DON</w:t>
            </w:r>
            <w:r w:rsidR="00D139D8" w:rsidRPr="00B01C8A">
              <w:rPr>
                <w:rFonts w:asciiTheme="minorHAnsi" w:hAnsiTheme="minorHAnsi"/>
                <w:sz w:val="24"/>
                <w:szCs w:val="24"/>
              </w:rPr>
              <w:t>’</w:t>
            </w:r>
            <w:r w:rsidRPr="00B01C8A">
              <w:rPr>
                <w:rFonts w:asciiTheme="minorHAnsi" w:hAnsiTheme="minorHAnsi"/>
                <w:sz w:val="24"/>
                <w:szCs w:val="24"/>
              </w:rPr>
              <w:t>T KNOW</w:t>
            </w:r>
          </w:p>
        </w:tc>
        <w:tc>
          <w:tcPr>
            <w:tcW w:w="0" w:type="auto"/>
          </w:tcPr>
          <w:p w14:paraId="197041BE" w14:textId="46B72D1E"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296C9BA" w14:textId="581B96A2"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DC5A4C8" w14:textId="6D941002"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24F800C" w14:textId="2E07EEB2"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r>
      <w:tr w:rsidR="00430BF7" w:rsidRPr="00B01C8A" w14:paraId="34000745" w14:textId="77777777" w:rsidTr="005007D5">
        <w:tc>
          <w:tcPr>
            <w:tcW w:w="0" w:type="auto"/>
          </w:tcPr>
          <w:p w14:paraId="6FD92E78" w14:textId="133B27EE" w:rsidR="00430BF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9D8AF8C"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8D374BD"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3323946"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8CBF844"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r>
      <w:tr w:rsidR="00430BF7" w:rsidRPr="00B01C8A" w14:paraId="353CCB3F" w14:textId="77777777" w:rsidTr="005007D5">
        <w:tc>
          <w:tcPr>
            <w:tcW w:w="0" w:type="auto"/>
          </w:tcPr>
          <w:p w14:paraId="700E2ECD" w14:textId="77777777" w:rsidR="00430BF7" w:rsidRPr="00B01C8A" w:rsidRDefault="00430BF7">
            <w:pPr>
              <w:rPr>
                <w:rFonts w:asciiTheme="minorHAnsi" w:hAnsiTheme="minorHAnsi"/>
                <w:sz w:val="24"/>
                <w:szCs w:val="24"/>
              </w:rPr>
            </w:pPr>
            <w:r w:rsidRPr="00B01C8A">
              <w:rPr>
                <w:rFonts w:asciiTheme="minorHAnsi" w:hAnsiTheme="minorHAnsi"/>
                <w:sz w:val="24"/>
                <w:szCs w:val="24"/>
              </w:rPr>
              <w:t>N</w:t>
            </w:r>
          </w:p>
        </w:tc>
        <w:tc>
          <w:tcPr>
            <w:tcW w:w="0" w:type="auto"/>
          </w:tcPr>
          <w:p w14:paraId="6B266E26"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C5C956D"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6DD468C"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1E83B6E"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3,395</w:t>
            </w:r>
          </w:p>
        </w:tc>
      </w:tr>
    </w:tbl>
    <w:p w14:paraId="784DF305" w14:textId="23B80372" w:rsidR="00430BF7" w:rsidRDefault="00430BF7">
      <w:pPr>
        <w:rPr>
          <w:rFonts w:asciiTheme="minorHAnsi" w:hAnsiTheme="minorHAnsi"/>
          <w:sz w:val="24"/>
          <w:szCs w:val="24"/>
        </w:rPr>
      </w:pPr>
    </w:p>
    <w:p w14:paraId="6568FBD6" w14:textId="7EF9720D" w:rsidR="00087C65" w:rsidRDefault="00087C65">
      <w:pPr>
        <w:rPr>
          <w:rFonts w:asciiTheme="minorHAnsi" w:hAnsiTheme="minorHAnsi"/>
          <w:sz w:val="24"/>
          <w:szCs w:val="24"/>
        </w:rPr>
      </w:pPr>
    </w:p>
    <w:p w14:paraId="42994C5E" w14:textId="0E137E81" w:rsidR="00087C65" w:rsidRDefault="00087C65">
      <w:pPr>
        <w:rPr>
          <w:rFonts w:asciiTheme="minorHAnsi" w:hAnsiTheme="minorHAnsi"/>
          <w:sz w:val="24"/>
          <w:szCs w:val="24"/>
        </w:rPr>
      </w:pPr>
    </w:p>
    <w:p w14:paraId="1CE8D1DD" w14:textId="2AC7CB33" w:rsidR="00087C65" w:rsidRDefault="00087C65">
      <w:pPr>
        <w:rPr>
          <w:rFonts w:asciiTheme="minorHAnsi" w:hAnsiTheme="minorHAnsi"/>
          <w:sz w:val="24"/>
          <w:szCs w:val="24"/>
        </w:rPr>
      </w:pPr>
    </w:p>
    <w:p w14:paraId="4DCB3B0B" w14:textId="08A4F4D5" w:rsidR="00087C65" w:rsidRDefault="00087C65">
      <w:pPr>
        <w:rPr>
          <w:rFonts w:asciiTheme="minorHAnsi" w:hAnsiTheme="minorHAnsi"/>
          <w:sz w:val="24"/>
          <w:szCs w:val="24"/>
        </w:rPr>
      </w:pPr>
    </w:p>
    <w:p w14:paraId="3B514F12" w14:textId="77777777" w:rsidR="00087C65" w:rsidRPr="00B01C8A" w:rsidRDefault="00087C65">
      <w:pPr>
        <w:rPr>
          <w:rFonts w:asciiTheme="minorHAnsi" w:hAnsiTheme="minorHAnsi"/>
          <w:sz w:val="24"/>
          <w:szCs w:val="24"/>
        </w:rPr>
      </w:pPr>
    </w:p>
    <w:p w14:paraId="1F63949F" w14:textId="59B6A987" w:rsidR="00430BF7" w:rsidRPr="00B01C8A" w:rsidRDefault="00066619" w:rsidP="005007D5">
      <w:pPr>
        <w:rPr>
          <w:rFonts w:asciiTheme="minorHAnsi" w:hAnsiTheme="minorHAnsi"/>
          <w:b/>
          <w:sz w:val="24"/>
          <w:szCs w:val="24"/>
        </w:rPr>
      </w:pPr>
      <w:r w:rsidRPr="00B01C8A">
        <w:rPr>
          <w:rFonts w:asciiTheme="minorHAnsi" w:hAnsiTheme="minorHAnsi"/>
          <w:b/>
          <w:i/>
          <w:sz w:val="24"/>
          <w:szCs w:val="24"/>
        </w:rPr>
        <w:lastRenderedPageBreak/>
        <w:t xml:space="preserve">Q15. </w:t>
      </w:r>
      <w:r w:rsidR="00430BF7" w:rsidRPr="00B01C8A">
        <w:rPr>
          <w:rFonts w:asciiTheme="minorHAnsi" w:hAnsiTheme="minorHAnsi"/>
          <w:b/>
          <w:i/>
          <w:sz w:val="24"/>
          <w:szCs w:val="24"/>
        </w:rPr>
        <w:t>Please tell us how strongly you agree or disagree with the following statements. Generations of slavery and discrimination have created conditions that make it difficult for Blacks to work their way out of the lower class.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430BF7" w:rsidRPr="00B01C8A" w14:paraId="64598946" w14:textId="77777777" w:rsidTr="005007D5">
        <w:tc>
          <w:tcPr>
            <w:tcW w:w="0" w:type="auto"/>
            <w:tcBorders>
              <w:top w:val="thick" w:sz="0" w:space="0" w:color="000000"/>
            </w:tcBorders>
          </w:tcPr>
          <w:p w14:paraId="4A495414" w14:textId="77777777" w:rsidR="00430BF7" w:rsidRPr="00B01C8A" w:rsidRDefault="00430BF7">
            <w:pPr>
              <w:rPr>
                <w:rFonts w:asciiTheme="minorHAnsi" w:hAnsiTheme="minorHAnsi"/>
                <w:sz w:val="24"/>
                <w:szCs w:val="24"/>
              </w:rPr>
            </w:pPr>
          </w:p>
        </w:tc>
        <w:tc>
          <w:tcPr>
            <w:tcW w:w="0" w:type="auto"/>
            <w:gridSpan w:val="4"/>
            <w:tcBorders>
              <w:top w:val="thick" w:sz="0" w:space="0" w:color="000000"/>
              <w:bottom w:val="thick" w:sz="0" w:space="0" w:color="000000"/>
            </w:tcBorders>
          </w:tcPr>
          <w:p w14:paraId="7A2B6591" w14:textId="59574844" w:rsidR="00430BF7" w:rsidRPr="00B01C8A" w:rsidRDefault="00430BF7">
            <w:pPr>
              <w:jc w:val="center"/>
              <w:rPr>
                <w:rFonts w:asciiTheme="minorHAnsi" w:hAnsiTheme="minorHAnsi"/>
                <w:sz w:val="24"/>
                <w:szCs w:val="24"/>
              </w:rPr>
            </w:pPr>
          </w:p>
        </w:tc>
      </w:tr>
      <w:tr w:rsidR="00430BF7" w:rsidRPr="00B01C8A" w14:paraId="6300B87A" w14:textId="77777777" w:rsidTr="005007D5">
        <w:tc>
          <w:tcPr>
            <w:tcW w:w="0" w:type="auto"/>
          </w:tcPr>
          <w:p w14:paraId="59F41D64" w14:textId="77777777" w:rsidR="00430BF7" w:rsidRPr="00B01C8A" w:rsidRDefault="00430BF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51872CD"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5F8E46A"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85F63FE"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E8BC490"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Total</w:t>
            </w:r>
          </w:p>
        </w:tc>
      </w:tr>
      <w:tr w:rsidR="00430BF7" w:rsidRPr="00B01C8A" w14:paraId="730D3C14" w14:textId="77777777" w:rsidTr="005007D5">
        <w:tc>
          <w:tcPr>
            <w:tcW w:w="0" w:type="auto"/>
            <w:tcBorders>
              <w:bottom w:val="thick" w:sz="0" w:space="0" w:color="000000"/>
            </w:tcBorders>
          </w:tcPr>
          <w:p w14:paraId="2DB21D4D" w14:textId="77777777" w:rsidR="00430BF7" w:rsidRPr="00B01C8A" w:rsidRDefault="00430BF7">
            <w:pPr>
              <w:jc w:val="center"/>
              <w:rPr>
                <w:rFonts w:asciiTheme="minorHAnsi" w:hAnsiTheme="minorHAnsi"/>
                <w:sz w:val="24"/>
                <w:szCs w:val="24"/>
              </w:rPr>
            </w:pPr>
          </w:p>
        </w:tc>
        <w:tc>
          <w:tcPr>
            <w:tcW w:w="0" w:type="auto"/>
            <w:tcBorders>
              <w:top w:val="thick" w:sz="0" w:space="0" w:color="000000"/>
              <w:bottom w:val="thick" w:sz="0" w:space="0" w:color="000000"/>
            </w:tcBorders>
          </w:tcPr>
          <w:p w14:paraId="251AEBEA"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4D93ACA"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CB1157F"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092993A"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r>
      <w:tr w:rsidR="00430BF7" w:rsidRPr="00B01C8A" w14:paraId="25D15ED1" w14:textId="77777777" w:rsidTr="005007D5">
        <w:tc>
          <w:tcPr>
            <w:tcW w:w="0" w:type="auto"/>
            <w:tcBorders>
              <w:top w:val="thick" w:sz="0" w:space="0" w:color="000000"/>
            </w:tcBorders>
          </w:tcPr>
          <w:p w14:paraId="5DC6CEB0" w14:textId="77777777" w:rsidR="00430BF7" w:rsidRPr="00B01C8A" w:rsidRDefault="00430BF7">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2EF426DB"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44</w:t>
            </w:r>
          </w:p>
        </w:tc>
        <w:tc>
          <w:tcPr>
            <w:tcW w:w="0" w:type="auto"/>
            <w:tcBorders>
              <w:top w:val="thick" w:sz="0" w:space="0" w:color="000000"/>
            </w:tcBorders>
          </w:tcPr>
          <w:p w14:paraId="67836F21"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384B4172"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13</w:t>
            </w:r>
          </w:p>
        </w:tc>
        <w:tc>
          <w:tcPr>
            <w:tcW w:w="0" w:type="auto"/>
            <w:tcBorders>
              <w:top w:val="thick" w:sz="0" w:space="0" w:color="000000"/>
            </w:tcBorders>
          </w:tcPr>
          <w:p w14:paraId="3A1A80F1"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30</w:t>
            </w:r>
          </w:p>
        </w:tc>
      </w:tr>
      <w:tr w:rsidR="00430BF7" w:rsidRPr="00B01C8A" w14:paraId="15F30E8E" w14:textId="77777777" w:rsidTr="005007D5">
        <w:tc>
          <w:tcPr>
            <w:tcW w:w="0" w:type="auto"/>
          </w:tcPr>
          <w:p w14:paraId="6C2F336B" w14:textId="77777777" w:rsidR="00430BF7" w:rsidRPr="00B01C8A" w:rsidRDefault="00430BF7">
            <w:pPr>
              <w:rPr>
                <w:rFonts w:asciiTheme="minorHAnsi" w:hAnsiTheme="minorHAnsi"/>
                <w:sz w:val="24"/>
                <w:szCs w:val="24"/>
              </w:rPr>
            </w:pPr>
            <w:r w:rsidRPr="00B01C8A">
              <w:rPr>
                <w:rFonts w:asciiTheme="minorHAnsi" w:hAnsiTheme="minorHAnsi"/>
                <w:sz w:val="24"/>
                <w:szCs w:val="24"/>
              </w:rPr>
              <w:t>Somewhat agree</w:t>
            </w:r>
          </w:p>
        </w:tc>
        <w:tc>
          <w:tcPr>
            <w:tcW w:w="0" w:type="auto"/>
          </w:tcPr>
          <w:p w14:paraId="69D47240"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162FEE20"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47CEF22E"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692D9D29"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32</w:t>
            </w:r>
          </w:p>
        </w:tc>
      </w:tr>
      <w:tr w:rsidR="00430BF7" w:rsidRPr="00B01C8A" w14:paraId="5BE99767" w14:textId="77777777" w:rsidTr="005007D5">
        <w:tc>
          <w:tcPr>
            <w:tcW w:w="0" w:type="auto"/>
          </w:tcPr>
          <w:p w14:paraId="28821D34" w14:textId="77777777" w:rsidR="00430BF7" w:rsidRPr="00B01C8A" w:rsidRDefault="00430BF7">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22A70F89"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E0BC4B8"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2486D1C3"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6329F6B0"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21</w:t>
            </w:r>
          </w:p>
        </w:tc>
      </w:tr>
      <w:tr w:rsidR="00430BF7" w:rsidRPr="00B01C8A" w14:paraId="663913AB" w14:textId="77777777" w:rsidTr="005007D5">
        <w:tc>
          <w:tcPr>
            <w:tcW w:w="0" w:type="auto"/>
          </w:tcPr>
          <w:p w14:paraId="2B621F9D" w14:textId="77777777" w:rsidR="00430BF7" w:rsidRPr="00B01C8A" w:rsidRDefault="00430BF7">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6E6391A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CD81978"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09561465"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46592DA6"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16</w:t>
            </w:r>
          </w:p>
        </w:tc>
      </w:tr>
      <w:tr w:rsidR="00430BF7" w:rsidRPr="00B01C8A" w14:paraId="52BE37F0" w14:textId="77777777" w:rsidTr="005007D5">
        <w:tc>
          <w:tcPr>
            <w:tcW w:w="0" w:type="auto"/>
          </w:tcPr>
          <w:p w14:paraId="36B46335" w14:textId="091AA1DC" w:rsidR="00430BF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14ECB29"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6D4B4BF"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926B67D"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D33AE9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r>
      <w:tr w:rsidR="00430BF7" w:rsidRPr="00B01C8A" w14:paraId="42F6DAB2" w14:textId="77777777" w:rsidTr="005007D5">
        <w:tc>
          <w:tcPr>
            <w:tcW w:w="0" w:type="auto"/>
          </w:tcPr>
          <w:p w14:paraId="458CD835" w14:textId="77777777" w:rsidR="00430BF7" w:rsidRPr="00B01C8A" w:rsidRDefault="00430BF7">
            <w:pPr>
              <w:rPr>
                <w:rFonts w:asciiTheme="minorHAnsi" w:hAnsiTheme="minorHAnsi"/>
                <w:sz w:val="24"/>
                <w:szCs w:val="24"/>
              </w:rPr>
            </w:pPr>
            <w:r w:rsidRPr="00B01C8A">
              <w:rPr>
                <w:rFonts w:asciiTheme="minorHAnsi" w:hAnsiTheme="minorHAnsi"/>
                <w:sz w:val="24"/>
                <w:szCs w:val="24"/>
              </w:rPr>
              <w:t>N</w:t>
            </w:r>
          </w:p>
        </w:tc>
        <w:tc>
          <w:tcPr>
            <w:tcW w:w="0" w:type="auto"/>
          </w:tcPr>
          <w:p w14:paraId="474F5573"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98E01B5"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7E449EE"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BF50CBF"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3,395</w:t>
            </w:r>
          </w:p>
        </w:tc>
      </w:tr>
    </w:tbl>
    <w:p w14:paraId="644A218A" w14:textId="77777777" w:rsidR="00087C65" w:rsidRDefault="00087C65" w:rsidP="005007D5">
      <w:pPr>
        <w:rPr>
          <w:rFonts w:asciiTheme="minorHAnsi" w:hAnsiTheme="minorHAnsi"/>
          <w:b/>
          <w:i/>
          <w:sz w:val="24"/>
          <w:szCs w:val="24"/>
        </w:rPr>
      </w:pPr>
    </w:p>
    <w:p w14:paraId="0FCCAD64" w14:textId="77777777" w:rsidR="00087C65" w:rsidRDefault="00087C65" w:rsidP="005007D5">
      <w:pPr>
        <w:rPr>
          <w:rFonts w:asciiTheme="minorHAnsi" w:hAnsiTheme="minorHAnsi"/>
          <w:b/>
          <w:i/>
          <w:sz w:val="24"/>
          <w:szCs w:val="24"/>
        </w:rPr>
      </w:pPr>
    </w:p>
    <w:p w14:paraId="44EA33D9" w14:textId="66596D8D" w:rsidR="00430BF7" w:rsidRPr="00B01C8A" w:rsidRDefault="00066619" w:rsidP="005007D5">
      <w:pPr>
        <w:rPr>
          <w:rFonts w:asciiTheme="minorHAnsi" w:hAnsiTheme="minorHAnsi"/>
          <w:b/>
          <w:sz w:val="24"/>
          <w:szCs w:val="24"/>
        </w:rPr>
      </w:pPr>
      <w:r w:rsidRPr="00B01C8A">
        <w:rPr>
          <w:rFonts w:asciiTheme="minorHAnsi" w:hAnsiTheme="minorHAnsi"/>
          <w:b/>
          <w:i/>
          <w:sz w:val="24"/>
          <w:szCs w:val="24"/>
        </w:rPr>
        <w:t xml:space="preserve">Q16. </w:t>
      </w:r>
      <w:r w:rsidR="00430BF7" w:rsidRPr="00B01C8A">
        <w:rPr>
          <w:rFonts w:asciiTheme="minorHAnsi" w:hAnsiTheme="minorHAnsi"/>
          <w:b/>
          <w:i/>
          <w:sz w:val="24"/>
          <w:szCs w:val="24"/>
        </w:rPr>
        <w:t>Do you agree or disagree that, through no fault of their own, whites are economically losing ground today compared to other racial and ethnic groups?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430BF7" w:rsidRPr="00B01C8A" w14:paraId="25AC0243" w14:textId="77777777" w:rsidTr="005007D5">
        <w:tc>
          <w:tcPr>
            <w:tcW w:w="0" w:type="auto"/>
            <w:tcBorders>
              <w:top w:val="thick" w:sz="0" w:space="0" w:color="000000"/>
            </w:tcBorders>
          </w:tcPr>
          <w:p w14:paraId="67D3E9B7" w14:textId="77777777" w:rsidR="00430BF7" w:rsidRPr="00B01C8A" w:rsidRDefault="00430BF7">
            <w:pPr>
              <w:rPr>
                <w:rFonts w:asciiTheme="minorHAnsi" w:hAnsiTheme="minorHAnsi"/>
                <w:sz w:val="24"/>
                <w:szCs w:val="24"/>
              </w:rPr>
            </w:pPr>
          </w:p>
        </w:tc>
        <w:tc>
          <w:tcPr>
            <w:tcW w:w="0" w:type="auto"/>
            <w:gridSpan w:val="4"/>
            <w:tcBorders>
              <w:top w:val="thick" w:sz="0" w:space="0" w:color="000000"/>
              <w:bottom w:val="thick" w:sz="0" w:space="0" w:color="000000"/>
            </w:tcBorders>
          </w:tcPr>
          <w:p w14:paraId="47BA022C" w14:textId="047C35FE" w:rsidR="00430BF7" w:rsidRPr="00B01C8A" w:rsidRDefault="00430BF7">
            <w:pPr>
              <w:jc w:val="center"/>
              <w:rPr>
                <w:rFonts w:asciiTheme="minorHAnsi" w:hAnsiTheme="minorHAnsi"/>
                <w:sz w:val="24"/>
                <w:szCs w:val="24"/>
              </w:rPr>
            </w:pPr>
          </w:p>
        </w:tc>
      </w:tr>
      <w:tr w:rsidR="00430BF7" w:rsidRPr="00B01C8A" w14:paraId="4835707F" w14:textId="77777777" w:rsidTr="005007D5">
        <w:tc>
          <w:tcPr>
            <w:tcW w:w="0" w:type="auto"/>
          </w:tcPr>
          <w:p w14:paraId="52DF9E41" w14:textId="77777777" w:rsidR="00430BF7" w:rsidRPr="00B01C8A" w:rsidRDefault="00430BF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7C6FC40"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7C81EE1"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35592B4"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4E9CB9E" w14:textId="77777777" w:rsidR="00430BF7" w:rsidRPr="00B01C8A" w:rsidRDefault="00430BF7">
            <w:pPr>
              <w:jc w:val="center"/>
              <w:rPr>
                <w:rFonts w:asciiTheme="minorHAnsi" w:hAnsiTheme="minorHAnsi"/>
                <w:sz w:val="24"/>
                <w:szCs w:val="24"/>
              </w:rPr>
            </w:pPr>
            <w:r w:rsidRPr="00B01C8A">
              <w:rPr>
                <w:rFonts w:asciiTheme="minorHAnsi" w:hAnsiTheme="minorHAnsi"/>
                <w:i/>
                <w:sz w:val="24"/>
                <w:szCs w:val="24"/>
              </w:rPr>
              <w:t>Total</w:t>
            </w:r>
          </w:p>
        </w:tc>
      </w:tr>
      <w:tr w:rsidR="00430BF7" w:rsidRPr="00B01C8A" w14:paraId="0DE70E3A" w14:textId="77777777" w:rsidTr="005007D5">
        <w:tc>
          <w:tcPr>
            <w:tcW w:w="0" w:type="auto"/>
            <w:tcBorders>
              <w:bottom w:val="thick" w:sz="0" w:space="0" w:color="000000"/>
            </w:tcBorders>
          </w:tcPr>
          <w:p w14:paraId="45299AF8" w14:textId="77777777" w:rsidR="00430BF7" w:rsidRPr="00B01C8A" w:rsidRDefault="00430BF7">
            <w:pPr>
              <w:jc w:val="center"/>
              <w:rPr>
                <w:rFonts w:asciiTheme="minorHAnsi" w:hAnsiTheme="minorHAnsi"/>
                <w:sz w:val="24"/>
                <w:szCs w:val="24"/>
              </w:rPr>
            </w:pPr>
          </w:p>
        </w:tc>
        <w:tc>
          <w:tcPr>
            <w:tcW w:w="0" w:type="auto"/>
            <w:tcBorders>
              <w:top w:val="thick" w:sz="0" w:space="0" w:color="000000"/>
              <w:bottom w:val="thick" w:sz="0" w:space="0" w:color="000000"/>
            </w:tcBorders>
          </w:tcPr>
          <w:p w14:paraId="682AE5F9"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0C55F0B"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EDBFDD1"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8A50615" w14:textId="77777777" w:rsidR="00430BF7" w:rsidRPr="00B01C8A" w:rsidRDefault="00430BF7">
            <w:pPr>
              <w:jc w:val="center"/>
              <w:rPr>
                <w:rFonts w:asciiTheme="minorHAnsi" w:hAnsiTheme="minorHAnsi"/>
                <w:sz w:val="24"/>
                <w:szCs w:val="24"/>
              </w:rPr>
            </w:pPr>
            <w:r w:rsidRPr="00B01C8A">
              <w:rPr>
                <w:rFonts w:asciiTheme="minorHAnsi" w:hAnsiTheme="minorHAnsi"/>
                <w:sz w:val="24"/>
                <w:szCs w:val="24"/>
              </w:rPr>
              <w:t>%</w:t>
            </w:r>
          </w:p>
        </w:tc>
      </w:tr>
      <w:tr w:rsidR="00430BF7" w:rsidRPr="00B01C8A" w14:paraId="1EE8B84D" w14:textId="77777777" w:rsidTr="005007D5">
        <w:tc>
          <w:tcPr>
            <w:tcW w:w="0" w:type="auto"/>
            <w:tcBorders>
              <w:top w:val="thick" w:sz="0" w:space="0" w:color="000000"/>
            </w:tcBorders>
          </w:tcPr>
          <w:p w14:paraId="74197C31" w14:textId="77777777" w:rsidR="00430BF7" w:rsidRPr="00B01C8A" w:rsidRDefault="00430BF7">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10BE5BB0"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9</w:t>
            </w:r>
          </w:p>
        </w:tc>
        <w:tc>
          <w:tcPr>
            <w:tcW w:w="0" w:type="auto"/>
            <w:tcBorders>
              <w:top w:val="thick" w:sz="0" w:space="0" w:color="000000"/>
            </w:tcBorders>
          </w:tcPr>
          <w:p w14:paraId="71D03A63"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tcBorders>
          </w:tcPr>
          <w:p w14:paraId="5C5CE4CB"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72C23142"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11</w:t>
            </w:r>
          </w:p>
        </w:tc>
      </w:tr>
      <w:tr w:rsidR="00430BF7" w:rsidRPr="00B01C8A" w14:paraId="32E7A138" w14:textId="77777777" w:rsidTr="005007D5">
        <w:tc>
          <w:tcPr>
            <w:tcW w:w="0" w:type="auto"/>
          </w:tcPr>
          <w:p w14:paraId="60F3173F" w14:textId="77777777" w:rsidR="00430BF7" w:rsidRPr="00B01C8A" w:rsidRDefault="00430BF7">
            <w:pPr>
              <w:rPr>
                <w:rFonts w:asciiTheme="minorHAnsi" w:hAnsiTheme="minorHAnsi"/>
                <w:sz w:val="24"/>
                <w:szCs w:val="24"/>
              </w:rPr>
            </w:pPr>
            <w:r w:rsidRPr="00B01C8A">
              <w:rPr>
                <w:rFonts w:asciiTheme="minorHAnsi" w:hAnsiTheme="minorHAnsi"/>
                <w:sz w:val="24"/>
                <w:szCs w:val="24"/>
              </w:rPr>
              <w:t>Somewhat agree</w:t>
            </w:r>
          </w:p>
        </w:tc>
        <w:tc>
          <w:tcPr>
            <w:tcW w:w="0" w:type="auto"/>
          </w:tcPr>
          <w:p w14:paraId="68CFAB58"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01ED388C"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049F03B7"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635E4771"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32</w:t>
            </w:r>
          </w:p>
        </w:tc>
      </w:tr>
      <w:tr w:rsidR="00430BF7" w:rsidRPr="00B01C8A" w14:paraId="1F3EB42D" w14:textId="77777777" w:rsidTr="005007D5">
        <w:tc>
          <w:tcPr>
            <w:tcW w:w="0" w:type="auto"/>
          </w:tcPr>
          <w:p w14:paraId="7B20B077" w14:textId="77777777" w:rsidR="00430BF7" w:rsidRPr="00B01C8A" w:rsidRDefault="00430BF7">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301EBE3E"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675117D"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742CAE64"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712B2531"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35</w:t>
            </w:r>
          </w:p>
        </w:tc>
      </w:tr>
      <w:tr w:rsidR="00430BF7" w:rsidRPr="00B01C8A" w14:paraId="03EE7B5B" w14:textId="77777777" w:rsidTr="005007D5">
        <w:tc>
          <w:tcPr>
            <w:tcW w:w="0" w:type="auto"/>
          </w:tcPr>
          <w:p w14:paraId="4392E110" w14:textId="77777777" w:rsidR="00430BF7" w:rsidRPr="00B01C8A" w:rsidRDefault="00430BF7">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74D0FDEC"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10AA4225"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6EB83F35"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2D5DD62E"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22</w:t>
            </w:r>
          </w:p>
        </w:tc>
      </w:tr>
      <w:tr w:rsidR="00430BF7" w:rsidRPr="00B01C8A" w14:paraId="36910FD3" w14:textId="77777777" w:rsidTr="005007D5">
        <w:tc>
          <w:tcPr>
            <w:tcW w:w="0" w:type="auto"/>
          </w:tcPr>
          <w:p w14:paraId="6EFF00F6" w14:textId="5585F178" w:rsidR="00430BF7" w:rsidRPr="00B01C8A" w:rsidRDefault="00430BF7">
            <w:pPr>
              <w:rPr>
                <w:rFonts w:asciiTheme="minorHAnsi" w:hAnsiTheme="minorHAnsi"/>
                <w:sz w:val="24"/>
                <w:szCs w:val="24"/>
              </w:rPr>
            </w:pPr>
            <w:r w:rsidRPr="00B01C8A">
              <w:rPr>
                <w:rFonts w:asciiTheme="minorHAnsi" w:hAnsiTheme="minorHAnsi"/>
                <w:sz w:val="24"/>
                <w:szCs w:val="24"/>
              </w:rPr>
              <w:t>DON</w:t>
            </w:r>
            <w:r w:rsidR="00D139D8" w:rsidRPr="00B01C8A">
              <w:rPr>
                <w:rFonts w:asciiTheme="minorHAnsi" w:hAnsiTheme="minorHAnsi"/>
                <w:sz w:val="24"/>
                <w:szCs w:val="24"/>
              </w:rPr>
              <w:t>’</w:t>
            </w:r>
            <w:r w:rsidRPr="00B01C8A">
              <w:rPr>
                <w:rFonts w:asciiTheme="minorHAnsi" w:hAnsiTheme="minorHAnsi"/>
                <w:sz w:val="24"/>
                <w:szCs w:val="24"/>
              </w:rPr>
              <w:t>T KNOW</w:t>
            </w:r>
          </w:p>
        </w:tc>
        <w:tc>
          <w:tcPr>
            <w:tcW w:w="0" w:type="auto"/>
          </w:tcPr>
          <w:p w14:paraId="47D4D255" w14:textId="0BCB123C"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A95CF2F" w14:textId="4505949B"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03A22C6" w14:textId="0BF390B1"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1550AEE" w14:textId="6C27DA14" w:rsidR="00430BF7" w:rsidRPr="00B01C8A" w:rsidRDefault="00430BF7">
            <w:pPr>
              <w:jc w:val="right"/>
              <w:rPr>
                <w:rFonts w:asciiTheme="minorHAnsi" w:hAnsiTheme="minorHAnsi"/>
                <w:sz w:val="24"/>
                <w:szCs w:val="24"/>
              </w:rPr>
            </w:pPr>
            <w:r w:rsidRPr="00B01C8A">
              <w:rPr>
                <w:rFonts w:asciiTheme="minorHAnsi" w:hAnsiTheme="minorHAnsi"/>
                <w:sz w:val="24"/>
                <w:szCs w:val="24"/>
              </w:rPr>
              <w:t>*</w:t>
            </w:r>
          </w:p>
        </w:tc>
      </w:tr>
      <w:tr w:rsidR="00430BF7" w:rsidRPr="00B01C8A" w14:paraId="71877F4A" w14:textId="77777777" w:rsidTr="005007D5">
        <w:tc>
          <w:tcPr>
            <w:tcW w:w="0" w:type="auto"/>
          </w:tcPr>
          <w:p w14:paraId="7618D071" w14:textId="32E2BFCF" w:rsidR="00430BF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1016C99"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EAFF2A4"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EFC34E0"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C85512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w:t>
            </w:r>
          </w:p>
        </w:tc>
      </w:tr>
      <w:tr w:rsidR="00430BF7" w:rsidRPr="00B01C8A" w14:paraId="21B70747" w14:textId="77777777" w:rsidTr="005007D5">
        <w:tc>
          <w:tcPr>
            <w:tcW w:w="0" w:type="auto"/>
          </w:tcPr>
          <w:p w14:paraId="479F7EFA" w14:textId="77777777" w:rsidR="00430BF7" w:rsidRPr="00B01C8A" w:rsidRDefault="00430BF7">
            <w:pPr>
              <w:rPr>
                <w:rFonts w:asciiTheme="minorHAnsi" w:hAnsiTheme="minorHAnsi"/>
                <w:sz w:val="24"/>
                <w:szCs w:val="24"/>
              </w:rPr>
            </w:pPr>
            <w:r w:rsidRPr="00B01C8A">
              <w:rPr>
                <w:rFonts w:asciiTheme="minorHAnsi" w:hAnsiTheme="minorHAnsi"/>
                <w:sz w:val="24"/>
                <w:szCs w:val="24"/>
              </w:rPr>
              <w:t>N</w:t>
            </w:r>
          </w:p>
        </w:tc>
        <w:tc>
          <w:tcPr>
            <w:tcW w:w="0" w:type="auto"/>
          </w:tcPr>
          <w:p w14:paraId="4CD71D1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38457F1"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72EAF2A"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1502A66B" w14:textId="77777777" w:rsidR="00430BF7" w:rsidRPr="00B01C8A" w:rsidRDefault="00430BF7">
            <w:pPr>
              <w:jc w:val="right"/>
              <w:rPr>
                <w:rFonts w:asciiTheme="minorHAnsi" w:hAnsiTheme="minorHAnsi"/>
                <w:sz w:val="24"/>
                <w:szCs w:val="24"/>
              </w:rPr>
            </w:pPr>
            <w:r w:rsidRPr="00B01C8A">
              <w:rPr>
                <w:rFonts w:asciiTheme="minorHAnsi" w:hAnsiTheme="minorHAnsi"/>
                <w:sz w:val="24"/>
                <w:szCs w:val="24"/>
              </w:rPr>
              <w:t>3,395</w:t>
            </w:r>
          </w:p>
        </w:tc>
      </w:tr>
    </w:tbl>
    <w:p w14:paraId="059EEF4F" w14:textId="367B4D9A" w:rsidR="00430BF7" w:rsidRDefault="00430BF7">
      <w:pPr>
        <w:rPr>
          <w:rFonts w:asciiTheme="minorHAnsi" w:hAnsiTheme="minorHAnsi"/>
          <w:sz w:val="24"/>
          <w:szCs w:val="24"/>
        </w:rPr>
      </w:pPr>
    </w:p>
    <w:p w14:paraId="335CE7C2" w14:textId="0E33DD03" w:rsidR="00087C65" w:rsidRDefault="00087C65">
      <w:pPr>
        <w:rPr>
          <w:rFonts w:asciiTheme="minorHAnsi" w:hAnsiTheme="minorHAnsi"/>
          <w:sz w:val="24"/>
          <w:szCs w:val="24"/>
        </w:rPr>
      </w:pPr>
    </w:p>
    <w:p w14:paraId="76B28644" w14:textId="39D5D82A" w:rsidR="00087C65" w:rsidRDefault="00087C65">
      <w:pPr>
        <w:rPr>
          <w:rFonts w:asciiTheme="minorHAnsi" w:hAnsiTheme="minorHAnsi"/>
          <w:sz w:val="24"/>
          <w:szCs w:val="24"/>
        </w:rPr>
      </w:pPr>
    </w:p>
    <w:p w14:paraId="5BD287AA" w14:textId="36AB7EBE" w:rsidR="00087C65" w:rsidRDefault="00087C65">
      <w:pPr>
        <w:rPr>
          <w:rFonts w:asciiTheme="minorHAnsi" w:hAnsiTheme="minorHAnsi"/>
          <w:sz w:val="24"/>
          <w:szCs w:val="24"/>
        </w:rPr>
      </w:pPr>
    </w:p>
    <w:p w14:paraId="6C2A0DC5" w14:textId="02E3BB62" w:rsidR="00087C65" w:rsidRDefault="00087C65">
      <w:pPr>
        <w:rPr>
          <w:rFonts w:asciiTheme="minorHAnsi" w:hAnsiTheme="minorHAnsi"/>
          <w:sz w:val="24"/>
          <w:szCs w:val="24"/>
        </w:rPr>
      </w:pPr>
    </w:p>
    <w:p w14:paraId="75984197" w14:textId="06F813A5" w:rsidR="00087C65" w:rsidRDefault="00087C65">
      <w:pPr>
        <w:rPr>
          <w:rFonts w:asciiTheme="minorHAnsi" w:hAnsiTheme="minorHAnsi"/>
          <w:sz w:val="24"/>
          <w:szCs w:val="24"/>
        </w:rPr>
      </w:pPr>
    </w:p>
    <w:p w14:paraId="761658D6" w14:textId="77777777" w:rsidR="00087C65" w:rsidRPr="00B01C8A" w:rsidRDefault="00087C65">
      <w:pPr>
        <w:rPr>
          <w:rFonts w:asciiTheme="minorHAnsi" w:hAnsiTheme="minorHAnsi"/>
          <w:sz w:val="24"/>
          <w:szCs w:val="24"/>
        </w:rPr>
      </w:pPr>
    </w:p>
    <w:p w14:paraId="48D43984" w14:textId="40B6CC25" w:rsidR="00380879" w:rsidRPr="00B01C8A" w:rsidRDefault="00066619" w:rsidP="005007D5">
      <w:pPr>
        <w:rPr>
          <w:rFonts w:asciiTheme="minorHAnsi" w:hAnsiTheme="minorHAnsi"/>
          <w:b/>
          <w:sz w:val="24"/>
          <w:szCs w:val="24"/>
        </w:rPr>
      </w:pPr>
      <w:r w:rsidRPr="00B01C8A">
        <w:rPr>
          <w:rFonts w:asciiTheme="minorHAnsi" w:hAnsiTheme="minorHAnsi"/>
          <w:b/>
          <w:i/>
          <w:sz w:val="24"/>
          <w:szCs w:val="24"/>
        </w:rPr>
        <w:lastRenderedPageBreak/>
        <w:t xml:space="preserve">Q17. </w:t>
      </w:r>
      <w:r w:rsidR="00380879" w:rsidRPr="00B01C8A">
        <w:rPr>
          <w:rFonts w:asciiTheme="minorHAnsi" w:hAnsiTheme="minorHAnsi"/>
          <w:b/>
          <w:i/>
          <w:sz w:val="24"/>
          <w:szCs w:val="24"/>
        </w:rPr>
        <w:t>Do you agree or disagree that discrimination against whites has become as big a problem as discrimination against blacks and other minorities?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380879" w:rsidRPr="00B01C8A" w14:paraId="5F2459ED" w14:textId="77777777" w:rsidTr="005007D5">
        <w:tc>
          <w:tcPr>
            <w:tcW w:w="0" w:type="auto"/>
            <w:tcBorders>
              <w:top w:val="thick" w:sz="0" w:space="0" w:color="000000"/>
            </w:tcBorders>
          </w:tcPr>
          <w:p w14:paraId="10AF5ED0"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32D50D95" w14:textId="2C300A38" w:rsidR="00380879" w:rsidRPr="00B01C8A" w:rsidRDefault="00380879">
            <w:pPr>
              <w:jc w:val="center"/>
              <w:rPr>
                <w:rFonts w:asciiTheme="minorHAnsi" w:hAnsiTheme="minorHAnsi"/>
                <w:sz w:val="24"/>
                <w:szCs w:val="24"/>
              </w:rPr>
            </w:pPr>
          </w:p>
        </w:tc>
      </w:tr>
      <w:tr w:rsidR="00380879" w:rsidRPr="00B01C8A" w14:paraId="02987CA4" w14:textId="77777777" w:rsidTr="005007D5">
        <w:tc>
          <w:tcPr>
            <w:tcW w:w="0" w:type="auto"/>
          </w:tcPr>
          <w:p w14:paraId="109AC29A"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C2837D5"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DF2AE76"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21BB4AA"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BEEC8C2"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0637519A" w14:textId="77777777" w:rsidTr="005007D5">
        <w:tc>
          <w:tcPr>
            <w:tcW w:w="0" w:type="auto"/>
            <w:tcBorders>
              <w:bottom w:val="thick" w:sz="0" w:space="0" w:color="000000"/>
            </w:tcBorders>
          </w:tcPr>
          <w:p w14:paraId="2EF261F7"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23A51807"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F97801D"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21A9B85"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1CD25FF"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124E945B" w14:textId="77777777" w:rsidTr="005007D5">
        <w:tc>
          <w:tcPr>
            <w:tcW w:w="0" w:type="auto"/>
            <w:tcBorders>
              <w:top w:val="thick" w:sz="0" w:space="0" w:color="000000"/>
            </w:tcBorders>
          </w:tcPr>
          <w:p w14:paraId="134229A2" w14:textId="77777777" w:rsidR="00380879" w:rsidRPr="00B01C8A" w:rsidRDefault="00380879">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6C43F78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067BE16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15</w:t>
            </w:r>
          </w:p>
        </w:tc>
        <w:tc>
          <w:tcPr>
            <w:tcW w:w="0" w:type="auto"/>
            <w:tcBorders>
              <w:top w:val="thick" w:sz="0" w:space="0" w:color="000000"/>
            </w:tcBorders>
          </w:tcPr>
          <w:p w14:paraId="5983849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2582499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16</w:t>
            </w:r>
          </w:p>
        </w:tc>
      </w:tr>
      <w:tr w:rsidR="00380879" w:rsidRPr="00B01C8A" w14:paraId="68C92346" w14:textId="77777777" w:rsidTr="005007D5">
        <w:tc>
          <w:tcPr>
            <w:tcW w:w="0" w:type="auto"/>
          </w:tcPr>
          <w:p w14:paraId="6B9E20C0" w14:textId="77777777" w:rsidR="00380879" w:rsidRPr="00B01C8A" w:rsidRDefault="00380879">
            <w:pPr>
              <w:rPr>
                <w:rFonts w:asciiTheme="minorHAnsi" w:hAnsiTheme="minorHAnsi"/>
                <w:sz w:val="24"/>
                <w:szCs w:val="24"/>
              </w:rPr>
            </w:pPr>
            <w:r w:rsidRPr="00B01C8A">
              <w:rPr>
                <w:rFonts w:asciiTheme="minorHAnsi" w:hAnsiTheme="minorHAnsi"/>
                <w:sz w:val="24"/>
                <w:szCs w:val="24"/>
              </w:rPr>
              <w:t>Somewhat agree</w:t>
            </w:r>
          </w:p>
        </w:tc>
        <w:tc>
          <w:tcPr>
            <w:tcW w:w="0" w:type="auto"/>
          </w:tcPr>
          <w:p w14:paraId="2C5B60B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4899DC7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51AAA8F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1B21551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r>
      <w:tr w:rsidR="00380879" w:rsidRPr="00B01C8A" w14:paraId="30982DF6" w14:textId="77777777" w:rsidTr="005007D5">
        <w:tc>
          <w:tcPr>
            <w:tcW w:w="0" w:type="auto"/>
          </w:tcPr>
          <w:p w14:paraId="075B13D1" w14:textId="77777777" w:rsidR="00380879" w:rsidRPr="00B01C8A" w:rsidRDefault="00380879">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4C13F52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34B14DF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110899F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1206F95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23</w:t>
            </w:r>
          </w:p>
        </w:tc>
      </w:tr>
      <w:tr w:rsidR="00380879" w:rsidRPr="00B01C8A" w14:paraId="511B1DB1" w14:textId="77777777" w:rsidTr="005007D5">
        <w:tc>
          <w:tcPr>
            <w:tcW w:w="0" w:type="auto"/>
          </w:tcPr>
          <w:p w14:paraId="5928086A" w14:textId="77777777" w:rsidR="00380879" w:rsidRPr="00B01C8A" w:rsidRDefault="00380879">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6FD7A05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3E3062D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614D5F9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705A3E7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32</w:t>
            </w:r>
          </w:p>
        </w:tc>
      </w:tr>
      <w:tr w:rsidR="00380879" w:rsidRPr="00B01C8A" w14:paraId="640FE9B8" w14:textId="77777777" w:rsidTr="005007D5">
        <w:tc>
          <w:tcPr>
            <w:tcW w:w="0" w:type="auto"/>
          </w:tcPr>
          <w:p w14:paraId="184EEDA3" w14:textId="5FF21A69" w:rsidR="00380879" w:rsidRPr="00B01C8A" w:rsidRDefault="00380879">
            <w:pPr>
              <w:rPr>
                <w:rFonts w:asciiTheme="minorHAnsi" w:hAnsiTheme="minorHAnsi"/>
                <w:sz w:val="24"/>
                <w:szCs w:val="24"/>
              </w:rPr>
            </w:pPr>
            <w:r w:rsidRPr="00B01C8A">
              <w:rPr>
                <w:rFonts w:asciiTheme="minorHAnsi" w:hAnsiTheme="minorHAnsi"/>
                <w:sz w:val="24"/>
                <w:szCs w:val="24"/>
              </w:rPr>
              <w:t>DON</w:t>
            </w:r>
            <w:r w:rsidR="00D139D8" w:rsidRPr="00B01C8A">
              <w:rPr>
                <w:rFonts w:asciiTheme="minorHAnsi" w:hAnsiTheme="minorHAnsi"/>
                <w:sz w:val="24"/>
                <w:szCs w:val="24"/>
              </w:rPr>
              <w:t>’</w:t>
            </w:r>
            <w:r w:rsidRPr="00B01C8A">
              <w:rPr>
                <w:rFonts w:asciiTheme="minorHAnsi" w:hAnsiTheme="minorHAnsi"/>
                <w:sz w:val="24"/>
                <w:szCs w:val="24"/>
              </w:rPr>
              <w:t>T KNOW</w:t>
            </w:r>
          </w:p>
        </w:tc>
        <w:tc>
          <w:tcPr>
            <w:tcW w:w="0" w:type="auto"/>
          </w:tcPr>
          <w:p w14:paraId="26FF53FE" w14:textId="0D7AC6EC" w:rsidR="00380879"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C45FF95" w14:textId="1390162D" w:rsidR="00380879"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46AB579" w14:textId="7DF0FA53" w:rsidR="00380879" w:rsidRPr="00B01C8A" w:rsidRDefault="00430BF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CC09B3A" w14:textId="0A5F9327" w:rsidR="00380879" w:rsidRPr="00B01C8A" w:rsidRDefault="00430BF7">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2699C055" w14:textId="77777777" w:rsidTr="005007D5">
        <w:tc>
          <w:tcPr>
            <w:tcW w:w="0" w:type="auto"/>
          </w:tcPr>
          <w:p w14:paraId="51861607" w14:textId="590C4C57"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007F0B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BAB9FE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22377C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5B6F32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r>
      <w:tr w:rsidR="00380879" w:rsidRPr="00B01C8A" w14:paraId="3E642B9E" w14:textId="77777777" w:rsidTr="005007D5">
        <w:tc>
          <w:tcPr>
            <w:tcW w:w="0" w:type="auto"/>
          </w:tcPr>
          <w:p w14:paraId="1BF87077"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24FF3AB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E7C6C7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65A50A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1D5B3E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23EA1FCC" w14:textId="3FAE8678" w:rsidR="00380879" w:rsidRDefault="00380879">
      <w:pPr>
        <w:rPr>
          <w:rFonts w:asciiTheme="minorHAnsi" w:hAnsiTheme="minorHAnsi"/>
          <w:sz w:val="24"/>
          <w:szCs w:val="24"/>
        </w:rPr>
      </w:pPr>
    </w:p>
    <w:p w14:paraId="25697666" w14:textId="59EFE17F" w:rsidR="005007D5" w:rsidRDefault="005007D5">
      <w:pPr>
        <w:rPr>
          <w:rFonts w:asciiTheme="minorHAnsi" w:hAnsiTheme="minorHAnsi"/>
          <w:sz w:val="24"/>
          <w:szCs w:val="24"/>
        </w:rPr>
      </w:pPr>
    </w:p>
    <w:p w14:paraId="310F1BB8" w14:textId="723CD426" w:rsidR="005007D5" w:rsidRDefault="005007D5">
      <w:pPr>
        <w:rPr>
          <w:rFonts w:asciiTheme="minorHAnsi" w:hAnsiTheme="minorHAnsi"/>
          <w:sz w:val="24"/>
          <w:szCs w:val="24"/>
        </w:rPr>
      </w:pPr>
    </w:p>
    <w:p w14:paraId="22A3B256" w14:textId="7CFD62E2" w:rsidR="00087C65" w:rsidRDefault="00087C65">
      <w:pPr>
        <w:rPr>
          <w:rFonts w:asciiTheme="minorHAnsi" w:hAnsiTheme="minorHAnsi"/>
          <w:sz w:val="24"/>
          <w:szCs w:val="24"/>
        </w:rPr>
      </w:pPr>
    </w:p>
    <w:p w14:paraId="1FC7698C" w14:textId="4028D3A3" w:rsidR="00087C65" w:rsidRDefault="00087C65">
      <w:pPr>
        <w:rPr>
          <w:rFonts w:asciiTheme="minorHAnsi" w:hAnsiTheme="minorHAnsi"/>
          <w:sz w:val="24"/>
          <w:szCs w:val="24"/>
        </w:rPr>
      </w:pPr>
    </w:p>
    <w:p w14:paraId="794BDB65" w14:textId="6E2CA0F5" w:rsidR="00087C65" w:rsidRDefault="00087C65">
      <w:pPr>
        <w:rPr>
          <w:rFonts w:asciiTheme="minorHAnsi" w:hAnsiTheme="minorHAnsi"/>
          <w:sz w:val="24"/>
          <w:szCs w:val="24"/>
        </w:rPr>
      </w:pPr>
    </w:p>
    <w:p w14:paraId="4127CD2B" w14:textId="2EF6AF55" w:rsidR="00087C65" w:rsidRDefault="00087C65">
      <w:pPr>
        <w:rPr>
          <w:rFonts w:asciiTheme="minorHAnsi" w:hAnsiTheme="minorHAnsi"/>
          <w:sz w:val="24"/>
          <w:szCs w:val="24"/>
        </w:rPr>
      </w:pPr>
    </w:p>
    <w:p w14:paraId="48B11902" w14:textId="4D19465B" w:rsidR="00087C65" w:rsidRDefault="00087C65">
      <w:pPr>
        <w:rPr>
          <w:rFonts w:asciiTheme="minorHAnsi" w:hAnsiTheme="minorHAnsi"/>
          <w:sz w:val="24"/>
          <w:szCs w:val="24"/>
        </w:rPr>
      </w:pPr>
    </w:p>
    <w:p w14:paraId="5DACE8B9" w14:textId="0A50E78C" w:rsidR="00087C65" w:rsidRDefault="00087C65">
      <w:pPr>
        <w:rPr>
          <w:rFonts w:asciiTheme="minorHAnsi" w:hAnsiTheme="minorHAnsi"/>
          <w:sz w:val="24"/>
          <w:szCs w:val="24"/>
        </w:rPr>
      </w:pPr>
    </w:p>
    <w:p w14:paraId="5CCFAAF1" w14:textId="25DDCB86" w:rsidR="00087C65" w:rsidRDefault="00087C65">
      <w:pPr>
        <w:rPr>
          <w:rFonts w:asciiTheme="minorHAnsi" w:hAnsiTheme="minorHAnsi"/>
          <w:sz w:val="24"/>
          <w:szCs w:val="24"/>
        </w:rPr>
      </w:pPr>
    </w:p>
    <w:p w14:paraId="48D5A3B4" w14:textId="46F609EE" w:rsidR="00087C65" w:rsidRDefault="00087C65">
      <w:pPr>
        <w:rPr>
          <w:rFonts w:asciiTheme="minorHAnsi" w:hAnsiTheme="minorHAnsi"/>
          <w:sz w:val="24"/>
          <w:szCs w:val="24"/>
        </w:rPr>
      </w:pPr>
    </w:p>
    <w:p w14:paraId="67E7CB9F" w14:textId="2C0FF327" w:rsidR="00087C65" w:rsidRDefault="00087C65">
      <w:pPr>
        <w:rPr>
          <w:rFonts w:asciiTheme="minorHAnsi" w:hAnsiTheme="minorHAnsi"/>
          <w:sz w:val="24"/>
          <w:szCs w:val="24"/>
        </w:rPr>
      </w:pPr>
    </w:p>
    <w:p w14:paraId="7AEFD783" w14:textId="5E2BAD35" w:rsidR="00087C65" w:rsidRDefault="00087C65">
      <w:pPr>
        <w:rPr>
          <w:rFonts w:asciiTheme="minorHAnsi" w:hAnsiTheme="minorHAnsi"/>
          <w:sz w:val="24"/>
          <w:szCs w:val="24"/>
        </w:rPr>
      </w:pPr>
    </w:p>
    <w:p w14:paraId="4CA0A464" w14:textId="49CF7DDF" w:rsidR="00087C65" w:rsidRDefault="00087C65">
      <w:pPr>
        <w:rPr>
          <w:rFonts w:asciiTheme="minorHAnsi" w:hAnsiTheme="minorHAnsi"/>
          <w:sz w:val="24"/>
          <w:szCs w:val="24"/>
        </w:rPr>
      </w:pPr>
    </w:p>
    <w:p w14:paraId="381CC348" w14:textId="55318C18" w:rsidR="00087C65" w:rsidRDefault="00087C65">
      <w:pPr>
        <w:rPr>
          <w:rFonts w:asciiTheme="minorHAnsi" w:hAnsiTheme="minorHAnsi"/>
          <w:sz w:val="24"/>
          <w:szCs w:val="24"/>
        </w:rPr>
      </w:pPr>
    </w:p>
    <w:p w14:paraId="68D869FB" w14:textId="77777777" w:rsidR="00087C65" w:rsidRPr="00B01C8A" w:rsidRDefault="00087C65">
      <w:pPr>
        <w:rPr>
          <w:rFonts w:asciiTheme="minorHAnsi" w:hAnsiTheme="minorHAnsi"/>
          <w:sz w:val="24"/>
          <w:szCs w:val="24"/>
        </w:rPr>
      </w:pPr>
    </w:p>
    <w:p w14:paraId="76E0CC19" w14:textId="3FC2858D" w:rsidR="00380879" w:rsidRPr="00B01C8A" w:rsidRDefault="00066619" w:rsidP="005007D5">
      <w:pPr>
        <w:rPr>
          <w:rFonts w:asciiTheme="minorHAnsi" w:hAnsiTheme="minorHAnsi"/>
          <w:b/>
          <w:sz w:val="24"/>
          <w:szCs w:val="24"/>
        </w:rPr>
      </w:pPr>
      <w:r w:rsidRPr="00B01C8A">
        <w:rPr>
          <w:rFonts w:asciiTheme="minorHAnsi" w:hAnsiTheme="minorHAnsi"/>
          <w:b/>
          <w:i/>
          <w:sz w:val="24"/>
          <w:szCs w:val="24"/>
        </w:rPr>
        <w:lastRenderedPageBreak/>
        <w:t xml:space="preserve">Q18. </w:t>
      </w:r>
      <w:r w:rsidR="00380879" w:rsidRPr="00B01C8A">
        <w:rPr>
          <w:rFonts w:asciiTheme="minorHAnsi" w:hAnsiTheme="minorHAnsi"/>
          <w:b/>
          <w:i/>
          <w:sz w:val="24"/>
          <w:szCs w:val="24"/>
        </w:rPr>
        <w:t>Which, if any, of the groups below have contacted you about the 2020 elections? Please select all that apply.</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380879" w:rsidRPr="00B01C8A" w14:paraId="354ACDE4" w14:textId="77777777" w:rsidTr="003217DC">
        <w:trPr>
          <w:jc w:val="center"/>
        </w:trPr>
        <w:tc>
          <w:tcPr>
            <w:tcW w:w="0" w:type="auto"/>
            <w:tcBorders>
              <w:top w:val="thick" w:sz="0" w:space="0" w:color="000000"/>
            </w:tcBorders>
          </w:tcPr>
          <w:p w14:paraId="2902DA89"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6D86928F" w14:textId="28F66EED" w:rsidR="00380879" w:rsidRPr="00B01C8A" w:rsidRDefault="00380879">
            <w:pPr>
              <w:jc w:val="center"/>
              <w:rPr>
                <w:rFonts w:asciiTheme="minorHAnsi" w:hAnsiTheme="minorHAnsi"/>
                <w:sz w:val="24"/>
                <w:szCs w:val="24"/>
              </w:rPr>
            </w:pPr>
          </w:p>
        </w:tc>
      </w:tr>
      <w:tr w:rsidR="00380879" w:rsidRPr="00B01C8A" w14:paraId="6750DF84" w14:textId="77777777" w:rsidTr="003217DC">
        <w:trPr>
          <w:jc w:val="center"/>
        </w:trPr>
        <w:tc>
          <w:tcPr>
            <w:tcW w:w="0" w:type="auto"/>
          </w:tcPr>
          <w:p w14:paraId="11C983BD"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ACFB050"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CABF848"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C60A884"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32D98EE"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07403CA9" w14:textId="77777777" w:rsidTr="003217DC">
        <w:trPr>
          <w:jc w:val="center"/>
        </w:trPr>
        <w:tc>
          <w:tcPr>
            <w:tcW w:w="0" w:type="auto"/>
            <w:tcBorders>
              <w:bottom w:val="thick" w:sz="0" w:space="0" w:color="000000"/>
            </w:tcBorders>
          </w:tcPr>
          <w:p w14:paraId="249BAADD"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02F6A6F2"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B6F5067"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86C6BFF"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277C152"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7A6698AB" w14:textId="77777777" w:rsidTr="003217DC">
        <w:trPr>
          <w:jc w:val="center"/>
        </w:trPr>
        <w:tc>
          <w:tcPr>
            <w:tcW w:w="0" w:type="auto"/>
          </w:tcPr>
          <w:p w14:paraId="58B4C3E5" w14:textId="677EC641" w:rsidR="00380879" w:rsidRPr="00B01C8A" w:rsidRDefault="00D139D8">
            <w:pPr>
              <w:rPr>
                <w:rFonts w:asciiTheme="minorHAnsi" w:hAnsiTheme="minorHAnsi"/>
                <w:sz w:val="24"/>
                <w:szCs w:val="24"/>
              </w:rPr>
            </w:pPr>
            <w:r w:rsidRPr="00B01C8A">
              <w:rPr>
                <w:rFonts w:asciiTheme="minorHAnsi" w:hAnsiTheme="minorHAnsi"/>
                <w:sz w:val="24"/>
                <w:szCs w:val="24"/>
              </w:rPr>
              <w:t>Democratic Party</w:t>
            </w:r>
          </w:p>
        </w:tc>
        <w:tc>
          <w:tcPr>
            <w:tcW w:w="0" w:type="auto"/>
          </w:tcPr>
          <w:p w14:paraId="29CBFE1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11DE656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1BE620F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68AEB0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13</w:t>
            </w:r>
          </w:p>
        </w:tc>
      </w:tr>
      <w:tr w:rsidR="00D139D8" w:rsidRPr="00B01C8A" w14:paraId="4F0E9752" w14:textId="77777777" w:rsidTr="003217DC">
        <w:trPr>
          <w:jc w:val="center"/>
        </w:trPr>
        <w:tc>
          <w:tcPr>
            <w:tcW w:w="0" w:type="auto"/>
          </w:tcPr>
          <w:p w14:paraId="2C8A5025" w14:textId="3BDE5FAB" w:rsidR="00D139D8" w:rsidRPr="00B01C8A" w:rsidRDefault="00D139D8">
            <w:pPr>
              <w:rPr>
                <w:rFonts w:asciiTheme="minorHAnsi" w:hAnsiTheme="minorHAnsi"/>
                <w:sz w:val="24"/>
                <w:szCs w:val="24"/>
              </w:rPr>
            </w:pPr>
            <w:r w:rsidRPr="00B01C8A">
              <w:rPr>
                <w:rFonts w:asciiTheme="minorHAnsi" w:hAnsiTheme="minorHAnsi"/>
                <w:sz w:val="24"/>
                <w:szCs w:val="24"/>
              </w:rPr>
              <w:t>Republican Party</w:t>
            </w:r>
          </w:p>
        </w:tc>
        <w:tc>
          <w:tcPr>
            <w:tcW w:w="0" w:type="auto"/>
          </w:tcPr>
          <w:p w14:paraId="513159A2" w14:textId="7CC5C8AE" w:rsidR="00D139D8" w:rsidRPr="00B01C8A" w:rsidRDefault="00EE5E3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D486C8C" w14:textId="4AB0B412" w:rsidR="00D139D8" w:rsidRPr="00B01C8A" w:rsidRDefault="00EE5E3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E7928C1" w14:textId="24194BB0" w:rsidR="00D139D8" w:rsidRPr="00B01C8A" w:rsidRDefault="00EE5E32">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591D2B2F" w14:textId="79796AB0" w:rsidR="00D139D8" w:rsidRPr="00B01C8A" w:rsidRDefault="00EE5E32">
            <w:pPr>
              <w:jc w:val="right"/>
              <w:rPr>
                <w:rFonts w:asciiTheme="minorHAnsi" w:hAnsiTheme="minorHAnsi"/>
                <w:sz w:val="24"/>
                <w:szCs w:val="24"/>
              </w:rPr>
            </w:pPr>
            <w:r w:rsidRPr="00B01C8A">
              <w:rPr>
                <w:rFonts w:asciiTheme="minorHAnsi" w:hAnsiTheme="minorHAnsi"/>
                <w:sz w:val="24"/>
                <w:szCs w:val="24"/>
              </w:rPr>
              <w:t>7</w:t>
            </w:r>
          </w:p>
        </w:tc>
      </w:tr>
      <w:tr w:rsidR="00D139D8" w:rsidRPr="00B01C8A" w14:paraId="27C1305C" w14:textId="77777777" w:rsidTr="003217DC">
        <w:trPr>
          <w:jc w:val="center"/>
        </w:trPr>
        <w:tc>
          <w:tcPr>
            <w:tcW w:w="0" w:type="auto"/>
          </w:tcPr>
          <w:p w14:paraId="2CC417F7" w14:textId="48495C0A" w:rsidR="00D139D8" w:rsidRPr="00B01C8A" w:rsidRDefault="00D139D8">
            <w:pPr>
              <w:rPr>
                <w:rFonts w:asciiTheme="minorHAnsi" w:hAnsiTheme="minorHAnsi"/>
                <w:sz w:val="24"/>
                <w:szCs w:val="24"/>
              </w:rPr>
            </w:pPr>
            <w:r w:rsidRPr="00B01C8A">
              <w:rPr>
                <w:rFonts w:asciiTheme="minorHAnsi" w:hAnsiTheme="minorHAnsi"/>
                <w:sz w:val="24"/>
                <w:szCs w:val="24"/>
              </w:rPr>
              <w:t>Other Political Party</w:t>
            </w:r>
          </w:p>
        </w:tc>
        <w:tc>
          <w:tcPr>
            <w:tcW w:w="0" w:type="auto"/>
          </w:tcPr>
          <w:p w14:paraId="79D834AC" w14:textId="41FED447" w:rsidR="00D139D8" w:rsidRPr="00B01C8A" w:rsidRDefault="00EE5E3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669916F" w14:textId="682288D3" w:rsidR="00D139D8" w:rsidRPr="00B01C8A" w:rsidRDefault="00EE5E3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AFD3F57" w14:textId="0FE7E91D" w:rsidR="00D139D8" w:rsidRPr="00B01C8A" w:rsidRDefault="00EE5E3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073DBB9" w14:textId="4EE6A492" w:rsidR="00D139D8" w:rsidRPr="00B01C8A" w:rsidRDefault="00EE5E32">
            <w:pPr>
              <w:jc w:val="right"/>
              <w:rPr>
                <w:rFonts w:asciiTheme="minorHAnsi" w:hAnsiTheme="minorHAnsi"/>
                <w:sz w:val="24"/>
                <w:szCs w:val="24"/>
              </w:rPr>
            </w:pPr>
            <w:r w:rsidRPr="00B01C8A">
              <w:rPr>
                <w:rFonts w:asciiTheme="minorHAnsi" w:hAnsiTheme="minorHAnsi"/>
                <w:sz w:val="24"/>
                <w:szCs w:val="24"/>
              </w:rPr>
              <w:t>3</w:t>
            </w:r>
          </w:p>
        </w:tc>
      </w:tr>
      <w:tr w:rsidR="00D139D8" w:rsidRPr="00B01C8A" w14:paraId="6D181394" w14:textId="77777777" w:rsidTr="003217DC">
        <w:trPr>
          <w:jc w:val="center"/>
        </w:trPr>
        <w:tc>
          <w:tcPr>
            <w:tcW w:w="0" w:type="auto"/>
          </w:tcPr>
          <w:p w14:paraId="38FBFF7F" w14:textId="491CB0B5" w:rsidR="00D139D8" w:rsidRPr="00B01C8A" w:rsidRDefault="00D139D8">
            <w:pPr>
              <w:rPr>
                <w:rFonts w:asciiTheme="minorHAnsi" w:hAnsiTheme="minorHAnsi"/>
                <w:sz w:val="24"/>
                <w:szCs w:val="24"/>
              </w:rPr>
            </w:pPr>
            <w:r w:rsidRPr="00B01C8A">
              <w:rPr>
                <w:rFonts w:asciiTheme="minorHAnsi" w:hAnsiTheme="minorHAnsi"/>
                <w:sz w:val="24"/>
                <w:szCs w:val="24"/>
              </w:rPr>
              <w:t>Democratic congressional candidate’s campaign</w:t>
            </w:r>
          </w:p>
        </w:tc>
        <w:tc>
          <w:tcPr>
            <w:tcW w:w="0" w:type="auto"/>
          </w:tcPr>
          <w:p w14:paraId="36858AD2" w14:textId="38391561" w:rsidR="00D139D8" w:rsidRPr="00B01C8A" w:rsidRDefault="00EE5E3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3C2B7268" w14:textId="00F60701" w:rsidR="00D139D8" w:rsidRPr="00B01C8A" w:rsidRDefault="00EE5E3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9D0CAA2" w14:textId="79776B5B" w:rsidR="00D139D8" w:rsidRPr="00B01C8A" w:rsidRDefault="00EE5E3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9FA944D" w14:textId="755E7286" w:rsidR="00D139D8" w:rsidRPr="00B01C8A" w:rsidRDefault="00EE5E32">
            <w:pPr>
              <w:jc w:val="right"/>
              <w:rPr>
                <w:rFonts w:asciiTheme="minorHAnsi" w:hAnsiTheme="minorHAnsi"/>
                <w:sz w:val="24"/>
                <w:szCs w:val="24"/>
              </w:rPr>
            </w:pPr>
            <w:r w:rsidRPr="00B01C8A">
              <w:rPr>
                <w:rFonts w:asciiTheme="minorHAnsi" w:hAnsiTheme="minorHAnsi"/>
                <w:sz w:val="24"/>
                <w:szCs w:val="24"/>
              </w:rPr>
              <w:t>7</w:t>
            </w:r>
          </w:p>
        </w:tc>
      </w:tr>
      <w:tr w:rsidR="00D139D8" w:rsidRPr="00B01C8A" w14:paraId="2F98C3A2" w14:textId="77777777" w:rsidTr="003217DC">
        <w:trPr>
          <w:jc w:val="center"/>
        </w:trPr>
        <w:tc>
          <w:tcPr>
            <w:tcW w:w="0" w:type="auto"/>
          </w:tcPr>
          <w:p w14:paraId="614C743F" w14:textId="2A8B0DEC" w:rsidR="00D139D8" w:rsidRPr="00B01C8A" w:rsidRDefault="00D139D8">
            <w:pPr>
              <w:rPr>
                <w:rFonts w:asciiTheme="minorHAnsi" w:hAnsiTheme="minorHAnsi"/>
                <w:sz w:val="24"/>
                <w:szCs w:val="24"/>
              </w:rPr>
            </w:pPr>
            <w:r w:rsidRPr="00B01C8A">
              <w:rPr>
                <w:rFonts w:asciiTheme="minorHAnsi" w:hAnsiTheme="minorHAnsi"/>
                <w:sz w:val="24"/>
                <w:szCs w:val="24"/>
              </w:rPr>
              <w:t>Republican congressional candidate’s campaign</w:t>
            </w:r>
          </w:p>
        </w:tc>
        <w:tc>
          <w:tcPr>
            <w:tcW w:w="0" w:type="auto"/>
          </w:tcPr>
          <w:p w14:paraId="4D147266" w14:textId="3C7E4AE6"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247580E8" w14:textId="540C2A40"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ADF138E" w14:textId="71BDCB23" w:rsidR="00D139D8" w:rsidRPr="00B01C8A" w:rsidRDefault="00D96238">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6AFE0F2B" w14:textId="19270184" w:rsidR="00D139D8" w:rsidRPr="00B01C8A" w:rsidRDefault="00D96238">
            <w:pPr>
              <w:jc w:val="right"/>
              <w:rPr>
                <w:rFonts w:asciiTheme="minorHAnsi" w:hAnsiTheme="minorHAnsi"/>
                <w:sz w:val="24"/>
                <w:szCs w:val="24"/>
              </w:rPr>
            </w:pPr>
            <w:r w:rsidRPr="00B01C8A">
              <w:rPr>
                <w:rFonts w:asciiTheme="minorHAnsi" w:hAnsiTheme="minorHAnsi"/>
                <w:sz w:val="24"/>
                <w:szCs w:val="24"/>
              </w:rPr>
              <w:t>5</w:t>
            </w:r>
          </w:p>
        </w:tc>
      </w:tr>
      <w:tr w:rsidR="00D139D8" w:rsidRPr="00B01C8A" w14:paraId="0583F854" w14:textId="77777777" w:rsidTr="003217DC">
        <w:trPr>
          <w:jc w:val="center"/>
        </w:trPr>
        <w:tc>
          <w:tcPr>
            <w:tcW w:w="0" w:type="auto"/>
          </w:tcPr>
          <w:p w14:paraId="7AD25C09" w14:textId="4D0D72FE" w:rsidR="00D139D8" w:rsidRPr="00B01C8A" w:rsidRDefault="00D139D8">
            <w:pPr>
              <w:rPr>
                <w:rFonts w:asciiTheme="minorHAnsi" w:hAnsiTheme="minorHAnsi"/>
                <w:sz w:val="24"/>
                <w:szCs w:val="24"/>
              </w:rPr>
            </w:pPr>
            <w:proofErr w:type="gramStart"/>
            <w:r w:rsidRPr="00B01C8A">
              <w:rPr>
                <w:rFonts w:asciiTheme="minorHAnsi" w:hAnsiTheme="minorHAnsi"/>
                <w:sz w:val="24"/>
                <w:szCs w:val="24"/>
              </w:rPr>
              <w:t>Other</w:t>
            </w:r>
            <w:proofErr w:type="gramEnd"/>
            <w:r w:rsidRPr="00B01C8A">
              <w:rPr>
                <w:rFonts w:asciiTheme="minorHAnsi" w:hAnsiTheme="minorHAnsi"/>
                <w:sz w:val="24"/>
                <w:szCs w:val="24"/>
              </w:rPr>
              <w:t xml:space="preserve"> congressional candidate’s campaign</w:t>
            </w:r>
          </w:p>
        </w:tc>
        <w:tc>
          <w:tcPr>
            <w:tcW w:w="0" w:type="auto"/>
          </w:tcPr>
          <w:p w14:paraId="7321CA1D" w14:textId="0871EBEA"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7253BCAF" w14:textId="15742403" w:rsidR="00D139D8" w:rsidRPr="00B01C8A" w:rsidRDefault="00D96238">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17A730C" w14:textId="23963CD1"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19C5560" w14:textId="55A7DA78"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r>
      <w:tr w:rsidR="00D139D8" w:rsidRPr="00B01C8A" w14:paraId="7C843C44" w14:textId="77777777" w:rsidTr="003217DC">
        <w:trPr>
          <w:jc w:val="center"/>
        </w:trPr>
        <w:tc>
          <w:tcPr>
            <w:tcW w:w="0" w:type="auto"/>
          </w:tcPr>
          <w:p w14:paraId="0FB151DC" w14:textId="64CF7A2A" w:rsidR="00D139D8" w:rsidRPr="00B01C8A" w:rsidRDefault="00D139D8">
            <w:pPr>
              <w:rPr>
                <w:rFonts w:asciiTheme="minorHAnsi" w:hAnsiTheme="minorHAnsi"/>
                <w:sz w:val="24"/>
                <w:szCs w:val="24"/>
              </w:rPr>
            </w:pPr>
            <w:r w:rsidRPr="00B01C8A">
              <w:rPr>
                <w:rFonts w:asciiTheme="minorHAnsi" w:hAnsiTheme="minorHAnsi"/>
                <w:sz w:val="24"/>
                <w:szCs w:val="24"/>
              </w:rPr>
              <w:t>People you work with</w:t>
            </w:r>
          </w:p>
        </w:tc>
        <w:tc>
          <w:tcPr>
            <w:tcW w:w="0" w:type="auto"/>
          </w:tcPr>
          <w:p w14:paraId="209E194D" w14:textId="2374FE72" w:rsidR="00D139D8" w:rsidRPr="00B01C8A" w:rsidRDefault="00D96238">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6C3D512C" w14:textId="5A520E84" w:rsidR="00D139D8" w:rsidRPr="00B01C8A" w:rsidRDefault="00D96238">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75FF9A7" w14:textId="1903B326" w:rsidR="00D139D8" w:rsidRPr="00B01C8A" w:rsidRDefault="00D96238">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07F9281B" w14:textId="3DFC8070" w:rsidR="00D139D8" w:rsidRPr="00B01C8A" w:rsidRDefault="00D96238">
            <w:pPr>
              <w:jc w:val="right"/>
              <w:rPr>
                <w:rFonts w:asciiTheme="minorHAnsi" w:hAnsiTheme="minorHAnsi"/>
                <w:sz w:val="24"/>
                <w:szCs w:val="24"/>
              </w:rPr>
            </w:pPr>
            <w:r w:rsidRPr="00B01C8A">
              <w:rPr>
                <w:rFonts w:asciiTheme="minorHAnsi" w:hAnsiTheme="minorHAnsi"/>
                <w:sz w:val="24"/>
                <w:szCs w:val="24"/>
              </w:rPr>
              <w:t>8</w:t>
            </w:r>
          </w:p>
        </w:tc>
      </w:tr>
      <w:tr w:rsidR="00D139D8" w:rsidRPr="00B01C8A" w14:paraId="1FF6CF79" w14:textId="77777777" w:rsidTr="003217DC">
        <w:trPr>
          <w:jc w:val="center"/>
        </w:trPr>
        <w:tc>
          <w:tcPr>
            <w:tcW w:w="0" w:type="auto"/>
          </w:tcPr>
          <w:p w14:paraId="61DD0956" w14:textId="750F0B2D" w:rsidR="00D139D8" w:rsidRPr="00B01C8A" w:rsidRDefault="00D139D8">
            <w:pPr>
              <w:rPr>
                <w:rFonts w:asciiTheme="minorHAnsi" w:hAnsiTheme="minorHAnsi"/>
                <w:sz w:val="24"/>
                <w:szCs w:val="24"/>
              </w:rPr>
            </w:pPr>
            <w:r w:rsidRPr="00B01C8A">
              <w:rPr>
                <w:rFonts w:asciiTheme="minorHAnsi" w:hAnsiTheme="minorHAnsi"/>
                <w:sz w:val="24"/>
                <w:szCs w:val="24"/>
              </w:rPr>
              <w:t>Organizations to which you belong</w:t>
            </w:r>
          </w:p>
        </w:tc>
        <w:tc>
          <w:tcPr>
            <w:tcW w:w="0" w:type="auto"/>
          </w:tcPr>
          <w:p w14:paraId="77BC1077" w14:textId="1AD8150B" w:rsidR="00D139D8" w:rsidRPr="00B01C8A" w:rsidRDefault="00D96238">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04D09879" w14:textId="6EABFDFE"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1761B85" w14:textId="573BDF8D" w:rsidR="00D139D8" w:rsidRPr="00B01C8A" w:rsidRDefault="00D96238">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3B0A94AF" w14:textId="2EFBFBD1" w:rsidR="00D139D8" w:rsidRPr="00B01C8A" w:rsidRDefault="00D96238">
            <w:pPr>
              <w:jc w:val="right"/>
              <w:rPr>
                <w:rFonts w:asciiTheme="minorHAnsi" w:hAnsiTheme="minorHAnsi"/>
                <w:sz w:val="24"/>
                <w:szCs w:val="24"/>
              </w:rPr>
            </w:pPr>
            <w:r w:rsidRPr="00B01C8A">
              <w:rPr>
                <w:rFonts w:asciiTheme="minorHAnsi" w:hAnsiTheme="minorHAnsi"/>
                <w:sz w:val="24"/>
                <w:szCs w:val="24"/>
              </w:rPr>
              <w:t>5</w:t>
            </w:r>
          </w:p>
        </w:tc>
      </w:tr>
      <w:tr w:rsidR="00D139D8" w:rsidRPr="00B01C8A" w14:paraId="4A85139B" w14:textId="77777777" w:rsidTr="003217DC">
        <w:trPr>
          <w:jc w:val="center"/>
        </w:trPr>
        <w:tc>
          <w:tcPr>
            <w:tcW w:w="0" w:type="auto"/>
          </w:tcPr>
          <w:p w14:paraId="016EABA6" w14:textId="231205ED" w:rsidR="00D139D8" w:rsidRPr="00B01C8A" w:rsidRDefault="00D139D8">
            <w:pPr>
              <w:rPr>
                <w:rFonts w:asciiTheme="minorHAnsi" w:hAnsiTheme="minorHAnsi"/>
                <w:sz w:val="24"/>
                <w:szCs w:val="24"/>
              </w:rPr>
            </w:pPr>
            <w:r w:rsidRPr="00B01C8A">
              <w:rPr>
                <w:rFonts w:asciiTheme="minorHAnsi" w:hAnsiTheme="minorHAnsi"/>
                <w:sz w:val="24"/>
                <w:szCs w:val="24"/>
              </w:rPr>
              <w:t>Professional organizations</w:t>
            </w:r>
          </w:p>
        </w:tc>
        <w:tc>
          <w:tcPr>
            <w:tcW w:w="0" w:type="auto"/>
          </w:tcPr>
          <w:p w14:paraId="0DBBA825" w14:textId="13F8415E"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732E46B1" w14:textId="35F06EB8"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515AE2EF" w14:textId="63D44BD4"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6C0B8FA" w14:textId="626DECB0"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r>
      <w:tr w:rsidR="00D139D8" w:rsidRPr="00B01C8A" w14:paraId="26960C72" w14:textId="77777777" w:rsidTr="003217DC">
        <w:trPr>
          <w:jc w:val="center"/>
        </w:trPr>
        <w:tc>
          <w:tcPr>
            <w:tcW w:w="0" w:type="auto"/>
          </w:tcPr>
          <w:p w14:paraId="3ED4B06E" w14:textId="00902248" w:rsidR="00D139D8" w:rsidRPr="00B01C8A" w:rsidRDefault="00D139D8">
            <w:pPr>
              <w:rPr>
                <w:rFonts w:asciiTheme="minorHAnsi" w:hAnsiTheme="minorHAnsi"/>
                <w:sz w:val="24"/>
                <w:szCs w:val="24"/>
              </w:rPr>
            </w:pPr>
            <w:r w:rsidRPr="00B01C8A">
              <w:rPr>
                <w:rFonts w:asciiTheme="minorHAnsi" w:hAnsiTheme="minorHAnsi"/>
                <w:sz w:val="24"/>
                <w:szCs w:val="24"/>
              </w:rPr>
              <w:t>Labor union</w:t>
            </w:r>
          </w:p>
        </w:tc>
        <w:tc>
          <w:tcPr>
            <w:tcW w:w="0" w:type="auto"/>
          </w:tcPr>
          <w:p w14:paraId="008143A2" w14:textId="2E1E12A0"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A0C3EE4" w14:textId="52BD532C" w:rsidR="00D139D8" w:rsidRPr="00B01C8A" w:rsidRDefault="00D96238">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2D5B501" w14:textId="442CB106"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1B8DB644" w14:textId="01901E8E"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r>
      <w:tr w:rsidR="00D139D8" w:rsidRPr="00B01C8A" w14:paraId="4650004F" w14:textId="77777777" w:rsidTr="003217DC">
        <w:trPr>
          <w:jc w:val="center"/>
        </w:trPr>
        <w:tc>
          <w:tcPr>
            <w:tcW w:w="0" w:type="auto"/>
          </w:tcPr>
          <w:p w14:paraId="796EE9A2" w14:textId="2505F1A2" w:rsidR="00D139D8" w:rsidRPr="00B01C8A" w:rsidRDefault="00D139D8">
            <w:pPr>
              <w:rPr>
                <w:rFonts w:asciiTheme="minorHAnsi" w:hAnsiTheme="minorHAnsi"/>
                <w:sz w:val="24"/>
                <w:szCs w:val="24"/>
              </w:rPr>
            </w:pPr>
            <w:r w:rsidRPr="00B01C8A">
              <w:rPr>
                <w:rFonts w:asciiTheme="minorHAnsi" w:hAnsiTheme="minorHAnsi"/>
                <w:sz w:val="24"/>
                <w:szCs w:val="24"/>
              </w:rPr>
              <w:t>Political/civic organizations</w:t>
            </w:r>
          </w:p>
        </w:tc>
        <w:tc>
          <w:tcPr>
            <w:tcW w:w="0" w:type="auto"/>
          </w:tcPr>
          <w:p w14:paraId="2F05E935" w14:textId="10F0EC3B" w:rsidR="00D139D8" w:rsidRPr="00B01C8A" w:rsidRDefault="00D96238">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10D06BC0" w14:textId="05A34138"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6C261E5" w14:textId="6309BFA5"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A324A10" w14:textId="080A0B47" w:rsidR="00D139D8" w:rsidRPr="00B01C8A" w:rsidRDefault="00D96238">
            <w:pPr>
              <w:jc w:val="right"/>
              <w:rPr>
                <w:rFonts w:asciiTheme="minorHAnsi" w:hAnsiTheme="minorHAnsi"/>
                <w:sz w:val="24"/>
                <w:szCs w:val="24"/>
              </w:rPr>
            </w:pPr>
            <w:r w:rsidRPr="00B01C8A">
              <w:rPr>
                <w:rFonts w:asciiTheme="minorHAnsi" w:hAnsiTheme="minorHAnsi"/>
                <w:sz w:val="24"/>
                <w:szCs w:val="24"/>
              </w:rPr>
              <w:t>5</w:t>
            </w:r>
          </w:p>
        </w:tc>
      </w:tr>
      <w:tr w:rsidR="00D139D8" w:rsidRPr="00B01C8A" w14:paraId="74741CFE" w14:textId="77777777" w:rsidTr="003217DC">
        <w:trPr>
          <w:jc w:val="center"/>
        </w:trPr>
        <w:tc>
          <w:tcPr>
            <w:tcW w:w="0" w:type="auto"/>
          </w:tcPr>
          <w:p w14:paraId="01FC9CD8" w14:textId="3D1B967F" w:rsidR="00D139D8" w:rsidRPr="00B01C8A" w:rsidRDefault="00D139D8">
            <w:pPr>
              <w:rPr>
                <w:rFonts w:asciiTheme="minorHAnsi" w:hAnsiTheme="minorHAnsi"/>
                <w:sz w:val="24"/>
                <w:szCs w:val="24"/>
              </w:rPr>
            </w:pPr>
            <w:r w:rsidRPr="00B01C8A">
              <w:rPr>
                <w:rFonts w:asciiTheme="minorHAnsi" w:hAnsiTheme="minorHAnsi"/>
                <w:sz w:val="24"/>
                <w:szCs w:val="24"/>
              </w:rPr>
              <w:t xml:space="preserve">A race and </w:t>
            </w:r>
            <w:proofErr w:type="gramStart"/>
            <w:r w:rsidRPr="00B01C8A">
              <w:rPr>
                <w:rFonts w:asciiTheme="minorHAnsi" w:hAnsiTheme="minorHAnsi"/>
                <w:sz w:val="24"/>
                <w:szCs w:val="24"/>
              </w:rPr>
              <w:t>ethnicity based</w:t>
            </w:r>
            <w:proofErr w:type="gramEnd"/>
            <w:r w:rsidRPr="00B01C8A">
              <w:rPr>
                <w:rFonts w:asciiTheme="minorHAnsi" w:hAnsiTheme="minorHAnsi"/>
                <w:sz w:val="24"/>
                <w:szCs w:val="24"/>
              </w:rPr>
              <w:t xml:space="preserve"> organization</w:t>
            </w:r>
          </w:p>
        </w:tc>
        <w:tc>
          <w:tcPr>
            <w:tcW w:w="0" w:type="auto"/>
          </w:tcPr>
          <w:p w14:paraId="5319B819" w14:textId="045F5500"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CB888AE" w14:textId="584C88F0" w:rsidR="00D139D8" w:rsidRPr="00B01C8A" w:rsidRDefault="00D96238">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E602D69" w14:textId="0B2E31E9"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ABB09CE" w14:textId="063D7F81"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r>
      <w:tr w:rsidR="00D139D8" w:rsidRPr="00B01C8A" w14:paraId="5B88B773" w14:textId="77777777" w:rsidTr="003217DC">
        <w:trPr>
          <w:jc w:val="center"/>
        </w:trPr>
        <w:tc>
          <w:tcPr>
            <w:tcW w:w="0" w:type="auto"/>
          </w:tcPr>
          <w:p w14:paraId="4515E4D6" w14:textId="74CDB9D5" w:rsidR="00D139D8" w:rsidRPr="00B01C8A" w:rsidRDefault="00EE5E32">
            <w:pPr>
              <w:rPr>
                <w:rFonts w:asciiTheme="minorHAnsi" w:hAnsiTheme="minorHAnsi"/>
                <w:sz w:val="24"/>
                <w:szCs w:val="24"/>
              </w:rPr>
            </w:pPr>
            <w:r w:rsidRPr="00B01C8A">
              <w:rPr>
                <w:rFonts w:asciiTheme="minorHAnsi" w:hAnsiTheme="minorHAnsi"/>
                <w:sz w:val="24"/>
                <w:szCs w:val="24"/>
              </w:rPr>
              <w:t xml:space="preserve">A gender and </w:t>
            </w:r>
            <w:proofErr w:type="gramStart"/>
            <w:r w:rsidRPr="00B01C8A">
              <w:rPr>
                <w:rFonts w:asciiTheme="minorHAnsi" w:hAnsiTheme="minorHAnsi"/>
                <w:sz w:val="24"/>
                <w:szCs w:val="24"/>
              </w:rPr>
              <w:t>sexuality based</w:t>
            </w:r>
            <w:proofErr w:type="gramEnd"/>
            <w:r w:rsidRPr="00B01C8A">
              <w:rPr>
                <w:rFonts w:asciiTheme="minorHAnsi" w:hAnsiTheme="minorHAnsi"/>
                <w:sz w:val="24"/>
                <w:szCs w:val="24"/>
              </w:rPr>
              <w:t xml:space="preserve"> organization</w:t>
            </w:r>
          </w:p>
        </w:tc>
        <w:tc>
          <w:tcPr>
            <w:tcW w:w="0" w:type="auto"/>
          </w:tcPr>
          <w:p w14:paraId="73F8C7F8" w14:textId="005132C3" w:rsidR="00D139D8" w:rsidRPr="00B01C8A" w:rsidRDefault="00D96238">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A1C7A51" w14:textId="46150D79" w:rsidR="00D139D8" w:rsidRPr="00B01C8A" w:rsidRDefault="00D96238">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218D4DC5" w14:textId="30B2C25C"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4ED37F6" w14:textId="54D71EC2" w:rsidR="00D139D8" w:rsidRPr="00B01C8A" w:rsidRDefault="00D96238">
            <w:pPr>
              <w:jc w:val="right"/>
              <w:rPr>
                <w:rFonts w:asciiTheme="minorHAnsi" w:hAnsiTheme="minorHAnsi"/>
                <w:sz w:val="24"/>
                <w:szCs w:val="24"/>
              </w:rPr>
            </w:pPr>
            <w:r w:rsidRPr="00B01C8A">
              <w:rPr>
                <w:rFonts w:asciiTheme="minorHAnsi" w:hAnsiTheme="minorHAnsi"/>
                <w:sz w:val="24"/>
                <w:szCs w:val="24"/>
              </w:rPr>
              <w:t>4</w:t>
            </w:r>
          </w:p>
        </w:tc>
      </w:tr>
      <w:tr w:rsidR="00EE5E32" w:rsidRPr="00B01C8A" w14:paraId="1A8770D5" w14:textId="77777777" w:rsidTr="003217DC">
        <w:trPr>
          <w:jc w:val="center"/>
        </w:trPr>
        <w:tc>
          <w:tcPr>
            <w:tcW w:w="0" w:type="auto"/>
          </w:tcPr>
          <w:p w14:paraId="19CF570B" w14:textId="255BA257" w:rsidR="00EE5E32" w:rsidRPr="00B01C8A" w:rsidRDefault="00EE5E32">
            <w:pPr>
              <w:rPr>
                <w:rFonts w:asciiTheme="minorHAnsi" w:hAnsiTheme="minorHAnsi"/>
                <w:sz w:val="24"/>
                <w:szCs w:val="24"/>
              </w:rPr>
            </w:pPr>
            <w:r w:rsidRPr="00B01C8A">
              <w:rPr>
                <w:rFonts w:asciiTheme="minorHAnsi" w:hAnsiTheme="minorHAnsi"/>
                <w:sz w:val="24"/>
                <w:szCs w:val="24"/>
              </w:rPr>
              <w:t>Place of worship</w:t>
            </w:r>
          </w:p>
        </w:tc>
        <w:tc>
          <w:tcPr>
            <w:tcW w:w="0" w:type="auto"/>
          </w:tcPr>
          <w:p w14:paraId="424B0601" w14:textId="5BC3E26C" w:rsidR="00EE5E32"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5332395E" w14:textId="04D2434C" w:rsidR="00EE5E32"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8CF9F4B" w14:textId="116C69F8" w:rsidR="00EE5E32" w:rsidRPr="00B01C8A" w:rsidRDefault="00D96238">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01ED969" w14:textId="0729FAC8" w:rsidR="00EE5E32" w:rsidRPr="00B01C8A" w:rsidRDefault="00D96238">
            <w:pPr>
              <w:jc w:val="right"/>
              <w:rPr>
                <w:rFonts w:asciiTheme="minorHAnsi" w:hAnsiTheme="minorHAnsi"/>
                <w:sz w:val="24"/>
                <w:szCs w:val="24"/>
              </w:rPr>
            </w:pPr>
            <w:r w:rsidRPr="00B01C8A">
              <w:rPr>
                <w:rFonts w:asciiTheme="minorHAnsi" w:hAnsiTheme="minorHAnsi"/>
                <w:sz w:val="24"/>
                <w:szCs w:val="24"/>
              </w:rPr>
              <w:t>4</w:t>
            </w:r>
          </w:p>
        </w:tc>
      </w:tr>
      <w:tr w:rsidR="00EE5E32" w:rsidRPr="00B01C8A" w14:paraId="15CA412C" w14:textId="77777777" w:rsidTr="003217DC">
        <w:trPr>
          <w:jc w:val="center"/>
        </w:trPr>
        <w:tc>
          <w:tcPr>
            <w:tcW w:w="0" w:type="auto"/>
          </w:tcPr>
          <w:p w14:paraId="5A29FEFC" w14:textId="56D6CC9A" w:rsidR="00EE5E32" w:rsidRPr="00B01C8A" w:rsidRDefault="00EE5E32">
            <w:pPr>
              <w:rPr>
                <w:rFonts w:asciiTheme="minorHAnsi" w:hAnsiTheme="minorHAnsi"/>
                <w:sz w:val="24"/>
                <w:szCs w:val="24"/>
              </w:rPr>
            </w:pPr>
            <w:r w:rsidRPr="00B01C8A">
              <w:rPr>
                <w:rFonts w:asciiTheme="minorHAnsi" w:hAnsiTheme="minorHAnsi"/>
                <w:sz w:val="24"/>
                <w:szCs w:val="24"/>
              </w:rPr>
              <w:t>Friend or family member</w:t>
            </w:r>
          </w:p>
        </w:tc>
        <w:tc>
          <w:tcPr>
            <w:tcW w:w="0" w:type="auto"/>
          </w:tcPr>
          <w:p w14:paraId="1827DE72" w14:textId="720956E0" w:rsidR="00EE5E32" w:rsidRPr="00B01C8A" w:rsidRDefault="00D96238">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4C8D672C" w14:textId="6B56C370" w:rsidR="00EE5E32" w:rsidRPr="00B01C8A" w:rsidRDefault="00D96238">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67BBDFD2" w14:textId="0C05A2B7" w:rsidR="00EE5E32" w:rsidRPr="00B01C8A" w:rsidRDefault="00D96238">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2D865727" w14:textId="670B5F27" w:rsidR="00EE5E32" w:rsidRPr="00B01C8A" w:rsidRDefault="00D96238">
            <w:pPr>
              <w:jc w:val="right"/>
              <w:rPr>
                <w:rFonts w:asciiTheme="minorHAnsi" w:hAnsiTheme="minorHAnsi"/>
                <w:sz w:val="24"/>
                <w:szCs w:val="24"/>
              </w:rPr>
            </w:pPr>
            <w:r w:rsidRPr="00B01C8A">
              <w:rPr>
                <w:rFonts w:asciiTheme="minorHAnsi" w:hAnsiTheme="minorHAnsi"/>
                <w:sz w:val="24"/>
                <w:szCs w:val="24"/>
              </w:rPr>
              <w:t>15</w:t>
            </w:r>
          </w:p>
        </w:tc>
      </w:tr>
      <w:tr w:rsidR="00EE5E32" w:rsidRPr="00B01C8A" w14:paraId="01B5549E" w14:textId="77777777" w:rsidTr="003217DC">
        <w:trPr>
          <w:jc w:val="center"/>
        </w:trPr>
        <w:tc>
          <w:tcPr>
            <w:tcW w:w="0" w:type="auto"/>
          </w:tcPr>
          <w:p w14:paraId="4934D7B0" w14:textId="632D13B3" w:rsidR="00EE5E32" w:rsidRPr="00B01C8A" w:rsidRDefault="00EE5E32">
            <w:pPr>
              <w:rPr>
                <w:rFonts w:asciiTheme="minorHAnsi" w:hAnsiTheme="minorHAnsi"/>
                <w:sz w:val="24"/>
                <w:szCs w:val="24"/>
              </w:rPr>
            </w:pPr>
            <w:r w:rsidRPr="00B01C8A">
              <w:rPr>
                <w:rFonts w:asciiTheme="minorHAnsi" w:hAnsiTheme="minorHAnsi"/>
                <w:sz w:val="24"/>
                <w:szCs w:val="24"/>
              </w:rPr>
              <w:t>You have not been contacted by any of these individuals or groups</w:t>
            </w:r>
          </w:p>
        </w:tc>
        <w:tc>
          <w:tcPr>
            <w:tcW w:w="0" w:type="auto"/>
          </w:tcPr>
          <w:p w14:paraId="0B434A84" w14:textId="68FD753C" w:rsidR="00EE5E32" w:rsidRPr="00B01C8A" w:rsidRDefault="00D96238">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2F8E59AF" w14:textId="0EF1F6BF" w:rsidR="00EE5E32" w:rsidRPr="00B01C8A" w:rsidRDefault="00D96238">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03135D1A" w14:textId="0245B35C" w:rsidR="00EE5E32" w:rsidRPr="00B01C8A" w:rsidRDefault="00D96238">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18E76FB6" w14:textId="2DAC5981" w:rsidR="00EE5E32" w:rsidRPr="00B01C8A" w:rsidRDefault="00D96238">
            <w:pPr>
              <w:jc w:val="right"/>
              <w:rPr>
                <w:rFonts w:asciiTheme="minorHAnsi" w:hAnsiTheme="minorHAnsi"/>
                <w:sz w:val="24"/>
                <w:szCs w:val="24"/>
              </w:rPr>
            </w:pPr>
            <w:r w:rsidRPr="00B01C8A">
              <w:rPr>
                <w:rFonts w:asciiTheme="minorHAnsi" w:hAnsiTheme="minorHAnsi"/>
                <w:sz w:val="24"/>
                <w:szCs w:val="24"/>
              </w:rPr>
              <w:t>37</w:t>
            </w:r>
          </w:p>
        </w:tc>
      </w:tr>
      <w:tr w:rsidR="00EE5E32" w:rsidRPr="00B01C8A" w14:paraId="584A0797" w14:textId="77777777" w:rsidTr="003217DC">
        <w:trPr>
          <w:jc w:val="center"/>
        </w:trPr>
        <w:tc>
          <w:tcPr>
            <w:tcW w:w="0" w:type="auto"/>
          </w:tcPr>
          <w:p w14:paraId="30CCD1AF" w14:textId="2D168B92" w:rsidR="00EE5E32" w:rsidRPr="00B01C8A" w:rsidRDefault="00EE5E32">
            <w:pPr>
              <w:rPr>
                <w:rFonts w:asciiTheme="minorHAnsi" w:hAnsiTheme="minorHAnsi"/>
                <w:sz w:val="24"/>
                <w:szCs w:val="24"/>
              </w:rPr>
            </w:pPr>
            <w:r w:rsidRPr="00B01C8A">
              <w:rPr>
                <w:rFonts w:asciiTheme="minorHAnsi" w:hAnsiTheme="minorHAnsi"/>
                <w:sz w:val="24"/>
                <w:szCs w:val="24"/>
              </w:rPr>
              <w:t>DON'T KNOW</w:t>
            </w:r>
          </w:p>
        </w:tc>
        <w:tc>
          <w:tcPr>
            <w:tcW w:w="0" w:type="auto"/>
          </w:tcPr>
          <w:p w14:paraId="3C94F73C" w14:textId="3DB641EF" w:rsidR="00EE5E32" w:rsidRPr="00B01C8A" w:rsidRDefault="00D96238">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39DD9406" w14:textId="3576BE52" w:rsidR="00EE5E32" w:rsidRPr="00B01C8A" w:rsidRDefault="00D96238">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04847676" w14:textId="1256558E" w:rsidR="00EE5E32" w:rsidRPr="00B01C8A" w:rsidRDefault="00D96238">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68C13CE5" w14:textId="10893419" w:rsidR="00EE5E32" w:rsidRPr="00B01C8A" w:rsidRDefault="00D96238">
            <w:pPr>
              <w:jc w:val="right"/>
              <w:rPr>
                <w:rFonts w:asciiTheme="minorHAnsi" w:hAnsiTheme="minorHAnsi"/>
                <w:sz w:val="24"/>
                <w:szCs w:val="24"/>
              </w:rPr>
            </w:pPr>
            <w:r w:rsidRPr="00B01C8A">
              <w:rPr>
                <w:rFonts w:asciiTheme="minorHAnsi" w:hAnsiTheme="minorHAnsi"/>
                <w:sz w:val="24"/>
                <w:szCs w:val="24"/>
              </w:rPr>
              <w:t>18</w:t>
            </w:r>
          </w:p>
        </w:tc>
      </w:tr>
      <w:tr w:rsidR="00EE5E32" w:rsidRPr="00B01C8A" w14:paraId="6890DC62" w14:textId="77777777" w:rsidTr="003217DC">
        <w:trPr>
          <w:jc w:val="center"/>
        </w:trPr>
        <w:tc>
          <w:tcPr>
            <w:tcW w:w="0" w:type="auto"/>
          </w:tcPr>
          <w:p w14:paraId="7F9ECBA0" w14:textId="7D1AD42B" w:rsidR="00EE5E3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09F6BF8D" w14:textId="67B021F3" w:rsidR="00EE5E32" w:rsidRPr="00B01C8A" w:rsidRDefault="00D96238">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A1F329A" w14:textId="6B1346A9" w:rsidR="00EE5E32" w:rsidRPr="00B01C8A" w:rsidRDefault="00D96238">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9E5287D" w14:textId="5D8AA400" w:rsidR="00EE5E32" w:rsidRPr="00B01C8A" w:rsidRDefault="00D96238">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74F4EDA" w14:textId="2AC26F57" w:rsidR="00EE5E32" w:rsidRPr="00B01C8A" w:rsidRDefault="00D96238">
            <w:pPr>
              <w:jc w:val="right"/>
              <w:rPr>
                <w:rFonts w:asciiTheme="minorHAnsi" w:hAnsiTheme="minorHAnsi"/>
                <w:sz w:val="24"/>
                <w:szCs w:val="24"/>
              </w:rPr>
            </w:pPr>
            <w:r w:rsidRPr="00B01C8A">
              <w:rPr>
                <w:rFonts w:asciiTheme="minorHAnsi" w:hAnsiTheme="minorHAnsi"/>
                <w:sz w:val="24"/>
                <w:szCs w:val="24"/>
              </w:rPr>
              <w:t>1</w:t>
            </w:r>
          </w:p>
        </w:tc>
      </w:tr>
      <w:tr w:rsidR="00380879" w:rsidRPr="00B01C8A" w14:paraId="1EC094C8" w14:textId="77777777" w:rsidTr="003217DC">
        <w:trPr>
          <w:jc w:val="center"/>
        </w:trPr>
        <w:tc>
          <w:tcPr>
            <w:tcW w:w="0" w:type="auto"/>
          </w:tcPr>
          <w:p w14:paraId="045ACD7E"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2A8A137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E1AB5D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1BFF17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B9F710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5D1871B4" w14:textId="0DC6E086" w:rsidR="00380879" w:rsidRDefault="00380879">
      <w:pPr>
        <w:rPr>
          <w:rFonts w:asciiTheme="minorHAnsi" w:hAnsiTheme="minorHAnsi"/>
          <w:sz w:val="24"/>
          <w:szCs w:val="24"/>
        </w:rPr>
      </w:pPr>
    </w:p>
    <w:p w14:paraId="21A02742" w14:textId="77777777" w:rsidR="00087C65" w:rsidRPr="00B01C8A" w:rsidRDefault="00087C65">
      <w:pPr>
        <w:rPr>
          <w:rFonts w:asciiTheme="minorHAnsi" w:hAnsiTheme="minorHAnsi"/>
          <w:sz w:val="24"/>
          <w:szCs w:val="24"/>
        </w:rPr>
      </w:pPr>
    </w:p>
    <w:p w14:paraId="042D109F" w14:textId="2BA71D43" w:rsidR="00380879" w:rsidRPr="00B01C8A" w:rsidRDefault="008A6962" w:rsidP="00380879">
      <w:pPr>
        <w:tabs>
          <w:tab w:val="left" w:pos="499"/>
          <w:tab w:val="center" w:pos="4680"/>
        </w:tabs>
        <w:rPr>
          <w:rFonts w:asciiTheme="minorHAnsi" w:hAnsiTheme="minorHAnsi"/>
          <w:b/>
          <w:sz w:val="24"/>
          <w:szCs w:val="24"/>
        </w:rPr>
      </w:pPr>
      <w:r w:rsidRPr="00B01C8A">
        <w:rPr>
          <w:rFonts w:asciiTheme="minorHAnsi" w:hAnsiTheme="minorHAnsi"/>
          <w:b/>
          <w:i/>
          <w:sz w:val="24"/>
          <w:szCs w:val="24"/>
        </w:rPr>
        <w:t xml:space="preserve">Q19. </w:t>
      </w:r>
      <w:r w:rsidR="00380879" w:rsidRPr="00B01C8A">
        <w:rPr>
          <w:rFonts w:asciiTheme="minorHAnsi" w:hAnsiTheme="minorHAnsi"/>
          <w:b/>
          <w:i/>
          <w:sz w:val="24"/>
          <w:szCs w:val="24"/>
        </w:rPr>
        <w:t>How much interest do you have in the upcoming 2020 presidential election?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380879" w:rsidRPr="00B01C8A" w14:paraId="1172C7DA" w14:textId="77777777" w:rsidTr="005007D5">
        <w:tc>
          <w:tcPr>
            <w:tcW w:w="0" w:type="auto"/>
            <w:tcBorders>
              <w:top w:val="thick" w:sz="0" w:space="0" w:color="000000"/>
            </w:tcBorders>
          </w:tcPr>
          <w:p w14:paraId="4FE34A20"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5D9F8776" w14:textId="507BDF09" w:rsidR="00380879" w:rsidRPr="00B01C8A" w:rsidRDefault="00380879">
            <w:pPr>
              <w:jc w:val="center"/>
              <w:rPr>
                <w:rFonts w:asciiTheme="minorHAnsi" w:hAnsiTheme="minorHAnsi"/>
                <w:sz w:val="24"/>
                <w:szCs w:val="24"/>
              </w:rPr>
            </w:pPr>
          </w:p>
        </w:tc>
      </w:tr>
      <w:tr w:rsidR="00380879" w:rsidRPr="00B01C8A" w14:paraId="339C1FED" w14:textId="77777777" w:rsidTr="005007D5">
        <w:tc>
          <w:tcPr>
            <w:tcW w:w="0" w:type="auto"/>
          </w:tcPr>
          <w:p w14:paraId="7B69C22B"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34AF2DE"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D54033F"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B0D3E22"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6158BAB"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1AB0CB7F" w14:textId="77777777" w:rsidTr="005007D5">
        <w:tc>
          <w:tcPr>
            <w:tcW w:w="0" w:type="auto"/>
            <w:tcBorders>
              <w:bottom w:val="thick" w:sz="0" w:space="0" w:color="000000"/>
            </w:tcBorders>
          </w:tcPr>
          <w:p w14:paraId="078183DE"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0EAC9B0B"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EC49BBD"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797519E"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322D776"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71F62CC0" w14:textId="77777777" w:rsidTr="005007D5">
        <w:tc>
          <w:tcPr>
            <w:tcW w:w="0" w:type="auto"/>
            <w:tcBorders>
              <w:top w:val="thick" w:sz="0" w:space="0" w:color="000000"/>
            </w:tcBorders>
          </w:tcPr>
          <w:p w14:paraId="0B7B83E8" w14:textId="77777777" w:rsidR="00380879" w:rsidRPr="00B01C8A" w:rsidRDefault="00380879">
            <w:pPr>
              <w:rPr>
                <w:rFonts w:asciiTheme="minorHAnsi" w:hAnsiTheme="minorHAnsi"/>
                <w:sz w:val="24"/>
                <w:szCs w:val="24"/>
              </w:rPr>
            </w:pPr>
            <w:r w:rsidRPr="00B01C8A">
              <w:rPr>
                <w:rFonts w:asciiTheme="minorHAnsi" w:hAnsiTheme="minorHAnsi"/>
                <w:sz w:val="24"/>
                <w:szCs w:val="24"/>
              </w:rPr>
              <w:t>A great deal</w:t>
            </w:r>
          </w:p>
        </w:tc>
        <w:tc>
          <w:tcPr>
            <w:tcW w:w="0" w:type="auto"/>
            <w:tcBorders>
              <w:top w:val="thick" w:sz="0" w:space="0" w:color="000000"/>
            </w:tcBorders>
          </w:tcPr>
          <w:p w14:paraId="1C801AA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39</w:t>
            </w:r>
          </w:p>
        </w:tc>
        <w:tc>
          <w:tcPr>
            <w:tcW w:w="0" w:type="auto"/>
            <w:tcBorders>
              <w:top w:val="thick" w:sz="0" w:space="0" w:color="000000"/>
            </w:tcBorders>
          </w:tcPr>
          <w:p w14:paraId="798C059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0BBF21D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3E80E5A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30</w:t>
            </w:r>
          </w:p>
        </w:tc>
      </w:tr>
      <w:tr w:rsidR="00380879" w:rsidRPr="00B01C8A" w14:paraId="6BE09DC0" w14:textId="77777777" w:rsidTr="005007D5">
        <w:tc>
          <w:tcPr>
            <w:tcW w:w="0" w:type="auto"/>
          </w:tcPr>
          <w:p w14:paraId="0C1FA4BC" w14:textId="77777777" w:rsidR="00380879" w:rsidRPr="00B01C8A" w:rsidRDefault="00380879">
            <w:pPr>
              <w:rPr>
                <w:rFonts w:asciiTheme="minorHAnsi" w:hAnsiTheme="minorHAnsi"/>
                <w:sz w:val="24"/>
                <w:szCs w:val="24"/>
              </w:rPr>
            </w:pPr>
            <w:r w:rsidRPr="00B01C8A">
              <w:rPr>
                <w:rFonts w:asciiTheme="minorHAnsi" w:hAnsiTheme="minorHAnsi"/>
                <w:sz w:val="24"/>
                <w:szCs w:val="24"/>
              </w:rPr>
              <w:t>Quite a bit</w:t>
            </w:r>
          </w:p>
        </w:tc>
        <w:tc>
          <w:tcPr>
            <w:tcW w:w="0" w:type="auto"/>
          </w:tcPr>
          <w:p w14:paraId="34FF71D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46BE87F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1672E02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500F093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25</w:t>
            </w:r>
          </w:p>
        </w:tc>
      </w:tr>
      <w:tr w:rsidR="00380879" w:rsidRPr="00B01C8A" w14:paraId="60A7BA63" w14:textId="77777777" w:rsidTr="005007D5">
        <w:tc>
          <w:tcPr>
            <w:tcW w:w="0" w:type="auto"/>
          </w:tcPr>
          <w:p w14:paraId="2310BFBE" w14:textId="77777777" w:rsidR="00380879" w:rsidRPr="00B01C8A" w:rsidRDefault="00380879">
            <w:pPr>
              <w:rPr>
                <w:rFonts w:asciiTheme="minorHAnsi" w:hAnsiTheme="minorHAnsi"/>
                <w:sz w:val="24"/>
                <w:szCs w:val="24"/>
              </w:rPr>
            </w:pPr>
            <w:r w:rsidRPr="00B01C8A">
              <w:rPr>
                <w:rFonts w:asciiTheme="minorHAnsi" w:hAnsiTheme="minorHAnsi"/>
                <w:sz w:val="24"/>
                <w:szCs w:val="24"/>
              </w:rPr>
              <w:t>Only some</w:t>
            </w:r>
          </w:p>
        </w:tc>
        <w:tc>
          <w:tcPr>
            <w:tcW w:w="0" w:type="auto"/>
          </w:tcPr>
          <w:p w14:paraId="5498B29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010736A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0CC84D3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7B46A7F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25</w:t>
            </w:r>
          </w:p>
        </w:tc>
      </w:tr>
      <w:tr w:rsidR="00380879" w:rsidRPr="00B01C8A" w14:paraId="76D5F947" w14:textId="77777777" w:rsidTr="005007D5">
        <w:tc>
          <w:tcPr>
            <w:tcW w:w="0" w:type="auto"/>
          </w:tcPr>
          <w:p w14:paraId="1DA65AFB" w14:textId="77777777" w:rsidR="00380879" w:rsidRPr="00B01C8A" w:rsidRDefault="00380879">
            <w:pPr>
              <w:rPr>
                <w:rFonts w:asciiTheme="minorHAnsi" w:hAnsiTheme="minorHAnsi"/>
                <w:sz w:val="24"/>
                <w:szCs w:val="24"/>
              </w:rPr>
            </w:pPr>
            <w:r w:rsidRPr="00B01C8A">
              <w:rPr>
                <w:rFonts w:asciiTheme="minorHAnsi" w:hAnsiTheme="minorHAnsi"/>
                <w:sz w:val="24"/>
                <w:szCs w:val="24"/>
              </w:rPr>
              <w:t>Very little</w:t>
            </w:r>
          </w:p>
        </w:tc>
        <w:tc>
          <w:tcPr>
            <w:tcW w:w="0" w:type="auto"/>
          </w:tcPr>
          <w:p w14:paraId="11FD220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371048E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06C8B8C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5D6495D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11</w:t>
            </w:r>
          </w:p>
        </w:tc>
      </w:tr>
      <w:tr w:rsidR="00380879" w:rsidRPr="00B01C8A" w14:paraId="7BAC8E34" w14:textId="77777777" w:rsidTr="005007D5">
        <w:tc>
          <w:tcPr>
            <w:tcW w:w="0" w:type="auto"/>
          </w:tcPr>
          <w:p w14:paraId="09C90944" w14:textId="77777777" w:rsidR="00380879" w:rsidRPr="00B01C8A" w:rsidRDefault="00380879">
            <w:pPr>
              <w:rPr>
                <w:rFonts w:asciiTheme="minorHAnsi" w:hAnsiTheme="minorHAnsi"/>
                <w:sz w:val="24"/>
                <w:szCs w:val="24"/>
              </w:rPr>
            </w:pPr>
            <w:r w:rsidRPr="00B01C8A">
              <w:rPr>
                <w:rFonts w:asciiTheme="minorHAnsi" w:hAnsiTheme="minorHAnsi"/>
                <w:sz w:val="24"/>
                <w:szCs w:val="24"/>
              </w:rPr>
              <w:t>No interest at all</w:t>
            </w:r>
          </w:p>
        </w:tc>
        <w:tc>
          <w:tcPr>
            <w:tcW w:w="0" w:type="auto"/>
          </w:tcPr>
          <w:p w14:paraId="00751B8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7AE72E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6A7B8FE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14C001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w:t>
            </w:r>
          </w:p>
        </w:tc>
      </w:tr>
      <w:tr w:rsidR="00380879" w:rsidRPr="00B01C8A" w14:paraId="21200C82" w14:textId="77777777" w:rsidTr="005007D5">
        <w:tc>
          <w:tcPr>
            <w:tcW w:w="0" w:type="auto"/>
          </w:tcPr>
          <w:p w14:paraId="25D859E7" w14:textId="0AB35917"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7FDB3E1" w14:textId="7944FAA9"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AEAAB15" w14:textId="4F0893C3"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7B237A4" w14:textId="4AD611EC"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B0D87D1" w14:textId="1E435AA8"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770951E3" w14:textId="77777777" w:rsidTr="005007D5">
        <w:tc>
          <w:tcPr>
            <w:tcW w:w="0" w:type="auto"/>
          </w:tcPr>
          <w:p w14:paraId="69F22EDA"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0AFC4FB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C8AF64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A15B5C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DEAE2B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53EBFFE0" w14:textId="76F3C682" w:rsidR="00380879" w:rsidRPr="00B01C8A" w:rsidRDefault="008A6962" w:rsidP="005007D5">
      <w:pPr>
        <w:rPr>
          <w:rFonts w:asciiTheme="minorHAnsi" w:hAnsiTheme="minorHAnsi"/>
          <w:b/>
          <w:sz w:val="24"/>
          <w:szCs w:val="24"/>
        </w:rPr>
      </w:pPr>
      <w:r w:rsidRPr="00B01C8A">
        <w:rPr>
          <w:rFonts w:asciiTheme="minorHAnsi" w:hAnsiTheme="minorHAnsi"/>
          <w:b/>
          <w:i/>
          <w:sz w:val="24"/>
          <w:szCs w:val="24"/>
        </w:rPr>
        <w:lastRenderedPageBreak/>
        <w:t xml:space="preserve">Q20. </w:t>
      </w:r>
      <w:r w:rsidR="00380879" w:rsidRPr="00B01C8A">
        <w:rPr>
          <w:rFonts w:asciiTheme="minorHAnsi" w:hAnsiTheme="minorHAnsi"/>
          <w:b/>
          <w:i/>
          <w:sz w:val="24"/>
          <w:szCs w:val="24"/>
        </w:rPr>
        <w:t>How likely or unlikely is it that you participate in your state’s primary or caucus during the 2020 presidential election?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380879" w:rsidRPr="00B01C8A" w14:paraId="5A4B536B" w14:textId="77777777" w:rsidTr="005007D5">
        <w:tc>
          <w:tcPr>
            <w:tcW w:w="0" w:type="auto"/>
            <w:tcBorders>
              <w:top w:val="thick" w:sz="0" w:space="0" w:color="000000"/>
            </w:tcBorders>
          </w:tcPr>
          <w:p w14:paraId="1FC40D04"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3F3427B9" w14:textId="3B283344" w:rsidR="00380879" w:rsidRPr="00B01C8A" w:rsidRDefault="00380879">
            <w:pPr>
              <w:jc w:val="center"/>
              <w:rPr>
                <w:rFonts w:asciiTheme="minorHAnsi" w:hAnsiTheme="minorHAnsi"/>
                <w:sz w:val="24"/>
                <w:szCs w:val="24"/>
              </w:rPr>
            </w:pPr>
          </w:p>
        </w:tc>
      </w:tr>
      <w:tr w:rsidR="00380879" w:rsidRPr="00B01C8A" w14:paraId="61607139" w14:textId="77777777" w:rsidTr="005007D5">
        <w:tc>
          <w:tcPr>
            <w:tcW w:w="0" w:type="auto"/>
          </w:tcPr>
          <w:p w14:paraId="16CC1926"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EED8226"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8A6C03F"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02A25EC"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BFDC44C"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2DEC4C04" w14:textId="77777777" w:rsidTr="005007D5">
        <w:tc>
          <w:tcPr>
            <w:tcW w:w="0" w:type="auto"/>
            <w:tcBorders>
              <w:bottom w:val="thick" w:sz="0" w:space="0" w:color="000000"/>
            </w:tcBorders>
          </w:tcPr>
          <w:p w14:paraId="4BE47AD6"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1749497F"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1955A3C"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9B3AC7B"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CECA7C0"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5B7E4400" w14:textId="77777777" w:rsidTr="005007D5">
        <w:tc>
          <w:tcPr>
            <w:tcW w:w="0" w:type="auto"/>
            <w:tcBorders>
              <w:top w:val="thick" w:sz="0" w:space="0" w:color="000000"/>
            </w:tcBorders>
          </w:tcPr>
          <w:p w14:paraId="5D2CF212" w14:textId="77777777" w:rsidR="00380879" w:rsidRPr="00B01C8A" w:rsidRDefault="00380879">
            <w:pPr>
              <w:rPr>
                <w:rFonts w:asciiTheme="minorHAnsi" w:hAnsiTheme="minorHAnsi"/>
                <w:sz w:val="24"/>
                <w:szCs w:val="24"/>
              </w:rPr>
            </w:pPr>
            <w:r w:rsidRPr="00B01C8A">
              <w:rPr>
                <w:rFonts w:asciiTheme="minorHAnsi" w:hAnsiTheme="minorHAnsi"/>
                <w:sz w:val="24"/>
                <w:szCs w:val="24"/>
              </w:rPr>
              <w:t>Very likely</w:t>
            </w:r>
          </w:p>
        </w:tc>
        <w:tc>
          <w:tcPr>
            <w:tcW w:w="0" w:type="auto"/>
            <w:tcBorders>
              <w:top w:val="thick" w:sz="0" w:space="0" w:color="000000"/>
            </w:tcBorders>
          </w:tcPr>
          <w:p w14:paraId="204F745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49</w:t>
            </w:r>
          </w:p>
        </w:tc>
        <w:tc>
          <w:tcPr>
            <w:tcW w:w="0" w:type="auto"/>
            <w:tcBorders>
              <w:top w:val="thick" w:sz="0" w:space="0" w:color="000000"/>
            </w:tcBorders>
          </w:tcPr>
          <w:p w14:paraId="232F9C6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13</w:t>
            </w:r>
          </w:p>
        </w:tc>
        <w:tc>
          <w:tcPr>
            <w:tcW w:w="0" w:type="auto"/>
            <w:tcBorders>
              <w:top w:val="thick" w:sz="0" w:space="0" w:color="000000"/>
            </w:tcBorders>
          </w:tcPr>
          <w:p w14:paraId="748FF0F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511CDE0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36</w:t>
            </w:r>
          </w:p>
        </w:tc>
      </w:tr>
      <w:tr w:rsidR="00380879" w:rsidRPr="00B01C8A" w14:paraId="03DB489D" w14:textId="77777777" w:rsidTr="005007D5">
        <w:tc>
          <w:tcPr>
            <w:tcW w:w="0" w:type="auto"/>
          </w:tcPr>
          <w:p w14:paraId="16039A34" w14:textId="77777777" w:rsidR="00380879" w:rsidRPr="00B01C8A" w:rsidRDefault="00380879">
            <w:pPr>
              <w:rPr>
                <w:rFonts w:asciiTheme="minorHAnsi" w:hAnsiTheme="minorHAnsi"/>
                <w:sz w:val="24"/>
                <w:szCs w:val="24"/>
              </w:rPr>
            </w:pPr>
            <w:r w:rsidRPr="00B01C8A">
              <w:rPr>
                <w:rFonts w:asciiTheme="minorHAnsi" w:hAnsiTheme="minorHAnsi"/>
                <w:sz w:val="24"/>
                <w:szCs w:val="24"/>
              </w:rPr>
              <w:t>Somewhat likely</w:t>
            </w:r>
          </w:p>
        </w:tc>
        <w:tc>
          <w:tcPr>
            <w:tcW w:w="0" w:type="auto"/>
          </w:tcPr>
          <w:p w14:paraId="233F8D7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5821E5A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2773AA4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1B576C1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31</w:t>
            </w:r>
          </w:p>
        </w:tc>
      </w:tr>
      <w:tr w:rsidR="00380879" w:rsidRPr="00B01C8A" w14:paraId="5CF481EC" w14:textId="77777777" w:rsidTr="005007D5">
        <w:tc>
          <w:tcPr>
            <w:tcW w:w="0" w:type="auto"/>
          </w:tcPr>
          <w:p w14:paraId="0E7D6BBB" w14:textId="77777777" w:rsidR="00380879" w:rsidRPr="00B01C8A" w:rsidRDefault="00380879">
            <w:pPr>
              <w:rPr>
                <w:rFonts w:asciiTheme="minorHAnsi" w:hAnsiTheme="minorHAnsi"/>
                <w:sz w:val="24"/>
                <w:szCs w:val="24"/>
              </w:rPr>
            </w:pPr>
            <w:r w:rsidRPr="00B01C8A">
              <w:rPr>
                <w:rFonts w:asciiTheme="minorHAnsi" w:hAnsiTheme="minorHAnsi"/>
                <w:sz w:val="24"/>
                <w:szCs w:val="24"/>
              </w:rPr>
              <w:t>Somewhat unlikely</w:t>
            </w:r>
          </w:p>
        </w:tc>
        <w:tc>
          <w:tcPr>
            <w:tcW w:w="0" w:type="auto"/>
          </w:tcPr>
          <w:p w14:paraId="7C9A9D5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52937D4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7F3A091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07BEB0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17</w:t>
            </w:r>
          </w:p>
        </w:tc>
      </w:tr>
      <w:tr w:rsidR="00380879" w:rsidRPr="00B01C8A" w14:paraId="1DDC2E87" w14:textId="77777777" w:rsidTr="005007D5">
        <w:tc>
          <w:tcPr>
            <w:tcW w:w="0" w:type="auto"/>
          </w:tcPr>
          <w:p w14:paraId="2B2929DB" w14:textId="77777777" w:rsidR="00380879" w:rsidRPr="00B01C8A" w:rsidRDefault="00380879">
            <w:pPr>
              <w:rPr>
                <w:rFonts w:asciiTheme="minorHAnsi" w:hAnsiTheme="minorHAnsi"/>
                <w:sz w:val="24"/>
                <w:szCs w:val="24"/>
              </w:rPr>
            </w:pPr>
            <w:r w:rsidRPr="00B01C8A">
              <w:rPr>
                <w:rFonts w:asciiTheme="minorHAnsi" w:hAnsiTheme="minorHAnsi"/>
                <w:sz w:val="24"/>
                <w:szCs w:val="24"/>
              </w:rPr>
              <w:t>Very unlikely</w:t>
            </w:r>
          </w:p>
        </w:tc>
        <w:tc>
          <w:tcPr>
            <w:tcW w:w="0" w:type="auto"/>
          </w:tcPr>
          <w:p w14:paraId="6537785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1C10B43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47DF740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2742C8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15</w:t>
            </w:r>
          </w:p>
        </w:tc>
      </w:tr>
      <w:tr w:rsidR="00380879" w:rsidRPr="00B01C8A" w14:paraId="1DABBBC7" w14:textId="77777777" w:rsidTr="005007D5">
        <w:tc>
          <w:tcPr>
            <w:tcW w:w="0" w:type="auto"/>
          </w:tcPr>
          <w:p w14:paraId="22F1A678" w14:textId="0BE8B0BC"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B8C10A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766AB7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8CC7F7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84301D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r>
      <w:tr w:rsidR="00380879" w:rsidRPr="00B01C8A" w14:paraId="6D9B5ECE" w14:textId="77777777" w:rsidTr="005007D5">
        <w:tc>
          <w:tcPr>
            <w:tcW w:w="0" w:type="auto"/>
          </w:tcPr>
          <w:p w14:paraId="0A2671B0"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7FE4149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BF6289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D80E76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5392DB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7C90EDCF" w14:textId="690EB886" w:rsidR="00380879" w:rsidRDefault="00380879">
      <w:pPr>
        <w:rPr>
          <w:rFonts w:asciiTheme="minorHAnsi" w:hAnsiTheme="minorHAnsi"/>
          <w:sz w:val="24"/>
          <w:szCs w:val="24"/>
        </w:rPr>
      </w:pPr>
    </w:p>
    <w:p w14:paraId="74C9DF8B" w14:textId="77777777" w:rsidR="00087C65" w:rsidRPr="00B01C8A" w:rsidRDefault="00087C65">
      <w:pPr>
        <w:rPr>
          <w:rFonts w:asciiTheme="minorHAnsi" w:hAnsiTheme="minorHAnsi"/>
          <w:sz w:val="24"/>
          <w:szCs w:val="24"/>
        </w:rPr>
      </w:pPr>
    </w:p>
    <w:p w14:paraId="130B30A3" w14:textId="6CC7943F" w:rsidR="00380879" w:rsidRPr="005007D5" w:rsidRDefault="008A6962">
      <w:pPr>
        <w:jc w:val="center"/>
        <w:rPr>
          <w:rFonts w:asciiTheme="minorHAnsi" w:hAnsiTheme="minorHAnsi"/>
          <w:sz w:val="24"/>
          <w:szCs w:val="24"/>
        </w:rPr>
      </w:pPr>
      <w:r w:rsidRPr="00B01C8A">
        <w:rPr>
          <w:rFonts w:asciiTheme="minorHAnsi" w:hAnsiTheme="minorHAnsi"/>
          <w:b/>
          <w:i/>
          <w:sz w:val="24"/>
          <w:szCs w:val="24"/>
        </w:rPr>
        <w:t xml:space="preserve">Q21A. </w:t>
      </w:r>
      <w:r w:rsidR="00380879" w:rsidRPr="00B01C8A">
        <w:rPr>
          <w:rFonts w:asciiTheme="minorHAnsi" w:hAnsiTheme="minorHAnsi"/>
          <w:b/>
          <w:i/>
          <w:sz w:val="24"/>
          <w:szCs w:val="24"/>
        </w:rPr>
        <w:t xml:space="preserve">Several states have recently passed laws on abortion. Some states have made the laws much </w:t>
      </w:r>
      <w:proofErr w:type="gramStart"/>
      <w:r w:rsidR="00380879" w:rsidRPr="00B01C8A">
        <w:rPr>
          <w:rFonts w:asciiTheme="minorHAnsi" w:hAnsiTheme="minorHAnsi"/>
          <w:b/>
          <w:i/>
          <w:sz w:val="24"/>
          <w:szCs w:val="24"/>
        </w:rPr>
        <w:t>more strict</w:t>
      </w:r>
      <w:proofErr w:type="gramEnd"/>
      <w:r w:rsidR="00380879" w:rsidRPr="00B01C8A">
        <w:rPr>
          <w:rFonts w:asciiTheme="minorHAnsi" w:hAnsiTheme="minorHAnsi"/>
          <w:b/>
          <w:i/>
          <w:sz w:val="24"/>
          <w:szCs w:val="24"/>
        </w:rPr>
        <w:t>, and others have made it easier for women to get abortions if they choose. Which of the following comes closer to your view?</w:t>
      </w:r>
      <w:r w:rsidR="005007D5">
        <w:rPr>
          <w:rFonts w:asciiTheme="minorHAnsi" w:hAnsiTheme="minorHAnsi"/>
          <w:b/>
          <w:i/>
          <w:sz w:val="24"/>
          <w:szCs w:val="24"/>
        </w:rPr>
        <w:t xml:space="preserve"> </w:t>
      </w:r>
      <w:r w:rsidR="005007D5">
        <w:rPr>
          <w:rFonts w:asciiTheme="minorHAnsi" w:hAnsiTheme="minorHAnsi"/>
          <w:i/>
          <w:sz w:val="24"/>
          <w:szCs w:val="24"/>
        </w:rPr>
        <w:t>(Condition 1)</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380879" w:rsidRPr="00B01C8A" w14:paraId="56E1484B" w14:textId="77777777" w:rsidTr="003217DC">
        <w:trPr>
          <w:jc w:val="center"/>
        </w:trPr>
        <w:tc>
          <w:tcPr>
            <w:tcW w:w="0" w:type="auto"/>
            <w:tcBorders>
              <w:top w:val="thick" w:sz="0" w:space="0" w:color="000000"/>
            </w:tcBorders>
          </w:tcPr>
          <w:p w14:paraId="2F559F01"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02C1AF47" w14:textId="10437DC4" w:rsidR="00380879" w:rsidRPr="00B01C8A" w:rsidRDefault="00380879">
            <w:pPr>
              <w:jc w:val="center"/>
              <w:rPr>
                <w:rFonts w:asciiTheme="minorHAnsi" w:hAnsiTheme="minorHAnsi"/>
                <w:sz w:val="24"/>
                <w:szCs w:val="24"/>
              </w:rPr>
            </w:pPr>
          </w:p>
        </w:tc>
      </w:tr>
      <w:tr w:rsidR="00380879" w:rsidRPr="00B01C8A" w14:paraId="45B89AEC" w14:textId="77777777" w:rsidTr="003217DC">
        <w:trPr>
          <w:jc w:val="center"/>
        </w:trPr>
        <w:tc>
          <w:tcPr>
            <w:tcW w:w="0" w:type="auto"/>
          </w:tcPr>
          <w:p w14:paraId="1B9F5378"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A51DD7D"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1AAD568"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1C9DE2E"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85D7E07"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27F299D4" w14:textId="77777777" w:rsidTr="003217DC">
        <w:trPr>
          <w:jc w:val="center"/>
        </w:trPr>
        <w:tc>
          <w:tcPr>
            <w:tcW w:w="0" w:type="auto"/>
            <w:tcBorders>
              <w:bottom w:val="thick" w:sz="0" w:space="0" w:color="000000"/>
            </w:tcBorders>
          </w:tcPr>
          <w:p w14:paraId="561C3B68"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141FDF4C"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5C62A46"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E5073BB"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F749E88"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163CA82F" w14:textId="77777777" w:rsidTr="003217DC">
        <w:trPr>
          <w:jc w:val="center"/>
        </w:trPr>
        <w:tc>
          <w:tcPr>
            <w:tcW w:w="0" w:type="auto"/>
            <w:tcBorders>
              <w:top w:val="thick" w:sz="0" w:space="0" w:color="000000"/>
            </w:tcBorders>
          </w:tcPr>
          <w:p w14:paraId="21042C5D" w14:textId="77777777" w:rsidR="00380879" w:rsidRPr="00B01C8A" w:rsidRDefault="00380879">
            <w:pPr>
              <w:rPr>
                <w:rFonts w:asciiTheme="minorHAnsi" w:hAnsiTheme="minorHAnsi"/>
                <w:sz w:val="24"/>
                <w:szCs w:val="24"/>
              </w:rPr>
            </w:pPr>
            <w:r w:rsidRPr="00B01C8A">
              <w:rPr>
                <w:rFonts w:asciiTheme="minorHAnsi" w:hAnsiTheme="minorHAnsi"/>
                <w:sz w:val="24"/>
                <w:szCs w:val="24"/>
              </w:rPr>
              <w:t>Any woman should be able to get an abortion if she chooses</w:t>
            </w:r>
          </w:p>
        </w:tc>
        <w:tc>
          <w:tcPr>
            <w:tcW w:w="0" w:type="auto"/>
            <w:tcBorders>
              <w:top w:val="thick" w:sz="0" w:space="0" w:color="000000"/>
            </w:tcBorders>
          </w:tcPr>
          <w:p w14:paraId="3826B72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63</w:t>
            </w:r>
          </w:p>
        </w:tc>
        <w:tc>
          <w:tcPr>
            <w:tcW w:w="0" w:type="auto"/>
            <w:tcBorders>
              <w:top w:val="thick" w:sz="0" w:space="0" w:color="000000"/>
            </w:tcBorders>
          </w:tcPr>
          <w:p w14:paraId="404D95C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35</w:t>
            </w:r>
          </w:p>
        </w:tc>
        <w:tc>
          <w:tcPr>
            <w:tcW w:w="0" w:type="auto"/>
            <w:tcBorders>
              <w:top w:val="thick" w:sz="0" w:space="0" w:color="000000"/>
            </w:tcBorders>
          </w:tcPr>
          <w:p w14:paraId="7B77029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1FABA09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47</w:t>
            </w:r>
          </w:p>
        </w:tc>
      </w:tr>
      <w:tr w:rsidR="00380879" w:rsidRPr="00B01C8A" w14:paraId="567FDF6E" w14:textId="77777777" w:rsidTr="003217DC">
        <w:trPr>
          <w:jc w:val="center"/>
        </w:trPr>
        <w:tc>
          <w:tcPr>
            <w:tcW w:w="0" w:type="auto"/>
          </w:tcPr>
          <w:p w14:paraId="300CD90F" w14:textId="77777777" w:rsidR="00380879" w:rsidRPr="00B01C8A" w:rsidRDefault="00380879">
            <w:pPr>
              <w:rPr>
                <w:rFonts w:asciiTheme="minorHAnsi" w:hAnsiTheme="minorHAnsi"/>
                <w:sz w:val="24"/>
                <w:szCs w:val="24"/>
              </w:rPr>
            </w:pPr>
            <w:r w:rsidRPr="00B01C8A">
              <w:rPr>
                <w:rFonts w:asciiTheme="minorHAnsi" w:hAnsiTheme="minorHAnsi"/>
                <w:sz w:val="24"/>
                <w:szCs w:val="24"/>
              </w:rPr>
              <w:t>Women should have access to abortion with some restrictions</w:t>
            </w:r>
          </w:p>
        </w:tc>
        <w:tc>
          <w:tcPr>
            <w:tcW w:w="0" w:type="auto"/>
          </w:tcPr>
          <w:p w14:paraId="77EFE0F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4895B59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3263A67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33F4EEF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32</w:t>
            </w:r>
          </w:p>
        </w:tc>
      </w:tr>
      <w:tr w:rsidR="00380879" w:rsidRPr="00B01C8A" w14:paraId="1E20914E" w14:textId="77777777" w:rsidTr="003217DC">
        <w:trPr>
          <w:jc w:val="center"/>
        </w:trPr>
        <w:tc>
          <w:tcPr>
            <w:tcW w:w="0" w:type="auto"/>
          </w:tcPr>
          <w:p w14:paraId="02AB622C" w14:textId="77777777" w:rsidR="00380879" w:rsidRPr="00B01C8A" w:rsidRDefault="00380879">
            <w:pPr>
              <w:rPr>
                <w:rFonts w:asciiTheme="minorHAnsi" w:hAnsiTheme="minorHAnsi"/>
                <w:sz w:val="24"/>
                <w:szCs w:val="24"/>
              </w:rPr>
            </w:pPr>
            <w:r w:rsidRPr="00B01C8A">
              <w:rPr>
                <w:rFonts w:asciiTheme="minorHAnsi" w:hAnsiTheme="minorHAnsi"/>
                <w:sz w:val="24"/>
                <w:szCs w:val="24"/>
              </w:rPr>
              <w:t>We should make it tougher for women to get abortions</w:t>
            </w:r>
          </w:p>
        </w:tc>
        <w:tc>
          <w:tcPr>
            <w:tcW w:w="0" w:type="auto"/>
          </w:tcPr>
          <w:p w14:paraId="03E1D1F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941532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2A205FF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370D8E8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11</w:t>
            </w:r>
          </w:p>
        </w:tc>
      </w:tr>
      <w:tr w:rsidR="00380879" w:rsidRPr="00B01C8A" w14:paraId="694E67CC" w14:textId="77777777" w:rsidTr="003217DC">
        <w:trPr>
          <w:jc w:val="center"/>
        </w:trPr>
        <w:tc>
          <w:tcPr>
            <w:tcW w:w="0" w:type="auto"/>
          </w:tcPr>
          <w:p w14:paraId="627317C7" w14:textId="77777777" w:rsidR="00380879" w:rsidRPr="00B01C8A" w:rsidRDefault="00380879">
            <w:pPr>
              <w:rPr>
                <w:rFonts w:asciiTheme="minorHAnsi" w:hAnsiTheme="minorHAnsi"/>
                <w:sz w:val="24"/>
                <w:szCs w:val="24"/>
              </w:rPr>
            </w:pPr>
            <w:r w:rsidRPr="00B01C8A">
              <w:rPr>
                <w:rFonts w:asciiTheme="minorHAnsi" w:hAnsiTheme="minorHAnsi"/>
                <w:sz w:val="24"/>
                <w:szCs w:val="24"/>
              </w:rPr>
              <w:t>We should never allow women to get abortions</w:t>
            </w:r>
          </w:p>
        </w:tc>
        <w:tc>
          <w:tcPr>
            <w:tcW w:w="0" w:type="auto"/>
          </w:tcPr>
          <w:p w14:paraId="7464213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405AC80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75B832A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367CB59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10</w:t>
            </w:r>
          </w:p>
        </w:tc>
      </w:tr>
      <w:tr w:rsidR="00380879" w:rsidRPr="00B01C8A" w14:paraId="0A9C1808" w14:textId="77777777" w:rsidTr="003217DC">
        <w:trPr>
          <w:jc w:val="center"/>
        </w:trPr>
        <w:tc>
          <w:tcPr>
            <w:tcW w:w="0" w:type="auto"/>
          </w:tcPr>
          <w:p w14:paraId="7FF0DB11" w14:textId="7FF5F71F"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61112D6" w14:textId="0B86764A"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80C78B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180615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5243F4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r>
      <w:tr w:rsidR="00380879" w:rsidRPr="00B01C8A" w14:paraId="6BD82FC7" w14:textId="77777777" w:rsidTr="003217DC">
        <w:trPr>
          <w:jc w:val="center"/>
        </w:trPr>
        <w:tc>
          <w:tcPr>
            <w:tcW w:w="0" w:type="auto"/>
          </w:tcPr>
          <w:p w14:paraId="18B65EB9"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275C996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978</w:t>
            </w:r>
          </w:p>
        </w:tc>
        <w:tc>
          <w:tcPr>
            <w:tcW w:w="0" w:type="auto"/>
          </w:tcPr>
          <w:p w14:paraId="2676C99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299</w:t>
            </w:r>
          </w:p>
        </w:tc>
        <w:tc>
          <w:tcPr>
            <w:tcW w:w="0" w:type="auto"/>
          </w:tcPr>
          <w:p w14:paraId="3621257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402</w:t>
            </w:r>
          </w:p>
        </w:tc>
        <w:tc>
          <w:tcPr>
            <w:tcW w:w="0" w:type="auto"/>
          </w:tcPr>
          <w:p w14:paraId="30A6034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1,679</w:t>
            </w:r>
          </w:p>
        </w:tc>
      </w:tr>
    </w:tbl>
    <w:p w14:paraId="5FADCA98" w14:textId="45F515F1" w:rsidR="00380879" w:rsidRDefault="00380879">
      <w:pPr>
        <w:rPr>
          <w:rFonts w:asciiTheme="minorHAnsi" w:hAnsiTheme="minorHAnsi"/>
          <w:sz w:val="24"/>
          <w:szCs w:val="24"/>
        </w:rPr>
      </w:pPr>
    </w:p>
    <w:p w14:paraId="66578DD3" w14:textId="47E8B83C" w:rsidR="005007D5" w:rsidRDefault="005007D5">
      <w:pPr>
        <w:rPr>
          <w:rFonts w:asciiTheme="minorHAnsi" w:hAnsiTheme="minorHAnsi"/>
          <w:sz w:val="24"/>
          <w:szCs w:val="24"/>
        </w:rPr>
      </w:pPr>
    </w:p>
    <w:p w14:paraId="45F0B4CE" w14:textId="3E5528F7" w:rsidR="005007D5" w:rsidRDefault="005007D5">
      <w:pPr>
        <w:rPr>
          <w:rFonts w:asciiTheme="minorHAnsi" w:hAnsiTheme="minorHAnsi"/>
          <w:sz w:val="24"/>
          <w:szCs w:val="24"/>
        </w:rPr>
      </w:pPr>
    </w:p>
    <w:p w14:paraId="6411554F" w14:textId="08029FC7" w:rsidR="005007D5" w:rsidRDefault="005007D5">
      <w:pPr>
        <w:rPr>
          <w:rFonts w:asciiTheme="minorHAnsi" w:hAnsiTheme="minorHAnsi"/>
          <w:sz w:val="24"/>
          <w:szCs w:val="24"/>
        </w:rPr>
      </w:pPr>
    </w:p>
    <w:p w14:paraId="67B8543B" w14:textId="25844B74" w:rsidR="005007D5" w:rsidRDefault="005007D5">
      <w:pPr>
        <w:rPr>
          <w:rFonts w:asciiTheme="minorHAnsi" w:hAnsiTheme="minorHAnsi"/>
          <w:sz w:val="24"/>
          <w:szCs w:val="24"/>
        </w:rPr>
      </w:pPr>
    </w:p>
    <w:p w14:paraId="5F4F69D2" w14:textId="77777777" w:rsidR="005007D5" w:rsidRPr="00B01C8A" w:rsidRDefault="005007D5">
      <w:pPr>
        <w:rPr>
          <w:rFonts w:asciiTheme="minorHAnsi" w:hAnsiTheme="minorHAnsi"/>
          <w:sz w:val="24"/>
          <w:szCs w:val="24"/>
        </w:rPr>
      </w:pPr>
    </w:p>
    <w:p w14:paraId="0D4DFA42" w14:textId="67BFD902" w:rsidR="00380879" w:rsidRPr="005007D5" w:rsidRDefault="008A6962" w:rsidP="005007D5">
      <w:pPr>
        <w:rPr>
          <w:rFonts w:asciiTheme="minorHAnsi" w:hAnsiTheme="minorHAnsi"/>
          <w:sz w:val="24"/>
          <w:szCs w:val="24"/>
        </w:rPr>
      </w:pPr>
      <w:bookmarkStart w:id="3" w:name="OLE_LINK3"/>
      <w:bookmarkStart w:id="4" w:name="OLE_LINK4"/>
      <w:r w:rsidRPr="00B01C8A">
        <w:rPr>
          <w:rFonts w:asciiTheme="minorHAnsi" w:hAnsiTheme="minorHAnsi"/>
          <w:b/>
          <w:i/>
          <w:sz w:val="24"/>
          <w:szCs w:val="24"/>
        </w:rPr>
        <w:lastRenderedPageBreak/>
        <w:t xml:space="preserve">Q21B. </w:t>
      </w:r>
      <w:r w:rsidR="00380879" w:rsidRPr="00B01C8A">
        <w:rPr>
          <w:rFonts w:asciiTheme="minorHAnsi" w:hAnsiTheme="minorHAnsi"/>
          <w:b/>
          <w:i/>
          <w:sz w:val="24"/>
          <w:szCs w:val="24"/>
        </w:rPr>
        <w:t xml:space="preserve">Several states have recently passed laws on abortion. Some states have made the laws much </w:t>
      </w:r>
      <w:proofErr w:type="gramStart"/>
      <w:r w:rsidR="00380879" w:rsidRPr="00B01C8A">
        <w:rPr>
          <w:rFonts w:asciiTheme="minorHAnsi" w:hAnsiTheme="minorHAnsi"/>
          <w:b/>
          <w:i/>
          <w:sz w:val="24"/>
          <w:szCs w:val="24"/>
        </w:rPr>
        <w:t>more strict</w:t>
      </w:r>
      <w:proofErr w:type="gramEnd"/>
      <w:r w:rsidR="00380879" w:rsidRPr="00B01C8A">
        <w:rPr>
          <w:rFonts w:asciiTheme="minorHAnsi" w:hAnsiTheme="minorHAnsi"/>
          <w:b/>
          <w:i/>
          <w:sz w:val="24"/>
          <w:szCs w:val="24"/>
        </w:rPr>
        <w:t>, and others have made it easier for women to get abortions if they choose. Which of the following comes closer to your view?</w:t>
      </w:r>
      <w:r w:rsidR="005007D5">
        <w:rPr>
          <w:rFonts w:asciiTheme="minorHAnsi" w:hAnsiTheme="minorHAnsi"/>
          <w:i/>
          <w:sz w:val="24"/>
          <w:szCs w:val="24"/>
        </w:rPr>
        <w:t xml:space="preserve"> (Condition 2)</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380879" w:rsidRPr="00B01C8A" w14:paraId="3BEAFFC2" w14:textId="77777777" w:rsidTr="003217DC">
        <w:trPr>
          <w:jc w:val="center"/>
        </w:trPr>
        <w:tc>
          <w:tcPr>
            <w:tcW w:w="0" w:type="auto"/>
            <w:tcBorders>
              <w:top w:val="thick" w:sz="0" w:space="0" w:color="000000"/>
            </w:tcBorders>
          </w:tcPr>
          <w:p w14:paraId="0386645C"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55C4E19B" w14:textId="083C7550" w:rsidR="00380879" w:rsidRPr="00B01C8A" w:rsidRDefault="00380879">
            <w:pPr>
              <w:jc w:val="center"/>
              <w:rPr>
                <w:rFonts w:asciiTheme="minorHAnsi" w:hAnsiTheme="minorHAnsi"/>
                <w:sz w:val="24"/>
                <w:szCs w:val="24"/>
              </w:rPr>
            </w:pPr>
          </w:p>
        </w:tc>
      </w:tr>
      <w:tr w:rsidR="00380879" w:rsidRPr="00B01C8A" w14:paraId="63383D6E" w14:textId="77777777" w:rsidTr="003217DC">
        <w:trPr>
          <w:jc w:val="center"/>
        </w:trPr>
        <w:tc>
          <w:tcPr>
            <w:tcW w:w="0" w:type="auto"/>
          </w:tcPr>
          <w:p w14:paraId="41628A12"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C57B126"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B33EC20"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1F66211"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41CE2DF"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3DD2B6AB" w14:textId="77777777" w:rsidTr="003217DC">
        <w:trPr>
          <w:jc w:val="center"/>
        </w:trPr>
        <w:tc>
          <w:tcPr>
            <w:tcW w:w="0" w:type="auto"/>
            <w:tcBorders>
              <w:bottom w:val="thick" w:sz="0" w:space="0" w:color="000000"/>
            </w:tcBorders>
          </w:tcPr>
          <w:p w14:paraId="7F999C8B"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43177CCD"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71BAB7F"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B8F1DF8"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C7DB698"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8A6962" w:rsidRPr="00B01C8A" w14:paraId="4E5DAF48" w14:textId="77777777" w:rsidTr="003217DC">
        <w:trPr>
          <w:jc w:val="center"/>
        </w:trPr>
        <w:tc>
          <w:tcPr>
            <w:tcW w:w="0" w:type="auto"/>
            <w:tcBorders>
              <w:top w:val="thick" w:sz="0" w:space="0" w:color="000000"/>
            </w:tcBorders>
          </w:tcPr>
          <w:p w14:paraId="57B6829B" w14:textId="57DEE431" w:rsidR="008A6962" w:rsidRPr="00B01C8A" w:rsidRDefault="008A6962">
            <w:pPr>
              <w:rPr>
                <w:rFonts w:asciiTheme="minorHAnsi" w:hAnsiTheme="minorHAnsi"/>
                <w:sz w:val="24"/>
                <w:szCs w:val="24"/>
              </w:rPr>
            </w:pPr>
            <w:r w:rsidRPr="00B01C8A">
              <w:rPr>
                <w:rFonts w:asciiTheme="minorHAnsi" w:hAnsiTheme="minorHAnsi"/>
                <w:sz w:val="24"/>
                <w:szCs w:val="24"/>
              </w:rPr>
              <w:t xml:space="preserve">Any woman should be able to get an abortion if she chooses even if it means using </w:t>
            </w:r>
            <w:r w:rsidRPr="005007D5">
              <w:rPr>
                <w:rFonts w:asciiTheme="minorHAnsi" w:hAnsiTheme="minorHAnsi"/>
                <w:b/>
                <w:sz w:val="24"/>
                <w:szCs w:val="24"/>
              </w:rPr>
              <w:t>government funds to ensure equal access for all women</w:t>
            </w:r>
          </w:p>
        </w:tc>
        <w:tc>
          <w:tcPr>
            <w:tcW w:w="0" w:type="auto"/>
            <w:tcBorders>
              <w:top w:val="thick" w:sz="0" w:space="0" w:color="000000"/>
            </w:tcBorders>
          </w:tcPr>
          <w:p w14:paraId="0FBD4EE6" w14:textId="77777777" w:rsidR="008A6962" w:rsidRPr="00B01C8A" w:rsidRDefault="008A6962">
            <w:pPr>
              <w:jc w:val="right"/>
              <w:rPr>
                <w:rFonts w:asciiTheme="minorHAnsi" w:hAnsiTheme="minorHAnsi"/>
                <w:sz w:val="24"/>
                <w:szCs w:val="24"/>
              </w:rPr>
            </w:pPr>
            <w:r w:rsidRPr="00B01C8A">
              <w:rPr>
                <w:rFonts w:asciiTheme="minorHAnsi" w:hAnsiTheme="minorHAnsi"/>
                <w:sz w:val="24"/>
                <w:szCs w:val="24"/>
              </w:rPr>
              <w:t>55</w:t>
            </w:r>
          </w:p>
        </w:tc>
        <w:tc>
          <w:tcPr>
            <w:tcW w:w="0" w:type="auto"/>
            <w:tcBorders>
              <w:top w:val="thick" w:sz="0" w:space="0" w:color="000000"/>
            </w:tcBorders>
          </w:tcPr>
          <w:p w14:paraId="6C88982E" w14:textId="77777777" w:rsidR="008A6962" w:rsidRPr="00B01C8A" w:rsidRDefault="008A6962">
            <w:pPr>
              <w:jc w:val="right"/>
              <w:rPr>
                <w:rFonts w:asciiTheme="minorHAnsi" w:hAnsiTheme="minorHAnsi"/>
                <w:sz w:val="24"/>
                <w:szCs w:val="24"/>
              </w:rPr>
            </w:pPr>
            <w:r w:rsidRPr="00B01C8A">
              <w:rPr>
                <w:rFonts w:asciiTheme="minorHAnsi" w:hAnsiTheme="minorHAnsi"/>
                <w:sz w:val="24"/>
                <w:szCs w:val="24"/>
              </w:rPr>
              <w:t>38</w:t>
            </w:r>
          </w:p>
        </w:tc>
        <w:tc>
          <w:tcPr>
            <w:tcW w:w="0" w:type="auto"/>
            <w:tcBorders>
              <w:top w:val="thick" w:sz="0" w:space="0" w:color="000000"/>
            </w:tcBorders>
          </w:tcPr>
          <w:p w14:paraId="4F43199E" w14:textId="77777777" w:rsidR="008A6962" w:rsidRPr="00B01C8A" w:rsidRDefault="008A6962">
            <w:pPr>
              <w:jc w:val="right"/>
              <w:rPr>
                <w:rFonts w:asciiTheme="minorHAnsi" w:hAnsiTheme="minorHAnsi"/>
                <w:sz w:val="24"/>
                <w:szCs w:val="24"/>
              </w:rPr>
            </w:pPr>
            <w:r w:rsidRPr="00B01C8A">
              <w:rPr>
                <w:rFonts w:asciiTheme="minorHAnsi" w:hAnsiTheme="minorHAnsi"/>
                <w:sz w:val="24"/>
                <w:szCs w:val="24"/>
              </w:rPr>
              <w:t>17</w:t>
            </w:r>
          </w:p>
        </w:tc>
        <w:tc>
          <w:tcPr>
            <w:tcW w:w="0" w:type="auto"/>
            <w:tcBorders>
              <w:top w:val="thick" w:sz="0" w:space="0" w:color="000000"/>
            </w:tcBorders>
          </w:tcPr>
          <w:p w14:paraId="5C3A9472" w14:textId="77777777" w:rsidR="008A6962" w:rsidRPr="00B01C8A" w:rsidRDefault="008A6962">
            <w:pPr>
              <w:jc w:val="right"/>
              <w:rPr>
                <w:rFonts w:asciiTheme="minorHAnsi" w:hAnsiTheme="minorHAnsi"/>
                <w:sz w:val="24"/>
                <w:szCs w:val="24"/>
              </w:rPr>
            </w:pPr>
            <w:r w:rsidRPr="00B01C8A">
              <w:rPr>
                <w:rFonts w:asciiTheme="minorHAnsi" w:hAnsiTheme="minorHAnsi"/>
                <w:sz w:val="24"/>
                <w:szCs w:val="24"/>
              </w:rPr>
              <w:t>40</w:t>
            </w:r>
          </w:p>
        </w:tc>
      </w:tr>
      <w:tr w:rsidR="00380879" w:rsidRPr="00B01C8A" w14:paraId="66179168" w14:textId="77777777" w:rsidTr="003217DC">
        <w:trPr>
          <w:jc w:val="center"/>
        </w:trPr>
        <w:tc>
          <w:tcPr>
            <w:tcW w:w="0" w:type="auto"/>
          </w:tcPr>
          <w:p w14:paraId="7B1A3D23" w14:textId="77777777" w:rsidR="00380879" w:rsidRPr="00B01C8A" w:rsidRDefault="00380879">
            <w:pPr>
              <w:rPr>
                <w:rFonts w:asciiTheme="minorHAnsi" w:hAnsiTheme="minorHAnsi"/>
                <w:sz w:val="24"/>
                <w:szCs w:val="24"/>
              </w:rPr>
            </w:pPr>
            <w:r w:rsidRPr="00B01C8A">
              <w:rPr>
                <w:rFonts w:asciiTheme="minorHAnsi" w:hAnsiTheme="minorHAnsi"/>
                <w:sz w:val="24"/>
                <w:szCs w:val="24"/>
              </w:rPr>
              <w:t>Women should have access to abortion with some restrictions</w:t>
            </w:r>
          </w:p>
        </w:tc>
        <w:tc>
          <w:tcPr>
            <w:tcW w:w="0" w:type="auto"/>
          </w:tcPr>
          <w:p w14:paraId="38A85BB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2DD2E92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0F46373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13C0CA2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r>
      <w:tr w:rsidR="00380879" w:rsidRPr="00B01C8A" w14:paraId="1D76B91E" w14:textId="77777777" w:rsidTr="003217DC">
        <w:trPr>
          <w:jc w:val="center"/>
        </w:trPr>
        <w:tc>
          <w:tcPr>
            <w:tcW w:w="0" w:type="auto"/>
          </w:tcPr>
          <w:p w14:paraId="313223D1" w14:textId="77777777" w:rsidR="00380879" w:rsidRPr="00B01C8A" w:rsidRDefault="00380879">
            <w:pPr>
              <w:rPr>
                <w:rFonts w:asciiTheme="minorHAnsi" w:hAnsiTheme="minorHAnsi"/>
                <w:sz w:val="24"/>
                <w:szCs w:val="24"/>
              </w:rPr>
            </w:pPr>
            <w:r w:rsidRPr="00B01C8A">
              <w:rPr>
                <w:rFonts w:asciiTheme="minorHAnsi" w:hAnsiTheme="minorHAnsi"/>
                <w:sz w:val="24"/>
                <w:szCs w:val="24"/>
              </w:rPr>
              <w:t>We should make it tougher for women to get abortions</w:t>
            </w:r>
          </w:p>
        </w:tc>
        <w:tc>
          <w:tcPr>
            <w:tcW w:w="0" w:type="auto"/>
          </w:tcPr>
          <w:p w14:paraId="6B94C50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45571E3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A2F163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3B7548C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11</w:t>
            </w:r>
          </w:p>
        </w:tc>
      </w:tr>
      <w:tr w:rsidR="00380879" w:rsidRPr="00B01C8A" w14:paraId="615C87DD" w14:textId="77777777" w:rsidTr="003217DC">
        <w:trPr>
          <w:jc w:val="center"/>
        </w:trPr>
        <w:tc>
          <w:tcPr>
            <w:tcW w:w="0" w:type="auto"/>
          </w:tcPr>
          <w:p w14:paraId="6EA862CD" w14:textId="77777777" w:rsidR="00380879" w:rsidRPr="00B01C8A" w:rsidRDefault="00380879">
            <w:pPr>
              <w:rPr>
                <w:rFonts w:asciiTheme="minorHAnsi" w:hAnsiTheme="minorHAnsi"/>
                <w:sz w:val="24"/>
                <w:szCs w:val="24"/>
              </w:rPr>
            </w:pPr>
            <w:r w:rsidRPr="00B01C8A">
              <w:rPr>
                <w:rFonts w:asciiTheme="minorHAnsi" w:hAnsiTheme="minorHAnsi"/>
                <w:sz w:val="24"/>
                <w:szCs w:val="24"/>
              </w:rPr>
              <w:t>We should never allow women to get abortions</w:t>
            </w:r>
          </w:p>
        </w:tc>
        <w:tc>
          <w:tcPr>
            <w:tcW w:w="0" w:type="auto"/>
          </w:tcPr>
          <w:p w14:paraId="4CE3476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46385BF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7B2E03F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2F5B6C7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11</w:t>
            </w:r>
          </w:p>
        </w:tc>
      </w:tr>
      <w:bookmarkEnd w:id="3"/>
      <w:bookmarkEnd w:id="4"/>
      <w:tr w:rsidR="00380879" w:rsidRPr="00B01C8A" w14:paraId="15ECD081" w14:textId="77777777" w:rsidTr="003217DC">
        <w:trPr>
          <w:jc w:val="center"/>
        </w:trPr>
        <w:tc>
          <w:tcPr>
            <w:tcW w:w="0" w:type="auto"/>
          </w:tcPr>
          <w:p w14:paraId="35D50E70" w14:textId="77777777" w:rsidR="00380879" w:rsidRPr="00B01C8A" w:rsidRDefault="00380879">
            <w:pPr>
              <w:rPr>
                <w:rFonts w:asciiTheme="minorHAnsi" w:hAnsiTheme="minorHAnsi"/>
                <w:sz w:val="24"/>
                <w:szCs w:val="24"/>
              </w:rPr>
            </w:pPr>
            <w:r w:rsidRPr="00B01C8A">
              <w:rPr>
                <w:rFonts w:asciiTheme="minorHAnsi" w:hAnsiTheme="minorHAnsi"/>
                <w:sz w:val="24"/>
                <w:szCs w:val="24"/>
              </w:rPr>
              <w:t>DON'T KNOW</w:t>
            </w:r>
          </w:p>
        </w:tc>
        <w:tc>
          <w:tcPr>
            <w:tcW w:w="0" w:type="auto"/>
          </w:tcPr>
          <w:p w14:paraId="4997C0C5" w14:textId="5485F401"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DCB167D" w14:textId="2BFE667A"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32A99D8" w14:textId="083B806F"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45CC48B" w14:textId="36608BD9"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55CB31AA" w14:textId="77777777" w:rsidTr="003217DC">
        <w:trPr>
          <w:jc w:val="center"/>
        </w:trPr>
        <w:tc>
          <w:tcPr>
            <w:tcW w:w="0" w:type="auto"/>
          </w:tcPr>
          <w:p w14:paraId="3907ADB2" w14:textId="6682925B"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69F4E6B" w14:textId="63F661AC"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890470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201773D" w14:textId="7757AF25"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D4832A0" w14:textId="328F71B0"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68BD8622" w14:textId="77777777" w:rsidTr="003217DC">
        <w:trPr>
          <w:jc w:val="center"/>
        </w:trPr>
        <w:tc>
          <w:tcPr>
            <w:tcW w:w="0" w:type="auto"/>
          </w:tcPr>
          <w:p w14:paraId="5DCB10C3"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524EF23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962</w:t>
            </w:r>
          </w:p>
        </w:tc>
        <w:tc>
          <w:tcPr>
            <w:tcW w:w="0" w:type="auto"/>
          </w:tcPr>
          <w:p w14:paraId="39AE041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317</w:t>
            </w:r>
          </w:p>
        </w:tc>
        <w:tc>
          <w:tcPr>
            <w:tcW w:w="0" w:type="auto"/>
          </w:tcPr>
          <w:p w14:paraId="63E09CD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437</w:t>
            </w:r>
          </w:p>
        </w:tc>
        <w:tc>
          <w:tcPr>
            <w:tcW w:w="0" w:type="auto"/>
          </w:tcPr>
          <w:p w14:paraId="3AEE72F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1,716</w:t>
            </w:r>
          </w:p>
        </w:tc>
      </w:tr>
    </w:tbl>
    <w:p w14:paraId="49CFB1B9" w14:textId="77777777" w:rsidR="00380879" w:rsidRPr="00B01C8A" w:rsidRDefault="00380879">
      <w:pPr>
        <w:rPr>
          <w:rFonts w:asciiTheme="minorHAnsi" w:hAnsiTheme="minorHAnsi"/>
          <w:sz w:val="24"/>
          <w:szCs w:val="24"/>
        </w:rPr>
      </w:pPr>
    </w:p>
    <w:p w14:paraId="23584B6E" w14:textId="0D528106" w:rsidR="00D26C0E" w:rsidRPr="00B01C8A" w:rsidRDefault="005007D5">
      <w:pPr>
        <w:rPr>
          <w:rFonts w:asciiTheme="minorHAnsi" w:hAnsiTheme="minorHAnsi"/>
          <w:sz w:val="24"/>
          <w:szCs w:val="24"/>
        </w:rPr>
      </w:pPr>
      <w:r>
        <w:rPr>
          <w:rFonts w:asciiTheme="minorHAnsi" w:hAnsiTheme="minorHAnsi"/>
          <w:sz w:val="24"/>
          <w:szCs w:val="24"/>
        </w:rPr>
        <w:br w:type="page"/>
      </w:r>
    </w:p>
    <w:p w14:paraId="0F34849D" w14:textId="22D12C32" w:rsidR="00F05AD0" w:rsidRPr="005007D5" w:rsidRDefault="00F05AD0">
      <w:pPr>
        <w:rPr>
          <w:rFonts w:asciiTheme="minorHAnsi" w:hAnsiTheme="minorHAnsi"/>
          <w:b/>
          <w:sz w:val="28"/>
          <w:szCs w:val="24"/>
        </w:rPr>
      </w:pPr>
      <w:r w:rsidRPr="005007D5">
        <w:rPr>
          <w:rFonts w:asciiTheme="minorHAnsi" w:hAnsiTheme="minorHAnsi"/>
          <w:b/>
          <w:sz w:val="28"/>
          <w:szCs w:val="24"/>
        </w:rPr>
        <w:lastRenderedPageBreak/>
        <w:t>Demographics</w:t>
      </w:r>
    </w:p>
    <w:p w14:paraId="0BB2737E" w14:textId="1D04F362" w:rsidR="006F29B1" w:rsidRPr="004C1A5C" w:rsidRDefault="006F29B1" w:rsidP="005007D5">
      <w:pPr>
        <w:rPr>
          <w:rFonts w:asciiTheme="minorHAnsi" w:hAnsiTheme="minorHAnsi"/>
          <w:b/>
          <w:sz w:val="24"/>
          <w:szCs w:val="24"/>
        </w:rPr>
      </w:pPr>
      <w:r w:rsidRPr="004C1A5C">
        <w:rPr>
          <w:rFonts w:asciiTheme="minorHAnsi" w:hAnsiTheme="minorHAnsi"/>
          <w:b/>
          <w:i/>
          <w:sz w:val="24"/>
          <w:szCs w:val="24"/>
        </w:rPr>
        <w:t>PID1. Generally speaking, do you think of yourself as a Republican, a Democrat, an independent, or what?</w:t>
      </w:r>
      <w:r w:rsidR="00E775AB" w:rsidRPr="004C1A5C">
        <w:rPr>
          <w:rFonts w:asciiTheme="minorHAnsi" w:hAnsiTheme="minorHAnsi"/>
          <w:b/>
          <w:i/>
          <w:sz w:val="24"/>
          <w:szCs w:val="24"/>
        </w:rPr>
        <w:t xml:space="preserve">       </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59"/>
        <w:gridCol w:w="763"/>
      </w:tblGrid>
      <w:tr w:rsidR="006F29B1" w:rsidRPr="00B01C8A" w14:paraId="66338739" w14:textId="77777777" w:rsidTr="005007D5">
        <w:tc>
          <w:tcPr>
            <w:tcW w:w="0" w:type="auto"/>
            <w:tcBorders>
              <w:bottom w:val="thick" w:sz="0" w:space="0" w:color="000000"/>
            </w:tcBorders>
          </w:tcPr>
          <w:p w14:paraId="6A417715" w14:textId="77777777" w:rsidR="006F29B1" w:rsidRPr="00B01C8A" w:rsidRDefault="006F29B1" w:rsidP="006F29B1">
            <w:pPr>
              <w:jc w:val="center"/>
              <w:rPr>
                <w:rFonts w:asciiTheme="minorHAnsi" w:hAnsiTheme="minorHAnsi"/>
                <w:sz w:val="24"/>
                <w:szCs w:val="24"/>
              </w:rPr>
            </w:pPr>
          </w:p>
        </w:tc>
        <w:tc>
          <w:tcPr>
            <w:tcW w:w="763" w:type="dxa"/>
            <w:tcBorders>
              <w:top w:val="thick" w:sz="0" w:space="0" w:color="000000"/>
              <w:bottom w:val="thick" w:sz="0" w:space="0" w:color="000000"/>
            </w:tcBorders>
          </w:tcPr>
          <w:p w14:paraId="06BEF116" w14:textId="77777777" w:rsidR="006F29B1" w:rsidRPr="00B01C8A" w:rsidRDefault="006F29B1" w:rsidP="006F29B1">
            <w:pPr>
              <w:jc w:val="center"/>
              <w:rPr>
                <w:rFonts w:asciiTheme="minorHAnsi" w:hAnsiTheme="minorHAnsi"/>
                <w:sz w:val="24"/>
                <w:szCs w:val="24"/>
              </w:rPr>
            </w:pPr>
            <w:r w:rsidRPr="00B01C8A">
              <w:rPr>
                <w:rFonts w:asciiTheme="minorHAnsi" w:hAnsiTheme="minorHAnsi"/>
                <w:sz w:val="24"/>
                <w:szCs w:val="24"/>
              </w:rPr>
              <w:t>%</w:t>
            </w:r>
          </w:p>
        </w:tc>
      </w:tr>
      <w:tr w:rsidR="006F29B1" w:rsidRPr="00B01C8A" w14:paraId="674F65FD" w14:textId="77777777" w:rsidTr="005007D5">
        <w:tc>
          <w:tcPr>
            <w:tcW w:w="0" w:type="auto"/>
            <w:tcBorders>
              <w:top w:val="thick" w:sz="0" w:space="0" w:color="000000"/>
            </w:tcBorders>
          </w:tcPr>
          <w:p w14:paraId="61D77251"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Democrat</w:t>
            </w:r>
          </w:p>
        </w:tc>
        <w:tc>
          <w:tcPr>
            <w:tcW w:w="763" w:type="dxa"/>
            <w:tcBorders>
              <w:top w:val="thick" w:sz="0" w:space="0" w:color="000000"/>
            </w:tcBorders>
          </w:tcPr>
          <w:p w14:paraId="123A72B6"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35</w:t>
            </w:r>
          </w:p>
        </w:tc>
      </w:tr>
      <w:tr w:rsidR="006F29B1" w:rsidRPr="00B01C8A" w14:paraId="73AB0E76" w14:textId="77777777" w:rsidTr="005007D5">
        <w:tc>
          <w:tcPr>
            <w:tcW w:w="0" w:type="auto"/>
          </w:tcPr>
          <w:p w14:paraId="6C088BC0"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Republican</w:t>
            </w:r>
          </w:p>
        </w:tc>
        <w:tc>
          <w:tcPr>
            <w:tcW w:w="763" w:type="dxa"/>
          </w:tcPr>
          <w:p w14:paraId="61ED9CF3"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21</w:t>
            </w:r>
          </w:p>
        </w:tc>
      </w:tr>
      <w:tr w:rsidR="006F29B1" w:rsidRPr="00B01C8A" w14:paraId="099F6392" w14:textId="77777777" w:rsidTr="005007D5">
        <w:tc>
          <w:tcPr>
            <w:tcW w:w="0" w:type="auto"/>
          </w:tcPr>
          <w:p w14:paraId="0456AC33"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Independent</w:t>
            </w:r>
          </w:p>
        </w:tc>
        <w:tc>
          <w:tcPr>
            <w:tcW w:w="763" w:type="dxa"/>
          </w:tcPr>
          <w:p w14:paraId="7C41F6A0"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29</w:t>
            </w:r>
          </w:p>
        </w:tc>
      </w:tr>
      <w:tr w:rsidR="006F29B1" w:rsidRPr="00B01C8A" w14:paraId="607A83D9" w14:textId="77777777" w:rsidTr="005007D5">
        <w:tc>
          <w:tcPr>
            <w:tcW w:w="0" w:type="auto"/>
          </w:tcPr>
          <w:p w14:paraId="42BB8CDD"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Something else</w:t>
            </w:r>
          </w:p>
        </w:tc>
        <w:tc>
          <w:tcPr>
            <w:tcW w:w="763" w:type="dxa"/>
          </w:tcPr>
          <w:p w14:paraId="64886AEA"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14</w:t>
            </w:r>
          </w:p>
        </w:tc>
      </w:tr>
      <w:tr w:rsidR="006F29B1" w:rsidRPr="00B01C8A" w14:paraId="2B022E98" w14:textId="77777777" w:rsidTr="005007D5">
        <w:tc>
          <w:tcPr>
            <w:tcW w:w="0" w:type="auto"/>
          </w:tcPr>
          <w:p w14:paraId="57210ACD"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DON’T KNOW</w:t>
            </w:r>
          </w:p>
        </w:tc>
        <w:tc>
          <w:tcPr>
            <w:tcW w:w="763" w:type="dxa"/>
          </w:tcPr>
          <w:p w14:paraId="3CE1518C"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w:t>
            </w:r>
          </w:p>
        </w:tc>
      </w:tr>
      <w:tr w:rsidR="006F29B1" w:rsidRPr="00B01C8A" w14:paraId="28380EEC" w14:textId="77777777" w:rsidTr="005007D5">
        <w:tc>
          <w:tcPr>
            <w:tcW w:w="0" w:type="auto"/>
          </w:tcPr>
          <w:p w14:paraId="0DC242AE"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SKIPPED/ REFUSED</w:t>
            </w:r>
          </w:p>
        </w:tc>
        <w:tc>
          <w:tcPr>
            <w:tcW w:w="763" w:type="dxa"/>
          </w:tcPr>
          <w:p w14:paraId="5694DEE6"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1</w:t>
            </w:r>
          </w:p>
        </w:tc>
      </w:tr>
      <w:tr w:rsidR="006F29B1" w:rsidRPr="00B01C8A" w14:paraId="11096F77" w14:textId="77777777" w:rsidTr="005007D5">
        <w:tc>
          <w:tcPr>
            <w:tcW w:w="0" w:type="auto"/>
          </w:tcPr>
          <w:p w14:paraId="09A146C2"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N</w:t>
            </w:r>
          </w:p>
        </w:tc>
        <w:tc>
          <w:tcPr>
            <w:tcW w:w="763" w:type="dxa"/>
          </w:tcPr>
          <w:p w14:paraId="5C99BD8B"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3,427</w:t>
            </w:r>
          </w:p>
        </w:tc>
      </w:tr>
    </w:tbl>
    <w:p w14:paraId="3205E646" w14:textId="2302FE3A" w:rsidR="006F29B1" w:rsidRDefault="006F29B1" w:rsidP="006F29B1">
      <w:pPr>
        <w:rPr>
          <w:rFonts w:asciiTheme="minorHAnsi" w:hAnsiTheme="minorHAnsi"/>
          <w:sz w:val="24"/>
          <w:szCs w:val="24"/>
        </w:rPr>
      </w:pPr>
    </w:p>
    <w:p w14:paraId="44DFAEE4" w14:textId="77777777" w:rsidR="005D0830" w:rsidRPr="00B01C8A" w:rsidRDefault="005D0830" w:rsidP="006F29B1">
      <w:pPr>
        <w:rPr>
          <w:rFonts w:asciiTheme="minorHAnsi" w:hAnsiTheme="minorHAnsi"/>
          <w:sz w:val="24"/>
          <w:szCs w:val="24"/>
        </w:rPr>
      </w:pPr>
    </w:p>
    <w:p w14:paraId="275FCE31" w14:textId="77777777" w:rsidR="006F29B1" w:rsidRPr="004C1A5C" w:rsidRDefault="006F29B1" w:rsidP="00BA4BBD">
      <w:pPr>
        <w:jc w:val="both"/>
        <w:rPr>
          <w:rFonts w:asciiTheme="minorHAnsi" w:hAnsiTheme="minorHAnsi"/>
          <w:b/>
          <w:sz w:val="24"/>
          <w:szCs w:val="24"/>
        </w:rPr>
      </w:pPr>
      <w:r w:rsidRPr="004C1A5C">
        <w:rPr>
          <w:rFonts w:asciiTheme="minorHAnsi" w:hAnsiTheme="minorHAnsi"/>
          <w:b/>
          <w:i/>
          <w:sz w:val="24"/>
          <w:szCs w:val="24"/>
        </w:rPr>
        <w:t>PIDI. 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207"/>
        <w:gridCol w:w="703"/>
      </w:tblGrid>
      <w:tr w:rsidR="00E775AB" w:rsidRPr="00B01C8A" w14:paraId="06BE71A0" w14:textId="77777777" w:rsidTr="00BA4BBD">
        <w:tc>
          <w:tcPr>
            <w:tcW w:w="0" w:type="auto"/>
            <w:tcBorders>
              <w:bottom w:val="thick" w:sz="0" w:space="0" w:color="000000"/>
            </w:tcBorders>
          </w:tcPr>
          <w:p w14:paraId="4C94F9A1"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0A397EFE"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11DB6B46" w14:textId="77777777" w:rsidTr="00BA4BBD">
        <w:tc>
          <w:tcPr>
            <w:tcW w:w="0" w:type="auto"/>
            <w:tcBorders>
              <w:top w:val="thick" w:sz="0" w:space="0" w:color="000000"/>
            </w:tcBorders>
          </w:tcPr>
          <w:p w14:paraId="5319B86D"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Closer to the Republican Party</w:t>
            </w:r>
          </w:p>
        </w:tc>
        <w:tc>
          <w:tcPr>
            <w:tcW w:w="0" w:type="auto"/>
            <w:tcBorders>
              <w:top w:val="thick" w:sz="0" w:space="0" w:color="000000"/>
            </w:tcBorders>
          </w:tcPr>
          <w:p w14:paraId="1CC51B5F" w14:textId="461203FE"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20</w:t>
            </w:r>
          </w:p>
        </w:tc>
      </w:tr>
      <w:tr w:rsidR="00E775AB" w:rsidRPr="00B01C8A" w14:paraId="190B0B70" w14:textId="77777777" w:rsidTr="00BA4BBD">
        <w:tc>
          <w:tcPr>
            <w:tcW w:w="0" w:type="auto"/>
          </w:tcPr>
          <w:p w14:paraId="29AF0724"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Closer to the Democratic Party</w:t>
            </w:r>
          </w:p>
        </w:tc>
        <w:tc>
          <w:tcPr>
            <w:tcW w:w="0" w:type="auto"/>
          </w:tcPr>
          <w:p w14:paraId="3AB1B816" w14:textId="189EE799"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31</w:t>
            </w:r>
          </w:p>
        </w:tc>
      </w:tr>
      <w:tr w:rsidR="00E775AB" w:rsidRPr="00B01C8A" w14:paraId="733F9F14" w14:textId="77777777" w:rsidTr="00BA4BBD">
        <w:tc>
          <w:tcPr>
            <w:tcW w:w="0" w:type="auto"/>
          </w:tcPr>
          <w:p w14:paraId="57C27EFC"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Neither</w:t>
            </w:r>
          </w:p>
        </w:tc>
        <w:tc>
          <w:tcPr>
            <w:tcW w:w="0" w:type="auto"/>
          </w:tcPr>
          <w:p w14:paraId="5B8E6555" w14:textId="40FDF88F"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47</w:t>
            </w:r>
          </w:p>
        </w:tc>
      </w:tr>
      <w:tr w:rsidR="00E775AB" w:rsidRPr="00B01C8A" w14:paraId="15D60478" w14:textId="77777777" w:rsidTr="00BA4BBD">
        <w:tc>
          <w:tcPr>
            <w:tcW w:w="0" w:type="auto"/>
          </w:tcPr>
          <w:p w14:paraId="6AC6BD98"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DON’T KNOW</w:t>
            </w:r>
          </w:p>
        </w:tc>
        <w:tc>
          <w:tcPr>
            <w:tcW w:w="0" w:type="auto"/>
          </w:tcPr>
          <w:p w14:paraId="65646FD2" w14:textId="1C218023"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w:t>
            </w:r>
          </w:p>
        </w:tc>
      </w:tr>
      <w:tr w:rsidR="00E775AB" w:rsidRPr="00B01C8A" w14:paraId="6E256DE1" w14:textId="77777777" w:rsidTr="00BA4BBD">
        <w:tc>
          <w:tcPr>
            <w:tcW w:w="0" w:type="auto"/>
          </w:tcPr>
          <w:p w14:paraId="4E762A0A"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26378F2F"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2</w:t>
            </w:r>
          </w:p>
        </w:tc>
      </w:tr>
      <w:tr w:rsidR="00E775AB" w:rsidRPr="00B01C8A" w14:paraId="6AF7173F" w14:textId="77777777" w:rsidTr="00BA4BBD">
        <w:tc>
          <w:tcPr>
            <w:tcW w:w="0" w:type="auto"/>
          </w:tcPr>
          <w:p w14:paraId="2CF53DAF"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574C409C" w14:textId="6C893103"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1365</w:t>
            </w:r>
          </w:p>
        </w:tc>
      </w:tr>
    </w:tbl>
    <w:p w14:paraId="3E1398E0" w14:textId="77777777" w:rsidR="005D0830" w:rsidRPr="00B01C8A" w:rsidRDefault="005D0830" w:rsidP="006F29B1">
      <w:pPr>
        <w:rPr>
          <w:rFonts w:asciiTheme="minorHAnsi" w:hAnsiTheme="minorHAnsi"/>
          <w:sz w:val="24"/>
          <w:szCs w:val="24"/>
        </w:rPr>
      </w:pPr>
    </w:p>
    <w:p w14:paraId="03C4B4B9" w14:textId="77777777" w:rsidR="005D0830" w:rsidRDefault="005D0830" w:rsidP="00BA4BBD">
      <w:pPr>
        <w:rPr>
          <w:rFonts w:asciiTheme="minorHAnsi" w:hAnsiTheme="minorHAnsi"/>
          <w:sz w:val="24"/>
          <w:szCs w:val="24"/>
        </w:rPr>
      </w:pPr>
    </w:p>
    <w:p w14:paraId="337F3FE6" w14:textId="3E98B781" w:rsidR="006F29B1" w:rsidRPr="004C1A5C" w:rsidRDefault="006F29B1" w:rsidP="00BA4BBD">
      <w:pPr>
        <w:rPr>
          <w:rFonts w:asciiTheme="minorHAnsi" w:hAnsiTheme="minorHAnsi"/>
          <w:b/>
          <w:sz w:val="24"/>
          <w:szCs w:val="24"/>
        </w:rPr>
      </w:pPr>
      <w:r w:rsidRPr="004C1A5C">
        <w:rPr>
          <w:rFonts w:asciiTheme="minorHAnsi" w:hAnsiTheme="minorHAnsi"/>
          <w:b/>
          <w:i/>
          <w:sz w:val="24"/>
          <w:szCs w:val="24"/>
        </w:rPr>
        <w:t>PIDA. 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1"/>
        <w:gridCol w:w="763"/>
      </w:tblGrid>
      <w:tr w:rsidR="00E775AB" w:rsidRPr="00B01C8A" w14:paraId="76C86A24" w14:textId="77777777" w:rsidTr="00BA4BBD">
        <w:tc>
          <w:tcPr>
            <w:tcW w:w="0" w:type="auto"/>
            <w:tcBorders>
              <w:bottom w:val="thick" w:sz="0" w:space="0" w:color="000000"/>
            </w:tcBorders>
          </w:tcPr>
          <w:p w14:paraId="7E555104"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2E93CA66"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30C123B2" w14:textId="77777777" w:rsidTr="00BA4BBD">
        <w:tc>
          <w:tcPr>
            <w:tcW w:w="0" w:type="auto"/>
            <w:tcBorders>
              <w:top w:val="thick" w:sz="0" w:space="0" w:color="000000"/>
            </w:tcBorders>
          </w:tcPr>
          <w:p w14:paraId="019CE509"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Democrat</w:t>
            </w:r>
          </w:p>
        </w:tc>
        <w:tc>
          <w:tcPr>
            <w:tcW w:w="0" w:type="auto"/>
            <w:tcBorders>
              <w:top w:val="thick" w:sz="0" w:space="0" w:color="000000"/>
            </w:tcBorders>
          </w:tcPr>
          <w:p w14:paraId="1EA1658A"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47</w:t>
            </w:r>
          </w:p>
        </w:tc>
      </w:tr>
      <w:tr w:rsidR="00E775AB" w:rsidRPr="00B01C8A" w14:paraId="568FC516" w14:textId="77777777" w:rsidTr="00BA4BBD">
        <w:tc>
          <w:tcPr>
            <w:tcW w:w="0" w:type="auto"/>
          </w:tcPr>
          <w:p w14:paraId="7C831EDB"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very strong Democrat</w:t>
            </w:r>
          </w:p>
        </w:tc>
        <w:tc>
          <w:tcPr>
            <w:tcW w:w="0" w:type="auto"/>
          </w:tcPr>
          <w:p w14:paraId="191BB231"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53</w:t>
            </w:r>
          </w:p>
        </w:tc>
      </w:tr>
      <w:tr w:rsidR="00E775AB" w:rsidRPr="00B01C8A" w14:paraId="5943CCA8" w14:textId="77777777" w:rsidTr="00BA4BBD">
        <w:tc>
          <w:tcPr>
            <w:tcW w:w="0" w:type="auto"/>
          </w:tcPr>
          <w:p w14:paraId="6488BB2D"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3062CC49"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w:t>
            </w:r>
          </w:p>
        </w:tc>
      </w:tr>
      <w:tr w:rsidR="00E775AB" w:rsidRPr="00B01C8A" w14:paraId="784136FF" w14:textId="77777777" w:rsidTr="00BA4BBD">
        <w:tc>
          <w:tcPr>
            <w:tcW w:w="0" w:type="auto"/>
          </w:tcPr>
          <w:p w14:paraId="190F3575"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7BE4168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1,424</w:t>
            </w:r>
          </w:p>
        </w:tc>
      </w:tr>
    </w:tbl>
    <w:p w14:paraId="78E7BB83" w14:textId="7EE49EA4" w:rsidR="006F29B1" w:rsidRDefault="006F29B1" w:rsidP="006F29B1">
      <w:pPr>
        <w:rPr>
          <w:rFonts w:asciiTheme="minorHAnsi" w:hAnsiTheme="minorHAnsi"/>
          <w:sz w:val="24"/>
          <w:szCs w:val="24"/>
        </w:rPr>
      </w:pPr>
    </w:p>
    <w:p w14:paraId="23A6EB65" w14:textId="6D980B0D" w:rsidR="005D0830" w:rsidRDefault="005D0830" w:rsidP="006F29B1">
      <w:pPr>
        <w:rPr>
          <w:rFonts w:asciiTheme="minorHAnsi" w:hAnsiTheme="minorHAnsi"/>
          <w:sz w:val="24"/>
          <w:szCs w:val="24"/>
        </w:rPr>
      </w:pPr>
    </w:p>
    <w:p w14:paraId="7CECF18C" w14:textId="098EA366" w:rsidR="005D0830" w:rsidRDefault="005D0830" w:rsidP="006F29B1">
      <w:pPr>
        <w:rPr>
          <w:rFonts w:asciiTheme="minorHAnsi" w:hAnsiTheme="minorHAnsi"/>
          <w:sz w:val="24"/>
          <w:szCs w:val="24"/>
        </w:rPr>
      </w:pPr>
    </w:p>
    <w:p w14:paraId="401F47D6" w14:textId="77777777" w:rsidR="005D0830" w:rsidRPr="00B01C8A" w:rsidRDefault="005D0830" w:rsidP="006F29B1">
      <w:pPr>
        <w:rPr>
          <w:rFonts w:asciiTheme="minorHAnsi" w:hAnsiTheme="minorHAnsi"/>
          <w:sz w:val="24"/>
          <w:szCs w:val="24"/>
        </w:rPr>
      </w:pPr>
    </w:p>
    <w:p w14:paraId="2AA1C219" w14:textId="1AA00B6E" w:rsidR="00E775AB" w:rsidRPr="004C1A5C" w:rsidRDefault="006F29B1" w:rsidP="00BA4BBD">
      <w:pPr>
        <w:rPr>
          <w:rFonts w:asciiTheme="minorHAnsi" w:hAnsiTheme="minorHAnsi"/>
          <w:b/>
          <w:i/>
          <w:sz w:val="24"/>
          <w:szCs w:val="24"/>
        </w:rPr>
      </w:pPr>
      <w:r w:rsidRPr="004C1A5C">
        <w:rPr>
          <w:rFonts w:asciiTheme="minorHAnsi" w:hAnsiTheme="minorHAnsi"/>
          <w:b/>
          <w:i/>
          <w:sz w:val="24"/>
          <w:szCs w:val="24"/>
        </w:rPr>
        <w:lastRenderedPageBreak/>
        <w:t>PIDB. 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66"/>
        <w:gridCol w:w="581"/>
      </w:tblGrid>
      <w:tr w:rsidR="00E775AB" w:rsidRPr="00B01C8A" w14:paraId="34FA114B" w14:textId="77777777" w:rsidTr="00BA4BBD">
        <w:tc>
          <w:tcPr>
            <w:tcW w:w="0" w:type="auto"/>
            <w:tcBorders>
              <w:bottom w:val="thick" w:sz="0" w:space="0" w:color="000000"/>
            </w:tcBorders>
          </w:tcPr>
          <w:p w14:paraId="685246F6"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71CBDD6A"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450987EF" w14:textId="77777777" w:rsidTr="00BA4BBD">
        <w:tc>
          <w:tcPr>
            <w:tcW w:w="0" w:type="auto"/>
            <w:tcBorders>
              <w:top w:val="thick" w:sz="0" w:space="0" w:color="000000"/>
            </w:tcBorders>
          </w:tcPr>
          <w:p w14:paraId="7876467B"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Republican</w:t>
            </w:r>
          </w:p>
        </w:tc>
        <w:tc>
          <w:tcPr>
            <w:tcW w:w="0" w:type="auto"/>
            <w:tcBorders>
              <w:top w:val="thick" w:sz="0" w:space="0" w:color="000000"/>
            </w:tcBorders>
          </w:tcPr>
          <w:p w14:paraId="6145924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35</w:t>
            </w:r>
          </w:p>
        </w:tc>
      </w:tr>
      <w:tr w:rsidR="00E775AB" w:rsidRPr="00B01C8A" w14:paraId="0A3F5881" w14:textId="77777777" w:rsidTr="00BA4BBD">
        <w:tc>
          <w:tcPr>
            <w:tcW w:w="0" w:type="auto"/>
          </w:tcPr>
          <w:p w14:paraId="19B0A302"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very strong Republican</w:t>
            </w:r>
          </w:p>
        </w:tc>
        <w:tc>
          <w:tcPr>
            <w:tcW w:w="0" w:type="auto"/>
          </w:tcPr>
          <w:p w14:paraId="63D1FF63" w14:textId="4E9FEC20"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64</w:t>
            </w:r>
          </w:p>
        </w:tc>
      </w:tr>
      <w:tr w:rsidR="00E775AB" w:rsidRPr="00B01C8A" w14:paraId="46AB6C92" w14:textId="77777777" w:rsidTr="00BA4BBD">
        <w:tc>
          <w:tcPr>
            <w:tcW w:w="0" w:type="auto"/>
          </w:tcPr>
          <w:p w14:paraId="3B32F0AE"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6956EC12"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w:t>
            </w:r>
          </w:p>
        </w:tc>
      </w:tr>
      <w:tr w:rsidR="00E775AB" w:rsidRPr="00B01C8A" w14:paraId="4B7211ED" w14:textId="77777777" w:rsidTr="00BA4BBD">
        <w:tc>
          <w:tcPr>
            <w:tcW w:w="0" w:type="auto"/>
          </w:tcPr>
          <w:p w14:paraId="3970E472"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35F3222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638</w:t>
            </w:r>
          </w:p>
        </w:tc>
      </w:tr>
    </w:tbl>
    <w:p w14:paraId="7226902E" w14:textId="188A9FC3" w:rsidR="006F29B1" w:rsidRDefault="006F29B1" w:rsidP="006F29B1">
      <w:pPr>
        <w:rPr>
          <w:rFonts w:asciiTheme="minorHAnsi" w:hAnsiTheme="minorHAnsi"/>
          <w:sz w:val="24"/>
          <w:szCs w:val="24"/>
        </w:rPr>
      </w:pPr>
    </w:p>
    <w:p w14:paraId="191FBF81" w14:textId="77777777" w:rsidR="00BA4BBD" w:rsidRPr="00B01C8A" w:rsidRDefault="00BA4BBD" w:rsidP="006F29B1">
      <w:pPr>
        <w:rPr>
          <w:rFonts w:asciiTheme="minorHAnsi" w:hAnsiTheme="minorHAnsi"/>
          <w:sz w:val="24"/>
          <w:szCs w:val="24"/>
        </w:rPr>
      </w:pPr>
    </w:p>
    <w:p w14:paraId="4C7621CE" w14:textId="77777777" w:rsidR="006F29B1" w:rsidRPr="004C1A5C" w:rsidRDefault="006F29B1" w:rsidP="00BA4BBD">
      <w:pPr>
        <w:rPr>
          <w:rFonts w:asciiTheme="minorHAnsi" w:hAnsiTheme="minorHAnsi"/>
          <w:b/>
          <w:sz w:val="24"/>
          <w:szCs w:val="24"/>
        </w:rPr>
      </w:pPr>
      <w:r w:rsidRPr="004C1A5C">
        <w:rPr>
          <w:rFonts w:asciiTheme="minorHAnsi" w:hAnsiTheme="minorHAnsi"/>
          <w:b/>
          <w:i/>
          <w:sz w:val="24"/>
          <w:szCs w:val="24"/>
        </w:rPr>
        <w:t>Party ID. 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86"/>
        <w:gridCol w:w="763"/>
      </w:tblGrid>
      <w:tr w:rsidR="00E775AB" w:rsidRPr="00B01C8A" w14:paraId="1C12C32D" w14:textId="77777777" w:rsidTr="00BA4BBD">
        <w:tc>
          <w:tcPr>
            <w:tcW w:w="0" w:type="auto"/>
          </w:tcPr>
          <w:p w14:paraId="042EE063" w14:textId="77777777" w:rsidR="00E775AB" w:rsidRPr="00B01C8A" w:rsidRDefault="00E775AB" w:rsidP="006F29B1">
            <w:pPr>
              <w:rPr>
                <w:rFonts w:asciiTheme="minorHAnsi" w:hAnsiTheme="minorHAnsi"/>
                <w:sz w:val="24"/>
                <w:szCs w:val="24"/>
              </w:rPr>
            </w:pPr>
          </w:p>
        </w:tc>
        <w:tc>
          <w:tcPr>
            <w:tcW w:w="0" w:type="auto"/>
            <w:tcBorders>
              <w:bottom w:val="thick" w:sz="0" w:space="0" w:color="000000"/>
            </w:tcBorders>
          </w:tcPr>
          <w:p w14:paraId="390F53E8" w14:textId="77777777" w:rsidR="00E775AB" w:rsidRPr="00B01C8A" w:rsidRDefault="00E775AB" w:rsidP="006F29B1">
            <w:pPr>
              <w:jc w:val="center"/>
              <w:rPr>
                <w:rFonts w:asciiTheme="minorHAnsi" w:hAnsiTheme="minorHAnsi"/>
                <w:sz w:val="24"/>
                <w:szCs w:val="24"/>
              </w:rPr>
            </w:pPr>
            <w:r w:rsidRPr="00B01C8A">
              <w:rPr>
                <w:rFonts w:asciiTheme="minorHAnsi" w:hAnsiTheme="minorHAnsi"/>
                <w:i/>
                <w:sz w:val="24"/>
                <w:szCs w:val="24"/>
              </w:rPr>
              <w:t>Total</w:t>
            </w:r>
          </w:p>
        </w:tc>
      </w:tr>
      <w:tr w:rsidR="00E775AB" w:rsidRPr="00B01C8A" w14:paraId="3B828E2D" w14:textId="77777777" w:rsidTr="00BA4BBD">
        <w:tc>
          <w:tcPr>
            <w:tcW w:w="0" w:type="auto"/>
            <w:tcBorders>
              <w:bottom w:val="thick" w:sz="0" w:space="0" w:color="000000"/>
            </w:tcBorders>
          </w:tcPr>
          <w:p w14:paraId="16D64B4D"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593759F2"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04D151D0" w14:textId="77777777" w:rsidTr="00BA4BBD">
        <w:tc>
          <w:tcPr>
            <w:tcW w:w="0" w:type="auto"/>
            <w:tcBorders>
              <w:top w:val="thick" w:sz="0" w:space="0" w:color="000000"/>
            </w:tcBorders>
          </w:tcPr>
          <w:p w14:paraId="1A953874"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Dem</w:t>
            </w:r>
          </w:p>
        </w:tc>
        <w:tc>
          <w:tcPr>
            <w:tcW w:w="0" w:type="auto"/>
            <w:tcBorders>
              <w:top w:val="thick" w:sz="0" w:space="0" w:color="000000"/>
            </w:tcBorders>
          </w:tcPr>
          <w:p w14:paraId="16F66019"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16</w:t>
            </w:r>
          </w:p>
        </w:tc>
      </w:tr>
      <w:tr w:rsidR="00E775AB" w:rsidRPr="00B01C8A" w14:paraId="6CD4A149" w14:textId="77777777" w:rsidTr="00BA4BBD">
        <w:tc>
          <w:tcPr>
            <w:tcW w:w="0" w:type="auto"/>
          </w:tcPr>
          <w:p w14:paraId="6D3C4AE9"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Strong Dem</w:t>
            </w:r>
          </w:p>
        </w:tc>
        <w:tc>
          <w:tcPr>
            <w:tcW w:w="0" w:type="auto"/>
          </w:tcPr>
          <w:p w14:paraId="1E1A2A4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18</w:t>
            </w:r>
          </w:p>
        </w:tc>
      </w:tr>
      <w:tr w:rsidR="00E775AB" w:rsidRPr="00B01C8A" w14:paraId="0089E770" w14:textId="77777777" w:rsidTr="00BA4BBD">
        <w:tc>
          <w:tcPr>
            <w:tcW w:w="0" w:type="auto"/>
          </w:tcPr>
          <w:p w14:paraId="343C4FE7"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 to Dem</w:t>
            </w:r>
          </w:p>
        </w:tc>
        <w:tc>
          <w:tcPr>
            <w:tcW w:w="0" w:type="auto"/>
          </w:tcPr>
          <w:p w14:paraId="2869DE82"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14</w:t>
            </w:r>
          </w:p>
        </w:tc>
      </w:tr>
      <w:tr w:rsidR="00E775AB" w:rsidRPr="00B01C8A" w14:paraId="688EB715" w14:textId="77777777" w:rsidTr="00BA4BBD">
        <w:tc>
          <w:tcPr>
            <w:tcW w:w="0" w:type="auto"/>
          </w:tcPr>
          <w:p w14:paraId="45806EBB"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Independent</w:t>
            </w:r>
          </w:p>
        </w:tc>
        <w:tc>
          <w:tcPr>
            <w:tcW w:w="0" w:type="auto"/>
          </w:tcPr>
          <w:p w14:paraId="50E47CA5"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21</w:t>
            </w:r>
          </w:p>
        </w:tc>
      </w:tr>
      <w:tr w:rsidR="00E775AB" w:rsidRPr="00B01C8A" w14:paraId="63F12C54" w14:textId="77777777" w:rsidTr="00BA4BBD">
        <w:tc>
          <w:tcPr>
            <w:tcW w:w="0" w:type="auto"/>
          </w:tcPr>
          <w:p w14:paraId="4612851C"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 to Rep</w:t>
            </w:r>
          </w:p>
        </w:tc>
        <w:tc>
          <w:tcPr>
            <w:tcW w:w="0" w:type="auto"/>
          </w:tcPr>
          <w:p w14:paraId="0CFD13E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9</w:t>
            </w:r>
          </w:p>
        </w:tc>
      </w:tr>
      <w:tr w:rsidR="00E775AB" w:rsidRPr="00B01C8A" w14:paraId="5404EE7E" w14:textId="77777777" w:rsidTr="00BA4BBD">
        <w:tc>
          <w:tcPr>
            <w:tcW w:w="0" w:type="auto"/>
          </w:tcPr>
          <w:p w14:paraId="363E8130"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Strong Rep</w:t>
            </w:r>
          </w:p>
        </w:tc>
        <w:tc>
          <w:tcPr>
            <w:tcW w:w="0" w:type="auto"/>
          </w:tcPr>
          <w:p w14:paraId="27C53813"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14</w:t>
            </w:r>
          </w:p>
        </w:tc>
      </w:tr>
      <w:tr w:rsidR="00E775AB" w:rsidRPr="00B01C8A" w14:paraId="63866C22" w14:textId="77777777" w:rsidTr="00BA4BBD">
        <w:tc>
          <w:tcPr>
            <w:tcW w:w="0" w:type="auto"/>
          </w:tcPr>
          <w:p w14:paraId="5C3E3D73"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Rep</w:t>
            </w:r>
          </w:p>
        </w:tc>
        <w:tc>
          <w:tcPr>
            <w:tcW w:w="0" w:type="auto"/>
          </w:tcPr>
          <w:p w14:paraId="0F9508FC"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7</w:t>
            </w:r>
          </w:p>
        </w:tc>
      </w:tr>
      <w:tr w:rsidR="00E775AB" w:rsidRPr="00B01C8A" w14:paraId="3E9717B5" w14:textId="77777777" w:rsidTr="00BA4BBD">
        <w:tc>
          <w:tcPr>
            <w:tcW w:w="0" w:type="auto"/>
          </w:tcPr>
          <w:p w14:paraId="36EF4438"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4402E850"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3,395</w:t>
            </w:r>
          </w:p>
        </w:tc>
      </w:tr>
    </w:tbl>
    <w:p w14:paraId="07DEB29F" w14:textId="18615A7A" w:rsidR="006F29B1" w:rsidRDefault="006F29B1">
      <w:pPr>
        <w:jc w:val="center"/>
        <w:rPr>
          <w:rFonts w:asciiTheme="minorHAnsi" w:hAnsiTheme="minorHAnsi"/>
          <w:i/>
          <w:sz w:val="24"/>
          <w:szCs w:val="24"/>
        </w:rPr>
      </w:pPr>
    </w:p>
    <w:p w14:paraId="69D8C3AC" w14:textId="77777777" w:rsidR="005D0830" w:rsidRPr="00B01C8A" w:rsidRDefault="005D0830">
      <w:pPr>
        <w:jc w:val="center"/>
        <w:rPr>
          <w:rFonts w:asciiTheme="minorHAnsi" w:hAnsiTheme="minorHAnsi"/>
          <w:i/>
          <w:sz w:val="24"/>
          <w:szCs w:val="24"/>
        </w:rPr>
      </w:pPr>
    </w:p>
    <w:p w14:paraId="2A1F5B4A" w14:textId="77777777" w:rsidR="00874C92" w:rsidRPr="004C1A5C" w:rsidRDefault="00874C92" w:rsidP="00BA4BBD">
      <w:pPr>
        <w:rPr>
          <w:rFonts w:asciiTheme="minorHAnsi" w:hAnsiTheme="minorHAnsi"/>
          <w:b/>
          <w:sz w:val="24"/>
          <w:szCs w:val="24"/>
        </w:rPr>
      </w:pPr>
      <w:r w:rsidRPr="004C1A5C">
        <w:rPr>
          <w:rFonts w:asciiTheme="minorHAnsi" w:hAnsiTheme="minorHAnsi"/>
          <w:b/>
          <w:i/>
          <w:sz w:val="24"/>
          <w:szCs w:val="24"/>
        </w:rPr>
        <w:t>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77"/>
        <w:gridCol w:w="1178"/>
        <w:gridCol w:w="1442"/>
        <w:gridCol w:w="1288"/>
        <w:gridCol w:w="763"/>
      </w:tblGrid>
      <w:tr w:rsidR="00874C92" w:rsidRPr="00B01C8A" w14:paraId="66B11BBF" w14:textId="77777777" w:rsidTr="00BA4BBD">
        <w:tc>
          <w:tcPr>
            <w:tcW w:w="0" w:type="auto"/>
            <w:tcBorders>
              <w:top w:val="thick" w:sz="0" w:space="0" w:color="000000"/>
            </w:tcBorders>
          </w:tcPr>
          <w:p w14:paraId="0FFDE0B4" w14:textId="77777777" w:rsidR="00874C92" w:rsidRPr="00B01C8A" w:rsidRDefault="00874C92">
            <w:pPr>
              <w:rPr>
                <w:rFonts w:asciiTheme="minorHAnsi" w:hAnsiTheme="minorHAnsi"/>
                <w:sz w:val="24"/>
                <w:szCs w:val="24"/>
              </w:rPr>
            </w:pPr>
          </w:p>
        </w:tc>
        <w:tc>
          <w:tcPr>
            <w:tcW w:w="0" w:type="auto"/>
            <w:gridSpan w:val="4"/>
            <w:tcBorders>
              <w:top w:val="thick" w:sz="0" w:space="0" w:color="000000"/>
              <w:bottom w:val="thick" w:sz="0" w:space="0" w:color="000000"/>
            </w:tcBorders>
          </w:tcPr>
          <w:p w14:paraId="19A2236C" w14:textId="7B8B91EB" w:rsidR="00874C92" w:rsidRPr="00B01C8A" w:rsidRDefault="00874C92">
            <w:pPr>
              <w:jc w:val="center"/>
              <w:rPr>
                <w:rFonts w:asciiTheme="minorHAnsi" w:hAnsiTheme="minorHAnsi"/>
                <w:sz w:val="24"/>
                <w:szCs w:val="24"/>
              </w:rPr>
            </w:pPr>
          </w:p>
        </w:tc>
      </w:tr>
      <w:tr w:rsidR="00874C92" w:rsidRPr="00B01C8A" w14:paraId="35A04C96" w14:textId="77777777" w:rsidTr="00BA4BBD">
        <w:tc>
          <w:tcPr>
            <w:tcW w:w="0" w:type="auto"/>
          </w:tcPr>
          <w:p w14:paraId="33826526" w14:textId="18EE9761" w:rsidR="00874C92" w:rsidRPr="00B01C8A" w:rsidRDefault="00874C92">
            <w:pPr>
              <w:rPr>
                <w:rFonts w:asciiTheme="minorHAnsi" w:hAnsiTheme="minorHAnsi"/>
                <w:sz w:val="24"/>
                <w:szCs w:val="24"/>
              </w:rPr>
            </w:pPr>
          </w:p>
        </w:tc>
        <w:tc>
          <w:tcPr>
            <w:tcW w:w="0" w:type="auto"/>
            <w:tcBorders>
              <w:top w:val="thick" w:sz="0" w:space="0" w:color="000000"/>
              <w:bottom w:val="thick" w:sz="0" w:space="0" w:color="000000"/>
            </w:tcBorders>
          </w:tcPr>
          <w:p w14:paraId="2C6F38D3"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1E3BE36"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904E300"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B85587C"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Total</w:t>
            </w:r>
          </w:p>
        </w:tc>
      </w:tr>
      <w:tr w:rsidR="00874C92" w:rsidRPr="00B01C8A" w14:paraId="52910E46" w14:textId="77777777" w:rsidTr="00BA4BBD">
        <w:tc>
          <w:tcPr>
            <w:tcW w:w="0" w:type="auto"/>
            <w:tcBorders>
              <w:bottom w:val="thick" w:sz="0" w:space="0" w:color="000000"/>
            </w:tcBorders>
          </w:tcPr>
          <w:p w14:paraId="61A6F187" w14:textId="77777777" w:rsidR="00874C92" w:rsidRPr="00B01C8A" w:rsidRDefault="00874C92">
            <w:pPr>
              <w:jc w:val="center"/>
              <w:rPr>
                <w:rFonts w:asciiTheme="minorHAnsi" w:hAnsiTheme="minorHAnsi"/>
                <w:sz w:val="24"/>
                <w:szCs w:val="24"/>
              </w:rPr>
            </w:pPr>
          </w:p>
        </w:tc>
        <w:tc>
          <w:tcPr>
            <w:tcW w:w="0" w:type="auto"/>
            <w:tcBorders>
              <w:top w:val="thick" w:sz="0" w:space="0" w:color="000000"/>
              <w:bottom w:val="thick" w:sz="0" w:space="0" w:color="000000"/>
            </w:tcBorders>
          </w:tcPr>
          <w:p w14:paraId="5C8CBC7B"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279EDD"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1065880"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B7E2D00"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r>
      <w:tr w:rsidR="00874C92" w:rsidRPr="00B01C8A" w14:paraId="537463DE" w14:textId="77777777" w:rsidTr="00BA4BBD">
        <w:tc>
          <w:tcPr>
            <w:tcW w:w="0" w:type="auto"/>
            <w:tcBorders>
              <w:top w:val="thick" w:sz="0" w:space="0" w:color="000000"/>
            </w:tcBorders>
          </w:tcPr>
          <w:p w14:paraId="21DD72E4" w14:textId="77777777" w:rsidR="00874C92" w:rsidRPr="00B01C8A" w:rsidRDefault="00874C92">
            <w:pPr>
              <w:rPr>
                <w:rFonts w:asciiTheme="minorHAnsi" w:hAnsiTheme="minorHAnsi"/>
                <w:sz w:val="24"/>
                <w:szCs w:val="24"/>
              </w:rPr>
            </w:pPr>
            <w:r w:rsidRPr="00B01C8A">
              <w:rPr>
                <w:rFonts w:asciiTheme="minorHAnsi" w:hAnsiTheme="minorHAnsi"/>
                <w:sz w:val="24"/>
                <w:szCs w:val="24"/>
              </w:rPr>
              <w:t>18-24</w:t>
            </w:r>
          </w:p>
        </w:tc>
        <w:tc>
          <w:tcPr>
            <w:tcW w:w="0" w:type="auto"/>
            <w:tcBorders>
              <w:top w:val="thick" w:sz="0" w:space="0" w:color="000000"/>
            </w:tcBorders>
          </w:tcPr>
          <w:p w14:paraId="478D580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36</w:t>
            </w:r>
          </w:p>
        </w:tc>
        <w:tc>
          <w:tcPr>
            <w:tcW w:w="0" w:type="auto"/>
            <w:tcBorders>
              <w:top w:val="thick" w:sz="0" w:space="0" w:color="000000"/>
            </w:tcBorders>
          </w:tcPr>
          <w:p w14:paraId="14774ED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41</w:t>
            </w:r>
          </w:p>
        </w:tc>
        <w:tc>
          <w:tcPr>
            <w:tcW w:w="0" w:type="auto"/>
            <w:tcBorders>
              <w:top w:val="thick" w:sz="0" w:space="0" w:color="000000"/>
            </w:tcBorders>
          </w:tcPr>
          <w:p w14:paraId="4018C528"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11505FB5"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36</w:t>
            </w:r>
          </w:p>
        </w:tc>
      </w:tr>
      <w:tr w:rsidR="00874C92" w:rsidRPr="00B01C8A" w14:paraId="29A7001F" w14:textId="77777777" w:rsidTr="00BA4BBD">
        <w:tc>
          <w:tcPr>
            <w:tcW w:w="0" w:type="auto"/>
          </w:tcPr>
          <w:p w14:paraId="33280F92" w14:textId="77777777" w:rsidR="00874C92" w:rsidRPr="00B01C8A" w:rsidRDefault="00874C92">
            <w:pPr>
              <w:rPr>
                <w:rFonts w:asciiTheme="minorHAnsi" w:hAnsiTheme="minorHAnsi"/>
                <w:sz w:val="24"/>
                <w:szCs w:val="24"/>
              </w:rPr>
            </w:pPr>
            <w:r w:rsidRPr="00B01C8A">
              <w:rPr>
                <w:rFonts w:asciiTheme="minorHAnsi" w:hAnsiTheme="minorHAnsi"/>
                <w:sz w:val="24"/>
                <w:szCs w:val="24"/>
              </w:rPr>
              <w:t>25-30</w:t>
            </w:r>
          </w:p>
        </w:tc>
        <w:tc>
          <w:tcPr>
            <w:tcW w:w="0" w:type="auto"/>
          </w:tcPr>
          <w:p w14:paraId="22EA184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09B307A9"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34398F06"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1F30AE9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7310A45A" w14:textId="77777777" w:rsidTr="00BA4BBD">
        <w:tc>
          <w:tcPr>
            <w:tcW w:w="0" w:type="auto"/>
          </w:tcPr>
          <w:p w14:paraId="06BC6541" w14:textId="77777777" w:rsidR="00874C92" w:rsidRPr="00B01C8A" w:rsidRDefault="00874C92">
            <w:pPr>
              <w:rPr>
                <w:rFonts w:asciiTheme="minorHAnsi" w:hAnsiTheme="minorHAnsi"/>
                <w:sz w:val="24"/>
                <w:szCs w:val="24"/>
              </w:rPr>
            </w:pPr>
            <w:r w:rsidRPr="00B01C8A">
              <w:rPr>
                <w:rFonts w:asciiTheme="minorHAnsi" w:hAnsiTheme="minorHAnsi"/>
                <w:sz w:val="24"/>
                <w:szCs w:val="24"/>
              </w:rPr>
              <w:t>31-36</w:t>
            </w:r>
          </w:p>
        </w:tc>
        <w:tc>
          <w:tcPr>
            <w:tcW w:w="0" w:type="auto"/>
          </w:tcPr>
          <w:p w14:paraId="048526B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032BD603"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43BDF127"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68D94A9F"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5409B3F7" w14:textId="77777777" w:rsidTr="00BA4BBD">
        <w:tc>
          <w:tcPr>
            <w:tcW w:w="0" w:type="auto"/>
          </w:tcPr>
          <w:p w14:paraId="5DF8D9A5" w14:textId="77777777" w:rsidR="00874C92" w:rsidRPr="00B01C8A" w:rsidRDefault="00874C92">
            <w:pPr>
              <w:rPr>
                <w:rFonts w:asciiTheme="minorHAnsi" w:hAnsiTheme="minorHAnsi"/>
                <w:sz w:val="24"/>
                <w:szCs w:val="24"/>
              </w:rPr>
            </w:pPr>
            <w:r w:rsidRPr="00B01C8A">
              <w:rPr>
                <w:rFonts w:asciiTheme="minorHAnsi" w:hAnsiTheme="minorHAnsi"/>
                <w:sz w:val="24"/>
                <w:szCs w:val="24"/>
              </w:rPr>
              <w:t>N</w:t>
            </w:r>
          </w:p>
        </w:tc>
        <w:tc>
          <w:tcPr>
            <w:tcW w:w="0" w:type="auto"/>
          </w:tcPr>
          <w:p w14:paraId="2EC26A6E"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379CF7B"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23199380"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73C6C0B"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3,395</w:t>
            </w:r>
          </w:p>
        </w:tc>
      </w:tr>
    </w:tbl>
    <w:p w14:paraId="08E34658" w14:textId="32790D81" w:rsidR="00E775AB" w:rsidRDefault="00E775AB" w:rsidP="00BA4BBD">
      <w:pPr>
        <w:rPr>
          <w:rFonts w:asciiTheme="minorHAnsi" w:hAnsiTheme="minorHAnsi"/>
          <w:i/>
          <w:sz w:val="24"/>
          <w:szCs w:val="24"/>
        </w:rPr>
      </w:pPr>
    </w:p>
    <w:p w14:paraId="6907EDD8" w14:textId="703C6B75" w:rsidR="005D0830" w:rsidRDefault="005D0830" w:rsidP="00BA4BBD">
      <w:pPr>
        <w:rPr>
          <w:rFonts w:asciiTheme="minorHAnsi" w:hAnsiTheme="minorHAnsi"/>
          <w:i/>
          <w:sz w:val="24"/>
          <w:szCs w:val="24"/>
        </w:rPr>
      </w:pPr>
    </w:p>
    <w:p w14:paraId="58F3483C" w14:textId="082712D2" w:rsidR="005D0830" w:rsidRDefault="005D0830" w:rsidP="00BA4BBD">
      <w:pPr>
        <w:rPr>
          <w:rFonts w:asciiTheme="minorHAnsi" w:hAnsiTheme="minorHAnsi"/>
          <w:i/>
          <w:sz w:val="24"/>
          <w:szCs w:val="24"/>
        </w:rPr>
      </w:pPr>
    </w:p>
    <w:p w14:paraId="5E09C0C7" w14:textId="0D1463FE" w:rsidR="005D0830" w:rsidRDefault="005D0830" w:rsidP="00BA4BBD">
      <w:pPr>
        <w:rPr>
          <w:rFonts w:asciiTheme="minorHAnsi" w:hAnsiTheme="minorHAnsi"/>
          <w:i/>
          <w:sz w:val="24"/>
          <w:szCs w:val="24"/>
        </w:rPr>
      </w:pPr>
    </w:p>
    <w:p w14:paraId="624CB1C2" w14:textId="77777777" w:rsidR="005D0830" w:rsidRPr="00B01C8A" w:rsidRDefault="005D0830" w:rsidP="00BA4BBD">
      <w:pPr>
        <w:rPr>
          <w:rFonts w:asciiTheme="minorHAnsi" w:hAnsiTheme="minorHAnsi"/>
          <w:i/>
          <w:sz w:val="24"/>
          <w:szCs w:val="24"/>
        </w:rPr>
      </w:pPr>
    </w:p>
    <w:p w14:paraId="582DD9A4" w14:textId="77777777" w:rsidR="002F459F" w:rsidRPr="004C1A5C" w:rsidRDefault="002F459F" w:rsidP="00BA4BBD">
      <w:pPr>
        <w:rPr>
          <w:rFonts w:asciiTheme="minorHAnsi" w:hAnsiTheme="minorHAnsi"/>
          <w:b/>
          <w:sz w:val="24"/>
          <w:szCs w:val="24"/>
        </w:rPr>
      </w:pPr>
      <w:r w:rsidRPr="004C1A5C">
        <w:rPr>
          <w:rFonts w:asciiTheme="minorHAnsi" w:hAnsiTheme="minorHAnsi"/>
          <w:b/>
          <w:i/>
          <w:sz w:val="24"/>
          <w:szCs w:val="24"/>
        </w:rPr>
        <w:lastRenderedPageBreak/>
        <w:t>GENDER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927"/>
        <w:gridCol w:w="1178"/>
        <w:gridCol w:w="1442"/>
        <w:gridCol w:w="1288"/>
        <w:gridCol w:w="763"/>
      </w:tblGrid>
      <w:tr w:rsidR="002F459F" w:rsidRPr="00B01C8A" w14:paraId="3C498B05" w14:textId="77777777" w:rsidTr="00BA4BBD">
        <w:tc>
          <w:tcPr>
            <w:tcW w:w="0" w:type="auto"/>
            <w:tcBorders>
              <w:top w:val="thick" w:sz="0" w:space="0" w:color="000000"/>
            </w:tcBorders>
          </w:tcPr>
          <w:p w14:paraId="72035CF0" w14:textId="77777777" w:rsidR="002F459F" w:rsidRPr="00B01C8A" w:rsidRDefault="002F459F">
            <w:pPr>
              <w:rPr>
                <w:rFonts w:asciiTheme="minorHAnsi" w:hAnsiTheme="minorHAnsi"/>
                <w:sz w:val="24"/>
                <w:szCs w:val="24"/>
              </w:rPr>
            </w:pPr>
          </w:p>
        </w:tc>
        <w:tc>
          <w:tcPr>
            <w:tcW w:w="0" w:type="auto"/>
            <w:gridSpan w:val="4"/>
            <w:tcBorders>
              <w:top w:val="thick" w:sz="0" w:space="0" w:color="000000"/>
              <w:bottom w:val="thick" w:sz="0" w:space="0" w:color="000000"/>
            </w:tcBorders>
          </w:tcPr>
          <w:p w14:paraId="061166C4" w14:textId="3469E83F" w:rsidR="002F459F" w:rsidRPr="00B01C8A" w:rsidRDefault="002F459F">
            <w:pPr>
              <w:jc w:val="center"/>
              <w:rPr>
                <w:rFonts w:asciiTheme="minorHAnsi" w:hAnsiTheme="minorHAnsi"/>
                <w:sz w:val="24"/>
                <w:szCs w:val="24"/>
              </w:rPr>
            </w:pPr>
          </w:p>
        </w:tc>
      </w:tr>
      <w:tr w:rsidR="002F459F" w:rsidRPr="00B01C8A" w14:paraId="3CE4B07C" w14:textId="77777777" w:rsidTr="00BA4BBD">
        <w:tc>
          <w:tcPr>
            <w:tcW w:w="0" w:type="auto"/>
          </w:tcPr>
          <w:p w14:paraId="6C670B3E" w14:textId="77777777" w:rsidR="002F459F" w:rsidRPr="00B01C8A" w:rsidRDefault="002F459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8272DDA"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216E66E"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392C274"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03ADAB3"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Total</w:t>
            </w:r>
          </w:p>
        </w:tc>
      </w:tr>
      <w:tr w:rsidR="002F459F" w:rsidRPr="00B01C8A" w14:paraId="296A8C52" w14:textId="77777777" w:rsidTr="00BA4BBD">
        <w:tc>
          <w:tcPr>
            <w:tcW w:w="0" w:type="auto"/>
            <w:tcBorders>
              <w:bottom w:val="thick" w:sz="0" w:space="0" w:color="000000"/>
            </w:tcBorders>
          </w:tcPr>
          <w:p w14:paraId="2C536C60" w14:textId="77777777" w:rsidR="002F459F" w:rsidRPr="00B01C8A" w:rsidRDefault="002F459F">
            <w:pPr>
              <w:jc w:val="center"/>
              <w:rPr>
                <w:rFonts w:asciiTheme="minorHAnsi" w:hAnsiTheme="minorHAnsi"/>
                <w:sz w:val="24"/>
                <w:szCs w:val="24"/>
              </w:rPr>
            </w:pPr>
          </w:p>
        </w:tc>
        <w:tc>
          <w:tcPr>
            <w:tcW w:w="0" w:type="auto"/>
            <w:tcBorders>
              <w:top w:val="thick" w:sz="0" w:space="0" w:color="000000"/>
              <w:bottom w:val="thick" w:sz="0" w:space="0" w:color="000000"/>
            </w:tcBorders>
          </w:tcPr>
          <w:p w14:paraId="177164DC"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37186C"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0B0D289"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A898972"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r>
      <w:tr w:rsidR="002F459F" w:rsidRPr="00B01C8A" w14:paraId="443BA682" w14:textId="77777777" w:rsidTr="00BA4BBD">
        <w:tc>
          <w:tcPr>
            <w:tcW w:w="0" w:type="auto"/>
            <w:tcBorders>
              <w:top w:val="thick" w:sz="0" w:space="0" w:color="000000"/>
            </w:tcBorders>
          </w:tcPr>
          <w:p w14:paraId="7795E3B7" w14:textId="77777777" w:rsidR="002F459F" w:rsidRPr="00B01C8A" w:rsidRDefault="002F459F">
            <w:pPr>
              <w:rPr>
                <w:rFonts w:asciiTheme="minorHAnsi" w:hAnsiTheme="minorHAnsi"/>
                <w:sz w:val="24"/>
                <w:szCs w:val="24"/>
              </w:rPr>
            </w:pPr>
            <w:r w:rsidRPr="00B01C8A">
              <w:rPr>
                <w:rFonts w:asciiTheme="minorHAnsi" w:hAnsiTheme="minorHAnsi"/>
                <w:sz w:val="24"/>
                <w:szCs w:val="24"/>
              </w:rPr>
              <w:t>Male</w:t>
            </w:r>
          </w:p>
        </w:tc>
        <w:tc>
          <w:tcPr>
            <w:tcW w:w="0" w:type="auto"/>
            <w:tcBorders>
              <w:top w:val="thick" w:sz="0" w:space="0" w:color="000000"/>
            </w:tcBorders>
          </w:tcPr>
          <w:p w14:paraId="4C4DD555"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48</w:t>
            </w:r>
          </w:p>
        </w:tc>
        <w:tc>
          <w:tcPr>
            <w:tcW w:w="0" w:type="auto"/>
            <w:tcBorders>
              <w:top w:val="thick" w:sz="0" w:space="0" w:color="000000"/>
            </w:tcBorders>
          </w:tcPr>
          <w:p w14:paraId="60FE0B0C"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46</w:t>
            </w:r>
          </w:p>
        </w:tc>
        <w:tc>
          <w:tcPr>
            <w:tcW w:w="0" w:type="auto"/>
            <w:tcBorders>
              <w:top w:val="thick" w:sz="0" w:space="0" w:color="000000"/>
            </w:tcBorders>
          </w:tcPr>
          <w:p w14:paraId="0CFABE27"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56</w:t>
            </w:r>
          </w:p>
        </w:tc>
        <w:tc>
          <w:tcPr>
            <w:tcW w:w="0" w:type="auto"/>
            <w:tcBorders>
              <w:top w:val="thick" w:sz="0" w:space="0" w:color="000000"/>
            </w:tcBorders>
          </w:tcPr>
          <w:p w14:paraId="0A5D9C23"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50</w:t>
            </w:r>
          </w:p>
        </w:tc>
      </w:tr>
      <w:tr w:rsidR="002F459F" w:rsidRPr="00B01C8A" w14:paraId="5FA19C2D" w14:textId="77777777" w:rsidTr="00BA4BBD">
        <w:tc>
          <w:tcPr>
            <w:tcW w:w="0" w:type="auto"/>
          </w:tcPr>
          <w:p w14:paraId="3F6FA11E" w14:textId="77777777" w:rsidR="002F459F" w:rsidRPr="00B01C8A" w:rsidRDefault="002F459F">
            <w:pPr>
              <w:rPr>
                <w:rFonts w:asciiTheme="minorHAnsi" w:hAnsiTheme="minorHAnsi"/>
                <w:sz w:val="24"/>
                <w:szCs w:val="24"/>
              </w:rPr>
            </w:pPr>
            <w:r w:rsidRPr="00B01C8A">
              <w:rPr>
                <w:rFonts w:asciiTheme="minorHAnsi" w:hAnsiTheme="minorHAnsi"/>
                <w:sz w:val="24"/>
                <w:szCs w:val="24"/>
              </w:rPr>
              <w:t>Female</w:t>
            </w:r>
          </w:p>
        </w:tc>
        <w:tc>
          <w:tcPr>
            <w:tcW w:w="0" w:type="auto"/>
          </w:tcPr>
          <w:p w14:paraId="3884D836"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5B676110"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54</w:t>
            </w:r>
          </w:p>
        </w:tc>
        <w:tc>
          <w:tcPr>
            <w:tcW w:w="0" w:type="auto"/>
          </w:tcPr>
          <w:p w14:paraId="28038DA9"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2B5E66FC"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50</w:t>
            </w:r>
          </w:p>
        </w:tc>
      </w:tr>
      <w:tr w:rsidR="002F459F" w:rsidRPr="00B01C8A" w14:paraId="52714467" w14:textId="77777777" w:rsidTr="00BA4BBD">
        <w:tc>
          <w:tcPr>
            <w:tcW w:w="0" w:type="auto"/>
          </w:tcPr>
          <w:p w14:paraId="1D28AA24" w14:textId="77777777" w:rsidR="002F459F" w:rsidRPr="00B01C8A" w:rsidRDefault="002F459F">
            <w:pPr>
              <w:rPr>
                <w:rFonts w:asciiTheme="minorHAnsi" w:hAnsiTheme="minorHAnsi"/>
                <w:sz w:val="24"/>
                <w:szCs w:val="24"/>
              </w:rPr>
            </w:pPr>
            <w:r w:rsidRPr="00B01C8A">
              <w:rPr>
                <w:rFonts w:asciiTheme="minorHAnsi" w:hAnsiTheme="minorHAnsi"/>
                <w:sz w:val="24"/>
                <w:szCs w:val="24"/>
              </w:rPr>
              <w:t>N</w:t>
            </w:r>
          </w:p>
        </w:tc>
        <w:tc>
          <w:tcPr>
            <w:tcW w:w="0" w:type="auto"/>
          </w:tcPr>
          <w:p w14:paraId="3C13DCBA"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107A781"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DB1FB31"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FFE8641"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3,395</w:t>
            </w:r>
          </w:p>
        </w:tc>
      </w:tr>
    </w:tbl>
    <w:p w14:paraId="5E5A069F" w14:textId="72026C29" w:rsidR="002F459F" w:rsidRDefault="002F459F">
      <w:pPr>
        <w:rPr>
          <w:rFonts w:asciiTheme="minorHAnsi" w:hAnsiTheme="minorHAnsi"/>
          <w:sz w:val="24"/>
          <w:szCs w:val="24"/>
        </w:rPr>
      </w:pPr>
    </w:p>
    <w:p w14:paraId="6EF566E3" w14:textId="77777777" w:rsidR="00BA4BBD" w:rsidRPr="00B01C8A" w:rsidRDefault="00BA4BBD">
      <w:pPr>
        <w:rPr>
          <w:rFonts w:asciiTheme="minorHAnsi" w:hAnsiTheme="minorHAnsi"/>
          <w:sz w:val="24"/>
          <w:szCs w:val="24"/>
        </w:rPr>
      </w:pPr>
    </w:p>
    <w:p w14:paraId="67667192"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t>RACE/ETHNICITY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820"/>
        <w:gridCol w:w="1178"/>
        <w:gridCol w:w="1442"/>
        <w:gridCol w:w="1288"/>
        <w:gridCol w:w="763"/>
      </w:tblGrid>
      <w:tr w:rsidR="004D367F" w:rsidRPr="00B01C8A" w14:paraId="41DBCAAA" w14:textId="77777777" w:rsidTr="00BA4BBD">
        <w:tc>
          <w:tcPr>
            <w:tcW w:w="0" w:type="auto"/>
            <w:tcBorders>
              <w:top w:val="thick" w:sz="0" w:space="0" w:color="000000"/>
            </w:tcBorders>
          </w:tcPr>
          <w:p w14:paraId="601FCD32"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3F0FEB3A" w14:textId="5DFF86BC" w:rsidR="004D367F" w:rsidRPr="00B01C8A" w:rsidRDefault="004D367F">
            <w:pPr>
              <w:jc w:val="center"/>
              <w:rPr>
                <w:rFonts w:asciiTheme="minorHAnsi" w:hAnsiTheme="minorHAnsi"/>
                <w:sz w:val="24"/>
                <w:szCs w:val="24"/>
              </w:rPr>
            </w:pPr>
          </w:p>
        </w:tc>
      </w:tr>
      <w:tr w:rsidR="004D367F" w:rsidRPr="00B01C8A" w14:paraId="254FA766" w14:textId="77777777" w:rsidTr="00BA4BBD">
        <w:tc>
          <w:tcPr>
            <w:tcW w:w="0" w:type="auto"/>
          </w:tcPr>
          <w:p w14:paraId="27FAA830"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612F767"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0AA0C93"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6B13B4C"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83C888E"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059991E1" w14:textId="77777777" w:rsidTr="00BA4BBD">
        <w:tc>
          <w:tcPr>
            <w:tcW w:w="0" w:type="auto"/>
            <w:tcBorders>
              <w:bottom w:val="thick" w:sz="0" w:space="0" w:color="000000"/>
            </w:tcBorders>
          </w:tcPr>
          <w:p w14:paraId="7BD5B889"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511560B8"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C2C63E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E01BF2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0F2F61"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269B6FB9" w14:textId="77777777" w:rsidTr="00BA4BBD">
        <w:tc>
          <w:tcPr>
            <w:tcW w:w="0" w:type="auto"/>
            <w:tcBorders>
              <w:top w:val="thick" w:sz="0" w:space="0" w:color="000000"/>
            </w:tcBorders>
          </w:tcPr>
          <w:p w14:paraId="6F7E1F1B" w14:textId="77777777" w:rsidR="004D367F" w:rsidRPr="00B01C8A" w:rsidRDefault="004D367F">
            <w:pPr>
              <w:rPr>
                <w:rFonts w:asciiTheme="minorHAnsi" w:hAnsiTheme="minorHAnsi"/>
                <w:sz w:val="24"/>
                <w:szCs w:val="24"/>
              </w:rPr>
            </w:pPr>
            <w:r w:rsidRPr="00B01C8A">
              <w:rPr>
                <w:rFonts w:asciiTheme="minorHAnsi" w:hAnsiTheme="minorHAnsi"/>
                <w:sz w:val="24"/>
                <w:szCs w:val="24"/>
              </w:rPr>
              <w:t>Black</w:t>
            </w:r>
          </w:p>
        </w:tc>
        <w:tc>
          <w:tcPr>
            <w:tcW w:w="0" w:type="auto"/>
            <w:tcBorders>
              <w:top w:val="thick" w:sz="0" w:space="0" w:color="000000"/>
            </w:tcBorders>
          </w:tcPr>
          <w:p w14:paraId="547C3BC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3D0D392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Borders>
              <w:top w:val="thick" w:sz="0" w:space="0" w:color="000000"/>
            </w:tcBorders>
          </w:tcPr>
          <w:p w14:paraId="3F563F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Borders>
              <w:top w:val="thick" w:sz="0" w:space="0" w:color="000000"/>
            </w:tcBorders>
          </w:tcPr>
          <w:p w14:paraId="6ABE6E5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7E92CA70" w14:textId="77777777" w:rsidTr="00BA4BBD">
        <w:tc>
          <w:tcPr>
            <w:tcW w:w="0" w:type="auto"/>
          </w:tcPr>
          <w:p w14:paraId="3419D291" w14:textId="77777777" w:rsidR="004D367F" w:rsidRPr="00B01C8A" w:rsidRDefault="004D367F">
            <w:pPr>
              <w:rPr>
                <w:rFonts w:asciiTheme="minorHAnsi" w:hAnsiTheme="minorHAnsi"/>
                <w:sz w:val="24"/>
                <w:szCs w:val="24"/>
              </w:rPr>
            </w:pPr>
            <w:r w:rsidRPr="00B01C8A">
              <w:rPr>
                <w:rFonts w:asciiTheme="minorHAnsi" w:hAnsiTheme="minorHAnsi"/>
                <w:sz w:val="24"/>
                <w:szCs w:val="24"/>
              </w:rPr>
              <w:t>Asian</w:t>
            </w:r>
          </w:p>
        </w:tc>
        <w:tc>
          <w:tcPr>
            <w:tcW w:w="0" w:type="auto"/>
          </w:tcPr>
          <w:p w14:paraId="5DAFCDA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3C717CB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8CAA51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412D368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r>
      <w:tr w:rsidR="004D367F" w:rsidRPr="00B01C8A" w14:paraId="46DC77F7" w14:textId="77777777" w:rsidTr="00BA4BBD">
        <w:tc>
          <w:tcPr>
            <w:tcW w:w="0" w:type="auto"/>
          </w:tcPr>
          <w:p w14:paraId="606D1742" w14:textId="77777777" w:rsidR="004D367F" w:rsidRPr="00B01C8A" w:rsidRDefault="004D367F">
            <w:pPr>
              <w:rPr>
                <w:rFonts w:asciiTheme="minorHAnsi" w:hAnsiTheme="minorHAnsi"/>
                <w:sz w:val="24"/>
                <w:szCs w:val="24"/>
              </w:rPr>
            </w:pPr>
            <w:r w:rsidRPr="00B01C8A">
              <w:rPr>
                <w:rFonts w:asciiTheme="minorHAnsi" w:hAnsiTheme="minorHAnsi"/>
                <w:sz w:val="24"/>
                <w:szCs w:val="24"/>
              </w:rPr>
              <w:t>Latino</w:t>
            </w:r>
          </w:p>
        </w:tc>
        <w:tc>
          <w:tcPr>
            <w:tcW w:w="0" w:type="auto"/>
          </w:tcPr>
          <w:p w14:paraId="542220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3C440E6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19E986D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2EE5F45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22</w:t>
            </w:r>
          </w:p>
        </w:tc>
      </w:tr>
      <w:tr w:rsidR="004D367F" w:rsidRPr="00B01C8A" w14:paraId="7DBB522F" w14:textId="77777777" w:rsidTr="00BA4BBD">
        <w:tc>
          <w:tcPr>
            <w:tcW w:w="0" w:type="auto"/>
          </w:tcPr>
          <w:p w14:paraId="12F312F4" w14:textId="77777777" w:rsidR="004D367F" w:rsidRPr="00B01C8A" w:rsidRDefault="004D367F">
            <w:pPr>
              <w:rPr>
                <w:rFonts w:asciiTheme="minorHAnsi" w:hAnsiTheme="minorHAnsi"/>
                <w:sz w:val="24"/>
                <w:szCs w:val="24"/>
              </w:rPr>
            </w:pPr>
            <w:r w:rsidRPr="00B01C8A">
              <w:rPr>
                <w:rFonts w:asciiTheme="minorHAnsi" w:hAnsiTheme="minorHAnsi"/>
                <w:sz w:val="24"/>
                <w:szCs w:val="24"/>
              </w:rPr>
              <w:t>White</w:t>
            </w:r>
          </w:p>
        </w:tc>
        <w:tc>
          <w:tcPr>
            <w:tcW w:w="0" w:type="auto"/>
          </w:tcPr>
          <w:p w14:paraId="122AD46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10239BB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53</w:t>
            </w:r>
          </w:p>
        </w:tc>
        <w:tc>
          <w:tcPr>
            <w:tcW w:w="0" w:type="auto"/>
          </w:tcPr>
          <w:p w14:paraId="4119473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73</w:t>
            </w:r>
          </w:p>
        </w:tc>
        <w:tc>
          <w:tcPr>
            <w:tcW w:w="0" w:type="auto"/>
          </w:tcPr>
          <w:p w14:paraId="01CF033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55</w:t>
            </w:r>
          </w:p>
        </w:tc>
      </w:tr>
      <w:tr w:rsidR="004D367F" w:rsidRPr="00B01C8A" w14:paraId="1C04A176" w14:textId="77777777" w:rsidTr="00BA4BBD">
        <w:tc>
          <w:tcPr>
            <w:tcW w:w="0" w:type="auto"/>
          </w:tcPr>
          <w:p w14:paraId="164CC2ED" w14:textId="77777777" w:rsidR="004D367F" w:rsidRPr="00B01C8A" w:rsidRDefault="004D367F">
            <w:pPr>
              <w:rPr>
                <w:rFonts w:asciiTheme="minorHAnsi" w:hAnsiTheme="minorHAnsi"/>
                <w:sz w:val="24"/>
                <w:szCs w:val="24"/>
              </w:rPr>
            </w:pPr>
            <w:r w:rsidRPr="00B01C8A">
              <w:rPr>
                <w:rFonts w:asciiTheme="minorHAnsi" w:hAnsiTheme="minorHAnsi"/>
                <w:sz w:val="24"/>
                <w:szCs w:val="24"/>
              </w:rPr>
              <w:t>Other</w:t>
            </w:r>
          </w:p>
        </w:tc>
        <w:tc>
          <w:tcPr>
            <w:tcW w:w="0" w:type="auto"/>
          </w:tcPr>
          <w:p w14:paraId="19DEAD3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EA86D9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E8082A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3205FB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r>
      <w:tr w:rsidR="004D367F" w:rsidRPr="00B01C8A" w14:paraId="35FFC23B" w14:textId="77777777" w:rsidTr="00BA4BBD">
        <w:tc>
          <w:tcPr>
            <w:tcW w:w="0" w:type="auto"/>
          </w:tcPr>
          <w:p w14:paraId="262B06A2"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5BAA28E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9F0EF2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B1389F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7A026D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2FCB1206" w14:textId="0AAB5722" w:rsidR="004D367F" w:rsidRDefault="004D367F">
      <w:pPr>
        <w:rPr>
          <w:rFonts w:asciiTheme="minorHAnsi" w:hAnsiTheme="minorHAnsi"/>
          <w:sz w:val="24"/>
          <w:szCs w:val="24"/>
        </w:rPr>
      </w:pPr>
    </w:p>
    <w:p w14:paraId="6A3A6FD1" w14:textId="77777777" w:rsidR="005D0830" w:rsidRPr="00B01C8A" w:rsidRDefault="005D0830">
      <w:pPr>
        <w:rPr>
          <w:rFonts w:asciiTheme="minorHAnsi" w:hAnsiTheme="minorHAnsi"/>
          <w:sz w:val="24"/>
          <w:szCs w:val="24"/>
        </w:rPr>
      </w:pPr>
    </w:p>
    <w:p w14:paraId="0048838E"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t>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4D367F" w:rsidRPr="00B01C8A" w14:paraId="4CFB5EDA" w14:textId="77777777" w:rsidTr="00BA4BBD">
        <w:tc>
          <w:tcPr>
            <w:tcW w:w="0" w:type="auto"/>
            <w:tcBorders>
              <w:top w:val="thick" w:sz="0" w:space="0" w:color="000000"/>
            </w:tcBorders>
          </w:tcPr>
          <w:p w14:paraId="78EB914F"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003282C9" w14:textId="2EE0CFF0" w:rsidR="004D367F" w:rsidRPr="00B01C8A" w:rsidRDefault="004D367F">
            <w:pPr>
              <w:jc w:val="center"/>
              <w:rPr>
                <w:rFonts w:asciiTheme="minorHAnsi" w:hAnsiTheme="minorHAnsi"/>
                <w:sz w:val="24"/>
                <w:szCs w:val="24"/>
              </w:rPr>
            </w:pPr>
          </w:p>
        </w:tc>
      </w:tr>
      <w:tr w:rsidR="004D367F" w:rsidRPr="00B01C8A" w14:paraId="3B507F01" w14:textId="77777777" w:rsidTr="00BA4BBD">
        <w:tc>
          <w:tcPr>
            <w:tcW w:w="0" w:type="auto"/>
          </w:tcPr>
          <w:p w14:paraId="6272BC1E"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6A7AC7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98FCB03"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C6C090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7A2602D"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49A612FD" w14:textId="77777777" w:rsidTr="00BA4BBD">
        <w:tc>
          <w:tcPr>
            <w:tcW w:w="0" w:type="auto"/>
            <w:tcBorders>
              <w:bottom w:val="thick" w:sz="0" w:space="0" w:color="000000"/>
            </w:tcBorders>
          </w:tcPr>
          <w:p w14:paraId="1A252F58"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1F95FE9D"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85596FD"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68E4C76"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C1841ED"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6B1177B2" w14:textId="77777777" w:rsidTr="00BA4BBD">
        <w:tc>
          <w:tcPr>
            <w:tcW w:w="0" w:type="auto"/>
            <w:tcBorders>
              <w:top w:val="thick" w:sz="0" w:space="0" w:color="000000"/>
            </w:tcBorders>
          </w:tcPr>
          <w:p w14:paraId="0333515A" w14:textId="77777777" w:rsidR="004D367F" w:rsidRPr="00B01C8A" w:rsidRDefault="004D367F">
            <w:pPr>
              <w:rPr>
                <w:rFonts w:asciiTheme="minorHAnsi" w:hAnsiTheme="minorHAnsi"/>
                <w:sz w:val="24"/>
                <w:szCs w:val="24"/>
              </w:rPr>
            </w:pPr>
            <w:r w:rsidRPr="00B01C8A">
              <w:rPr>
                <w:rFonts w:asciiTheme="minorHAnsi" w:hAnsiTheme="minorHAnsi"/>
                <w:sz w:val="24"/>
                <w:szCs w:val="24"/>
              </w:rPr>
              <w:t>Married</w:t>
            </w:r>
          </w:p>
        </w:tc>
        <w:tc>
          <w:tcPr>
            <w:tcW w:w="0" w:type="auto"/>
            <w:tcBorders>
              <w:top w:val="thick" w:sz="0" w:space="0" w:color="000000"/>
            </w:tcBorders>
          </w:tcPr>
          <w:p w14:paraId="62C48A3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28F7336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2E7AE1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40</w:t>
            </w:r>
          </w:p>
        </w:tc>
        <w:tc>
          <w:tcPr>
            <w:tcW w:w="0" w:type="auto"/>
            <w:tcBorders>
              <w:top w:val="thick" w:sz="0" w:space="0" w:color="000000"/>
            </w:tcBorders>
          </w:tcPr>
          <w:p w14:paraId="3B19E2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r>
      <w:tr w:rsidR="004D367F" w:rsidRPr="00B01C8A" w14:paraId="40412343" w14:textId="77777777" w:rsidTr="00BA4BBD">
        <w:tc>
          <w:tcPr>
            <w:tcW w:w="0" w:type="auto"/>
          </w:tcPr>
          <w:p w14:paraId="1829D5A9" w14:textId="77777777" w:rsidR="004D367F" w:rsidRPr="00B01C8A" w:rsidRDefault="004D367F">
            <w:pPr>
              <w:rPr>
                <w:rFonts w:asciiTheme="minorHAnsi" w:hAnsiTheme="minorHAnsi"/>
                <w:sz w:val="24"/>
                <w:szCs w:val="24"/>
              </w:rPr>
            </w:pPr>
            <w:r w:rsidRPr="00B01C8A">
              <w:rPr>
                <w:rFonts w:asciiTheme="minorHAnsi" w:hAnsiTheme="minorHAnsi"/>
                <w:sz w:val="24"/>
                <w:szCs w:val="24"/>
              </w:rPr>
              <w:t>Widowed</w:t>
            </w:r>
          </w:p>
        </w:tc>
        <w:tc>
          <w:tcPr>
            <w:tcW w:w="0" w:type="auto"/>
          </w:tcPr>
          <w:p w14:paraId="17F680C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6B5FCB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EAE11A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6E87E4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0303CC8F" w14:textId="77777777" w:rsidTr="00BA4BBD">
        <w:tc>
          <w:tcPr>
            <w:tcW w:w="0" w:type="auto"/>
          </w:tcPr>
          <w:p w14:paraId="1DF2A765" w14:textId="77777777" w:rsidR="004D367F" w:rsidRPr="00B01C8A" w:rsidRDefault="004D367F">
            <w:pPr>
              <w:rPr>
                <w:rFonts w:asciiTheme="minorHAnsi" w:hAnsiTheme="minorHAnsi"/>
                <w:sz w:val="24"/>
                <w:szCs w:val="24"/>
              </w:rPr>
            </w:pPr>
            <w:r w:rsidRPr="00B01C8A">
              <w:rPr>
                <w:rFonts w:asciiTheme="minorHAnsi" w:hAnsiTheme="minorHAnsi"/>
                <w:sz w:val="24"/>
                <w:szCs w:val="24"/>
              </w:rPr>
              <w:t>Divorced</w:t>
            </w:r>
          </w:p>
        </w:tc>
        <w:tc>
          <w:tcPr>
            <w:tcW w:w="0" w:type="auto"/>
          </w:tcPr>
          <w:p w14:paraId="010C904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A08C62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DA7448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4FDADD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r>
      <w:tr w:rsidR="004D367F" w:rsidRPr="00B01C8A" w14:paraId="5751B911" w14:textId="77777777" w:rsidTr="00BA4BBD">
        <w:tc>
          <w:tcPr>
            <w:tcW w:w="0" w:type="auto"/>
          </w:tcPr>
          <w:p w14:paraId="43CB3230" w14:textId="77777777" w:rsidR="004D367F" w:rsidRPr="00B01C8A" w:rsidRDefault="004D367F">
            <w:pPr>
              <w:rPr>
                <w:rFonts w:asciiTheme="minorHAnsi" w:hAnsiTheme="minorHAnsi"/>
                <w:sz w:val="24"/>
                <w:szCs w:val="24"/>
              </w:rPr>
            </w:pPr>
            <w:r w:rsidRPr="00B01C8A">
              <w:rPr>
                <w:rFonts w:asciiTheme="minorHAnsi" w:hAnsiTheme="minorHAnsi"/>
                <w:sz w:val="24"/>
                <w:szCs w:val="24"/>
              </w:rPr>
              <w:t>Separated</w:t>
            </w:r>
          </w:p>
        </w:tc>
        <w:tc>
          <w:tcPr>
            <w:tcW w:w="0" w:type="auto"/>
          </w:tcPr>
          <w:p w14:paraId="655123A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4D24BD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2B5109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74B1AD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39CE1889" w14:textId="77777777" w:rsidTr="00BA4BBD">
        <w:tc>
          <w:tcPr>
            <w:tcW w:w="0" w:type="auto"/>
          </w:tcPr>
          <w:p w14:paraId="7535B0E4" w14:textId="77777777" w:rsidR="004D367F" w:rsidRPr="00B01C8A" w:rsidRDefault="004D367F">
            <w:pPr>
              <w:rPr>
                <w:rFonts w:asciiTheme="minorHAnsi" w:hAnsiTheme="minorHAnsi"/>
                <w:sz w:val="24"/>
                <w:szCs w:val="24"/>
              </w:rPr>
            </w:pPr>
            <w:r w:rsidRPr="00B01C8A">
              <w:rPr>
                <w:rFonts w:asciiTheme="minorHAnsi" w:hAnsiTheme="minorHAnsi"/>
                <w:sz w:val="24"/>
                <w:szCs w:val="24"/>
              </w:rPr>
              <w:t>Never married</w:t>
            </w:r>
          </w:p>
        </w:tc>
        <w:tc>
          <w:tcPr>
            <w:tcW w:w="0" w:type="auto"/>
          </w:tcPr>
          <w:p w14:paraId="27D0145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56</w:t>
            </w:r>
          </w:p>
        </w:tc>
        <w:tc>
          <w:tcPr>
            <w:tcW w:w="0" w:type="auto"/>
          </w:tcPr>
          <w:p w14:paraId="74A9FF3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38B19DA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10F8F4A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50</w:t>
            </w:r>
          </w:p>
        </w:tc>
      </w:tr>
      <w:tr w:rsidR="004D367F" w:rsidRPr="00B01C8A" w14:paraId="3C63FA5E" w14:textId="77777777" w:rsidTr="00BA4BBD">
        <w:tc>
          <w:tcPr>
            <w:tcW w:w="0" w:type="auto"/>
          </w:tcPr>
          <w:p w14:paraId="32901B42" w14:textId="77777777" w:rsidR="004D367F" w:rsidRPr="00B01C8A" w:rsidRDefault="004D367F">
            <w:pPr>
              <w:rPr>
                <w:rFonts w:asciiTheme="minorHAnsi" w:hAnsiTheme="minorHAnsi"/>
                <w:sz w:val="24"/>
                <w:szCs w:val="24"/>
              </w:rPr>
            </w:pPr>
            <w:r w:rsidRPr="00B01C8A">
              <w:rPr>
                <w:rFonts w:asciiTheme="minorHAnsi" w:hAnsiTheme="minorHAnsi"/>
                <w:sz w:val="24"/>
                <w:szCs w:val="24"/>
              </w:rPr>
              <w:t>Living with partner</w:t>
            </w:r>
          </w:p>
        </w:tc>
        <w:tc>
          <w:tcPr>
            <w:tcW w:w="0" w:type="auto"/>
          </w:tcPr>
          <w:p w14:paraId="5D72847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D51EDF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B22801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15997D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701DD7E0" w14:textId="77777777" w:rsidTr="00BA4BBD">
        <w:tc>
          <w:tcPr>
            <w:tcW w:w="0" w:type="auto"/>
          </w:tcPr>
          <w:p w14:paraId="6288CBE0" w14:textId="310593C7" w:rsidR="004D367F"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5024783" w14:textId="22618FBC" w:rsidR="004D367F" w:rsidRPr="00B01C8A" w:rsidRDefault="000E48C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37E3F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D47084F" w14:textId="4454990B" w:rsidR="004D367F" w:rsidRPr="00B01C8A" w:rsidRDefault="000E48C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91685F4" w14:textId="5A7DD276" w:rsidR="004D367F" w:rsidRPr="00B01C8A" w:rsidRDefault="000E48CA">
            <w:pPr>
              <w:jc w:val="right"/>
              <w:rPr>
                <w:rFonts w:asciiTheme="minorHAnsi" w:hAnsiTheme="minorHAnsi"/>
                <w:sz w:val="24"/>
                <w:szCs w:val="24"/>
              </w:rPr>
            </w:pPr>
            <w:r w:rsidRPr="00B01C8A">
              <w:rPr>
                <w:rFonts w:asciiTheme="minorHAnsi" w:hAnsiTheme="minorHAnsi"/>
                <w:sz w:val="24"/>
                <w:szCs w:val="24"/>
              </w:rPr>
              <w:t>*</w:t>
            </w:r>
          </w:p>
        </w:tc>
      </w:tr>
      <w:tr w:rsidR="004D367F" w:rsidRPr="00B01C8A" w14:paraId="0EA80449" w14:textId="77777777" w:rsidTr="00BA4BBD">
        <w:tc>
          <w:tcPr>
            <w:tcW w:w="0" w:type="auto"/>
          </w:tcPr>
          <w:p w14:paraId="08804892"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3C6CC42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3AE23F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AA5717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7FF0D2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7F66BDF6" w14:textId="58246C87" w:rsidR="000E48CA" w:rsidRDefault="000E48CA">
      <w:pPr>
        <w:rPr>
          <w:rFonts w:asciiTheme="minorHAnsi" w:hAnsiTheme="minorHAnsi"/>
          <w:sz w:val="24"/>
          <w:szCs w:val="24"/>
        </w:rPr>
      </w:pPr>
    </w:p>
    <w:p w14:paraId="08644A11" w14:textId="321CBA1F" w:rsidR="005D0830" w:rsidRDefault="005D0830">
      <w:pPr>
        <w:rPr>
          <w:rFonts w:asciiTheme="minorHAnsi" w:hAnsiTheme="minorHAnsi"/>
          <w:sz w:val="24"/>
          <w:szCs w:val="24"/>
        </w:rPr>
      </w:pPr>
    </w:p>
    <w:p w14:paraId="131D04AA" w14:textId="77777777" w:rsidR="005D0830" w:rsidRPr="00B01C8A" w:rsidRDefault="005D0830">
      <w:pPr>
        <w:rPr>
          <w:rFonts w:asciiTheme="minorHAnsi" w:hAnsiTheme="minorHAnsi"/>
          <w:sz w:val="24"/>
          <w:szCs w:val="24"/>
        </w:rPr>
      </w:pPr>
    </w:p>
    <w:p w14:paraId="1ED01051"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lastRenderedPageBreak/>
        <w:t>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606"/>
        <w:gridCol w:w="1178"/>
        <w:gridCol w:w="1442"/>
        <w:gridCol w:w="1288"/>
        <w:gridCol w:w="763"/>
      </w:tblGrid>
      <w:tr w:rsidR="004D367F" w:rsidRPr="00B01C8A" w14:paraId="7181075C" w14:textId="77777777" w:rsidTr="00BA4BBD">
        <w:tc>
          <w:tcPr>
            <w:tcW w:w="0" w:type="auto"/>
            <w:tcBorders>
              <w:top w:val="thick" w:sz="0" w:space="0" w:color="000000"/>
            </w:tcBorders>
          </w:tcPr>
          <w:p w14:paraId="2F0EC21A"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64392EA5" w14:textId="47399DC8" w:rsidR="004D367F" w:rsidRPr="00B01C8A" w:rsidRDefault="004D367F">
            <w:pPr>
              <w:jc w:val="center"/>
              <w:rPr>
                <w:rFonts w:asciiTheme="minorHAnsi" w:hAnsiTheme="minorHAnsi"/>
                <w:sz w:val="24"/>
                <w:szCs w:val="24"/>
              </w:rPr>
            </w:pPr>
          </w:p>
        </w:tc>
      </w:tr>
      <w:tr w:rsidR="004D367F" w:rsidRPr="00B01C8A" w14:paraId="56ACB51C" w14:textId="77777777" w:rsidTr="00BA4BBD">
        <w:tc>
          <w:tcPr>
            <w:tcW w:w="0" w:type="auto"/>
          </w:tcPr>
          <w:p w14:paraId="7E044915" w14:textId="0195E469" w:rsidR="004D367F" w:rsidRPr="00B01C8A" w:rsidRDefault="004D367F">
            <w:pPr>
              <w:rPr>
                <w:rFonts w:asciiTheme="minorHAnsi" w:hAnsiTheme="minorHAnsi"/>
                <w:sz w:val="24"/>
                <w:szCs w:val="24"/>
              </w:rPr>
            </w:pPr>
          </w:p>
        </w:tc>
        <w:tc>
          <w:tcPr>
            <w:tcW w:w="0" w:type="auto"/>
            <w:tcBorders>
              <w:top w:val="thick" w:sz="0" w:space="0" w:color="000000"/>
              <w:bottom w:val="thick" w:sz="0" w:space="0" w:color="000000"/>
            </w:tcBorders>
          </w:tcPr>
          <w:p w14:paraId="0574A3CB"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6BC4B48"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0A0ED4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8BAF098"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481EA919" w14:textId="77777777" w:rsidTr="00BA4BBD">
        <w:tc>
          <w:tcPr>
            <w:tcW w:w="0" w:type="auto"/>
            <w:tcBorders>
              <w:bottom w:val="thick" w:sz="0" w:space="0" w:color="000000"/>
            </w:tcBorders>
          </w:tcPr>
          <w:p w14:paraId="3AACCE5C"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12757B70"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00D2D4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48E384F"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F1307C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4685B57F" w14:textId="77777777" w:rsidTr="00BA4BBD">
        <w:tc>
          <w:tcPr>
            <w:tcW w:w="0" w:type="auto"/>
            <w:tcBorders>
              <w:top w:val="thick" w:sz="0" w:space="0" w:color="000000"/>
            </w:tcBorders>
          </w:tcPr>
          <w:p w14:paraId="5B4A0051" w14:textId="31BD5383" w:rsidR="004D367F" w:rsidRPr="00B01C8A" w:rsidRDefault="00B40B87">
            <w:pPr>
              <w:rPr>
                <w:rFonts w:asciiTheme="minorHAnsi" w:hAnsiTheme="minorHAnsi"/>
                <w:sz w:val="24"/>
                <w:szCs w:val="24"/>
              </w:rPr>
            </w:pPr>
            <w:r w:rsidRPr="00B01C8A">
              <w:rPr>
                <w:rFonts w:asciiTheme="minorHAnsi" w:hAnsiTheme="minorHAnsi"/>
                <w:sz w:val="24"/>
                <w:szCs w:val="24"/>
              </w:rPr>
              <w:t>E</w:t>
            </w:r>
            <w:r w:rsidR="004D367F" w:rsidRPr="00B01C8A">
              <w:rPr>
                <w:rFonts w:asciiTheme="minorHAnsi" w:hAnsiTheme="minorHAnsi"/>
                <w:sz w:val="24"/>
                <w:szCs w:val="24"/>
              </w:rPr>
              <w:t>mployed</w:t>
            </w:r>
          </w:p>
        </w:tc>
        <w:tc>
          <w:tcPr>
            <w:tcW w:w="0" w:type="auto"/>
            <w:tcBorders>
              <w:top w:val="thick" w:sz="0" w:space="0" w:color="000000"/>
            </w:tcBorders>
          </w:tcPr>
          <w:p w14:paraId="40FB144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71</w:t>
            </w:r>
          </w:p>
        </w:tc>
        <w:tc>
          <w:tcPr>
            <w:tcW w:w="0" w:type="auto"/>
            <w:tcBorders>
              <w:top w:val="thick" w:sz="0" w:space="0" w:color="000000"/>
            </w:tcBorders>
          </w:tcPr>
          <w:p w14:paraId="7B4563A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w:t>
            </w:r>
          </w:p>
        </w:tc>
        <w:tc>
          <w:tcPr>
            <w:tcW w:w="0" w:type="auto"/>
            <w:tcBorders>
              <w:top w:val="thick" w:sz="0" w:space="0" w:color="000000"/>
            </w:tcBorders>
          </w:tcPr>
          <w:p w14:paraId="300D97B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77</w:t>
            </w:r>
          </w:p>
        </w:tc>
        <w:tc>
          <w:tcPr>
            <w:tcW w:w="0" w:type="auto"/>
            <w:tcBorders>
              <w:top w:val="thick" w:sz="0" w:space="0" w:color="000000"/>
            </w:tcBorders>
          </w:tcPr>
          <w:p w14:paraId="14817C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71</w:t>
            </w:r>
          </w:p>
        </w:tc>
      </w:tr>
      <w:tr w:rsidR="004D367F" w:rsidRPr="00B01C8A" w14:paraId="40F0749D" w14:textId="77777777" w:rsidTr="00BA4BBD">
        <w:tc>
          <w:tcPr>
            <w:tcW w:w="0" w:type="auto"/>
          </w:tcPr>
          <w:p w14:paraId="1290993D" w14:textId="77777777" w:rsidR="004D367F" w:rsidRPr="00B01C8A" w:rsidRDefault="004D367F">
            <w:pPr>
              <w:rPr>
                <w:rFonts w:asciiTheme="minorHAnsi" w:hAnsiTheme="minorHAnsi"/>
                <w:sz w:val="24"/>
                <w:szCs w:val="24"/>
              </w:rPr>
            </w:pPr>
            <w:r w:rsidRPr="00B01C8A">
              <w:rPr>
                <w:rFonts w:asciiTheme="minorHAnsi" w:hAnsiTheme="minorHAnsi"/>
                <w:sz w:val="24"/>
                <w:szCs w:val="24"/>
              </w:rPr>
              <w:t>Not employed</w:t>
            </w:r>
          </w:p>
        </w:tc>
        <w:tc>
          <w:tcPr>
            <w:tcW w:w="0" w:type="auto"/>
          </w:tcPr>
          <w:p w14:paraId="5053734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2C7B4F6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11A1002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688E94D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r>
      <w:tr w:rsidR="004D367F" w:rsidRPr="00B01C8A" w14:paraId="4FD3DEDF" w14:textId="77777777" w:rsidTr="00BA4BBD">
        <w:tc>
          <w:tcPr>
            <w:tcW w:w="0" w:type="auto"/>
          </w:tcPr>
          <w:p w14:paraId="5D794559"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10664D9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FBC313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1B7DE4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5D6E31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0E19FD49" w14:textId="57790F12" w:rsidR="004D367F" w:rsidRDefault="004D367F">
      <w:pPr>
        <w:rPr>
          <w:rFonts w:asciiTheme="minorHAnsi" w:hAnsiTheme="minorHAnsi"/>
          <w:sz w:val="24"/>
          <w:szCs w:val="24"/>
        </w:rPr>
      </w:pPr>
    </w:p>
    <w:p w14:paraId="07921E7C" w14:textId="77777777" w:rsidR="00BA4BBD" w:rsidRPr="00B01C8A" w:rsidRDefault="00BA4BBD">
      <w:pPr>
        <w:rPr>
          <w:rFonts w:asciiTheme="minorHAnsi" w:hAnsiTheme="minorHAnsi"/>
          <w:sz w:val="24"/>
          <w:szCs w:val="24"/>
        </w:rPr>
      </w:pPr>
    </w:p>
    <w:p w14:paraId="533103EB"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t>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9"/>
        <w:gridCol w:w="1178"/>
        <w:gridCol w:w="1442"/>
        <w:gridCol w:w="1288"/>
        <w:gridCol w:w="763"/>
      </w:tblGrid>
      <w:tr w:rsidR="004D367F" w:rsidRPr="00B01C8A" w14:paraId="56712D60" w14:textId="77777777" w:rsidTr="00BA4BBD">
        <w:tc>
          <w:tcPr>
            <w:tcW w:w="0" w:type="auto"/>
            <w:tcBorders>
              <w:top w:val="thick" w:sz="0" w:space="0" w:color="000000"/>
            </w:tcBorders>
          </w:tcPr>
          <w:p w14:paraId="1A70418A"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5F8F0593" w14:textId="0866EFA8" w:rsidR="004D367F" w:rsidRPr="00B01C8A" w:rsidRDefault="004D367F">
            <w:pPr>
              <w:jc w:val="center"/>
              <w:rPr>
                <w:rFonts w:asciiTheme="minorHAnsi" w:hAnsiTheme="minorHAnsi"/>
                <w:sz w:val="24"/>
                <w:szCs w:val="24"/>
              </w:rPr>
            </w:pPr>
          </w:p>
        </w:tc>
      </w:tr>
      <w:tr w:rsidR="004D367F" w:rsidRPr="00B01C8A" w14:paraId="59E9F2DC" w14:textId="77777777" w:rsidTr="00BA4BBD">
        <w:tc>
          <w:tcPr>
            <w:tcW w:w="0" w:type="auto"/>
          </w:tcPr>
          <w:p w14:paraId="4EE69530"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EF6400E"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8044F53"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863EEE7"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CD1064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47C4BE61" w14:textId="77777777" w:rsidTr="00BA4BBD">
        <w:tc>
          <w:tcPr>
            <w:tcW w:w="0" w:type="auto"/>
            <w:tcBorders>
              <w:bottom w:val="thick" w:sz="0" w:space="0" w:color="000000"/>
            </w:tcBorders>
          </w:tcPr>
          <w:p w14:paraId="7F16B670"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2561E2B2"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74291D1"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FE0DFE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0F9BC97"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43F5BE7C" w14:textId="77777777" w:rsidTr="00BA4BBD">
        <w:tc>
          <w:tcPr>
            <w:tcW w:w="0" w:type="auto"/>
            <w:tcBorders>
              <w:top w:val="thick" w:sz="0" w:space="0" w:color="000000"/>
            </w:tcBorders>
          </w:tcPr>
          <w:p w14:paraId="61C85AB0" w14:textId="77777777" w:rsidR="004D367F" w:rsidRPr="00B01C8A" w:rsidRDefault="004D367F">
            <w:pPr>
              <w:rPr>
                <w:rFonts w:asciiTheme="minorHAnsi" w:hAnsiTheme="minorHAnsi"/>
                <w:sz w:val="24"/>
                <w:szCs w:val="24"/>
              </w:rPr>
            </w:pPr>
            <w:r w:rsidRPr="00B01C8A">
              <w:rPr>
                <w:rFonts w:asciiTheme="minorHAnsi" w:hAnsiTheme="minorHAnsi"/>
                <w:sz w:val="24"/>
                <w:szCs w:val="24"/>
              </w:rPr>
              <w:t>No HS diploma</w:t>
            </w:r>
          </w:p>
        </w:tc>
        <w:tc>
          <w:tcPr>
            <w:tcW w:w="0" w:type="auto"/>
            <w:tcBorders>
              <w:top w:val="thick" w:sz="0" w:space="0" w:color="000000"/>
            </w:tcBorders>
          </w:tcPr>
          <w:p w14:paraId="5E4C0EC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c>
          <w:tcPr>
            <w:tcW w:w="0" w:type="auto"/>
            <w:tcBorders>
              <w:top w:val="thick" w:sz="0" w:space="0" w:color="000000"/>
            </w:tcBorders>
          </w:tcPr>
          <w:p w14:paraId="26DF66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636EC20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2B179D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w:t>
            </w:r>
          </w:p>
        </w:tc>
      </w:tr>
      <w:tr w:rsidR="004D367F" w:rsidRPr="00B01C8A" w14:paraId="5C684253" w14:textId="77777777" w:rsidTr="00BA4BBD">
        <w:tc>
          <w:tcPr>
            <w:tcW w:w="0" w:type="auto"/>
          </w:tcPr>
          <w:p w14:paraId="45996D8B" w14:textId="77777777" w:rsidR="004D367F" w:rsidRPr="00B01C8A" w:rsidRDefault="004D367F">
            <w:pPr>
              <w:rPr>
                <w:rFonts w:asciiTheme="minorHAnsi" w:hAnsiTheme="minorHAnsi"/>
                <w:sz w:val="24"/>
                <w:szCs w:val="24"/>
              </w:rPr>
            </w:pPr>
            <w:r w:rsidRPr="00B01C8A">
              <w:rPr>
                <w:rFonts w:asciiTheme="minorHAnsi" w:hAnsiTheme="minorHAnsi"/>
                <w:sz w:val="24"/>
                <w:szCs w:val="24"/>
              </w:rPr>
              <w:t>HS graduate or equivalent</w:t>
            </w:r>
          </w:p>
        </w:tc>
        <w:tc>
          <w:tcPr>
            <w:tcW w:w="0" w:type="auto"/>
          </w:tcPr>
          <w:p w14:paraId="2A0C46D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340560D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4D60282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7CF19ED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27</w:t>
            </w:r>
          </w:p>
        </w:tc>
      </w:tr>
      <w:tr w:rsidR="004D367F" w:rsidRPr="00B01C8A" w14:paraId="745509D3" w14:textId="77777777" w:rsidTr="00BA4BBD">
        <w:tc>
          <w:tcPr>
            <w:tcW w:w="0" w:type="auto"/>
          </w:tcPr>
          <w:p w14:paraId="26C55347" w14:textId="77777777" w:rsidR="004D367F" w:rsidRPr="00B01C8A" w:rsidRDefault="004D367F">
            <w:pPr>
              <w:rPr>
                <w:rFonts w:asciiTheme="minorHAnsi" w:hAnsiTheme="minorHAnsi"/>
                <w:sz w:val="24"/>
                <w:szCs w:val="24"/>
              </w:rPr>
            </w:pPr>
            <w:r w:rsidRPr="00B01C8A">
              <w:rPr>
                <w:rFonts w:asciiTheme="minorHAnsi" w:hAnsiTheme="minorHAnsi"/>
                <w:sz w:val="24"/>
                <w:szCs w:val="24"/>
              </w:rPr>
              <w:t>Some college</w:t>
            </w:r>
          </w:p>
        </w:tc>
        <w:tc>
          <w:tcPr>
            <w:tcW w:w="0" w:type="auto"/>
          </w:tcPr>
          <w:p w14:paraId="7B189E8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7A87D6F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484FE90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3CAA824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32</w:t>
            </w:r>
          </w:p>
        </w:tc>
      </w:tr>
      <w:tr w:rsidR="004D367F" w:rsidRPr="00B01C8A" w14:paraId="4095921E" w14:textId="77777777" w:rsidTr="00BA4BBD">
        <w:tc>
          <w:tcPr>
            <w:tcW w:w="0" w:type="auto"/>
          </w:tcPr>
          <w:p w14:paraId="7D66E5A6" w14:textId="77777777" w:rsidR="004D367F" w:rsidRPr="00B01C8A" w:rsidRDefault="004D367F">
            <w:pPr>
              <w:rPr>
                <w:rFonts w:asciiTheme="minorHAnsi" w:hAnsiTheme="minorHAnsi"/>
                <w:sz w:val="24"/>
                <w:szCs w:val="24"/>
              </w:rPr>
            </w:pPr>
            <w:r w:rsidRPr="00B01C8A">
              <w:rPr>
                <w:rFonts w:asciiTheme="minorHAnsi" w:hAnsiTheme="minorHAnsi"/>
                <w:sz w:val="24"/>
                <w:szCs w:val="24"/>
              </w:rPr>
              <w:t>BA or above</w:t>
            </w:r>
          </w:p>
        </w:tc>
        <w:tc>
          <w:tcPr>
            <w:tcW w:w="0" w:type="auto"/>
          </w:tcPr>
          <w:p w14:paraId="6F85173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5FD7F02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7A24959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688B3C4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31</w:t>
            </w:r>
          </w:p>
        </w:tc>
      </w:tr>
      <w:tr w:rsidR="004D367F" w:rsidRPr="00B01C8A" w14:paraId="2AFE42D9" w14:textId="77777777" w:rsidTr="00BA4BBD">
        <w:tc>
          <w:tcPr>
            <w:tcW w:w="0" w:type="auto"/>
          </w:tcPr>
          <w:p w14:paraId="18448495"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179F0CF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BC21CF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0DE7F3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2C2ECA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775759CB" w14:textId="044AA5D1" w:rsidR="004D367F" w:rsidRDefault="004D367F">
      <w:pPr>
        <w:rPr>
          <w:rFonts w:asciiTheme="minorHAnsi" w:hAnsiTheme="minorHAnsi"/>
          <w:sz w:val="24"/>
          <w:szCs w:val="24"/>
        </w:rPr>
      </w:pPr>
    </w:p>
    <w:p w14:paraId="3EC800D1" w14:textId="77777777" w:rsidR="005D0830" w:rsidRPr="00B01C8A" w:rsidRDefault="005D0830">
      <w:pPr>
        <w:rPr>
          <w:rFonts w:asciiTheme="minorHAnsi" w:hAnsiTheme="minorHAnsi"/>
          <w:sz w:val="24"/>
          <w:szCs w:val="24"/>
        </w:rPr>
      </w:pPr>
    </w:p>
    <w:p w14:paraId="028FB15E"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t>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990"/>
        <w:gridCol w:w="1178"/>
        <w:gridCol w:w="1442"/>
        <w:gridCol w:w="1288"/>
        <w:gridCol w:w="763"/>
      </w:tblGrid>
      <w:tr w:rsidR="004D367F" w:rsidRPr="00B01C8A" w14:paraId="5A7FA99F" w14:textId="77777777" w:rsidTr="00BA4BBD">
        <w:tc>
          <w:tcPr>
            <w:tcW w:w="0" w:type="auto"/>
            <w:tcBorders>
              <w:top w:val="thick" w:sz="0" w:space="0" w:color="000000"/>
            </w:tcBorders>
          </w:tcPr>
          <w:p w14:paraId="5D941C18"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1606A05C" w14:textId="7004A604" w:rsidR="004D367F" w:rsidRPr="00B01C8A" w:rsidRDefault="004D367F">
            <w:pPr>
              <w:jc w:val="center"/>
              <w:rPr>
                <w:rFonts w:asciiTheme="minorHAnsi" w:hAnsiTheme="minorHAnsi"/>
                <w:sz w:val="24"/>
                <w:szCs w:val="24"/>
              </w:rPr>
            </w:pPr>
          </w:p>
        </w:tc>
      </w:tr>
      <w:tr w:rsidR="004D367F" w:rsidRPr="00B01C8A" w14:paraId="378BAEF2" w14:textId="77777777" w:rsidTr="00BA4BBD">
        <w:tc>
          <w:tcPr>
            <w:tcW w:w="0" w:type="auto"/>
          </w:tcPr>
          <w:p w14:paraId="6E9B2F4C" w14:textId="7D61EB2C" w:rsidR="004D367F" w:rsidRPr="00B01C8A" w:rsidRDefault="004D367F">
            <w:pPr>
              <w:rPr>
                <w:rFonts w:asciiTheme="minorHAnsi" w:hAnsiTheme="minorHAnsi"/>
                <w:sz w:val="24"/>
                <w:szCs w:val="24"/>
              </w:rPr>
            </w:pPr>
          </w:p>
        </w:tc>
        <w:tc>
          <w:tcPr>
            <w:tcW w:w="0" w:type="auto"/>
            <w:tcBorders>
              <w:top w:val="thick" w:sz="0" w:space="0" w:color="000000"/>
              <w:bottom w:val="thick" w:sz="0" w:space="0" w:color="000000"/>
            </w:tcBorders>
          </w:tcPr>
          <w:p w14:paraId="52725E16"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89045FE"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1D9C62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A9314A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2B888699" w14:textId="77777777" w:rsidTr="00BA4BBD">
        <w:tc>
          <w:tcPr>
            <w:tcW w:w="0" w:type="auto"/>
            <w:tcBorders>
              <w:bottom w:val="thick" w:sz="0" w:space="0" w:color="000000"/>
            </w:tcBorders>
          </w:tcPr>
          <w:p w14:paraId="04C34BD1"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5340327E"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0DDF3FF"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DE670E0"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C852926"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B01C8A" w:rsidRPr="00B01C8A" w14:paraId="2825059E" w14:textId="77777777" w:rsidTr="00BA4BBD">
        <w:tc>
          <w:tcPr>
            <w:tcW w:w="0" w:type="auto"/>
            <w:tcBorders>
              <w:top w:val="thick" w:sz="0" w:space="0" w:color="000000"/>
            </w:tcBorders>
          </w:tcPr>
          <w:p w14:paraId="2FA075B9" w14:textId="4421E870" w:rsidR="00B01C8A" w:rsidRPr="00B01C8A" w:rsidRDefault="00B01C8A">
            <w:pPr>
              <w:rPr>
                <w:rFonts w:asciiTheme="minorHAnsi" w:hAnsiTheme="minorHAnsi"/>
                <w:sz w:val="24"/>
                <w:szCs w:val="24"/>
              </w:rPr>
            </w:pPr>
            <w:r w:rsidRPr="00B01C8A">
              <w:rPr>
                <w:rFonts w:asciiTheme="minorHAnsi" w:hAnsiTheme="minorHAnsi"/>
                <w:sz w:val="24"/>
                <w:szCs w:val="24"/>
              </w:rPr>
              <w:t>Under $10,000</w:t>
            </w:r>
          </w:p>
        </w:tc>
        <w:tc>
          <w:tcPr>
            <w:tcW w:w="0" w:type="auto"/>
            <w:tcBorders>
              <w:top w:val="thick" w:sz="0" w:space="0" w:color="000000"/>
            </w:tcBorders>
          </w:tcPr>
          <w:p w14:paraId="39D1016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222F223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0541278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2F95FD59"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r>
      <w:tr w:rsidR="00B01C8A" w:rsidRPr="00B01C8A" w14:paraId="51E0BF45" w14:textId="77777777" w:rsidTr="00BA4BBD">
        <w:tc>
          <w:tcPr>
            <w:tcW w:w="0" w:type="auto"/>
          </w:tcPr>
          <w:p w14:paraId="2F554069" w14:textId="7A9B85EB" w:rsidR="00B01C8A" w:rsidRPr="00B01C8A" w:rsidRDefault="00B01C8A">
            <w:pPr>
              <w:rPr>
                <w:rFonts w:asciiTheme="minorHAnsi" w:hAnsiTheme="minorHAnsi"/>
                <w:sz w:val="24"/>
                <w:szCs w:val="24"/>
              </w:rPr>
            </w:pPr>
            <w:r w:rsidRPr="00B01C8A">
              <w:rPr>
                <w:rFonts w:asciiTheme="minorHAnsi" w:hAnsiTheme="minorHAnsi"/>
                <w:sz w:val="24"/>
                <w:szCs w:val="24"/>
              </w:rPr>
              <w:t>$10,000 to under $20,000</w:t>
            </w:r>
          </w:p>
        </w:tc>
        <w:tc>
          <w:tcPr>
            <w:tcW w:w="0" w:type="auto"/>
          </w:tcPr>
          <w:p w14:paraId="7494D6F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0D07548A"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D42FC62"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3DD93C07"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r>
      <w:tr w:rsidR="00B01C8A" w:rsidRPr="00B01C8A" w14:paraId="328F2E63" w14:textId="77777777" w:rsidTr="00BA4BBD">
        <w:tc>
          <w:tcPr>
            <w:tcW w:w="0" w:type="auto"/>
          </w:tcPr>
          <w:p w14:paraId="36169508" w14:textId="724B9619" w:rsidR="00B01C8A" w:rsidRPr="00B01C8A" w:rsidRDefault="00B01C8A">
            <w:pPr>
              <w:rPr>
                <w:rFonts w:asciiTheme="minorHAnsi" w:hAnsiTheme="minorHAnsi"/>
                <w:sz w:val="24"/>
                <w:szCs w:val="24"/>
              </w:rPr>
            </w:pPr>
            <w:r w:rsidRPr="00B01C8A">
              <w:rPr>
                <w:rFonts w:asciiTheme="minorHAnsi" w:hAnsiTheme="minorHAnsi"/>
                <w:sz w:val="24"/>
                <w:szCs w:val="24"/>
              </w:rPr>
              <w:t>$20,000 to under $30,000</w:t>
            </w:r>
          </w:p>
        </w:tc>
        <w:tc>
          <w:tcPr>
            <w:tcW w:w="0" w:type="auto"/>
          </w:tcPr>
          <w:p w14:paraId="1B601B0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50F92A6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01DC122D"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72B205A3"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r>
      <w:tr w:rsidR="00B01C8A" w:rsidRPr="00B01C8A" w14:paraId="1F67ABFF" w14:textId="77777777" w:rsidTr="00BA4BBD">
        <w:tc>
          <w:tcPr>
            <w:tcW w:w="0" w:type="auto"/>
          </w:tcPr>
          <w:p w14:paraId="39F35339" w14:textId="5F286783" w:rsidR="00B01C8A" w:rsidRPr="00B01C8A" w:rsidRDefault="00B01C8A">
            <w:pPr>
              <w:rPr>
                <w:rFonts w:asciiTheme="minorHAnsi" w:hAnsiTheme="minorHAnsi"/>
                <w:sz w:val="24"/>
                <w:szCs w:val="24"/>
              </w:rPr>
            </w:pPr>
            <w:r w:rsidRPr="00B01C8A">
              <w:rPr>
                <w:rFonts w:asciiTheme="minorHAnsi" w:hAnsiTheme="minorHAnsi"/>
                <w:sz w:val="24"/>
                <w:szCs w:val="24"/>
              </w:rPr>
              <w:t>$30,000 to under $40,000</w:t>
            </w:r>
          </w:p>
        </w:tc>
        <w:tc>
          <w:tcPr>
            <w:tcW w:w="0" w:type="auto"/>
          </w:tcPr>
          <w:p w14:paraId="46CC8195"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2E93FCB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E53765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62EFAA5D"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r>
      <w:tr w:rsidR="00B01C8A" w:rsidRPr="00B01C8A" w14:paraId="1B88CD78" w14:textId="77777777" w:rsidTr="00BA4BBD">
        <w:tc>
          <w:tcPr>
            <w:tcW w:w="0" w:type="auto"/>
          </w:tcPr>
          <w:p w14:paraId="673E12ED" w14:textId="2EE3D99F" w:rsidR="00B01C8A" w:rsidRPr="00B01C8A" w:rsidRDefault="00B01C8A">
            <w:pPr>
              <w:rPr>
                <w:rFonts w:asciiTheme="minorHAnsi" w:hAnsiTheme="minorHAnsi"/>
                <w:sz w:val="24"/>
                <w:szCs w:val="24"/>
              </w:rPr>
            </w:pPr>
            <w:r w:rsidRPr="00B01C8A">
              <w:rPr>
                <w:rFonts w:asciiTheme="minorHAnsi" w:hAnsiTheme="minorHAnsi"/>
                <w:sz w:val="24"/>
                <w:szCs w:val="24"/>
              </w:rPr>
              <w:t>$40,000 to under $50,000</w:t>
            </w:r>
          </w:p>
        </w:tc>
        <w:tc>
          <w:tcPr>
            <w:tcW w:w="0" w:type="auto"/>
          </w:tcPr>
          <w:p w14:paraId="5368FE4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7DEF4D51"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60761BBA"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2E129FCA"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r>
      <w:tr w:rsidR="00B01C8A" w:rsidRPr="00B01C8A" w14:paraId="5A288507" w14:textId="77777777" w:rsidTr="00BA4BBD">
        <w:tc>
          <w:tcPr>
            <w:tcW w:w="0" w:type="auto"/>
          </w:tcPr>
          <w:p w14:paraId="6A3F3A33" w14:textId="56BB1113" w:rsidR="00B01C8A" w:rsidRPr="00B01C8A" w:rsidRDefault="00B01C8A">
            <w:pPr>
              <w:rPr>
                <w:rFonts w:asciiTheme="minorHAnsi" w:hAnsiTheme="minorHAnsi"/>
                <w:sz w:val="24"/>
                <w:szCs w:val="24"/>
              </w:rPr>
            </w:pPr>
            <w:r w:rsidRPr="00B01C8A">
              <w:rPr>
                <w:rFonts w:asciiTheme="minorHAnsi" w:hAnsiTheme="minorHAnsi"/>
                <w:sz w:val="24"/>
                <w:szCs w:val="24"/>
              </w:rPr>
              <w:t>$50,000 to under $75,000</w:t>
            </w:r>
          </w:p>
        </w:tc>
        <w:tc>
          <w:tcPr>
            <w:tcW w:w="0" w:type="auto"/>
          </w:tcPr>
          <w:p w14:paraId="16A8ACEB"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5FFE668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3DB0E50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464EDAB1"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16</w:t>
            </w:r>
          </w:p>
        </w:tc>
      </w:tr>
      <w:tr w:rsidR="00B01C8A" w:rsidRPr="00B01C8A" w14:paraId="58519C9F" w14:textId="77777777" w:rsidTr="00BA4BBD">
        <w:tc>
          <w:tcPr>
            <w:tcW w:w="0" w:type="auto"/>
          </w:tcPr>
          <w:p w14:paraId="5F843761" w14:textId="2A8AAD1B" w:rsidR="00B01C8A" w:rsidRPr="00B01C8A" w:rsidRDefault="00B01C8A">
            <w:pPr>
              <w:rPr>
                <w:rFonts w:asciiTheme="minorHAnsi" w:hAnsiTheme="minorHAnsi"/>
                <w:sz w:val="24"/>
                <w:szCs w:val="24"/>
              </w:rPr>
            </w:pPr>
            <w:r w:rsidRPr="00B01C8A">
              <w:rPr>
                <w:rFonts w:asciiTheme="minorHAnsi" w:hAnsiTheme="minorHAnsi"/>
                <w:sz w:val="24"/>
                <w:szCs w:val="24"/>
              </w:rPr>
              <w:t>$75,000 to under $100,000</w:t>
            </w:r>
          </w:p>
        </w:tc>
        <w:tc>
          <w:tcPr>
            <w:tcW w:w="0" w:type="auto"/>
          </w:tcPr>
          <w:p w14:paraId="6E4D7C45"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2DA562D2"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3CCCE097"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1AD0D39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13</w:t>
            </w:r>
          </w:p>
        </w:tc>
      </w:tr>
      <w:tr w:rsidR="00B01C8A" w:rsidRPr="00B01C8A" w14:paraId="00C0C030" w14:textId="77777777" w:rsidTr="00BA4BBD">
        <w:tc>
          <w:tcPr>
            <w:tcW w:w="0" w:type="auto"/>
          </w:tcPr>
          <w:p w14:paraId="4DF26105" w14:textId="4D68FD68" w:rsidR="00B01C8A" w:rsidRPr="00B01C8A" w:rsidRDefault="00B01C8A">
            <w:pPr>
              <w:rPr>
                <w:rFonts w:asciiTheme="minorHAnsi" w:hAnsiTheme="minorHAnsi"/>
                <w:sz w:val="24"/>
                <w:szCs w:val="24"/>
              </w:rPr>
            </w:pPr>
            <w:r w:rsidRPr="00B01C8A">
              <w:rPr>
                <w:rFonts w:asciiTheme="minorHAnsi" w:hAnsiTheme="minorHAnsi"/>
                <w:sz w:val="24"/>
                <w:szCs w:val="24"/>
              </w:rPr>
              <w:t>$100,000 to under $150,000</w:t>
            </w:r>
          </w:p>
        </w:tc>
        <w:tc>
          <w:tcPr>
            <w:tcW w:w="0" w:type="auto"/>
          </w:tcPr>
          <w:p w14:paraId="6680CDD0"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76648BF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A5A4FAF"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45AFB508"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r>
      <w:tr w:rsidR="00B01C8A" w:rsidRPr="00B01C8A" w14:paraId="7449B32A" w14:textId="77777777" w:rsidTr="00BA4BBD">
        <w:tc>
          <w:tcPr>
            <w:tcW w:w="0" w:type="auto"/>
          </w:tcPr>
          <w:p w14:paraId="7D99A177" w14:textId="3D0A7C54" w:rsidR="00B01C8A" w:rsidRPr="00B01C8A" w:rsidRDefault="00B01C8A">
            <w:pPr>
              <w:rPr>
                <w:rFonts w:asciiTheme="minorHAnsi" w:hAnsiTheme="minorHAnsi"/>
                <w:sz w:val="24"/>
                <w:szCs w:val="24"/>
              </w:rPr>
            </w:pPr>
            <w:r w:rsidRPr="00B01C8A">
              <w:rPr>
                <w:rFonts w:asciiTheme="minorHAnsi" w:hAnsiTheme="minorHAnsi"/>
                <w:sz w:val="24"/>
                <w:szCs w:val="24"/>
              </w:rPr>
              <w:t>$150,000 or more</w:t>
            </w:r>
          </w:p>
        </w:tc>
        <w:tc>
          <w:tcPr>
            <w:tcW w:w="0" w:type="auto"/>
          </w:tcPr>
          <w:p w14:paraId="09D43CA2"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2E26CF2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1E686EE"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23D317ED"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6</w:t>
            </w:r>
          </w:p>
        </w:tc>
      </w:tr>
      <w:tr w:rsidR="004D367F" w:rsidRPr="00B01C8A" w14:paraId="03EC930E" w14:textId="77777777" w:rsidTr="00BA4BBD">
        <w:tc>
          <w:tcPr>
            <w:tcW w:w="0" w:type="auto"/>
          </w:tcPr>
          <w:p w14:paraId="40BDA8EC"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4706351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42F4E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5D7159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176475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25D22D32" w14:textId="0BA837F8" w:rsidR="004D367F" w:rsidRDefault="004D367F">
      <w:pPr>
        <w:rPr>
          <w:rFonts w:asciiTheme="minorHAnsi" w:hAnsiTheme="minorHAnsi"/>
          <w:sz w:val="24"/>
          <w:szCs w:val="24"/>
        </w:rPr>
      </w:pPr>
    </w:p>
    <w:p w14:paraId="122971F0" w14:textId="77777777" w:rsidR="00BA4BBD" w:rsidRPr="00B01C8A" w:rsidRDefault="00BA4BBD">
      <w:pPr>
        <w:rPr>
          <w:rFonts w:asciiTheme="minorHAnsi" w:hAnsiTheme="minorHAnsi"/>
          <w:sz w:val="24"/>
          <w:szCs w:val="24"/>
        </w:rPr>
      </w:pPr>
    </w:p>
    <w:p w14:paraId="2631B3E9"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lastRenderedPageBreak/>
        <w:t>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84"/>
        <w:gridCol w:w="1178"/>
        <w:gridCol w:w="1442"/>
        <w:gridCol w:w="1288"/>
        <w:gridCol w:w="763"/>
      </w:tblGrid>
      <w:tr w:rsidR="004D367F" w:rsidRPr="00B01C8A" w14:paraId="32EE2736" w14:textId="77777777" w:rsidTr="00BA4BBD">
        <w:tc>
          <w:tcPr>
            <w:tcW w:w="0" w:type="auto"/>
            <w:tcBorders>
              <w:top w:val="thick" w:sz="0" w:space="0" w:color="000000"/>
            </w:tcBorders>
          </w:tcPr>
          <w:p w14:paraId="5BCFBFF1"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4C0379A2" w14:textId="308803C7" w:rsidR="004D367F" w:rsidRPr="00B01C8A" w:rsidRDefault="004D367F">
            <w:pPr>
              <w:jc w:val="center"/>
              <w:rPr>
                <w:rFonts w:asciiTheme="minorHAnsi" w:hAnsiTheme="minorHAnsi"/>
                <w:sz w:val="24"/>
                <w:szCs w:val="24"/>
              </w:rPr>
            </w:pPr>
          </w:p>
        </w:tc>
      </w:tr>
      <w:tr w:rsidR="004D367F" w:rsidRPr="00B01C8A" w14:paraId="6431FA8B" w14:textId="77777777" w:rsidTr="00BA4BBD">
        <w:tc>
          <w:tcPr>
            <w:tcW w:w="0" w:type="auto"/>
          </w:tcPr>
          <w:p w14:paraId="75630F91"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45927EB"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B5D5CBB"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7BB3D3C"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52915B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1180A760" w14:textId="77777777" w:rsidTr="00BA4BBD">
        <w:tc>
          <w:tcPr>
            <w:tcW w:w="0" w:type="auto"/>
            <w:tcBorders>
              <w:bottom w:val="thick" w:sz="0" w:space="0" w:color="000000"/>
            </w:tcBorders>
          </w:tcPr>
          <w:p w14:paraId="6C659F21"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11969FC4"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A7BCF8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AD5907C"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E14DD75"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16077BA8" w14:textId="77777777" w:rsidTr="00BA4BBD">
        <w:tc>
          <w:tcPr>
            <w:tcW w:w="0" w:type="auto"/>
            <w:tcBorders>
              <w:top w:val="thick" w:sz="0" w:space="0" w:color="000000"/>
            </w:tcBorders>
          </w:tcPr>
          <w:p w14:paraId="0FA1C780" w14:textId="7A62A834"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Protestant </w:t>
            </w:r>
          </w:p>
        </w:tc>
        <w:tc>
          <w:tcPr>
            <w:tcW w:w="0" w:type="auto"/>
            <w:tcBorders>
              <w:top w:val="thick" w:sz="0" w:space="0" w:color="000000"/>
            </w:tcBorders>
          </w:tcPr>
          <w:p w14:paraId="4C6F20C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c>
          <w:tcPr>
            <w:tcW w:w="0" w:type="auto"/>
            <w:tcBorders>
              <w:top w:val="thick" w:sz="0" w:space="0" w:color="000000"/>
            </w:tcBorders>
          </w:tcPr>
          <w:p w14:paraId="5E48B9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270402F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5FF35B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r>
      <w:tr w:rsidR="004D367F" w:rsidRPr="00B01C8A" w14:paraId="32AC5F60" w14:textId="77777777" w:rsidTr="00BA4BBD">
        <w:tc>
          <w:tcPr>
            <w:tcW w:w="0" w:type="auto"/>
          </w:tcPr>
          <w:p w14:paraId="381F96B3" w14:textId="519F4AA0" w:rsidR="004D367F" w:rsidRPr="00B01C8A" w:rsidRDefault="00A70A1B" w:rsidP="00A70A1B">
            <w:pPr>
              <w:rPr>
                <w:rFonts w:asciiTheme="minorHAnsi" w:hAnsiTheme="minorHAnsi"/>
                <w:sz w:val="24"/>
                <w:szCs w:val="24"/>
              </w:rPr>
            </w:pPr>
            <w:r w:rsidRPr="00B01C8A">
              <w:rPr>
                <w:rFonts w:asciiTheme="minorHAnsi" w:hAnsiTheme="minorHAnsi"/>
                <w:sz w:val="24"/>
                <w:szCs w:val="24"/>
              </w:rPr>
              <w:t xml:space="preserve"> Roman Catholic </w:t>
            </w:r>
          </w:p>
        </w:tc>
        <w:tc>
          <w:tcPr>
            <w:tcW w:w="0" w:type="auto"/>
          </w:tcPr>
          <w:p w14:paraId="2EE5337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29F4E97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33ACAC9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266894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r>
      <w:tr w:rsidR="004D367F" w:rsidRPr="00B01C8A" w14:paraId="5515DBE1" w14:textId="77777777" w:rsidTr="00BA4BBD">
        <w:tc>
          <w:tcPr>
            <w:tcW w:w="0" w:type="auto"/>
          </w:tcPr>
          <w:p w14:paraId="19D3BAC6" w14:textId="66FECBFE"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Mormon </w:t>
            </w:r>
          </w:p>
        </w:tc>
        <w:tc>
          <w:tcPr>
            <w:tcW w:w="0" w:type="auto"/>
          </w:tcPr>
          <w:p w14:paraId="6AB100B0" w14:textId="2474A975"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3745A13" w14:textId="4B4A57F7"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1B0413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21C31BF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7F06F3BE" w14:textId="77777777" w:rsidTr="00BA4BBD">
        <w:tc>
          <w:tcPr>
            <w:tcW w:w="0" w:type="auto"/>
          </w:tcPr>
          <w:p w14:paraId="42A12333" w14:textId="57E4B061"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Orthodox </w:t>
            </w:r>
          </w:p>
        </w:tc>
        <w:tc>
          <w:tcPr>
            <w:tcW w:w="0" w:type="auto"/>
          </w:tcPr>
          <w:p w14:paraId="3AD03AE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170DF40" w14:textId="3D8E8831"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2317596" w14:textId="7F8EE67A"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E78E570" w14:textId="5829674A"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r>
      <w:tr w:rsidR="004D367F" w:rsidRPr="00B01C8A" w14:paraId="24603D20" w14:textId="77777777" w:rsidTr="00BA4BBD">
        <w:tc>
          <w:tcPr>
            <w:tcW w:w="0" w:type="auto"/>
          </w:tcPr>
          <w:p w14:paraId="48C1BC2E" w14:textId="7B4F62A9"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Jewish </w:t>
            </w:r>
          </w:p>
        </w:tc>
        <w:tc>
          <w:tcPr>
            <w:tcW w:w="0" w:type="auto"/>
          </w:tcPr>
          <w:p w14:paraId="4B5D09C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B4DD630" w14:textId="77C45DBD"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41ECBA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C78765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1D86FB9C" w14:textId="77777777" w:rsidTr="00BA4BBD">
        <w:tc>
          <w:tcPr>
            <w:tcW w:w="0" w:type="auto"/>
          </w:tcPr>
          <w:p w14:paraId="1B15A87A" w14:textId="2F88DD0A"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Muslim </w:t>
            </w:r>
          </w:p>
        </w:tc>
        <w:tc>
          <w:tcPr>
            <w:tcW w:w="0" w:type="auto"/>
          </w:tcPr>
          <w:p w14:paraId="28ED1E7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BB6CCB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ED96520" w14:textId="10CD09BA"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50936C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38FC43B2" w14:textId="77777777" w:rsidTr="00BA4BBD">
        <w:tc>
          <w:tcPr>
            <w:tcW w:w="0" w:type="auto"/>
          </w:tcPr>
          <w:p w14:paraId="5E6F538E"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Buddhist</w:t>
            </w:r>
          </w:p>
        </w:tc>
        <w:tc>
          <w:tcPr>
            <w:tcW w:w="0" w:type="auto"/>
          </w:tcPr>
          <w:p w14:paraId="6FE55E2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D59E9C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D69D7C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086A88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39532A32" w14:textId="77777777" w:rsidTr="00BA4BBD">
        <w:tc>
          <w:tcPr>
            <w:tcW w:w="0" w:type="auto"/>
          </w:tcPr>
          <w:p w14:paraId="40BDD8C8"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Hindu</w:t>
            </w:r>
          </w:p>
        </w:tc>
        <w:tc>
          <w:tcPr>
            <w:tcW w:w="0" w:type="auto"/>
          </w:tcPr>
          <w:p w14:paraId="4E3257A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C5AA50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C7A9A59" w14:textId="29973067"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6800BD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6EBF4F64" w14:textId="77777777" w:rsidTr="00BA4BBD">
        <w:tc>
          <w:tcPr>
            <w:tcW w:w="0" w:type="auto"/>
          </w:tcPr>
          <w:p w14:paraId="46869A01" w14:textId="309494FC"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Atheist </w:t>
            </w:r>
          </w:p>
        </w:tc>
        <w:tc>
          <w:tcPr>
            <w:tcW w:w="0" w:type="auto"/>
          </w:tcPr>
          <w:p w14:paraId="34CEEA0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0F534A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9F2059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4CE708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r>
      <w:tr w:rsidR="004D367F" w:rsidRPr="00B01C8A" w14:paraId="5C1A7EBC" w14:textId="77777777" w:rsidTr="00BA4BBD">
        <w:tc>
          <w:tcPr>
            <w:tcW w:w="0" w:type="auto"/>
          </w:tcPr>
          <w:p w14:paraId="3C55AE8F" w14:textId="1264BD93"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Agnostic </w:t>
            </w:r>
          </w:p>
        </w:tc>
        <w:tc>
          <w:tcPr>
            <w:tcW w:w="0" w:type="auto"/>
          </w:tcPr>
          <w:p w14:paraId="3E1667E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7C9D25D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3C0AA6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156056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r>
      <w:tr w:rsidR="004D367F" w:rsidRPr="00B01C8A" w14:paraId="3F65395E" w14:textId="77777777" w:rsidTr="00BA4BBD">
        <w:tc>
          <w:tcPr>
            <w:tcW w:w="0" w:type="auto"/>
          </w:tcPr>
          <w:p w14:paraId="7F7CDA38"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Nothing in particular</w:t>
            </w:r>
          </w:p>
        </w:tc>
        <w:tc>
          <w:tcPr>
            <w:tcW w:w="0" w:type="auto"/>
          </w:tcPr>
          <w:p w14:paraId="73CC9F8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0C113B1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0C149FA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0E3C6E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w:t>
            </w:r>
          </w:p>
        </w:tc>
      </w:tr>
      <w:tr w:rsidR="004D367F" w:rsidRPr="00B01C8A" w14:paraId="7E6B2D0C" w14:textId="77777777" w:rsidTr="00BA4BBD">
        <w:tc>
          <w:tcPr>
            <w:tcW w:w="0" w:type="auto"/>
          </w:tcPr>
          <w:p w14:paraId="2956A8F6"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Just Christian</w:t>
            </w:r>
          </w:p>
        </w:tc>
        <w:tc>
          <w:tcPr>
            <w:tcW w:w="0" w:type="auto"/>
          </w:tcPr>
          <w:p w14:paraId="7C9CA8B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2101CCB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D17B77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71E5228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r>
      <w:tr w:rsidR="004D367F" w:rsidRPr="00B01C8A" w14:paraId="3FC5EECE" w14:textId="77777777" w:rsidTr="00BA4BBD">
        <w:tc>
          <w:tcPr>
            <w:tcW w:w="0" w:type="auto"/>
          </w:tcPr>
          <w:p w14:paraId="70AC1D9E" w14:textId="72E116B5"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Unitarian </w:t>
            </w:r>
          </w:p>
        </w:tc>
        <w:tc>
          <w:tcPr>
            <w:tcW w:w="0" w:type="auto"/>
          </w:tcPr>
          <w:p w14:paraId="15F924C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204627A" w14:textId="4044FB0B"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D428BAE" w14:textId="3EBA79CD"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CF5763E" w14:textId="261FE52C"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r>
      <w:tr w:rsidR="004D367F" w:rsidRPr="00B01C8A" w14:paraId="223DEB04" w14:textId="77777777" w:rsidTr="00BA4BBD">
        <w:tc>
          <w:tcPr>
            <w:tcW w:w="0" w:type="auto"/>
          </w:tcPr>
          <w:p w14:paraId="27673D36" w14:textId="0D2DB488" w:rsidR="004D367F" w:rsidRPr="00B01C8A" w:rsidRDefault="004D367F">
            <w:pPr>
              <w:rPr>
                <w:rFonts w:asciiTheme="minorHAnsi" w:hAnsiTheme="minorHAnsi"/>
                <w:sz w:val="24"/>
                <w:szCs w:val="24"/>
              </w:rPr>
            </w:pPr>
            <w:r w:rsidRPr="00B01C8A">
              <w:rPr>
                <w:rFonts w:asciiTheme="minorHAnsi" w:hAnsiTheme="minorHAnsi"/>
                <w:sz w:val="24"/>
                <w:szCs w:val="24"/>
              </w:rPr>
              <w:t xml:space="preserve"> Something else</w:t>
            </w:r>
          </w:p>
        </w:tc>
        <w:tc>
          <w:tcPr>
            <w:tcW w:w="0" w:type="auto"/>
          </w:tcPr>
          <w:p w14:paraId="3EA41B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8BD2A7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C14145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95C3A8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r>
      <w:tr w:rsidR="004D367F" w:rsidRPr="00B01C8A" w14:paraId="46A3315A" w14:textId="77777777" w:rsidTr="00BA4BBD">
        <w:tc>
          <w:tcPr>
            <w:tcW w:w="0" w:type="auto"/>
          </w:tcPr>
          <w:p w14:paraId="341C6663"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4090B01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1,025</w:t>
            </w:r>
          </w:p>
        </w:tc>
        <w:tc>
          <w:tcPr>
            <w:tcW w:w="0" w:type="auto"/>
          </w:tcPr>
          <w:p w14:paraId="09C051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289</w:t>
            </w:r>
          </w:p>
        </w:tc>
        <w:tc>
          <w:tcPr>
            <w:tcW w:w="0" w:type="auto"/>
          </w:tcPr>
          <w:p w14:paraId="31F6F7A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378</w:t>
            </w:r>
          </w:p>
        </w:tc>
        <w:tc>
          <w:tcPr>
            <w:tcW w:w="0" w:type="auto"/>
          </w:tcPr>
          <w:p w14:paraId="6A868B8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1,692</w:t>
            </w:r>
          </w:p>
        </w:tc>
      </w:tr>
    </w:tbl>
    <w:p w14:paraId="7DA920D5" w14:textId="660BFB4D" w:rsidR="004D367F" w:rsidRDefault="004D367F">
      <w:pPr>
        <w:rPr>
          <w:rFonts w:asciiTheme="minorHAnsi" w:hAnsiTheme="minorHAnsi"/>
          <w:sz w:val="24"/>
          <w:szCs w:val="24"/>
        </w:rPr>
      </w:pPr>
    </w:p>
    <w:p w14:paraId="74B4A94A" w14:textId="77777777" w:rsidR="005D0830" w:rsidRPr="00B01C8A" w:rsidRDefault="005D0830">
      <w:pPr>
        <w:rPr>
          <w:rFonts w:asciiTheme="minorHAnsi" w:hAnsiTheme="minorHAnsi"/>
          <w:sz w:val="24"/>
          <w:szCs w:val="24"/>
        </w:rPr>
      </w:pPr>
    </w:p>
    <w:p w14:paraId="4599C8D8"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t>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01"/>
        <w:gridCol w:w="1178"/>
        <w:gridCol w:w="1442"/>
        <w:gridCol w:w="1288"/>
        <w:gridCol w:w="763"/>
      </w:tblGrid>
      <w:tr w:rsidR="004D367F" w:rsidRPr="00B01C8A" w14:paraId="1AD8E26F" w14:textId="77777777" w:rsidTr="00BA4BBD">
        <w:tc>
          <w:tcPr>
            <w:tcW w:w="0" w:type="auto"/>
            <w:tcBorders>
              <w:top w:val="thick" w:sz="0" w:space="0" w:color="000000"/>
            </w:tcBorders>
          </w:tcPr>
          <w:p w14:paraId="37BAD811"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15FFD69A" w14:textId="6D05A875" w:rsidR="004D367F" w:rsidRPr="00B01C8A" w:rsidRDefault="004D367F">
            <w:pPr>
              <w:jc w:val="center"/>
              <w:rPr>
                <w:rFonts w:asciiTheme="minorHAnsi" w:hAnsiTheme="minorHAnsi"/>
                <w:sz w:val="24"/>
                <w:szCs w:val="24"/>
              </w:rPr>
            </w:pPr>
          </w:p>
        </w:tc>
      </w:tr>
      <w:tr w:rsidR="004D367F" w:rsidRPr="00B01C8A" w14:paraId="47D7BADE" w14:textId="77777777" w:rsidTr="00BA4BBD">
        <w:tc>
          <w:tcPr>
            <w:tcW w:w="0" w:type="auto"/>
          </w:tcPr>
          <w:p w14:paraId="0D738EF9"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540A759"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C60C059"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6BFE6F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B0C0990"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2EDC0CC7" w14:textId="77777777" w:rsidTr="00BA4BBD">
        <w:tc>
          <w:tcPr>
            <w:tcW w:w="0" w:type="auto"/>
            <w:tcBorders>
              <w:bottom w:val="thick" w:sz="0" w:space="0" w:color="000000"/>
            </w:tcBorders>
          </w:tcPr>
          <w:p w14:paraId="3A28C3AB"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48E75BF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EC04C07"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23189F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1860E37"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45A259D3" w14:textId="77777777" w:rsidTr="00BA4BBD">
        <w:tc>
          <w:tcPr>
            <w:tcW w:w="0" w:type="auto"/>
            <w:tcBorders>
              <w:top w:val="thick" w:sz="0" w:space="0" w:color="000000"/>
            </w:tcBorders>
          </w:tcPr>
          <w:p w14:paraId="4AE2FBFE"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Yes</w:t>
            </w:r>
          </w:p>
        </w:tc>
        <w:tc>
          <w:tcPr>
            <w:tcW w:w="0" w:type="auto"/>
            <w:tcBorders>
              <w:top w:val="thick" w:sz="0" w:space="0" w:color="000000"/>
            </w:tcBorders>
          </w:tcPr>
          <w:p w14:paraId="00EA26F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tcBorders>
          </w:tcPr>
          <w:p w14:paraId="31E6074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60B2336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38</w:t>
            </w:r>
          </w:p>
        </w:tc>
        <w:tc>
          <w:tcPr>
            <w:tcW w:w="0" w:type="auto"/>
            <w:tcBorders>
              <w:top w:val="thick" w:sz="0" w:space="0" w:color="000000"/>
            </w:tcBorders>
          </w:tcPr>
          <w:p w14:paraId="2F6B62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r>
      <w:tr w:rsidR="004D367F" w:rsidRPr="00B01C8A" w14:paraId="0DD5122B" w14:textId="77777777" w:rsidTr="00BA4BBD">
        <w:tc>
          <w:tcPr>
            <w:tcW w:w="0" w:type="auto"/>
          </w:tcPr>
          <w:p w14:paraId="005CC8B3"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No</w:t>
            </w:r>
          </w:p>
        </w:tc>
        <w:tc>
          <w:tcPr>
            <w:tcW w:w="0" w:type="auto"/>
          </w:tcPr>
          <w:p w14:paraId="028C34B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75</w:t>
            </w:r>
          </w:p>
        </w:tc>
        <w:tc>
          <w:tcPr>
            <w:tcW w:w="0" w:type="auto"/>
          </w:tcPr>
          <w:p w14:paraId="57CF71C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80</w:t>
            </w:r>
          </w:p>
        </w:tc>
        <w:tc>
          <w:tcPr>
            <w:tcW w:w="0" w:type="auto"/>
          </w:tcPr>
          <w:p w14:paraId="4C4DB0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62</w:t>
            </w:r>
          </w:p>
        </w:tc>
        <w:tc>
          <w:tcPr>
            <w:tcW w:w="0" w:type="auto"/>
          </w:tcPr>
          <w:p w14:paraId="5B77611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71</w:t>
            </w:r>
          </w:p>
        </w:tc>
      </w:tr>
      <w:tr w:rsidR="004D367F" w:rsidRPr="00B01C8A" w14:paraId="6F79E7B9" w14:textId="77777777" w:rsidTr="00BA4BBD">
        <w:tc>
          <w:tcPr>
            <w:tcW w:w="0" w:type="auto"/>
          </w:tcPr>
          <w:p w14:paraId="29A4A3F1"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2C32234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624</w:t>
            </w:r>
          </w:p>
        </w:tc>
        <w:tc>
          <w:tcPr>
            <w:tcW w:w="0" w:type="auto"/>
          </w:tcPr>
          <w:p w14:paraId="1A81172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175</w:t>
            </w:r>
          </w:p>
        </w:tc>
        <w:tc>
          <w:tcPr>
            <w:tcW w:w="0" w:type="auto"/>
          </w:tcPr>
          <w:p w14:paraId="656195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282</w:t>
            </w:r>
          </w:p>
        </w:tc>
        <w:tc>
          <w:tcPr>
            <w:tcW w:w="0" w:type="auto"/>
          </w:tcPr>
          <w:p w14:paraId="6BB3E58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1,081</w:t>
            </w:r>
          </w:p>
        </w:tc>
      </w:tr>
    </w:tbl>
    <w:p w14:paraId="509D16D3" w14:textId="77777777" w:rsidR="000E48CA" w:rsidRPr="00B01C8A" w:rsidRDefault="000E48CA" w:rsidP="00B01C8A">
      <w:pPr>
        <w:rPr>
          <w:rFonts w:asciiTheme="minorHAnsi" w:hAnsiTheme="minorHAnsi"/>
          <w:i/>
          <w:sz w:val="24"/>
          <w:szCs w:val="24"/>
        </w:rPr>
      </w:pPr>
    </w:p>
    <w:p w14:paraId="358171D9" w14:textId="77777777" w:rsidR="000E48CA" w:rsidRPr="00B01C8A" w:rsidRDefault="000E48CA">
      <w:pPr>
        <w:jc w:val="center"/>
        <w:rPr>
          <w:rFonts w:asciiTheme="minorHAnsi" w:hAnsiTheme="minorHAnsi"/>
          <w:i/>
          <w:sz w:val="24"/>
          <w:szCs w:val="24"/>
        </w:rPr>
      </w:pPr>
    </w:p>
    <w:p w14:paraId="565068B9" w14:textId="77777777" w:rsidR="00B01C8A" w:rsidRPr="00B01C8A" w:rsidRDefault="00B01C8A">
      <w:pPr>
        <w:jc w:val="center"/>
        <w:rPr>
          <w:rFonts w:asciiTheme="minorHAnsi" w:hAnsiTheme="minorHAnsi"/>
          <w:i/>
          <w:sz w:val="24"/>
          <w:szCs w:val="24"/>
        </w:rPr>
      </w:pPr>
    </w:p>
    <w:p w14:paraId="65CE629D" w14:textId="77777777" w:rsidR="00B01C8A" w:rsidRPr="00B01C8A" w:rsidRDefault="00B01C8A">
      <w:pPr>
        <w:jc w:val="center"/>
        <w:rPr>
          <w:rFonts w:asciiTheme="minorHAnsi" w:hAnsiTheme="minorHAnsi"/>
          <w:i/>
          <w:sz w:val="24"/>
          <w:szCs w:val="24"/>
        </w:rPr>
      </w:pPr>
    </w:p>
    <w:p w14:paraId="39A9FFF8" w14:textId="77777777" w:rsidR="00B01C8A" w:rsidRPr="00B01C8A" w:rsidRDefault="00B01C8A">
      <w:pPr>
        <w:jc w:val="center"/>
        <w:rPr>
          <w:rFonts w:asciiTheme="minorHAnsi" w:hAnsiTheme="minorHAnsi"/>
          <w:i/>
          <w:sz w:val="24"/>
          <w:szCs w:val="24"/>
        </w:rPr>
      </w:pPr>
    </w:p>
    <w:p w14:paraId="49CDAC41" w14:textId="77777777" w:rsidR="00B01C8A" w:rsidRPr="00B01C8A" w:rsidRDefault="00B01C8A">
      <w:pPr>
        <w:jc w:val="center"/>
        <w:rPr>
          <w:rFonts w:asciiTheme="minorHAnsi" w:hAnsiTheme="minorHAnsi"/>
          <w:i/>
          <w:sz w:val="24"/>
          <w:szCs w:val="24"/>
        </w:rPr>
      </w:pPr>
    </w:p>
    <w:p w14:paraId="72560750" w14:textId="77777777" w:rsidR="00B01C8A" w:rsidRPr="00B01C8A" w:rsidRDefault="00B01C8A">
      <w:pPr>
        <w:jc w:val="center"/>
        <w:rPr>
          <w:rFonts w:asciiTheme="minorHAnsi" w:hAnsiTheme="minorHAnsi"/>
          <w:i/>
          <w:sz w:val="24"/>
          <w:szCs w:val="24"/>
        </w:rPr>
      </w:pPr>
    </w:p>
    <w:p w14:paraId="69636FC3" w14:textId="77777777" w:rsidR="00B01C8A" w:rsidRPr="00B01C8A" w:rsidRDefault="00B01C8A">
      <w:pPr>
        <w:jc w:val="center"/>
        <w:rPr>
          <w:rFonts w:asciiTheme="minorHAnsi" w:hAnsiTheme="minorHAnsi"/>
          <w:i/>
          <w:sz w:val="24"/>
          <w:szCs w:val="24"/>
        </w:rPr>
      </w:pPr>
    </w:p>
    <w:p w14:paraId="2AA133C8" w14:textId="77777777" w:rsidR="004D367F" w:rsidRPr="004C1A5C" w:rsidRDefault="004D367F" w:rsidP="00BA4BBD">
      <w:pPr>
        <w:rPr>
          <w:rFonts w:asciiTheme="minorHAnsi" w:hAnsiTheme="minorHAnsi"/>
          <w:b/>
          <w:sz w:val="24"/>
          <w:szCs w:val="24"/>
        </w:rPr>
      </w:pPr>
      <w:r w:rsidRPr="004C1A5C">
        <w:rPr>
          <w:rFonts w:asciiTheme="minorHAnsi" w:hAnsiTheme="minorHAnsi"/>
          <w:b/>
          <w:i/>
          <w:sz w:val="24"/>
          <w:szCs w:val="24"/>
        </w:rPr>
        <w:t>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93"/>
        <w:gridCol w:w="1178"/>
        <w:gridCol w:w="1442"/>
        <w:gridCol w:w="1288"/>
        <w:gridCol w:w="763"/>
      </w:tblGrid>
      <w:tr w:rsidR="004D367F" w:rsidRPr="00B01C8A" w14:paraId="7BCAD9EA" w14:textId="77777777" w:rsidTr="00BA4BBD">
        <w:tc>
          <w:tcPr>
            <w:tcW w:w="0" w:type="auto"/>
            <w:tcBorders>
              <w:top w:val="thick" w:sz="0" w:space="0" w:color="000000"/>
            </w:tcBorders>
          </w:tcPr>
          <w:p w14:paraId="054C4AD0"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5ADEC828" w14:textId="0D1C6F11" w:rsidR="004D367F" w:rsidRPr="00B01C8A" w:rsidRDefault="004D367F">
            <w:pPr>
              <w:jc w:val="center"/>
              <w:rPr>
                <w:rFonts w:asciiTheme="minorHAnsi" w:hAnsiTheme="minorHAnsi"/>
                <w:sz w:val="24"/>
                <w:szCs w:val="24"/>
              </w:rPr>
            </w:pPr>
          </w:p>
        </w:tc>
      </w:tr>
      <w:tr w:rsidR="004D367F" w:rsidRPr="00B01C8A" w14:paraId="57352E7C" w14:textId="77777777" w:rsidTr="00BA4BBD">
        <w:tc>
          <w:tcPr>
            <w:tcW w:w="0" w:type="auto"/>
          </w:tcPr>
          <w:p w14:paraId="3016D787"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75710B5"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228F89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8D4ECF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B932667"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53B8E08E" w14:textId="77777777" w:rsidTr="00BA4BBD">
        <w:tc>
          <w:tcPr>
            <w:tcW w:w="0" w:type="auto"/>
            <w:tcBorders>
              <w:bottom w:val="thick" w:sz="0" w:space="0" w:color="000000"/>
            </w:tcBorders>
          </w:tcPr>
          <w:p w14:paraId="2E4528A2"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2E34A3AC"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477C8A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258F62B"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9E8D178"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386B031F" w14:textId="77777777" w:rsidTr="00BA4BBD">
        <w:tc>
          <w:tcPr>
            <w:tcW w:w="0" w:type="auto"/>
            <w:tcBorders>
              <w:top w:val="thick" w:sz="0" w:space="0" w:color="000000"/>
            </w:tcBorders>
          </w:tcPr>
          <w:p w14:paraId="768B7A01"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Never</w:t>
            </w:r>
          </w:p>
        </w:tc>
        <w:tc>
          <w:tcPr>
            <w:tcW w:w="0" w:type="auto"/>
            <w:tcBorders>
              <w:top w:val="thick" w:sz="0" w:space="0" w:color="000000"/>
            </w:tcBorders>
          </w:tcPr>
          <w:p w14:paraId="5FD471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7402B15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49</w:t>
            </w:r>
          </w:p>
        </w:tc>
        <w:tc>
          <w:tcPr>
            <w:tcW w:w="0" w:type="auto"/>
            <w:tcBorders>
              <w:top w:val="thick" w:sz="0" w:space="0" w:color="000000"/>
            </w:tcBorders>
          </w:tcPr>
          <w:p w14:paraId="265AC68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037EF43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w:t>
            </w:r>
          </w:p>
        </w:tc>
      </w:tr>
      <w:tr w:rsidR="004D367F" w:rsidRPr="00B01C8A" w14:paraId="004482C3" w14:textId="77777777" w:rsidTr="00BA4BBD">
        <w:tc>
          <w:tcPr>
            <w:tcW w:w="0" w:type="auto"/>
          </w:tcPr>
          <w:p w14:paraId="7C6397BF"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Less than once per year</w:t>
            </w:r>
          </w:p>
        </w:tc>
        <w:tc>
          <w:tcPr>
            <w:tcW w:w="0" w:type="auto"/>
          </w:tcPr>
          <w:p w14:paraId="13C1724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F49B2E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49605E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118D23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57623AC1" w14:textId="77777777" w:rsidTr="00BA4BBD">
        <w:tc>
          <w:tcPr>
            <w:tcW w:w="0" w:type="auto"/>
          </w:tcPr>
          <w:p w14:paraId="5F5927F6"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About once or twice a year</w:t>
            </w:r>
          </w:p>
        </w:tc>
        <w:tc>
          <w:tcPr>
            <w:tcW w:w="0" w:type="auto"/>
          </w:tcPr>
          <w:p w14:paraId="7A5F004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2999977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04540EE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27CBFAD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38B51E22" w14:textId="77777777" w:rsidTr="00BA4BBD">
        <w:tc>
          <w:tcPr>
            <w:tcW w:w="0" w:type="auto"/>
          </w:tcPr>
          <w:p w14:paraId="6E74F09A"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Several times a year</w:t>
            </w:r>
          </w:p>
        </w:tc>
        <w:tc>
          <w:tcPr>
            <w:tcW w:w="0" w:type="auto"/>
          </w:tcPr>
          <w:p w14:paraId="173F32C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6E8B558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25E05F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1C16FB5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11</w:t>
            </w:r>
          </w:p>
        </w:tc>
      </w:tr>
      <w:tr w:rsidR="004D367F" w:rsidRPr="00B01C8A" w14:paraId="42606D58" w14:textId="77777777" w:rsidTr="00BA4BBD">
        <w:tc>
          <w:tcPr>
            <w:tcW w:w="0" w:type="auto"/>
          </w:tcPr>
          <w:p w14:paraId="1751DCEA"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About once a month</w:t>
            </w:r>
          </w:p>
        </w:tc>
        <w:tc>
          <w:tcPr>
            <w:tcW w:w="0" w:type="auto"/>
          </w:tcPr>
          <w:p w14:paraId="3A94B95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69687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7D7795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7056860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r>
      <w:tr w:rsidR="004D367F" w:rsidRPr="00B01C8A" w14:paraId="5093050C" w14:textId="77777777" w:rsidTr="00BA4BBD">
        <w:tc>
          <w:tcPr>
            <w:tcW w:w="0" w:type="auto"/>
          </w:tcPr>
          <w:p w14:paraId="084FA8CE"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2-3 times a month</w:t>
            </w:r>
          </w:p>
        </w:tc>
        <w:tc>
          <w:tcPr>
            <w:tcW w:w="0" w:type="auto"/>
          </w:tcPr>
          <w:p w14:paraId="730BA68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1004BA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36331F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2F7FB0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r>
      <w:tr w:rsidR="004D367F" w:rsidRPr="00B01C8A" w14:paraId="6D6E1772" w14:textId="77777777" w:rsidTr="00BA4BBD">
        <w:tc>
          <w:tcPr>
            <w:tcW w:w="0" w:type="auto"/>
          </w:tcPr>
          <w:p w14:paraId="33357B05" w14:textId="22A9E901" w:rsidR="004D367F" w:rsidRPr="00B01C8A" w:rsidRDefault="004D367F">
            <w:pPr>
              <w:rPr>
                <w:rFonts w:asciiTheme="minorHAnsi" w:hAnsiTheme="minorHAnsi"/>
                <w:sz w:val="24"/>
                <w:szCs w:val="24"/>
              </w:rPr>
            </w:pPr>
            <w:r w:rsidRPr="00B01C8A">
              <w:rPr>
                <w:rFonts w:asciiTheme="minorHAnsi" w:hAnsiTheme="minorHAnsi"/>
                <w:sz w:val="24"/>
                <w:szCs w:val="24"/>
              </w:rPr>
              <w:t xml:space="preserve"> Nearly every week</w:t>
            </w:r>
          </w:p>
        </w:tc>
        <w:tc>
          <w:tcPr>
            <w:tcW w:w="0" w:type="auto"/>
          </w:tcPr>
          <w:p w14:paraId="25BD4A9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69E3E35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69561E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BDB0C2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r>
      <w:tr w:rsidR="004D367F" w:rsidRPr="00B01C8A" w14:paraId="3A3499E7" w14:textId="77777777" w:rsidTr="00BA4BBD">
        <w:tc>
          <w:tcPr>
            <w:tcW w:w="0" w:type="auto"/>
          </w:tcPr>
          <w:p w14:paraId="3386641B"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Every week</w:t>
            </w:r>
          </w:p>
        </w:tc>
        <w:tc>
          <w:tcPr>
            <w:tcW w:w="0" w:type="auto"/>
          </w:tcPr>
          <w:p w14:paraId="45BB24A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77A8B3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733A8CD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283953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r>
      <w:tr w:rsidR="004D367F" w:rsidRPr="00B01C8A" w14:paraId="328D2834" w14:textId="77777777" w:rsidTr="00BA4BBD">
        <w:tc>
          <w:tcPr>
            <w:tcW w:w="0" w:type="auto"/>
          </w:tcPr>
          <w:p w14:paraId="0F010DE2"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Several times a week</w:t>
            </w:r>
          </w:p>
        </w:tc>
        <w:tc>
          <w:tcPr>
            <w:tcW w:w="0" w:type="auto"/>
          </w:tcPr>
          <w:p w14:paraId="367E5E3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8F0FF8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088BE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58FE659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r>
      <w:tr w:rsidR="004D367F" w:rsidRPr="00B01C8A" w14:paraId="31ADDF36" w14:textId="77777777" w:rsidTr="00BA4BBD">
        <w:tc>
          <w:tcPr>
            <w:tcW w:w="0" w:type="auto"/>
          </w:tcPr>
          <w:p w14:paraId="3EE6E73C"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3B41C4F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1,055</w:t>
            </w:r>
          </w:p>
        </w:tc>
        <w:tc>
          <w:tcPr>
            <w:tcW w:w="0" w:type="auto"/>
          </w:tcPr>
          <w:p w14:paraId="652DD4E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296</w:t>
            </w:r>
          </w:p>
        </w:tc>
        <w:tc>
          <w:tcPr>
            <w:tcW w:w="0" w:type="auto"/>
          </w:tcPr>
          <w:p w14:paraId="2A4C887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383</w:t>
            </w:r>
          </w:p>
        </w:tc>
        <w:tc>
          <w:tcPr>
            <w:tcW w:w="0" w:type="auto"/>
          </w:tcPr>
          <w:p w14:paraId="551C17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1,734</w:t>
            </w:r>
          </w:p>
        </w:tc>
      </w:tr>
    </w:tbl>
    <w:p w14:paraId="7658F401" w14:textId="21C15BDE" w:rsidR="004D367F" w:rsidRDefault="004D367F">
      <w:pPr>
        <w:rPr>
          <w:rFonts w:asciiTheme="minorHAnsi" w:hAnsiTheme="minorHAnsi"/>
          <w:sz w:val="24"/>
          <w:szCs w:val="24"/>
        </w:rPr>
      </w:pPr>
    </w:p>
    <w:p w14:paraId="11EE16CA" w14:textId="77777777" w:rsidR="005D0830" w:rsidRPr="00B01C8A" w:rsidRDefault="005D0830">
      <w:pPr>
        <w:rPr>
          <w:rFonts w:asciiTheme="minorHAnsi" w:hAnsiTheme="minorHAnsi"/>
          <w:sz w:val="24"/>
          <w:szCs w:val="24"/>
        </w:rPr>
      </w:pPr>
    </w:p>
    <w:p w14:paraId="0BD71775" w14:textId="2654E5A3" w:rsidR="00F05AD0" w:rsidRPr="00BA4BBD" w:rsidRDefault="00F05AD0">
      <w:pPr>
        <w:rPr>
          <w:rFonts w:asciiTheme="minorHAnsi" w:hAnsiTheme="minorHAnsi"/>
          <w:b/>
          <w:sz w:val="28"/>
          <w:szCs w:val="24"/>
        </w:rPr>
      </w:pPr>
      <w:r w:rsidRPr="00BA4BBD">
        <w:rPr>
          <w:rFonts w:asciiTheme="minorHAnsi" w:hAnsiTheme="minorHAnsi"/>
          <w:b/>
          <w:sz w:val="28"/>
          <w:szCs w:val="24"/>
        </w:rPr>
        <w:t xml:space="preserve">Demographics Unweighted </w:t>
      </w:r>
    </w:p>
    <w:p w14:paraId="33CC49DF" w14:textId="4A48ED41" w:rsidR="00A4297E" w:rsidRPr="004C1A5C" w:rsidRDefault="00BA4BBD" w:rsidP="00BA4BBD">
      <w:pPr>
        <w:rPr>
          <w:rFonts w:asciiTheme="minorHAnsi" w:hAnsiTheme="minorHAnsi"/>
          <w:b/>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 xml:space="preserve">PID1. Generally speaking, do you think of yourself as a Republican, a Democrat, an independent, or what?       </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59"/>
        <w:gridCol w:w="763"/>
      </w:tblGrid>
      <w:tr w:rsidR="00A4297E" w:rsidRPr="00B01C8A" w14:paraId="74FADBA4" w14:textId="77777777" w:rsidTr="00BA4BBD">
        <w:tc>
          <w:tcPr>
            <w:tcW w:w="0" w:type="auto"/>
            <w:tcBorders>
              <w:bottom w:val="thick" w:sz="0" w:space="0" w:color="000000"/>
            </w:tcBorders>
          </w:tcPr>
          <w:p w14:paraId="3F3AC295" w14:textId="77777777" w:rsidR="00A4297E" w:rsidRPr="00B01C8A" w:rsidRDefault="00A4297E" w:rsidP="00A4297E">
            <w:pPr>
              <w:jc w:val="center"/>
              <w:rPr>
                <w:rFonts w:asciiTheme="minorHAnsi" w:hAnsiTheme="minorHAnsi"/>
                <w:sz w:val="24"/>
                <w:szCs w:val="24"/>
              </w:rPr>
            </w:pPr>
          </w:p>
        </w:tc>
        <w:tc>
          <w:tcPr>
            <w:tcW w:w="763" w:type="dxa"/>
            <w:tcBorders>
              <w:top w:val="thick" w:sz="0" w:space="0" w:color="000000"/>
              <w:bottom w:val="thick" w:sz="0" w:space="0" w:color="000000"/>
            </w:tcBorders>
          </w:tcPr>
          <w:p w14:paraId="4C47AE69"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307471C6" w14:textId="77777777" w:rsidTr="00BA4BBD">
        <w:tc>
          <w:tcPr>
            <w:tcW w:w="0" w:type="auto"/>
            <w:tcBorders>
              <w:top w:val="thick" w:sz="0" w:space="0" w:color="000000"/>
            </w:tcBorders>
          </w:tcPr>
          <w:p w14:paraId="56C9193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Democrat</w:t>
            </w:r>
          </w:p>
        </w:tc>
        <w:tc>
          <w:tcPr>
            <w:tcW w:w="763" w:type="dxa"/>
            <w:tcBorders>
              <w:top w:val="thick" w:sz="0" w:space="0" w:color="000000"/>
            </w:tcBorders>
          </w:tcPr>
          <w:p w14:paraId="7BD834F4" w14:textId="73659B82"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42</w:t>
            </w:r>
          </w:p>
        </w:tc>
      </w:tr>
      <w:tr w:rsidR="00A4297E" w:rsidRPr="00B01C8A" w14:paraId="07183F71" w14:textId="77777777" w:rsidTr="00BA4BBD">
        <w:tc>
          <w:tcPr>
            <w:tcW w:w="0" w:type="auto"/>
          </w:tcPr>
          <w:p w14:paraId="7E3D799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Republican</w:t>
            </w:r>
          </w:p>
        </w:tc>
        <w:tc>
          <w:tcPr>
            <w:tcW w:w="763" w:type="dxa"/>
          </w:tcPr>
          <w:p w14:paraId="176E8CB2" w14:textId="09DDA118"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19</w:t>
            </w:r>
          </w:p>
        </w:tc>
      </w:tr>
      <w:tr w:rsidR="00A4297E" w:rsidRPr="00B01C8A" w14:paraId="3B6C513A" w14:textId="77777777" w:rsidTr="00BA4BBD">
        <w:tc>
          <w:tcPr>
            <w:tcW w:w="0" w:type="auto"/>
          </w:tcPr>
          <w:p w14:paraId="48467D0F"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Independent</w:t>
            </w:r>
          </w:p>
        </w:tc>
        <w:tc>
          <w:tcPr>
            <w:tcW w:w="763" w:type="dxa"/>
          </w:tcPr>
          <w:p w14:paraId="53388C54" w14:textId="5BF9D460"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26</w:t>
            </w:r>
          </w:p>
        </w:tc>
      </w:tr>
      <w:tr w:rsidR="00A4297E" w:rsidRPr="00B01C8A" w14:paraId="24532E8F" w14:textId="77777777" w:rsidTr="00BA4BBD">
        <w:tc>
          <w:tcPr>
            <w:tcW w:w="0" w:type="auto"/>
          </w:tcPr>
          <w:p w14:paraId="4574E853"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Something else</w:t>
            </w:r>
          </w:p>
        </w:tc>
        <w:tc>
          <w:tcPr>
            <w:tcW w:w="763" w:type="dxa"/>
          </w:tcPr>
          <w:p w14:paraId="31019238" w14:textId="53C5DC78"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12</w:t>
            </w:r>
          </w:p>
        </w:tc>
      </w:tr>
      <w:tr w:rsidR="00A4297E" w:rsidRPr="00B01C8A" w14:paraId="66FC372C" w14:textId="77777777" w:rsidTr="00BA4BBD">
        <w:tc>
          <w:tcPr>
            <w:tcW w:w="0" w:type="auto"/>
          </w:tcPr>
          <w:p w14:paraId="262DF0FA"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DON’T KNOW</w:t>
            </w:r>
          </w:p>
        </w:tc>
        <w:tc>
          <w:tcPr>
            <w:tcW w:w="763" w:type="dxa"/>
          </w:tcPr>
          <w:p w14:paraId="4B82762B"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w:t>
            </w:r>
          </w:p>
        </w:tc>
      </w:tr>
      <w:tr w:rsidR="00A4297E" w:rsidRPr="00B01C8A" w14:paraId="694D9002" w14:textId="77777777" w:rsidTr="00BA4BBD">
        <w:tc>
          <w:tcPr>
            <w:tcW w:w="0" w:type="auto"/>
          </w:tcPr>
          <w:p w14:paraId="74DD6DDF"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763" w:type="dxa"/>
          </w:tcPr>
          <w:p w14:paraId="6DCCEA83"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w:t>
            </w:r>
          </w:p>
        </w:tc>
      </w:tr>
      <w:tr w:rsidR="00A4297E" w:rsidRPr="00B01C8A" w14:paraId="188CBAEE" w14:textId="77777777" w:rsidTr="00BA4BBD">
        <w:tc>
          <w:tcPr>
            <w:tcW w:w="0" w:type="auto"/>
          </w:tcPr>
          <w:p w14:paraId="5F9A96A2"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763" w:type="dxa"/>
          </w:tcPr>
          <w:p w14:paraId="4891B2FF"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3,427</w:t>
            </w:r>
          </w:p>
        </w:tc>
      </w:tr>
    </w:tbl>
    <w:p w14:paraId="69EBEB37" w14:textId="5A129B17" w:rsidR="00A4297E" w:rsidRDefault="00A4297E" w:rsidP="00A4297E">
      <w:pPr>
        <w:rPr>
          <w:rFonts w:asciiTheme="minorHAnsi" w:hAnsiTheme="minorHAnsi"/>
          <w:sz w:val="24"/>
          <w:szCs w:val="24"/>
        </w:rPr>
      </w:pPr>
    </w:p>
    <w:p w14:paraId="16D4A9E2" w14:textId="364EDA7F" w:rsidR="005D0830" w:rsidRDefault="005D0830" w:rsidP="00A4297E">
      <w:pPr>
        <w:rPr>
          <w:rFonts w:asciiTheme="minorHAnsi" w:hAnsiTheme="minorHAnsi"/>
          <w:sz w:val="24"/>
          <w:szCs w:val="24"/>
        </w:rPr>
      </w:pPr>
    </w:p>
    <w:p w14:paraId="0A211661" w14:textId="235B6888" w:rsidR="005D0830" w:rsidRDefault="005D0830" w:rsidP="00A4297E">
      <w:pPr>
        <w:rPr>
          <w:rFonts w:asciiTheme="minorHAnsi" w:hAnsiTheme="minorHAnsi"/>
          <w:sz w:val="24"/>
          <w:szCs w:val="24"/>
        </w:rPr>
      </w:pPr>
    </w:p>
    <w:p w14:paraId="04C6008D" w14:textId="68B90AC9" w:rsidR="005D0830" w:rsidRDefault="005D0830" w:rsidP="00A4297E">
      <w:pPr>
        <w:rPr>
          <w:rFonts w:asciiTheme="minorHAnsi" w:hAnsiTheme="minorHAnsi"/>
          <w:sz w:val="24"/>
          <w:szCs w:val="24"/>
        </w:rPr>
      </w:pPr>
    </w:p>
    <w:p w14:paraId="1DDFA640" w14:textId="77777777" w:rsidR="005D0830" w:rsidRPr="00B01C8A" w:rsidRDefault="005D0830" w:rsidP="00A4297E">
      <w:pPr>
        <w:rPr>
          <w:rFonts w:asciiTheme="minorHAnsi" w:hAnsiTheme="minorHAnsi"/>
          <w:sz w:val="24"/>
          <w:szCs w:val="24"/>
        </w:rPr>
      </w:pPr>
    </w:p>
    <w:p w14:paraId="1AAB8402" w14:textId="1037F3C6" w:rsidR="00A4297E" w:rsidRPr="004C1A5C" w:rsidRDefault="00BA4BBD" w:rsidP="00BA4BBD">
      <w:pPr>
        <w:rPr>
          <w:rFonts w:asciiTheme="minorHAnsi" w:hAnsiTheme="minorHAnsi"/>
          <w:b/>
          <w:sz w:val="24"/>
          <w:szCs w:val="24"/>
        </w:rPr>
      </w:pPr>
      <w:r>
        <w:rPr>
          <w:rFonts w:asciiTheme="minorHAnsi" w:hAnsiTheme="minorHAnsi"/>
          <w:b/>
          <w:i/>
          <w:sz w:val="24"/>
          <w:szCs w:val="24"/>
        </w:rPr>
        <w:lastRenderedPageBreak/>
        <w:t xml:space="preserve">UNWEIGHTED </w:t>
      </w:r>
      <w:r w:rsidR="00A4297E" w:rsidRPr="004C1A5C">
        <w:rPr>
          <w:rFonts w:asciiTheme="minorHAnsi" w:hAnsiTheme="minorHAnsi"/>
          <w:b/>
          <w:i/>
          <w:sz w:val="24"/>
          <w:szCs w:val="24"/>
        </w:rPr>
        <w:t>PIDI. 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207"/>
        <w:gridCol w:w="703"/>
      </w:tblGrid>
      <w:tr w:rsidR="00A4297E" w:rsidRPr="00B01C8A" w14:paraId="5BE7C163" w14:textId="77777777" w:rsidTr="00BA4BBD">
        <w:tc>
          <w:tcPr>
            <w:tcW w:w="0" w:type="auto"/>
            <w:tcBorders>
              <w:bottom w:val="thick" w:sz="0" w:space="0" w:color="000000"/>
            </w:tcBorders>
          </w:tcPr>
          <w:p w14:paraId="40F41133"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6E44AE83"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487A5DF0" w14:textId="77777777" w:rsidTr="00BA4BBD">
        <w:tc>
          <w:tcPr>
            <w:tcW w:w="0" w:type="auto"/>
            <w:tcBorders>
              <w:top w:val="thick" w:sz="0" w:space="0" w:color="000000"/>
            </w:tcBorders>
          </w:tcPr>
          <w:p w14:paraId="64F2DF16"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Closer to the Republican Party</w:t>
            </w:r>
          </w:p>
        </w:tc>
        <w:tc>
          <w:tcPr>
            <w:tcW w:w="0" w:type="auto"/>
            <w:tcBorders>
              <w:top w:val="thick" w:sz="0" w:space="0" w:color="000000"/>
            </w:tcBorders>
          </w:tcPr>
          <w:p w14:paraId="54652CF4" w14:textId="0CC1FE80"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15</w:t>
            </w:r>
          </w:p>
        </w:tc>
      </w:tr>
      <w:tr w:rsidR="00A4297E" w:rsidRPr="00B01C8A" w14:paraId="24069CE4" w14:textId="77777777" w:rsidTr="00BA4BBD">
        <w:tc>
          <w:tcPr>
            <w:tcW w:w="0" w:type="auto"/>
          </w:tcPr>
          <w:p w14:paraId="19729D1A"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Closer to the Democratic Party</w:t>
            </w:r>
          </w:p>
        </w:tc>
        <w:tc>
          <w:tcPr>
            <w:tcW w:w="0" w:type="auto"/>
          </w:tcPr>
          <w:p w14:paraId="5D01AAE9" w14:textId="70E3A967"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38</w:t>
            </w:r>
          </w:p>
        </w:tc>
      </w:tr>
      <w:tr w:rsidR="00A4297E" w:rsidRPr="00B01C8A" w14:paraId="25B468A7" w14:textId="77777777" w:rsidTr="00BA4BBD">
        <w:tc>
          <w:tcPr>
            <w:tcW w:w="0" w:type="auto"/>
          </w:tcPr>
          <w:p w14:paraId="2CBD8E0D"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Neither</w:t>
            </w:r>
          </w:p>
        </w:tc>
        <w:tc>
          <w:tcPr>
            <w:tcW w:w="0" w:type="auto"/>
          </w:tcPr>
          <w:p w14:paraId="7EFF5D8A" w14:textId="7838C35F"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4</w:t>
            </w:r>
            <w:r w:rsidR="00A70A1B" w:rsidRPr="00B01C8A">
              <w:rPr>
                <w:rFonts w:asciiTheme="minorHAnsi" w:hAnsiTheme="minorHAnsi"/>
                <w:sz w:val="24"/>
                <w:szCs w:val="24"/>
              </w:rPr>
              <w:t>5</w:t>
            </w:r>
          </w:p>
        </w:tc>
      </w:tr>
      <w:tr w:rsidR="00A4297E" w:rsidRPr="00B01C8A" w14:paraId="5BA9C26D" w14:textId="77777777" w:rsidTr="00BA4BBD">
        <w:tc>
          <w:tcPr>
            <w:tcW w:w="0" w:type="auto"/>
          </w:tcPr>
          <w:p w14:paraId="151F895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DON’T KNOW</w:t>
            </w:r>
          </w:p>
        </w:tc>
        <w:tc>
          <w:tcPr>
            <w:tcW w:w="0" w:type="auto"/>
          </w:tcPr>
          <w:p w14:paraId="75E48AB2"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w:t>
            </w:r>
          </w:p>
        </w:tc>
      </w:tr>
      <w:tr w:rsidR="00A4297E" w:rsidRPr="00B01C8A" w14:paraId="7DE01E2A" w14:textId="77777777" w:rsidTr="00BA4BBD">
        <w:tc>
          <w:tcPr>
            <w:tcW w:w="0" w:type="auto"/>
          </w:tcPr>
          <w:p w14:paraId="1A94C1DE"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57DE1533"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2</w:t>
            </w:r>
          </w:p>
        </w:tc>
      </w:tr>
      <w:tr w:rsidR="00A4297E" w:rsidRPr="00B01C8A" w14:paraId="71CA04EE" w14:textId="77777777" w:rsidTr="00BA4BBD">
        <w:tc>
          <w:tcPr>
            <w:tcW w:w="0" w:type="auto"/>
          </w:tcPr>
          <w:p w14:paraId="19F22CE4"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7AB0F593"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1365</w:t>
            </w:r>
          </w:p>
        </w:tc>
      </w:tr>
    </w:tbl>
    <w:p w14:paraId="6E2C1A77" w14:textId="77777777" w:rsidR="00A4297E" w:rsidRPr="00B01C8A" w:rsidRDefault="00A4297E" w:rsidP="00A4297E">
      <w:pPr>
        <w:rPr>
          <w:rFonts w:asciiTheme="minorHAnsi" w:hAnsiTheme="minorHAnsi"/>
          <w:sz w:val="24"/>
          <w:szCs w:val="24"/>
        </w:rPr>
      </w:pPr>
    </w:p>
    <w:p w14:paraId="34AC0674" w14:textId="77777777" w:rsidR="00A70A1B" w:rsidRPr="00B01C8A" w:rsidRDefault="00A70A1B" w:rsidP="00A4297E">
      <w:pPr>
        <w:rPr>
          <w:rFonts w:asciiTheme="minorHAnsi" w:hAnsiTheme="minorHAnsi"/>
          <w:sz w:val="24"/>
          <w:szCs w:val="24"/>
        </w:rPr>
      </w:pPr>
    </w:p>
    <w:p w14:paraId="68B46353" w14:textId="636C6B9D" w:rsidR="00A4297E" w:rsidRPr="004C1A5C" w:rsidRDefault="00BA4BBD" w:rsidP="00BA4BBD">
      <w:pPr>
        <w:rPr>
          <w:rFonts w:asciiTheme="minorHAnsi" w:hAnsiTheme="minorHAnsi"/>
          <w:b/>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PIDA. 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1"/>
        <w:gridCol w:w="763"/>
      </w:tblGrid>
      <w:tr w:rsidR="00A4297E" w:rsidRPr="00B01C8A" w14:paraId="6C680C67" w14:textId="77777777" w:rsidTr="00BA4BBD">
        <w:tc>
          <w:tcPr>
            <w:tcW w:w="0" w:type="auto"/>
            <w:tcBorders>
              <w:bottom w:val="thick" w:sz="0" w:space="0" w:color="000000"/>
            </w:tcBorders>
          </w:tcPr>
          <w:p w14:paraId="6B535B10"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77D974F0"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67B285D6" w14:textId="77777777" w:rsidTr="00BA4BBD">
        <w:tc>
          <w:tcPr>
            <w:tcW w:w="0" w:type="auto"/>
            <w:tcBorders>
              <w:top w:val="thick" w:sz="0" w:space="0" w:color="000000"/>
            </w:tcBorders>
          </w:tcPr>
          <w:p w14:paraId="6EB0B6F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Democrat</w:t>
            </w:r>
          </w:p>
        </w:tc>
        <w:tc>
          <w:tcPr>
            <w:tcW w:w="0" w:type="auto"/>
            <w:tcBorders>
              <w:top w:val="thick" w:sz="0" w:space="0" w:color="000000"/>
            </w:tcBorders>
          </w:tcPr>
          <w:p w14:paraId="0C670835" w14:textId="455DABA7"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57</w:t>
            </w:r>
          </w:p>
        </w:tc>
      </w:tr>
      <w:tr w:rsidR="00A4297E" w:rsidRPr="00B01C8A" w14:paraId="6D504098" w14:textId="77777777" w:rsidTr="00BA4BBD">
        <w:tc>
          <w:tcPr>
            <w:tcW w:w="0" w:type="auto"/>
          </w:tcPr>
          <w:p w14:paraId="46C53F81"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very strong Democrat</w:t>
            </w:r>
          </w:p>
        </w:tc>
        <w:tc>
          <w:tcPr>
            <w:tcW w:w="0" w:type="auto"/>
          </w:tcPr>
          <w:p w14:paraId="18220CC3" w14:textId="4882C031"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43</w:t>
            </w:r>
          </w:p>
        </w:tc>
      </w:tr>
      <w:tr w:rsidR="00A4297E" w:rsidRPr="00B01C8A" w14:paraId="444F882B" w14:textId="77777777" w:rsidTr="00BA4BBD">
        <w:tc>
          <w:tcPr>
            <w:tcW w:w="0" w:type="auto"/>
          </w:tcPr>
          <w:p w14:paraId="3ACB0A6B"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1A5B86D0"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w:t>
            </w:r>
          </w:p>
        </w:tc>
      </w:tr>
      <w:tr w:rsidR="00A4297E" w:rsidRPr="00B01C8A" w14:paraId="32C86F9E" w14:textId="77777777" w:rsidTr="00BA4BBD">
        <w:tc>
          <w:tcPr>
            <w:tcW w:w="0" w:type="auto"/>
          </w:tcPr>
          <w:p w14:paraId="3A27B2B6"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1FFFC8D6"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1,424</w:t>
            </w:r>
          </w:p>
        </w:tc>
      </w:tr>
    </w:tbl>
    <w:p w14:paraId="4E6ECAE0" w14:textId="51221028" w:rsidR="00A4297E" w:rsidRDefault="00A4297E" w:rsidP="00A4297E">
      <w:pPr>
        <w:rPr>
          <w:rFonts w:asciiTheme="minorHAnsi" w:hAnsiTheme="minorHAnsi"/>
          <w:sz w:val="24"/>
          <w:szCs w:val="24"/>
        </w:rPr>
      </w:pPr>
    </w:p>
    <w:p w14:paraId="22D2B69C" w14:textId="77777777" w:rsidR="005D0830" w:rsidRPr="00B01C8A" w:rsidRDefault="005D0830" w:rsidP="00A4297E">
      <w:pPr>
        <w:rPr>
          <w:rFonts w:asciiTheme="minorHAnsi" w:hAnsiTheme="minorHAnsi"/>
          <w:sz w:val="24"/>
          <w:szCs w:val="24"/>
        </w:rPr>
      </w:pPr>
    </w:p>
    <w:p w14:paraId="0B69E259" w14:textId="51695753" w:rsidR="00A4297E" w:rsidRPr="004C1A5C" w:rsidRDefault="00BA4BBD" w:rsidP="00BA4BBD">
      <w:pPr>
        <w:rPr>
          <w:rFonts w:asciiTheme="minorHAnsi" w:hAnsiTheme="minorHAnsi"/>
          <w:b/>
          <w:i/>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PIDB. 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66"/>
        <w:gridCol w:w="581"/>
      </w:tblGrid>
      <w:tr w:rsidR="00A4297E" w:rsidRPr="00B01C8A" w14:paraId="11F68EEF" w14:textId="77777777" w:rsidTr="00BA4BBD">
        <w:tc>
          <w:tcPr>
            <w:tcW w:w="0" w:type="auto"/>
            <w:tcBorders>
              <w:bottom w:val="thick" w:sz="0" w:space="0" w:color="000000"/>
            </w:tcBorders>
          </w:tcPr>
          <w:p w14:paraId="781D242E"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1101ED3A"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499FBE60" w14:textId="77777777" w:rsidTr="00BA4BBD">
        <w:tc>
          <w:tcPr>
            <w:tcW w:w="0" w:type="auto"/>
            <w:tcBorders>
              <w:top w:val="thick" w:sz="0" w:space="0" w:color="000000"/>
            </w:tcBorders>
          </w:tcPr>
          <w:p w14:paraId="3AD6178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Republican</w:t>
            </w:r>
          </w:p>
        </w:tc>
        <w:tc>
          <w:tcPr>
            <w:tcW w:w="0" w:type="auto"/>
            <w:tcBorders>
              <w:top w:val="thick" w:sz="0" w:space="0" w:color="000000"/>
            </w:tcBorders>
          </w:tcPr>
          <w:p w14:paraId="4251726E" w14:textId="2A2C4F98"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47</w:t>
            </w:r>
          </w:p>
        </w:tc>
      </w:tr>
      <w:tr w:rsidR="00A4297E" w:rsidRPr="00B01C8A" w14:paraId="07712EC1" w14:textId="77777777" w:rsidTr="00BA4BBD">
        <w:tc>
          <w:tcPr>
            <w:tcW w:w="0" w:type="auto"/>
          </w:tcPr>
          <w:p w14:paraId="10574F9B"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very strong Republican</w:t>
            </w:r>
          </w:p>
        </w:tc>
        <w:tc>
          <w:tcPr>
            <w:tcW w:w="0" w:type="auto"/>
          </w:tcPr>
          <w:p w14:paraId="0095A1EA" w14:textId="00690A26"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52</w:t>
            </w:r>
          </w:p>
        </w:tc>
      </w:tr>
      <w:tr w:rsidR="00A4297E" w:rsidRPr="00B01C8A" w14:paraId="08F34C7C" w14:textId="77777777" w:rsidTr="00BA4BBD">
        <w:tc>
          <w:tcPr>
            <w:tcW w:w="0" w:type="auto"/>
          </w:tcPr>
          <w:p w14:paraId="1C1B640E"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61DA2611" w14:textId="00CD3043"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w:t>
            </w:r>
          </w:p>
        </w:tc>
      </w:tr>
      <w:tr w:rsidR="00A4297E" w:rsidRPr="00B01C8A" w14:paraId="508D7503" w14:textId="77777777" w:rsidTr="00BA4BBD">
        <w:tc>
          <w:tcPr>
            <w:tcW w:w="0" w:type="auto"/>
          </w:tcPr>
          <w:p w14:paraId="78C9D4DC"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71F7F561"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638</w:t>
            </w:r>
          </w:p>
        </w:tc>
      </w:tr>
    </w:tbl>
    <w:p w14:paraId="5DCEC7C9" w14:textId="146095F9" w:rsidR="00A4297E" w:rsidRDefault="00A4297E" w:rsidP="00A4297E">
      <w:pPr>
        <w:rPr>
          <w:rFonts w:asciiTheme="minorHAnsi" w:hAnsiTheme="minorHAnsi"/>
          <w:sz w:val="24"/>
          <w:szCs w:val="24"/>
        </w:rPr>
      </w:pPr>
    </w:p>
    <w:p w14:paraId="5866205C" w14:textId="0348D83C" w:rsidR="005D0830" w:rsidRDefault="005D0830" w:rsidP="00A4297E">
      <w:pPr>
        <w:rPr>
          <w:rFonts w:asciiTheme="minorHAnsi" w:hAnsiTheme="minorHAnsi"/>
          <w:sz w:val="24"/>
          <w:szCs w:val="24"/>
        </w:rPr>
      </w:pPr>
    </w:p>
    <w:p w14:paraId="1C9C2A79" w14:textId="2E163209" w:rsidR="005D0830" w:rsidRDefault="005D0830" w:rsidP="00A4297E">
      <w:pPr>
        <w:rPr>
          <w:rFonts w:asciiTheme="minorHAnsi" w:hAnsiTheme="minorHAnsi"/>
          <w:sz w:val="24"/>
          <w:szCs w:val="24"/>
        </w:rPr>
      </w:pPr>
    </w:p>
    <w:p w14:paraId="248A5817" w14:textId="439C0265" w:rsidR="005D0830" w:rsidRDefault="005D0830" w:rsidP="00A4297E">
      <w:pPr>
        <w:rPr>
          <w:rFonts w:asciiTheme="minorHAnsi" w:hAnsiTheme="minorHAnsi"/>
          <w:sz w:val="24"/>
          <w:szCs w:val="24"/>
        </w:rPr>
      </w:pPr>
    </w:p>
    <w:p w14:paraId="5314A3F3" w14:textId="3F0DAAB7" w:rsidR="005D0830" w:rsidRDefault="005D0830" w:rsidP="00A4297E">
      <w:pPr>
        <w:rPr>
          <w:rFonts w:asciiTheme="minorHAnsi" w:hAnsiTheme="minorHAnsi"/>
          <w:sz w:val="24"/>
          <w:szCs w:val="24"/>
        </w:rPr>
      </w:pPr>
    </w:p>
    <w:p w14:paraId="0A5B136A" w14:textId="77777777" w:rsidR="005D0830" w:rsidRPr="00B01C8A" w:rsidRDefault="005D0830" w:rsidP="00A4297E">
      <w:pPr>
        <w:rPr>
          <w:rFonts w:asciiTheme="minorHAnsi" w:hAnsiTheme="minorHAnsi"/>
          <w:sz w:val="24"/>
          <w:szCs w:val="24"/>
        </w:rPr>
      </w:pPr>
    </w:p>
    <w:p w14:paraId="60D33FBC" w14:textId="51D78B87" w:rsidR="00A4297E" w:rsidRPr="004C1A5C" w:rsidRDefault="00BA4BBD" w:rsidP="00BA4BBD">
      <w:pPr>
        <w:rPr>
          <w:rFonts w:asciiTheme="minorHAnsi" w:hAnsiTheme="minorHAnsi"/>
          <w:b/>
          <w:sz w:val="24"/>
          <w:szCs w:val="24"/>
        </w:rPr>
      </w:pPr>
      <w:r>
        <w:rPr>
          <w:rFonts w:asciiTheme="minorHAnsi" w:hAnsiTheme="minorHAnsi"/>
          <w:b/>
          <w:i/>
          <w:sz w:val="24"/>
          <w:szCs w:val="24"/>
        </w:rPr>
        <w:lastRenderedPageBreak/>
        <w:t xml:space="preserve">UNWEIGHTED </w:t>
      </w:r>
      <w:r w:rsidR="00A4297E" w:rsidRPr="004C1A5C">
        <w:rPr>
          <w:rFonts w:asciiTheme="minorHAnsi" w:hAnsiTheme="minorHAnsi"/>
          <w:b/>
          <w:i/>
          <w:sz w:val="24"/>
          <w:szCs w:val="24"/>
        </w:rPr>
        <w:t>Party ID. 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86"/>
        <w:gridCol w:w="763"/>
      </w:tblGrid>
      <w:tr w:rsidR="00A4297E" w:rsidRPr="00B01C8A" w14:paraId="504033BF" w14:textId="77777777" w:rsidTr="00BA4BBD">
        <w:tc>
          <w:tcPr>
            <w:tcW w:w="0" w:type="auto"/>
          </w:tcPr>
          <w:p w14:paraId="234107B5" w14:textId="77777777" w:rsidR="00A4297E" w:rsidRPr="00B01C8A" w:rsidRDefault="00A4297E" w:rsidP="00A4297E">
            <w:pPr>
              <w:rPr>
                <w:rFonts w:asciiTheme="minorHAnsi" w:hAnsiTheme="minorHAnsi"/>
                <w:sz w:val="24"/>
                <w:szCs w:val="24"/>
              </w:rPr>
            </w:pPr>
          </w:p>
        </w:tc>
        <w:tc>
          <w:tcPr>
            <w:tcW w:w="0" w:type="auto"/>
            <w:tcBorders>
              <w:bottom w:val="thick" w:sz="0" w:space="0" w:color="000000"/>
            </w:tcBorders>
          </w:tcPr>
          <w:p w14:paraId="10D180A0" w14:textId="77777777" w:rsidR="00A4297E" w:rsidRPr="00B01C8A" w:rsidRDefault="00A4297E" w:rsidP="00A4297E">
            <w:pPr>
              <w:jc w:val="center"/>
              <w:rPr>
                <w:rFonts w:asciiTheme="minorHAnsi" w:hAnsiTheme="minorHAnsi"/>
                <w:sz w:val="24"/>
                <w:szCs w:val="24"/>
              </w:rPr>
            </w:pPr>
            <w:r w:rsidRPr="00B01C8A">
              <w:rPr>
                <w:rFonts w:asciiTheme="minorHAnsi" w:hAnsiTheme="minorHAnsi"/>
                <w:i/>
                <w:sz w:val="24"/>
                <w:szCs w:val="24"/>
              </w:rPr>
              <w:t>Total</w:t>
            </w:r>
          </w:p>
        </w:tc>
      </w:tr>
      <w:tr w:rsidR="00A4297E" w:rsidRPr="00B01C8A" w14:paraId="676E203C" w14:textId="77777777" w:rsidTr="00BA4BBD">
        <w:tc>
          <w:tcPr>
            <w:tcW w:w="0" w:type="auto"/>
            <w:tcBorders>
              <w:bottom w:val="thick" w:sz="0" w:space="0" w:color="000000"/>
            </w:tcBorders>
          </w:tcPr>
          <w:p w14:paraId="4A0DF403"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1456F7D3"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7CCC28F2" w14:textId="77777777" w:rsidTr="00BA4BBD">
        <w:tc>
          <w:tcPr>
            <w:tcW w:w="0" w:type="auto"/>
            <w:tcBorders>
              <w:top w:val="thick" w:sz="0" w:space="0" w:color="000000"/>
            </w:tcBorders>
          </w:tcPr>
          <w:p w14:paraId="06D77BB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Dem</w:t>
            </w:r>
          </w:p>
        </w:tc>
        <w:tc>
          <w:tcPr>
            <w:tcW w:w="0" w:type="auto"/>
            <w:tcBorders>
              <w:top w:val="thick" w:sz="0" w:space="0" w:color="000000"/>
            </w:tcBorders>
          </w:tcPr>
          <w:p w14:paraId="13B0B2E8" w14:textId="7A24C153"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24</w:t>
            </w:r>
          </w:p>
        </w:tc>
      </w:tr>
      <w:tr w:rsidR="00A4297E" w:rsidRPr="00B01C8A" w14:paraId="68134798" w14:textId="77777777" w:rsidTr="00BA4BBD">
        <w:tc>
          <w:tcPr>
            <w:tcW w:w="0" w:type="auto"/>
          </w:tcPr>
          <w:p w14:paraId="3F4BD4BC"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Strong Dem</w:t>
            </w:r>
          </w:p>
        </w:tc>
        <w:tc>
          <w:tcPr>
            <w:tcW w:w="0" w:type="auto"/>
          </w:tcPr>
          <w:p w14:paraId="5B2CFDD9" w14:textId="4305C5BC"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18</w:t>
            </w:r>
          </w:p>
        </w:tc>
      </w:tr>
      <w:tr w:rsidR="00A4297E" w:rsidRPr="00B01C8A" w14:paraId="0E03B1C3" w14:textId="77777777" w:rsidTr="00BA4BBD">
        <w:tc>
          <w:tcPr>
            <w:tcW w:w="0" w:type="auto"/>
          </w:tcPr>
          <w:p w14:paraId="46AE8349"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 to Dem</w:t>
            </w:r>
          </w:p>
        </w:tc>
        <w:tc>
          <w:tcPr>
            <w:tcW w:w="0" w:type="auto"/>
          </w:tcPr>
          <w:p w14:paraId="2FEF6508" w14:textId="6A7486CD"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15</w:t>
            </w:r>
          </w:p>
        </w:tc>
      </w:tr>
      <w:tr w:rsidR="00A4297E" w:rsidRPr="00B01C8A" w14:paraId="513807E3" w14:textId="77777777" w:rsidTr="00BA4BBD">
        <w:tc>
          <w:tcPr>
            <w:tcW w:w="0" w:type="auto"/>
          </w:tcPr>
          <w:p w14:paraId="3EC72EC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Independent</w:t>
            </w:r>
          </w:p>
        </w:tc>
        <w:tc>
          <w:tcPr>
            <w:tcW w:w="0" w:type="auto"/>
          </w:tcPr>
          <w:p w14:paraId="7A595C54" w14:textId="0C651C4D"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18</w:t>
            </w:r>
          </w:p>
        </w:tc>
      </w:tr>
      <w:tr w:rsidR="00A4297E" w:rsidRPr="00B01C8A" w14:paraId="6F9EA755" w14:textId="77777777" w:rsidTr="00BA4BBD">
        <w:tc>
          <w:tcPr>
            <w:tcW w:w="0" w:type="auto"/>
          </w:tcPr>
          <w:p w14:paraId="6D93759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 to Rep</w:t>
            </w:r>
          </w:p>
        </w:tc>
        <w:tc>
          <w:tcPr>
            <w:tcW w:w="0" w:type="auto"/>
          </w:tcPr>
          <w:p w14:paraId="4D1311CC" w14:textId="51932C3E"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6</w:t>
            </w:r>
          </w:p>
        </w:tc>
      </w:tr>
      <w:tr w:rsidR="00A4297E" w:rsidRPr="00B01C8A" w14:paraId="594EF704" w14:textId="77777777" w:rsidTr="00BA4BBD">
        <w:tc>
          <w:tcPr>
            <w:tcW w:w="0" w:type="auto"/>
          </w:tcPr>
          <w:p w14:paraId="34865B1F"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Strong Rep</w:t>
            </w:r>
          </w:p>
        </w:tc>
        <w:tc>
          <w:tcPr>
            <w:tcW w:w="0" w:type="auto"/>
          </w:tcPr>
          <w:p w14:paraId="216275D3" w14:textId="42902C94"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9</w:t>
            </w:r>
          </w:p>
        </w:tc>
      </w:tr>
      <w:tr w:rsidR="00A4297E" w:rsidRPr="00B01C8A" w14:paraId="65A6345E" w14:textId="77777777" w:rsidTr="00BA4BBD">
        <w:tc>
          <w:tcPr>
            <w:tcW w:w="0" w:type="auto"/>
          </w:tcPr>
          <w:p w14:paraId="45674CB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Rep</w:t>
            </w:r>
          </w:p>
        </w:tc>
        <w:tc>
          <w:tcPr>
            <w:tcW w:w="0" w:type="auto"/>
          </w:tcPr>
          <w:p w14:paraId="26F6D06A" w14:textId="32E393FB"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9</w:t>
            </w:r>
          </w:p>
        </w:tc>
      </w:tr>
      <w:tr w:rsidR="00A4297E" w:rsidRPr="00B01C8A" w14:paraId="38090074" w14:textId="77777777" w:rsidTr="00BA4BBD">
        <w:tc>
          <w:tcPr>
            <w:tcW w:w="0" w:type="auto"/>
          </w:tcPr>
          <w:p w14:paraId="3433ED64"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4726D6BE"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3,395</w:t>
            </w:r>
          </w:p>
        </w:tc>
      </w:tr>
    </w:tbl>
    <w:p w14:paraId="10F95861" w14:textId="005DC8CA" w:rsidR="00EE0E4F" w:rsidRDefault="00EE0E4F">
      <w:pPr>
        <w:rPr>
          <w:rFonts w:asciiTheme="minorHAnsi" w:hAnsiTheme="minorHAnsi"/>
          <w:sz w:val="24"/>
          <w:szCs w:val="24"/>
        </w:rPr>
      </w:pPr>
    </w:p>
    <w:p w14:paraId="28EC8DD4" w14:textId="77777777" w:rsidR="005D0830" w:rsidRPr="00B01C8A" w:rsidRDefault="005D0830">
      <w:pPr>
        <w:rPr>
          <w:rFonts w:asciiTheme="minorHAnsi" w:hAnsiTheme="minorHAnsi"/>
          <w:sz w:val="24"/>
          <w:szCs w:val="24"/>
        </w:rPr>
      </w:pPr>
    </w:p>
    <w:p w14:paraId="2157E7D9" w14:textId="77777777" w:rsidR="00874C92" w:rsidRPr="004C1A5C" w:rsidRDefault="00874C92" w:rsidP="00BA4BBD">
      <w:pPr>
        <w:rPr>
          <w:rFonts w:asciiTheme="minorHAnsi" w:hAnsiTheme="minorHAnsi"/>
          <w:b/>
          <w:sz w:val="24"/>
          <w:szCs w:val="24"/>
        </w:rPr>
      </w:pPr>
      <w:r w:rsidRPr="004C1A5C">
        <w:rPr>
          <w:rFonts w:asciiTheme="minorHAnsi" w:hAnsiTheme="minorHAnsi"/>
          <w:b/>
          <w:i/>
          <w:sz w:val="24"/>
          <w:szCs w:val="24"/>
        </w:rPr>
        <w:t>UNWEIGHTED 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77"/>
        <w:gridCol w:w="1178"/>
        <w:gridCol w:w="1442"/>
        <w:gridCol w:w="1288"/>
        <w:gridCol w:w="763"/>
      </w:tblGrid>
      <w:tr w:rsidR="00874C92" w:rsidRPr="00B01C8A" w14:paraId="00BF1C5F" w14:textId="77777777" w:rsidTr="00BA4BBD">
        <w:tc>
          <w:tcPr>
            <w:tcW w:w="0" w:type="auto"/>
            <w:tcBorders>
              <w:top w:val="thick" w:sz="0" w:space="0" w:color="000000"/>
            </w:tcBorders>
          </w:tcPr>
          <w:p w14:paraId="44663FDB" w14:textId="77777777" w:rsidR="00874C92" w:rsidRPr="00B01C8A" w:rsidRDefault="00874C92">
            <w:pPr>
              <w:rPr>
                <w:rFonts w:asciiTheme="minorHAnsi" w:hAnsiTheme="minorHAnsi"/>
                <w:sz w:val="24"/>
                <w:szCs w:val="24"/>
              </w:rPr>
            </w:pPr>
          </w:p>
        </w:tc>
        <w:tc>
          <w:tcPr>
            <w:tcW w:w="0" w:type="auto"/>
            <w:gridSpan w:val="4"/>
            <w:tcBorders>
              <w:top w:val="thick" w:sz="0" w:space="0" w:color="000000"/>
              <w:bottom w:val="thick" w:sz="0" w:space="0" w:color="000000"/>
            </w:tcBorders>
          </w:tcPr>
          <w:p w14:paraId="21AC8E1A" w14:textId="16DD9BA5" w:rsidR="00874C92" w:rsidRPr="00B01C8A" w:rsidRDefault="00874C92">
            <w:pPr>
              <w:jc w:val="center"/>
              <w:rPr>
                <w:rFonts w:asciiTheme="minorHAnsi" w:hAnsiTheme="minorHAnsi"/>
                <w:sz w:val="24"/>
                <w:szCs w:val="24"/>
              </w:rPr>
            </w:pPr>
          </w:p>
        </w:tc>
      </w:tr>
      <w:tr w:rsidR="00874C92" w:rsidRPr="00B01C8A" w14:paraId="1502BC99" w14:textId="77777777" w:rsidTr="00BA4BBD">
        <w:tc>
          <w:tcPr>
            <w:tcW w:w="0" w:type="auto"/>
          </w:tcPr>
          <w:p w14:paraId="3EB00FB3" w14:textId="0A50FDEA" w:rsidR="00874C92" w:rsidRPr="00B01C8A" w:rsidRDefault="00874C92">
            <w:pPr>
              <w:rPr>
                <w:rFonts w:asciiTheme="minorHAnsi" w:hAnsiTheme="minorHAnsi"/>
                <w:sz w:val="24"/>
                <w:szCs w:val="24"/>
              </w:rPr>
            </w:pPr>
          </w:p>
        </w:tc>
        <w:tc>
          <w:tcPr>
            <w:tcW w:w="0" w:type="auto"/>
            <w:tcBorders>
              <w:top w:val="thick" w:sz="0" w:space="0" w:color="000000"/>
              <w:bottom w:val="thick" w:sz="0" w:space="0" w:color="000000"/>
            </w:tcBorders>
          </w:tcPr>
          <w:p w14:paraId="03571FCC"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06B84EA"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7D6DA7F"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8894402"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Total</w:t>
            </w:r>
          </w:p>
        </w:tc>
      </w:tr>
      <w:tr w:rsidR="00874C92" w:rsidRPr="00B01C8A" w14:paraId="5398F29F" w14:textId="77777777" w:rsidTr="00BA4BBD">
        <w:tc>
          <w:tcPr>
            <w:tcW w:w="0" w:type="auto"/>
            <w:tcBorders>
              <w:bottom w:val="thick" w:sz="0" w:space="0" w:color="000000"/>
            </w:tcBorders>
          </w:tcPr>
          <w:p w14:paraId="2509F214" w14:textId="77777777" w:rsidR="00874C92" w:rsidRPr="00B01C8A" w:rsidRDefault="00874C92">
            <w:pPr>
              <w:jc w:val="center"/>
              <w:rPr>
                <w:rFonts w:asciiTheme="minorHAnsi" w:hAnsiTheme="minorHAnsi"/>
                <w:sz w:val="24"/>
                <w:szCs w:val="24"/>
              </w:rPr>
            </w:pPr>
          </w:p>
        </w:tc>
        <w:tc>
          <w:tcPr>
            <w:tcW w:w="0" w:type="auto"/>
            <w:tcBorders>
              <w:top w:val="thick" w:sz="0" w:space="0" w:color="000000"/>
              <w:bottom w:val="thick" w:sz="0" w:space="0" w:color="000000"/>
            </w:tcBorders>
          </w:tcPr>
          <w:p w14:paraId="0998C176"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4427753"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4E8927A"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9483EAB"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r>
      <w:tr w:rsidR="00874C92" w:rsidRPr="00B01C8A" w14:paraId="141C4BC7" w14:textId="77777777" w:rsidTr="00BA4BBD">
        <w:tc>
          <w:tcPr>
            <w:tcW w:w="0" w:type="auto"/>
            <w:tcBorders>
              <w:top w:val="thick" w:sz="0" w:space="0" w:color="000000"/>
            </w:tcBorders>
          </w:tcPr>
          <w:p w14:paraId="2DA0A90F" w14:textId="77777777" w:rsidR="00874C92" w:rsidRPr="00B01C8A" w:rsidRDefault="00874C92">
            <w:pPr>
              <w:rPr>
                <w:rFonts w:asciiTheme="minorHAnsi" w:hAnsiTheme="minorHAnsi"/>
                <w:sz w:val="24"/>
                <w:szCs w:val="24"/>
              </w:rPr>
            </w:pPr>
            <w:r w:rsidRPr="00B01C8A">
              <w:rPr>
                <w:rFonts w:asciiTheme="minorHAnsi" w:hAnsiTheme="minorHAnsi"/>
                <w:sz w:val="24"/>
                <w:szCs w:val="24"/>
              </w:rPr>
              <w:t>18-24</w:t>
            </w:r>
          </w:p>
        </w:tc>
        <w:tc>
          <w:tcPr>
            <w:tcW w:w="0" w:type="auto"/>
            <w:tcBorders>
              <w:top w:val="thick" w:sz="0" w:space="0" w:color="000000"/>
            </w:tcBorders>
          </w:tcPr>
          <w:p w14:paraId="0782827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36</w:t>
            </w:r>
          </w:p>
        </w:tc>
        <w:tc>
          <w:tcPr>
            <w:tcW w:w="0" w:type="auto"/>
            <w:tcBorders>
              <w:top w:val="thick" w:sz="0" w:space="0" w:color="000000"/>
            </w:tcBorders>
          </w:tcPr>
          <w:p w14:paraId="34D4A750"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38</w:t>
            </w:r>
          </w:p>
        </w:tc>
        <w:tc>
          <w:tcPr>
            <w:tcW w:w="0" w:type="auto"/>
            <w:tcBorders>
              <w:top w:val="thick" w:sz="0" w:space="0" w:color="000000"/>
            </w:tcBorders>
          </w:tcPr>
          <w:p w14:paraId="5D2380D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36130E67"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35</w:t>
            </w:r>
          </w:p>
        </w:tc>
      </w:tr>
      <w:tr w:rsidR="00874C92" w:rsidRPr="00B01C8A" w14:paraId="4434CDAF" w14:textId="77777777" w:rsidTr="00BA4BBD">
        <w:tc>
          <w:tcPr>
            <w:tcW w:w="0" w:type="auto"/>
          </w:tcPr>
          <w:p w14:paraId="1C93DA47" w14:textId="77777777" w:rsidR="00874C92" w:rsidRPr="00B01C8A" w:rsidRDefault="00874C92">
            <w:pPr>
              <w:rPr>
                <w:rFonts w:asciiTheme="minorHAnsi" w:hAnsiTheme="minorHAnsi"/>
                <w:sz w:val="24"/>
                <w:szCs w:val="24"/>
              </w:rPr>
            </w:pPr>
            <w:r w:rsidRPr="00B01C8A">
              <w:rPr>
                <w:rFonts w:asciiTheme="minorHAnsi" w:hAnsiTheme="minorHAnsi"/>
                <w:sz w:val="24"/>
                <w:szCs w:val="24"/>
              </w:rPr>
              <w:t>25-30</w:t>
            </w:r>
          </w:p>
        </w:tc>
        <w:tc>
          <w:tcPr>
            <w:tcW w:w="0" w:type="auto"/>
          </w:tcPr>
          <w:p w14:paraId="6F29861F"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270B332C"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73B6E5A4"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4A94A96E"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3DADFD30" w14:textId="77777777" w:rsidTr="00BA4BBD">
        <w:tc>
          <w:tcPr>
            <w:tcW w:w="0" w:type="auto"/>
          </w:tcPr>
          <w:p w14:paraId="38C37B8E" w14:textId="77777777" w:rsidR="00874C92" w:rsidRPr="00B01C8A" w:rsidRDefault="00874C92">
            <w:pPr>
              <w:rPr>
                <w:rFonts w:asciiTheme="minorHAnsi" w:hAnsiTheme="minorHAnsi"/>
                <w:sz w:val="24"/>
                <w:szCs w:val="24"/>
              </w:rPr>
            </w:pPr>
            <w:r w:rsidRPr="00B01C8A">
              <w:rPr>
                <w:rFonts w:asciiTheme="minorHAnsi" w:hAnsiTheme="minorHAnsi"/>
                <w:sz w:val="24"/>
                <w:szCs w:val="24"/>
              </w:rPr>
              <w:t>31-36</w:t>
            </w:r>
          </w:p>
        </w:tc>
        <w:tc>
          <w:tcPr>
            <w:tcW w:w="0" w:type="auto"/>
          </w:tcPr>
          <w:p w14:paraId="3E67CD47"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2F3AFCB4"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04FD4C0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045B4D38"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0EE0D854" w14:textId="77777777" w:rsidTr="00BA4BBD">
        <w:tc>
          <w:tcPr>
            <w:tcW w:w="0" w:type="auto"/>
          </w:tcPr>
          <w:p w14:paraId="595D62DA" w14:textId="77777777" w:rsidR="00874C92" w:rsidRPr="00B01C8A" w:rsidRDefault="00874C92">
            <w:pPr>
              <w:rPr>
                <w:rFonts w:asciiTheme="minorHAnsi" w:hAnsiTheme="minorHAnsi"/>
                <w:sz w:val="24"/>
                <w:szCs w:val="24"/>
              </w:rPr>
            </w:pPr>
            <w:r w:rsidRPr="00B01C8A">
              <w:rPr>
                <w:rFonts w:asciiTheme="minorHAnsi" w:hAnsiTheme="minorHAnsi"/>
                <w:sz w:val="24"/>
                <w:szCs w:val="24"/>
              </w:rPr>
              <w:t>N</w:t>
            </w:r>
          </w:p>
        </w:tc>
        <w:tc>
          <w:tcPr>
            <w:tcW w:w="0" w:type="auto"/>
          </w:tcPr>
          <w:p w14:paraId="6EA63955"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9F2608B"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26EBFA3"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DBAB5E4"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3,395</w:t>
            </w:r>
          </w:p>
        </w:tc>
      </w:tr>
    </w:tbl>
    <w:p w14:paraId="718BD3EA" w14:textId="77777777" w:rsidR="005D0830" w:rsidRDefault="005D0830" w:rsidP="00BA4BBD">
      <w:pPr>
        <w:rPr>
          <w:rFonts w:asciiTheme="minorHAnsi" w:hAnsiTheme="minorHAnsi"/>
          <w:b/>
          <w:i/>
          <w:sz w:val="24"/>
          <w:szCs w:val="24"/>
        </w:rPr>
      </w:pPr>
    </w:p>
    <w:p w14:paraId="62561042" w14:textId="77777777" w:rsidR="005D0830" w:rsidRDefault="005D0830" w:rsidP="00BA4BBD">
      <w:pPr>
        <w:rPr>
          <w:rFonts w:asciiTheme="minorHAnsi" w:hAnsiTheme="minorHAnsi"/>
          <w:b/>
          <w:i/>
          <w:sz w:val="24"/>
          <w:szCs w:val="24"/>
        </w:rPr>
      </w:pPr>
    </w:p>
    <w:p w14:paraId="6CB3D62D" w14:textId="2FBC3550" w:rsidR="00EE0E4F" w:rsidRPr="004C1A5C" w:rsidRDefault="00EE0E4F" w:rsidP="00BA4BBD">
      <w:pPr>
        <w:rPr>
          <w:rFonts w:asciiTheme="minorHAnsi" w:hAnsiTheme="minorHAnsi"/>
          <w:b/>
          <w:sz w:val="24"/>
          <w:szCs w:val="24"/>
        </w:rPr>
      </w:pPr>
      <w:r w:rsidRPr="004C1A5C">
        <w:rPr>
          <w:rFonts w:asciiTheme="minorHAnsi" w:hAnsiTheme="minorHAnsi"/>
          <w:b/>
          <w:i/>
          <w:sz w:val="24"/>
          <w:szCs w:val="24"/>
        </w:rPr>
        <w:t>UNWEIGHTED GENDER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927"/>
        <w:gridCol w:w="1178"/>
        <w:gridCol w:w="1442"/>
        <w:gridCol w:w="1288"/>
        <w:gridCol w:w="763"/>
      </w:tblGrid>
      <w:tr w:rsidR="00EE0E4F" w:rsidRPr="00B01C8A" w14:paraId="1931331F" w14:textId="77777777" w:rsidTr="00BA4BBD">
        <w:tc>
          <w:tcPr>
            <w:tcW w:w="0" w:type="auto"/>
            <w:tcBorders>
              <w:top w:val="thick" w:sz="0" w:space="0" w:color="000000"/>
            </w:tcBorders>
          </w:tcPr>
          <w:p w14:paraId="4A2C6C5D" w14:textId="77777777" w:rsidR="00EE0E4F" w:rsidRPr="00B01C8A" w:rsidRDefault="00EE0E4F">
            <w:pPr>
              <w:rPr>
                <w:rFonts w:asciiTheme="minorHAnsi" w:hAnsiTheme="minorHAnsi"/>
                <w:sz w:val="24"/>
                <w:szCs w:val="24"/>
              </w:rPr>
            </w:pPr>
          </w:p>
        </w:tc>
        <w:tc>
          <w:tcPr>
            <w:tcW w:w="0" w:type="auto"/>
            <w:gridSpan w:val="4"/>
            <w:tcBorders>
              <w:top w:val="thick" w:sz="0" w:space="0" w:color="000000"/>
              <w:bottom w:val="thick" w:sz="0" w:space="0" w:color="000000"/>
            </w:tcBorders>
          </w:tcPr>
          <w:p w14:paraId="25461AE8" w14:textId="4EA8D2D2" w:rsidR="00EE0E4F" w:rsidRPr="00B01C8A" w:rsidRDefault="00EE0E4F">
            <w:pPr>
              <w:jc w:val="center"/>
              <w:rPr>
                <w:rFonts w:asciiTheme="minorHAnsi" w:hAnsiTheme="minorHAnsi"/>
                <w:sz w:val="24"/>
                <w:szCs w:val="24"/>
              </w:rPr>
            </w:pPr>
          </w:p>
        </w:tc>
      </w:tr>
      <w:tr w:rsidR="00EE0E4F" w:rsidRPr="00B01C8A" w14:paraId="51A93734" w14:textId="77777777" w:rsidTr="00BA4BBD">
        <w:tc>
          <w:tcPr>
            <w:tcW w:w="0" w:type="auto"/>
          </w:tcPr>
          <w:p w14:paraId="0F82E390" w14:textId="77777777" w:rsidR="00EE0E4F" w:rsidRPr="00B01C8A" w:rsidRDefault="00EE0E4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B60C0BD"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9CED9B1"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F823CA2"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25CEAD1"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Total</w:t>
            </w:r>
          </w:p>
        </w:tc>
      </w:tr>
      <w:tr w:rsidR="00EE0E4F" w:rsidRPr="00B01C8A" w14:paraId="259253DA" w14:textId="77777777" w:rsidTr="00BA4BBD">
        <w:tc>
          <w:tcPr>
            <w:tcW w:w="0" w:type="auto"/>
            <w:tcBorders>
              <w:bottom w:val="thick" w:sz="0" w:space="0" w:color="000000"/>
            </w:tcBorders>
          </w:tcPr>
          <w:p w14:paraId="63B7B994" w14:textId="77777777" w:rsidR="00EE0E4F" w:rsidRPr="00B01C8A" w:rsidRDefault="00EE0E4F">
            <w:pPr>
              <w:jc w:val="center"/>
              <w:rPr>
                <w:rFonts w:asciiTheme="minorHAnsi" w:hAnsiTheme="minorHAnsi"/>
                <w:sz w:val="24"/>
                <w:szCs w:val="24"/>
              </w:rPr>
            </w:pPr>
          </w:p>
        </w:tc>
        <w:tc>
          <w:tcPr>
            <w:tcW w:w="0" w:type="auto"/>
            <w:tcBorders>
              <w:top w:val="thick" w:sz="0" w:space="0" w:color="000000"/>
              <w:bottom w:val="thick" w:sz="0" w:space="0" w:color="000000"/>
            </w:tcBorders>
          </w:tcPr>
          <w:p w14:paraId="1A574DFE"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257B9FB"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A868836"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62431AC"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r>
      <w:tr w:rsidR="00EE0E4F" w:rsidRPr="00B01C8A" w14:paraId="4BCF410A" w14:textId="77777777" w:rsidTr="00BA4BBD">
        <w:tc>
          <w:tcPr>
            <w:tcW w:w="0" w:type="auto"/>
            <w:tcBorders>
              <w:top w:val="thick" w:sz="0" w:space="0" w:color="000000"/>
            </w:tcBorders>
          </w:tcPr>
          <w:p w14:paraId="79A786CB" w14:textId="77777777" w:rsidR="00EE0E4F" w:rsidRPr="00B01C8A" w:rsidRDefault="00EE0E4F">
            <w:pPr>
              <w:rPr>
                <w:rFonts w:asciiTheme="minorHAnsi" w:hAnsiTheme="minorHAnsi"/>
                <w:sz w:val="24"/>
                <w:szCs w:val="24"/>
              </w:rPr>
            </w:pPr>
            <w:r w:rsidRPr="00B01C8A">
              <w:rPr>
                <w:rFonts w:asciiTheme="minorHAnsi" w:hAnsiTheme="minorHAnsi"/>
                <w:sz w:val="24"/>
                <w:szCs w:val="24"/>
              </w:rPr>
              <w:t>Male</w:t>
            </w:r>
          </w:p>
        </w:tc>
        <w:tc>
          <w:tcPr>
            <w:tcW w:w="0" w:type="auto"/>
            <w:tcBorders>
              <w:top w:val="thick" w:sz="0" w:space="0" w:color="000000"/>
            </w:tcBorders>
          </w:tcPr>
          <w:p w14:paraId="2AEB073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45</w:t>
            </w:r>
          </w:p>
        </w:tc>
        <w:tc>
          <w:tcPr>
            <w:tcW w:w="0" w:type="auto"/>
            <w:tcBorders>
              <w:top w:val="thick" w:sz="0" w:space="0" w:color="000000"/>
            </w:tcBorders>
          </w:tcPr>
          <w:p w14:paraId="1580B15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48</w:t>
            </w:r>
          </w:p>
        </w:tc>
        <w:tc>
          <w:tcPr>
            <w:tcW w:w="0" w:type="auto"/>
            <w:tcBorders>
              <w:top w:val="thick" w:sz="0" w:space="0" w:color="000000"/>
            </w:tcBorders>
          </w:tcPr>
          <w:p w14:paraId="0520CAE0"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57</w:t>
            </w:r>
          </w:p>
        </w:tc>
        <w:tc>
          <w:tcPr>
            <w:tcW w:w="0" w:type="auto"/>
            <w:tcBorders>
              <w:top w:val="thick" w:sz="0" w:space="0" w:color="000000"/>
            </w:tcBorders>
          </w:tcPr>
          <w:p w14:paraId="5613AC8B"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49</w:t>
            </w:r>
          </w:p>
        </w:tc>
      </w:tr>
      <w:tr w:rsidR="00EE0E4F" w:rsidRPr="00B01C8A" w14:paraId="19B73930" w14:textId="77777777" w:rsidTr="00BA4BBD">
        <w:tc>
          <w:tcPr>
            <w:tcW w:w="0" w:type="auto"/>
          </w:tcPr>
          <w:p w14:paraId="68FEEFBA" w14:textId="77777777" w:rsidR="00EE0E4F" w:rsidRPr="00B01C8A" w:rsidRDefault="00EE0E4F">
            <w:pPr>
              <w:rPr>
                <w:rFonts w:asciiTheme="minorHAnsi" w:hAnsiTheme="minorHAnsi"/>
                <w:sz w:val="24"/>
                <w:szCs w:val="24"/>
              </w:rPr>
            </w:pPr>
            <w:r w:rsidRPr="00B01C8A">
              <w:rPr>
                <w:rFonts w:asciiTheme="minorHAnsi" w:hAnsiTheme="minorHAnsi"/>
                <w:sz w:val="24"/>
                <w:szCs w:val="24"/>
              </w:rPr>
              <w:t>Female</w:t>
            </w:r>
          </w:p>
        </w:tc>
        <w:tc>
          <w:tcPr>
            <w:tcW w:w="0" w:type="auto"/>
          </w:tcPr>
          <w:p w14:paraId="173F9D45"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55</w:t>
            </w:r>
          </w:p>
        </w:tc>
        <w:tc>
          <w:tcPr>
            <w:tcW w:w="0" w:type="auto"/>
          </w:tcPr>
          <w:p w14:paraId="7E812CB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3C9D61B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7CBA7F6B"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51</w:t>
            </w:r>
          </w:p>
        </w:tc>
      </w:tr>
      <w:tr w:rsidR="00EE0E4F" w:rsidRPr="00B01C8A" w14:paraId="49DFD615" w14:textId="77777777" w:rsidTr="00BA4BBD">
        <w:tc>
          <w:tcPr>
            <w:tcW w:w="0" w:type="auto"/>
          </w:tcPr>
          <w:p w14:paraId="56F15DD1" w14:textId="77777777" w:rsidR="00EE0E4F" w:rsidRPr="00B01C8A" w:rsidRDefault="00EE0E4F">
            <w:pPr>
              <w:rPr>
                <w:rFonts w:asciiTheme="minorHAnsi" w:hAnsiTheme="minorHAnsi"/>
                <w:sz w:val="24"/>
                <w:szCs w:val="24"/>
              </w:rPr>
            </w:pPr>
            <w:r w:rsidRPr="00B01C8A">
              <w:rPr>
                <w:rFonts w:asciiTheme="minorHAnsi" w:hAnsiTheme="minorHAnsi"/>
                <w:sz w:val="24"/>
                <w:szCs w:val="24"/>
              </w:rPr>
              <w:t>N</w:t>
            </w:r>
          </w:p>
        </w:tc>
        <w:tc>
          <w:tcPr>
            <w:tcW w:w="0" w:type="auto"/>
          </w:tcPr>
          <w:p w14:paraId="04A8F4D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0C5B4B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BB3D8A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D8B73A1"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3,395</w:t>
            </w:r>
          </w:p>
        </w:tc>
      </w:tr>
    </w:tbl>
    <w:p w14:paraId="2B24C15E" w14:textId="59FCA973" w:rsidR="00EE0E4F" w:rsidRDefault="00EE0E4F">
      <w:pPr>
        <w:rPr>
          <w:rFonts w:asciiTheme="minorHAnsi" w:hAnsiTheme="minorHAnsi"/>
          <w:sz w:val="24"/>
          <w:szCs w:val="24"/>
        </w:rPr>
      </w:pPr>
    </w:p>
    <w:p w14:paraId="4CFD97D7" w14:textId="37B6DEA2" w:rsidR="005D0830" w:rsidRDefault="005D0830">
      <w:pPr>
        <w:rPr>
          <w:rFonts w:asciiTheme="minorHAnsi" w:hAnsiTheme="minorHAnsi"/>
          <w:sz w:val="24"/>
          <w:szCs w:val="24"/>
        </w:rPr>
      </w:pPr>
    </w:p>
    <w:p w14:paraId="7D87CA49" w14:textId="5D683FC3" w:rsidR="005D0830" w:rsidRDefault="005D0830">
      <w:pPr>
        <w:rPr>
          <w:rFonts w:asciiTheme="minorHAnsi" w:hAnsiTheme="minorHAnsi"/>
          <w:sz w:val="24"/>
          <w:szCs w:val="24"/>
        </w:rPr>
      </w:pPr>
    </w:p>
    <w:p w14:paraId="036315C1" w14:textId="19CC20B7" w:rsidR="005D0830" w:rsidRDefault="005D0830">
      <w:pPr>
        <w:rPr>
          <w:rFonts w:asciiTheme="minorHAnsi" w:hAnsiTheme="minorHAnsi"/>
          <w:sz w:val="24"/>
          <w:szCs w:val="24"/>
        </w:rPr>
      </w:pPr>
    </w:p>
    <w:p w14:paraId="470FD65C" w14:textId="77777777" w:rsidR="005D0830" w:rsidRPr="00B01C8A" w:rsidRDefault="005D0830">
      <w:pPr>
        <w:rPr>
          <w:rFonts w:asciiTheme="minorHAnsi" w:hAnsiTheme="minorHAnsi"/>
          <w:sz w:val="24"/>
          <w:szCs w:val="24"/>
        </w:rPr>
      </w:pPr>
    </w:p>
    <w:p w14:paraId="68F0C11A" w14:textId="77777777" w:rsidR="00EE0E4F" w:rsidRPr="004C1A5C" w:rsidRDefault="00EE0E4F" w:rsidP="00BA4BBD">
      <w:pPr>
        <w:rPr>
          <w:rFonts w:asciiTheme="minorHAnsi" w:hAnsiTheme="minorHAnsi"/>
          <w:b/>
          <w:sz w:val="24"/>
          <w:szCs w:val="24"/>
        </w:rPr>
      </w:pPr>
      <w:r w:rsidRPr="004C1A5C">
        <w:rPr>
          <w:rFonts w:asciiTheme="minorHAnsi" w:hAnsiTheme="minorHAnsi"/>
          <w:b/>
          <w:i/>
          <w:sz w:val="24"/>
          <w:szCs w:val="24"/>
        </w:rPr>
        <w:lastRenderedPageBreak/>
        <w:t>UNWEIGHTED RACE/ETHNICITY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820"/>
        <w:gridCol w:w="1178"/>
        <w:gridCol w:w="1442"/>
        <w:gridCol w:w="1288"/>
        <w:gridCol w:w="763"/>
      </w:tblGrid>
      <w:tr w:rsidR="00EE0E4F" w:rsidRPr="00B01C8A" w14:paraId="677B8D7D" w14:textId="77777777" w:rsidTr="00BA4BBD">
        <w:tc>
          <w:tcPr>
            <w:tcW w:w="0" w:type="auto"/>
            <w:tcBorders>
              <w:top w:val="thick" w:sz="0" w:space="0" w:color="000000"/>
            </w:tcBorders>
          </w:tcPr>
          <w:p w14:paraId="772CE965" w14:textId="77777777" w:rsidR="00EE0E4F" w:rsidRPr="00B01C8A" w:rsidRDefault="00EE0E4F">
            <w:pPr>
              <w:rPr>
                <w:rFonts w:asciiTheme="minorHAnsi" w:hAnsiTheme="minorHAnsi"/>
                <w:sz w:val="24"/>
                <w:szCs w:val="24"/>
              </w:rPr>
            </w:pPr>
          </w:p>
        </w:tc>
        <w:tc>
          <w:tcPr>
            <w:tcW w:w="0" w:type="auto"/>
            <w:gridSpan w:val="4"/>
            <w:tcBorders>
              <w:top w:val="thick" w:sz="0" w:space="0" w:color="000000"/>
              <w:bottom w:val="thick" w:sz="0" w:space="0" w:color="000000"/>
            </w:tcBorders>
          </w:tcPr>
          <w:p w14:paraId="1102B790" w14:textId="3DAC9FE0" w:rsidR="00EE0E4F" w:rsidRPr="00B01C8A" w:rsidRDefault="00EE0E4F">
            <w:pPr>
              <w:jc w:val="center"/>
              <w:rPr>
                <w:rFonts w:asciiTheme="minorHAnsi" w:hAnsiTheme="minorHAnsi"/>
                <w:sz w:val="24"/>
                <w:szCs w:val="24"/>
              </w:rPr>
            </w:pPr>
          </w:p>
        </w:tc>
      </w:tr>
      <w:tr w:rsidR="00EE0E4F" w:rsidRPr="00B01C8A" w14:paraId="631AAAF5" w14:textId="77777777" w:rsidTr="00BA4BBD">
        <w:tc>
          <w:tcPr>
            <w:tcW w:w="0" w:type="auto"/>
          </w:tcPr>
          <w:p w14:paraId="09EFEDB9" w14:textId="77777777" w:rsidR="00EE0E4F" w:rsidRPr="00B01C8A" w:rsidRDefault="00EE0E4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47F889B"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BA87734"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8F1D803"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0F8C7EE"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Total</w:t>
            </w:r>
          </w:p>
        </w:tc>
      </w:tr>
      <w:tr w:rsidR="00EE0E4F" w:rsidRPr="00B01C8A" w14:paraId="78B46341" w14:textId="77777777" w:rsidTr="00BA4BBD">
        <w:tc>
          <w:tcPr>
            <w:tcW w:w="0" w:type="auto"/>
            <w:tcBorders>
              <w:bottom w:val="thick" w:sz="0" w:space="0" w:color="000000"/>
            </w:tcBorders>
          </w:tcPr>
          <w:p w14:paraId="111D6D5F" w14:textId="77777777" w:rsidR="00EE0E4F" w:rsidRPr="00B01C8A" w:rsidRDefault="00EE0E4F">
            <w:pPr>
              <w:jc w:val="center"/>
              <w:rPr>
                <w:rFonts w:asciiTheme="minorHAnsi" w:hAnsiTheme="minorHAnsi"/>
                <w:sz w:val="24"/>
                <w:szCs w:val="24"/>
              </w:rPr>
            </w:pPr>
          </w:p>
        </w:tc>
        <w:tc>
          <w:tcPr>
            <w:tcW w:w="0" w:type="auto"/>
            <w:tcBorders>
              <w:top w:val="thick" w:sz="0" w:space="0" w:color="000000"/>
              <w:bottom w:val="thick" w:sz="0" w:space="0" w:color="000000"/>
            </w:tcBorders>
          </w:tcPr>
          <w:p w14:paraId="30F997D3"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24249F9"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1CCADE"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F9F98C4"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r>
      <w:tr w:rsidR="00EE0E4F" w:rsidRPr="00B01C8A" w14:paraId="265C7483" w14:textId="77777777" w:rsidTr="00BA4BBD">
        <w:tc>
          <w:tcPr>
            <w:tcW w:w="0" w:type="auto"/>
            <w:tcBorders>
              <w:top w:val="thick" w:sz="0" w:space="0" w:color="000000"/>
            </w:tcBorders>
          </w:tcPr>
          <w:p w14:paraId="3B509C77" w14:textId="77777777" w:rsidR="00EE0E4F" w:rsidRPr="00B01C8A" w:rsidRDefault="00EE0E4F">
            <w:pPr>
              <w:rPr>
                <w:rFonts w:asciiTheme="minorHAnsi" w:hAnsiTheme="minorHAnsi"/>
                <w:sz w:val="24"/>
                <w:szCs w:val="24"/>
              </w:rPr>
            </w:pPr>
            <w:r w:rsidRPr="00B01C8A">
              <w:rPr>
                <w:rFonts w:asciiTheme="minorHAnsi" w:hAnsiTheme="minorHAnsi"/>
                <w:sz w:val="24"/>
                <w:szCs w:val="24"/>
              </w:rPr>
              <w:t>Black</w:t>
            </w:r>
          </w:p>
        </w:tc>
        <w:tc>
          <w:tcPr>
            <w:tcW w:w="0" w:type="auto"/>
            <w:tcBorders>
              <w:top w:val="thick" w:sz="0" w:space="0" w:color="000000"/>
            </w:tcBorders>
          </w:tcPr>
          <w:p w14:paraId="1E8F51C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7B41233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tcBorders>
          </w:tcPr>
          <w:p w14:paraId="0CF20D91"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Borders>
              <w:top w:val="thick" w:sz="0" w:space="0" w:color="000000"/>
            </w:tcBorders>
          </w:tcPr>
          <w:p w14:paraId="3CFF39E2"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26</w:t>
            </w:r>
          </w:p>
        </w:tc>
      </w:tr>
      <w:tr w:rsidR="00EE0E4F" w:rsidRPr="00B01C8A" w14:paraId="37C24B75" w14:textId="77777777" w:rsidTr="00BA4BBD">
        <w:tc>
          <w:tcPr>
            <w:tcW w:w="0" w:type="auto"/>
          </w:tcPr>
          <w:p w14:paraId="43EE7E29" w14:textId="77777777" w:rsidR="00EE0E4F" w:rsidRPr="00B01C8A" w:rsidRDefault="00EE0E4F">
            <w:pPr>
              <w:rPr>
                <w:rFonts w:asciiTheme="minorHAnsi" w:hAnsiTheme="minorHAnsi"/>
                <w:sz w:val="24"/>
                <w:szCs w:val="24"/>
              </w:rPr>
            </w:pPr>
            <w:r w:rsidRPr="00B01C8A">
              <w:rPr>
                <w:rFonts w:asciiTheme="minorHAnsi" w:hAnsiTheme="minorHAnsi"/>
                <w:sz w:val="24"/>
                <w:szCs w:val="24"/>
              </w:rPr>
              <w:t>Asian</w:t>
            </w:r>
          </w:p>
        </w:tc>
        <w:tc>
          <w:tcPr>
            <w:tcW w:w="0" w:type="auto"/>
          </w:tcPr>
          <w:p w14:paraId="2F6ACA0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2ED648CA"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6DB32EB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E1431A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16</w:t>
            </w:r>
          </w:p>
        </w:tc>
      </w:tr>
      <w:tr w:rsidR="00EE0E4F" w:rsidRPr="00B01C8A" w14:paraId="3621BF68" w14:textId="77777777" w:rsidTr="00BA4BBD">
        <w:tc>
          <w:tcPr>
            <w:tcW w:w="0" w:type="auto"/>
          </w:tcPr>
          <w:p w14:paraId="33D59548" w14:textId="77777777" w:rsidR="00EE0E4F" w:rsidRPr="00B01C8A" w:rsidRDefault="00EE0E4F">
            <w:pPr>
              <w:rPr>
                <w:rFonts w:asciiTheme="minorHAnsi" w:hAnsiTheme="minorHAnsi"/>
                <w:sz w:val="24"/>
                <w:szCs w:val="24"/>
              </w:rPr>
            </w:pPr>
            <w:r w:rsidRPr="00B01C8A">
              <w:rPr>
                <w:rFonts w:asciiTheme="minorHAnsi" w:hAnsiTheme="minorHAnsi"/>
                <w:sz w:val="24"/>
                <w:szCs w:val="24"/>
              </w:rPr>
              <w:t>Latino</w:t>
            </w:r>
          </w:p>
        </w:tc>
        <w:tc>
          <w:tcPr>
            <w:tcW w:w="0" w:type="auto"/>
          </w:tcPr>
          <w:p w14:paraId="23CCB37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7F0D9A91"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47EFB1A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517FFD35"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28</w:t>
            </w:r>
          </w:p>
        </w:tc>
      </w:tr>
      <w:tr w:rsidR="00EE0E4F" w:rsidRPr="00B01C8A" w14:paraId="212675EA" w14:textId="77777777" w:rsidTr="00BA4BBD">
        <w:tc>
          <w:tcPr>
            <w:tcW w:w="0" w:type="auto"/>
          </w:tcPr>
          <w:p w14:paraId="47B8DADD" w14:textId="77777777" w:rsidR="00EE0E4F" w:rsidRPr="00B01C8A" w:rsidRDefault="00EE0E4F">
            <w:pPr>
              <w:rPr>
                <w:rFonts w:asciiTheme="minorHAnsi" w:hAnsiTheme="minorHAnsi"/>
                <w:sz w:val="24"/>
                <w:szCs w:val="24"/>
              </w:rPr>
            </w:pPr>
            <w:r w:rsidRPr="00B01C8A">
              <w:rPr>
                <w:rFonts w:asciiTheme="minorHAnsi" w:hAnsiTheme="minorHAnsi"/>
                <w:sz w:val="24"/>
                <w:szCs w:val="24"/>
              </w:rPr>
              <w:t>White</w:t>
            </w:r>
          </w:p>
        </w:tc>
        <w:tc>
          <w:tcPr>
            <w:tcW w:w="0" w:type="auto"/>
          </w:tcPr>
          <w:p w14:paraId="19B12136"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3B53CEB0"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192D0703"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6F72C61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26</w:t>
            </w:r>
          </w:p>
        </w:tc>
      </w:tr>
      <w:tr w:rsidR="00EE0E4F" w:rsidRPr="00B01C8A" w14:paraId="3B6B923B" w14:textId="77777777" w:rsidTr="00BA4BBD">
        <w:tc>
          <w:tcPr>
            <w:tcW w:w="0" w:type="auto"/>
          </w:tcPr>
          <w:p w14:paraId="5B865AC3" w14:textId="77777777" w:rsidR="00EE0E4F" w:rsidRPr="00B01C8A" w:rsidRDefault="00EE0E4F">
            <w:pPr>
              <w:rPr>
                <w:rFonts w:asciiTheme="minorHAnsi" w:hAnsiTheme="minorHAnsi"/>
                <w:sz w:val="24"/>
                <w:szCs w:val="24"/>
              </w:rPr>
            </w:pPr>
            <w:r w:rsidRPr="00B01C8A">
              <w:rPr>
                <w:rFonts w:asciiTheme="minorHAnsi" w:hAnsiTheme="minorHAnsi"/>
                <w:sz w:val="24"/>
                <w:szCs w:val="24"/>
              </w:rPr>
              <w:t>Other</w:t>
            </w:r>
          </w:p>
        </w:tc>
        <w:tc>
          <w:tcPr>
            <w:tcW w:w="0" w:type="auto"/>
          </w:tcPr>
          <w:p w14:paraId="4C54D2FD"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D2F202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3F2709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6D6D9BA"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w:t>
            </w:r>
          </w:p>
        </w:tc>
      </w:tr>
      <w:tr w:rsidR="00EE0E4F" w:rsidRPr="00B01C8A" w14:paraId="06DCD291" w14:textId="77777777" w:rsidTr="00BA4BBD">
        <w:tc>
          <w:tcPr>
            <w:tcW w:w="0" w:type="auto"/>
          </w:tcPr>
          <w:p w14:paraId="40E189E1" w14:textId="77777777" w:rsidR="00EE0E4F" w:rsidRPr="00B01C8A" w:rsidRDefault="00EE0E4F">
            <w:pPr>
              <w:rPr>
                <w:rFonts w:asciiTheme="minorHAnsi" w:hAnsiTheme="minorHAnsi"/>
                <w:sz w:val="24"/>
                <w:szCs w:val="24"/>
              </w:rPr>
            </w:pPr>
            <w:r w:rsidRPr="00B01C8A">
              <w:rPr>
                <w:rFonts w:asciiTheme="minorHAnsi" w:hAnsiTheme="minorHAnsi"/>
                <w:sz w:val="24"/>
                <w:szCs w:val="24"/>
              </w:rPr>
              <w:t>N</w:t>
            </w:r>
          </w:p>
        </w:tc>
        <w:tc>
          <w:tcPr>
            <w:tcW w:w="0" w:type="auto"/>
          </w:tcPr>
          <w:p w14:paraId="2773548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E7FA0EF"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14DA00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A011705"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3,395</w:t>
            </w:r>
          </w:p>
        </w:tc>
      </w:tr>
    </w:tbl>
    <w:p w14:paraId="6086BD8B" w14:textId="693154C9" w:rsidR="00EE0E4F" w:rsidRDefault="00EE0E4F">
      <w:pPr>
        <w:rPr>
          <w:rFonts w:asciiTheme="minorHAnsi" w:hAnsiTheme="minorHAnsi"/>
          <w:sz w:val="24"/>
          <w:szCs w:val="24"/>
        </w:rPr>
      </w:pPr>
    </w:p>
    <w:p w14:paraId="248E9FDA" w14:textId="77777777" w:rsidR="005D0830" w:rsidRPr="00B01C8A" w:rsidRDefault="005D0830">
      <w:pPr>
        <w:rPr>
          <w:rFonts w:asciiTheme="minorHAnsi" w:hAnsiTheme="minorHAnsi"/>
          <w:sz w:val="24"/>
          <w:szCs w:val="24"/>
        </w:rPr>
      </w:pPr>
    </w:p>
    <w:p w14:paraId="7E6537F6" w14:textId="77777777" w:rsidR="00220582" w:rsidRPr="004C1A5C" w:rsidRDefault="00220582" w:rsidP="00BA4BBD">
      <w:pPr>
        <w:rPr>
          <w:rFonts w:asciiTheme="minorHAnsi" w:hAnsiTheme="minorHAnsi"/>
          <w:b/>
          <w:sz w:val="24"/>
          <w:szCs w:val="24"/>
        </w:rPr>
      </w:pPr>
      <w:r w:rsidRPr="004C1A5C">
        <w:rPr>
          <w:rFonts w:asciiTheme="minorHAnsi" w:hAnsiTheme="minorHAnsi"/>
          <w:b/>
          <w:i/>
          <w:sz w:val="24"/>
          <w:szCs w:val="24"/>
        </w:rPr>
        <w:t>UNWEIGHTED 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220582" w:rsidRPr="00B01C8A" w14:paraId="3774FA8B" w14:textId="77777777" w:rsidTr="00BA4BBD">
        <w:tc>
          <w:tcPr>
            <w:tcW w:w="0" w:type="auto"/>
            <w:tcBorders>
              <w:top w:val="thick" w:sz="0" w:space="0" w:color="000000"/>
            </w:tcBorders>
          </w:tcPr>
          <w:p w14:paraId="0C20DC78"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63B6A40F" w14:textId="227E2932" w:rsidR="00220582" w:rsidRPr="00B01C8A" w:rsidRDefault="00220582">
            <w:pPr>
              <w:jc w:val="center"/>
              <w:rPr>
                <w:rFonts w:asciiTheme="minorHAnsi" w:hAnsiTheme="minorHAnsi"/>
                <w:sz w:val="24"/>
                <w:szCs w:val="24"/>
              </w:rPr>
            </w:pPr>
          </w:p>
        </w:tc>
      </w:tr>
      <w:tr w:rsidR="00220582" w:rsidRPr="00B01C8A" w14:paraId="338C77E1" w14:textId="77777777" w:rsidTr="00BA4BBD">
        <w:tc>
          <w:tcPr>
            <w:tcW w:w="0" w:type="auto"/>
          </w:tcPr>
          <w:p w14:paraId="1DBC8356"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4072FBD"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2BF5A07"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1ED7565"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DBD55AD"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08B46839" w14:textId="77777777" w:rsidTr="00BA4BBD">
        <w:tc>
          <w:tcPr>
            <w:tcW w:w="0" w:type="auto"/>
            <w:tcBorders>
              <w:bottom w:val="thick" w:sz="0" w:space="0" w:color="000000"/>
            </w:tcBorders>
          </w:tcPr>
          <w:p w14:paraId="2EDFC122"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5901072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77D0A50"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301650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78E49D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091FD548" w14:textId="77777777" w:rsidTr="00BA4BBD">
        <w:tc>
          <w:tcPr>
            <w:tcW w:w="0" w:type="auto"/>
            <w:tcBorders>
              <w:top w:val="thick" w:sz="0" w:space="0" w:color="000000"/>
            </w:tcBorders>
          </w:tcPr>
          <w:p w14:paraId="0C0F0A62" w14:textId="77777777" w:rsidR="00220582" w:rsidRPr="00B01C8A" w:rsidRDefault="00220582">
            <w:pPr>
              <w:rPr>
                <w:rFonts w:asciiTheme="minorHAnsi" w:hAnsiTheme="minorHAnsi"/>
                <w:sz w:val="24"/>
                <w:szCs w:val="24"/>
              </w:rPr>
            </w:pPr>
            <w:r w:rsidRPr="00B01C8A">
              <w:rPr>
                <w:rFonts w:asciiTheme="minorHAnsi" w:hAnsiTheme="minorHAnsi"/>
                <w:sz w:val="24"/>
                <w:szCs w:val="24"/>
              </w:rPr>
              <w:t>Married</w:t>
            </w:r>
          </w:p>
        </w:tc>
        <w:tc>
          <w:tcPr>
            <w:tcW w:w="0" w:type="auto"/>
            <w:tcBorders>
              <w:top w:val="thick" w:sz="0" w:space="0" w:color="000000"/>
            </w:tcBorders>
          </w:tcPr>
          <w:p w14:paraId="380E038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0CA944A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54BB9DD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41</w:t>
            </w:r>
          </w:p>
        </w:tc>
        <w:tc>
          <w:tcPr>
            <w:tcW w:w="0" w:type="auto"/>
            <w:tcBorders>
              <w:top w:val="thick" w:sz="0" w:space="0" w:color="000000"/>
            </w:tcBorders>
          </w:tcPr>
          <w:p w14:paraId="3CA460B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w:t>
            </w:r>
          </w:p>
        </w:tc>
      </w:tr>
      <w:tr w:rsidR="00220582" w:rsidRPr="00B01C8A" w14:paraId="41DF0EE9" w14:textId="77777777" w:rsidTr="00BA4BBD">
        <w:tc>
          <w:tcPr>
            <w:tcW w:w="0" w:type="auto"/>
          </w:tcPr>
          <w:p w14:paraId="2545DB7D" w14:textId="77777777" w:rsidR="00220582" w:rsidRPr="00B01C8A" w:rsidRDefault="00220582">
            <w:pPr>
              <w:rPr>
                <w:rFonts w:asciiTheme="minorHAnsi" w:hAnsiTheme="minorHAnsi"/>
                <w:sz w:val="24"/>
                <w:szCs w:val="24"/>
              </w:rPr>
            </w:pPr>
            <w:r w:rsidRPr="00B01C8A">
              <w:rPr>
                <w:rFonts w:asciiTheme="minorHAnsi" w:hAnsiTheme="minorHAnsi"/>
                <w:sz w:val="24"/>
                <w:szCs w:val="24"/>
              </w:rPr>
              <w:t>Widowed</w:t>
            </w:r>
          </w:p>
        </w:tc>
        <w:tc>
          <w:tcPr>
            <w:tcW w:w="0" w:type="auto"/>
          </w:tcPr>
          <w:p w14:paraId="040203F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C5E94A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379FC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9CEE97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3EC07955" w14:textId="77777777" w:rsidTr="00BA4BBD">
        <w:tc>
          <w:tcPr>
            <w:tcW w:w="0" w:type="auto"/>
          </w:tcPr>
          <w:p w14:paraId="254BDF95" w14:textId="77777777" w:rsidR="00220582" w:rsidRPr="00B01C8A" w:rsidRDefault="00220582">
            <w:pPr>
              <w:rPr>
                <w:rFonts w:asciiTheme="minorHAnsi" w:hAnsiTheme="minorHAnsi"/>
                <w:sz w:val="24"/>
                <w:szCs w:val="24"/>
              </w:rPr>
            </w:pPr>
            <w:r w:rsidRPr="00B01C8A">
              <w:rPr>
                <w:rFonts w:asciiTheme="minorHAnsi" w:hAnsiTheme="minorHAnsi"/>
                <w:sz w:val="24"/>
                <w:szCs w:val="24"/>
              </w:rPr>
              <w:t>Divorced</w:t>
            </w:r>
          </w:p>
        </w:tc>
        <w:tc>
          <w:tcPr>
            <w:tcW w:w="0" w:type="auto"/>
          </w:tcPr>
          <w:p w14:paraId="6ACD0FE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7E8C4C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7D2ADE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865A6E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r>
      <w:tr w:rsidR="00220582" w:rsidRPr="00B01C8A" w14:paraId="5FBCAAD9" w14:textId="77777777" w:rsidTr="00BA4BBD">
        <w:tc>
          <w:tcPr>
            <w:tcW w:w="0" w:type="auto"/>
          </w:tcPr>
          <w:p w14:paraId="78FB790F" w14:textId="77777777" w:rsidR="00220582" w:rsidRPr="00B01C8A" w:rsidRDefault="00220582">
            <w:pPr>
              <w:rPr>
                <w:rFonts w:asciiTheme="minorHAnsi" w:hAnsiTheme="minorHAnsi"/>
                <w:sz w:val="24"/>
                <w:szCs w:val="24"/>
              </w:rPr>
            </w:pPr>
            <w:r w:rsidRPr="00B01C8A">
              <w:rPr>
                <w:rFonts w:asciiTheme="minorHAnsi" w:hAnsiTheme="minorHAnsi"/>
                <w:sz w:val="24"/>
                <w:szCs w:val="24"/>
              </w:rPr>
              <w:t>Separated</w:t>
            </w:r>
          </w:p>
        </w:tc>
        <w:tc>
          <w:tcPr>
            <w:tcW w:w="0" w:type="auto"/>
          </w:tcPr>
          <w:p w14:paraId="626023B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D4719A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BAF939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9BD56E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r>
      <w:tr w:rsidR="00220582" w:rsidRPr="00B01C8A" w14:paraId="367A6DA2" w14:textId="77777777" w:rsidTr="00BA4BBD">
        <w:tc>
          <w:tcPr>
            <w:tcW w:w="0" w:type="auto"/>
          </w:tcPr>
          <w:p w14:paraId="63F31E1F" w14:textId="77777777" w:rsidR="00220582" w:rsidRPr="00B01C8A" w:rsidRDefault="00220582">
            <w:pPr>
              <w:rPr>
                <w:rFonts w:asciiTheme="minorHAnsi" w:hAnsiTheme="minorHAnsi"/>
                <w:sz w:val="24"/>
                <w:szCs w:val="24"/>
              </w:rPr>
            </w:pPr>
            <w:r w:rsidRPr="00B01C8A">
              <w:rPr>
                <w:rFonts w:asciiTheme="minorHAnsi" w:hAnsiTheme="minorHAnsi"/>
                <w:sz w:val="24"/>
                <w:szCs w:val="24"/>
              </w:rPr>
              <w:t>Never married</w:t>
            </w:r>
          </w:p>
        </w:tc>
        <w:tc>
          <w:tcPr>
            <w:tcW w:w="0" w:type="auto"/>
          </w:tcPr>
          <w:p w14:paraId="00D77C8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58</w:t>
            </w:r>
          </w:p>
        </w:tc>
        <w:tc>
          <w:tcPr>
            <w:tcW w:w="0" w:type="auto"/>
          </w:tcPr>
          <w:p w14:paraId="65D21FA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51</w:t>
            </w:r>
          </w:p>
        </w:tc>
        <w:tc>
          <w:tcPr>
            <w:tcW w:w="0" w:type="auto"/>
          </w:tcPr>
          <w:p w14:paraId="4914981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361AA00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52</w:t>
            </w:r>
          </w:p>
        </w:tc>
      </w:tr>
      <w:tr w:rsidR="00220582" w:rsidRPr="00B01C8A" w14:paraId="6E167070" w14:textId="77777777" w:rsidTr="00BA4BBD">
        <w:tc>
          <w:tcPr>
            <w:tcW w:w="0" w:type="auto"/>
          </w:tcPr>
          <w:p w14:paraId="11CCBD11" w14:textId="77777777" w:rsidR="00220582" w:rsidRPr="00B01C8A" w:rsidRDefault="00220582">
            <w:pPr>
              <w:rPr>
                <w:rFonts w:asciiTheme="minorHAnsi" w:hAnsiTheme="minorHAnsi"/>
                <w:sz w:val="24"/>
                <w:szCs w:val="24"/>
              </w:rPr>
            </w:pPr>
            <w:r w:rsidRPr="00B01C8A">
              <w:rPr>
                <w:rFonts w:asciiTheme="minorHAnsi" w:hAnsiTheme="minorHAnsi"/>
                <w:sz w:val="24"/>
                <w:szCs w:val="24"/>
              </w:rPr>
              <w:t>Living with partner</w:t>
            </w:r>
          </w:p>
        </w:tc>
        <w:tc>
          <w:tcPr>
            <w:tcW w:w="0" w:type="auto"/>
          </w:tcPr>
          <w:p w14:paraId="767DE72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719A2E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D8C3D5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5819BA8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r>
      <w:tr w:rsidR="00220582" w:rsidRPr="00B01C8A" w14:paraId="108FCDE7" w14:textId="77777777" w:rsidTr="00BA4BBD">
        <w:tc>
          <w:tcPr>
            <w:tcW w:w="0" w:type="auto"/>
          </w:tcPr>
          <w:p w14:paraId="6DE461E2" w14:textId="16A5D52A" w:rsidR="0022058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6D8C1C33" w14:textId="72EF4112"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322CF88" w14:textId="21965B00"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98069C0" w14:textId="191CD661"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E65C052" w14:textId="2CD3166B"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r>
      <w:tr w:rsidR="00220582" w:rsidRPr="00B01C8A" w14:paraId="1AEB7083" w14:textId="77777777" w:rsidTr="00BA4BBD">
        <w:tc>
          <w:tcPr>
            <w:tcW w:w="0" w:type="auto"/>
          </w:tcPr>
          <w:p w14:paraId="3766A4BF"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77CAFE5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18B357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48F71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DF855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55481985" w14:textId="77777777" w:rsidR="00220582" w:rsidRPr="00B01C8A" w:rsidRDefault="00220582">
      <w:pPr>
        <w:rPr>
          <w:rFonts w:asciiTheme="minorHAnsi" w:hAnsiTheme="minorHAnsi"/>
          <w:sz w:val="24"/>
          <w:szCs w:val="24"/>
        </w:rPr>
      </w:pPr>
    </w:p>
    <w:p w14:paraId="4C24C682" w14:textId="77777777" w:rsidR="00B01C8A" w:rsidRPr="00B01C8A" w:rsidRDefault="00B01C8A">
      <w:pPr>
        <w:jc w:val="center"/>
        <w:rPr>
          <w:rFonts w:asciiTheme="minorHAnsi" w:hAnsiTheme="minorHAnsi"/>
          <w:i/>
          <w:sz w:val="24"/>
          <w:szCs w:val="24"/>
        </w:rPr>
      </w:pPr>
    </w:p>
    <w:p w14:paraId="3D751E78" w14:textId="77777777" w:rsidR="00220582" w:rsidRPr="004C1A5C" w:rsidRDefault="00220582" w:rsidP="00BA4BBD">
      <w:pPr>
        <w:rPr>
          <w:rFonts w:asciiTheme="minorHAnsi" w:hAnsiTheme="minorHAnsi"/>
          <w:b/>
          <w:sz w:val="24"/>
          <w:szCs w:val="24"/>
        </w:rPr>
      </w:pPr>
      <w:r w:rsidRPr="004C1A5C">
        <w:rPr>
          <w:rFonts w:asciiTheme="minorHAnsi" w:hAnsiTheme="minorHAnsi"/>
          <w:b/>
          <w:i/>
          <w:sz w:val="24"/>
          <w:szCs w:val="24"/>
        </w:rPr>
        <w:t>UNWEIGHTED 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606"/>
        <w:gridCol w:w="1178"/>
        <w:gridCol w:w="1442"/>
        <w:gridCol w:w="1288"/>
        <w:gridCol w:w="763"/>
      </w:tblGrid>
      <w:tr w:rsidR="00220582" w:rsidRPr="00B01C8A" w14:paraId="5810C47A" w14:textId="77777777" w:rsidTr="00BA4BBD">
        <w:tc>
          <w:tcPr>
            <w:tcW w:w="0" w:type="auto"/>
            <w:tcBorders>
              <w:top w:val="thick" w:sz="0" w:space="0" w:color="000000"/>
            </w:tcBorders>
          </w:tcPr>
          <w:p w14:paraId="511EC087"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23CCDA34" w14:textId="5CFF2E51" w:rsidR="00220582" w:rsidRPr="00B01C8A" w:rsidRDefault="00220582">
            <w:pPr>
              <w:jc w:val="center"/>
              <w:rPr>
                <w:rFonts w:asciiTheme="minorHAnsi" w:hAnsiTheme="minorHAnsi"/>
                <w:sz w:val="24"/>
                <w:szCs w:val="24"/>
              </w:rPr>
            </w:pPr>
          </w:p>
        </w:tc>
      </w:tr>
      <w:tr w:rsidR="00220582" w:rsidRPr="00B01C8A" w14:paraId="483E7111" w14:textId="77777777" w:rsidTr="00BA4BBD">
        <w:tc>
          <w:tcPr>
            <w:tcW w:w="0" w:type="auto"/>
          </w:tcPr>
          <w:p w14:paraId="164E7076" w14:textId="3BEA909F" w:rsidR="00220582" w:rsidRPr="00B01C8A" w:rsidRDefault="00220582">
            <w:pPr>
              <w:rPr>
                <w:rFonts w:asciiTheme="minorHAnsi" w:hAnsiTheme="minorHAnsi"/>
                <w:sz w:val="24"/>
                <w:szCs w:val="24"/>
              </w:rPr>
            </w:pPr>
          </w:p>
        </w:tc>
        <w:tc>
          <w:tcPr>
            <w:tcW w:w="0" w:type="auto"/>
            <w:tcBorders>
              <w:top w:val="thick" w:sz="0" w:space="0" w:color="000000"/>
              <w:bottom w:val="thick" w:sz="0" w:space="0" w:color="000000"/>
            </w:tcBorders>
          </w:tcPr>
          <w:p w14:paraId="5A3D272C"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7714A7AF"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E71E992"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31A6FC4"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7C406DB7" w14:textId="77777777" w:rsidTr="00BA4BBD">
        <w:tc>
          <w:tcPr>
            <w:tcW w:w="0" w:type="auto"/>
            <w:tcBorders>
              <w:bottom w:val="thick" w:sz="0" w:space="0" w:color="000000"/>
            </w:tcBorders>
          </w:tcPr>
          <w:p w14:paraId="1E84823A"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5C84B7DF"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A8EC6D1"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26E33D8"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8C798DE"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03B5CDFC" w14:textId="77777777" w:rsidTr="00BA4BBD">
        <w:tc>
          <w:tcPr>
            <w:tcW w:w="0" w:type="auto"/>
            <w:tcBorders>
              <w:top w:val="thick" w:sz="0" w:space="0" w:color="000000"/>
            </w:tcBorders>
          </w:tcPr>
          <w:p w14:paraId="4EBDF9FE" w14:textId="0AE470A7" w:rsidR="00220582" w:rsidRPr="00B01C8A" w:rsidRDefault="00B01C8A">
            <w:pPr>
              <w:rPr>
                <w:rFonts w:asciiTheme="minorHAnsi" w:hAnsiTheme="minorHAnsi"/>
                <w:sz w:val="24"/>
                <w:szCs w:val="24"/>
              </w:rPr>
            </w:pPr>
            <w:r w:rsidRPr="00B01C8A">
              <w:rPr>
                <w:rFonts w:asciiTheme="minorHAnsi" w:hAnsiTheme="minorHAnsi"/>
                <w:sz w:val="24"/>
                <w:szCs w:val="24"/>
              </w:rPr>
              <w:t>E</w:t>
            </w:r>
            <w:r w:rsidR="00220582" w:rsidRPr="00B01C8A">
              <w:rPr>
                <w:rFonts w:asciiTheme="minorHAnsi" w:hAnsiTheme="minorHAnsi"/>
                <w:sz w:val="24"/>
                <w:szCs w:val="24"/>
              </w:rPr>
              <w:t>mployed</w:t>
            </w:r>
          </w:p>
        </w:tc>
        <w:tc>
          <w:tcPr>
            <w:tcW w:w="0" w:type="auto"/>
            <w:tcBorders>
              <w:top w:val="thick" w:sz="0" w:space="0" w:color="000000"/>
            </w:tcBorders>
          </w:tcPr>
          <w:p w14:paraId="692C707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72</w:t>
            </w:r>
          </w:p>
        </w:tc>
        <w:tc>
          <w:tcPr>
            <w:tcW w:w="0" w:type="auto"/>
            <w:tcBorders>
              <w:top w:val="thick" w:sz="0" w:space="0" w:color="000000"/>
            </w:tcBorders>
          </w:tcPr>
          <w:p w14:paraId="68E48F3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65</w:t>
            </w:r>
          </w:p>
        </w:tc>
        <w:tc>
          <w:tcPr>
            <w:tcW w:w="0" w:type="auto"/>
            <w:tcBorders>
              <w:top w:val="thick" w:sz="0" w:space="0" w:color="000000"/>
            </w:tcBorders>
          </w:tcPr>
          <w:p w14:paraId="23569A4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76</w:t>
            </w:r>
          </w:p>
        </w:tc>
        <w:tc>
          <w:tcPr>
            <w:tcW w:w="0" w:type="auto"/>
            <w:tcBorders>
              <w:top w:val="thick" w:sz="0" w:space="0" w:color="000000"/>
            </w:tcBorders>
          </w:tcPr>
          <w:p w14:paraId="4C696E3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72</w:t>
            </w:r>
          </w:p>
        </w:tc>
      </w:tr>
      <w:tr w:rsidR="00220582" w:rsidRPr="00B01C8A" w14:paraId="5C2BCE5B" w14:textId="77777777" w:rsidTr="00BA4BBD">
        <w:tc>
          <w:tcPr>
            <w:tcW w:w="0" w:type="auto"/>
          </w:tcPr>
          <w:p w14:paraId="70ABF125" w14:textId="77777777" w:rsidR="00220582" w:rsidRPr="00B01C8A" w:rsidRDefault="00220582">
            <w:pPr>
              <w:rPr>
                <w:rFonts w:asciiTheme="minorHAnsi" w:hAnsiTheme="minorHAnsi"/>
                <w:sz w:val="24"/>
                <w:szCs w:val="24"/>
              </w:rPr>
            </w:pPr>
            <w:r w:rsidRPr="00B01C8A">
              <w:rPr>
                <w:rFonts w:asciiTheme="minorHAnsi" w:hAnsiTheme="minorHAnsi"/>
                <w:sz w:val="24"/>
                <w:szCs w:val="24"/>
              </w:rPr>
              <w:t>Not employed</w:t>
            </w:r>
          </w:p>
        </w:tc>
        <w:tc>
          <w:tcPr>
            <w:tcW w:w="0" w:type="auto"/>
          </w:tcPr>
          <w:p w14:paraId="0F4F05E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65A2A40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B7B2EA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2FB8B60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w:t>
            </w:r>
          </w:p>
        </w:tc>
      </w:tr>
      <w:tr w:rsidR="00220582" w:rsidRPr="00B01C8A" w14:paraId="358CEC24" w14:textId="77777777" w:rsidTr="00BA4BBD">
        <w:tc>
          <w:tcPr>
            <w:tcW w:w="0" w:type="auto"/>
          </w:tcPr>
          <w:p w14:paraId="574D95D1"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567961F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9B0484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AD195D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56D84C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7A4BECFA" w14:textId="5F3F423B" w:rsidR="00220582" w:rsidRDefault="00220582">
      <w:pPr>
        <w:rPr>
          <w:rFonts w:asciiTheme="minorHAnsi" w:hAnsiTheme="minorHAnsi"/>
          <w:sz w:val="24"/>
          <w:szCs w:val="24"/>
        </w:rPr>
      </w:pPr>
    </w:p>
    <w:p w14:paraId="18DCB923" w14:textId="1BFCEF17" w:rsidR="005D0830" w:rsidRDefault="005D0830">
      <w:pPr>
        <w:rPr>
          <w:rFonts w:asciiTheme="minorHAnsi" w:hAnsiTheme="minorHAnsi"/>
          <w:sz w:val="24"/>
          <w:szCs w:val="24"/>
        </w:rPr>
      </w:pPr>
    </w:p>
    <w:p w14:paraId="516D18E6" w14:textId="77777777" w:rsidR="005D0830" w:rsidRPr="00B01C8A" w:rsidRDefault="005D0830">
      <w:pPr>
        <w:rPr>
          <w:rFonts w:asciiTheme="minorHAnsi" w:hAnsiTheme="minorHAnsi"/>
          <w:sz w:val="24"/>
          <w:szCs w:val="24"/>
        </w:rPr>
      </w:pPr>
    </w:p>
    <w:p w14:paraId="45BE96C1" w14:textId="77777777" w:rsidR="00220582" w:rsidRPr="004C1A5C" w:rsidRDefault="00220582" w:rsidP="00BA4BBD">
      <w:pPr>
        <w:rPr>
          <w:rFonts w:asciiTheme="minorHAnsi" w:hAnsiTheme="minorHAnsi"/>
          <w:b/>
          <w:sz w:val="24"/>
          <w:szCs w:val="24"/>
        </w:rPr>
      </w:pPr>
      <w:r w:rsidRPr="004C1A5C">
        <w:rPr>
          <w:rFonts w:asciiTheme="minorHAnsi" w:hAnsiTheme="minorHAnsi"/>
          <w:b/>
          <w:i/>
          <w:sz w:val="24"/>
          <w:szCs w:val="24"/>
        </w:rPr>
        <w:lastRenderedPageBreak/>
        <w:t>UNWEIGHTED 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9"/>
        <w:gridCol w:w="1178"/>
        <w:gridCol w:w="1442"/>
        <w:gridCol w:w="1288"/>
        <w:gridCol w:w="763"/>
      </w:tblGrid>
      <w:tr w:rsidR="00220582" w:rsidRPr="00B01C8A" w14:paraId="12825680" w14:textId="77777777" w:rsidTr="00BA4BBD">
        <w:tc>
          <w:tcPr>
            <w:tcW w:w="0" w:type="auto"/>
            <w:tcBorders>
              <w:top w:val="thick" w:sz="0" w:space="0" w:color="000000"/>
            </w:tcBorders>
          </w:tcPr>
          <w:p w14:paraId="3BAA4779"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0E84D33D" w14:textId="44A0BA62" w:rsidR="00220582" w:rsidRPr="00B01C8A" w:rsidRDefault="00220582">
            <w:pPr>
              <w:jc w:val="center"/>
              <w:rPr>
                <w:rFonts w:asciiTheme="minorHAnsi" w:hAnsiTheme="minorHAnsi"/>
                <w:sz w:val="24"/>
                <w:szCs w:val="24"/>
              </w:rPr>
            </w:pPr>
          </w:p>
        </w:tc>
      </w:tr>
      <w:tr w:rsidR="00220582" w:rsidRPr="00B01C8A" w14:paraId="22382F88" w14:textId="77777777" w:rsidTr="00BA4BBD">
        <w:tc>
          <w:tcPr>
            <w:tcW w:w="0" w:type="auto"/>
          </w:tcPr>
          <w:p w14:paraId="2D3D3256"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FC0CBCF"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2579160"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470ED29"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B471D33"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40F6B61F" w14:textId="77777777" w:rsidTr="00BA4BBD">
        <w:tc>
          <w:tcPr>
            <w:tcW w:w="0" w:type="auto"/>
            <w:tcBorders>
              <w:bottom w:val="thick" w:sz="0" w:space="0" w:color="000000"/>
            </w:tcBorders>
          </w:tcPr>
          <w:p w14:paraId="60842D93"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49D550F2"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78F270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9D8626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D44BC40"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463DCB05" w14:textId="77777777" w:rsidTr="00BA4BBD">
        <w:tc>
          <w:tcPr>
            <w:tcW w:w="0" w:type="auto"/>
            <w:tcBorders>
              <w:top w:val="thick" w:sz="0" w:space="0" w:color="000000"/>
            </w:tcBorders>
          </w:tcPr>
          <w:p w14:paraId="53B5990E" w14:textId="77777777" w:rsidR="00220582" w:rsidRPr="00B01C8A" w:rsidRDefault="00220582">
            <w:pPr>
              <w:rPr>
                <w:rFonts w:asciiTheme="minorHAnsi" w:hAnsiTheme="minorHAnsi"/>
                <w:sz w:val="24"/>
                <w:szCs w:val="24"/>
              </w:rPr>
            </w:pPr>
            <w:r w:rsidRPr="00B01C8A">
              <w:rPr>
                <w:rFonts w:asciiTheme="minorHAnsi" w:hAnsiTheme="minorHAnsi"/>
                <w:sz w:val="24"/>
                <w:szCs w:val="24"/>
              </w:rPr>
              <w:t>No HS diploma</w:t>
            </w:r>
          </w:p>
        </w:tc>
        <w:tc>
          <w:tcPr>
            <w:tcW w:w="0" w:type="auto"/>
            <w:tcBorders>
              <w:top w:val="thick" w:sz="0" w:space="0" w:color="000000"/>
            </w:tcBorders>
          </w:tcPr>
          <w:p w14:paraId="78BD871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c>
          <w:tcPr>
            <w:tcW w:w="0" w:type="auto"/>
            <w:tcBorders>
              <w:top w:val="thick" w:sz="0" w:space="0" w:color="000000"/>
            </w:tcBorders>
          </w:tcPr>
          <w:p w14:paraId="19F4C23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5DCAB23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442478D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r>
      <w:tr w:rsidR="00220582" w:rsidRPr="00B01C8A" w14:paraId="534614C6" w14:textId="77777777" w:rsidTr="00BA4BBD">
        <w:tc>
          <w:tcPr>
            <w:tcW w:w="0" w:type="auto"/>
          </w:tcPr>
          <w:p w14:paraId="4BA247A5" w14:textId="77777777" w:rsidR="00220582" w:rsidRPr="00B01C8A" w:rsidRDefault="00220582">
            <w:pPr>
              <w:rPr>
                <w:rFonts w:asciiTheme="minorHAnsi" w:hAnsiTheme="minorHAnsi"/>
                <w:sz w:val="24"/>
                <w:szCs w:val="24"/>
              </w:rPr>
            </w:pPr>
            <w:r w:rsidRPr="00B01C8A">
              <w:rPr>
                <w:rFonts w:asciiTheme="minorHAnsi" w:hAnsiTheme="minorHAnsi"/>
                <w:sz w:val="24"/>
                <w:szCs w:val="24"/>
              </w:rPr>
              <w:t>HS graduate or equivalent</w:t>
            </w:r>
          </w:p>
        </w:tc>
        <w:tc>
          <w:tcPr>
            <w:tcW w:w="0" w:type="auto"/>
          </w:tcPr>
          <w:p w14:paraId="2BA3741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38A84B9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2B6918D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9EB4F1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20</w:t>
            </w:r>
          </w:p>
        </w:tc>
      </w:tr>
      <w:tr w:rsidR="00220582" w:rsidRPr="00B01C8A" w14:paraId="59BA0398" w14:textId="77777777" w:rsidTr="00BA4BBD">
        <w:tc>
          <w:tcPr>
            <w:tcW w:w="0" w:type="auto"/>
          </w:tcPr>
          <w:p w14:paraId="4297CDAA" w14:textId="77777777" w:rsidR="00220582" w:rsidRPr="00B01C8A" w:rsidRDefault="00220582">
            <w:pPr>
              <w:rPr>
                <w:rFonts w:asciiTheme="minorHAnsi" w:hAnsiTheme="minorHAnsi"/>
                <w:sz w:val="24"/>
                <w:szCs w:val="24"/>
              </w:rPr>
            </w:pPr>
            <w:r w:rsidRPr="00B01C8A">
              <w:rPr>
                <w:rFonts w:asciiTheme="minorHAnsi" w:hAnsiTheme="minorHAnsi"/>
                <w:sz w:val="24"/>
                <w:szCs w:val="24"/>
              </w:rPr>
              <w:t>Some college</w:t>
            </w:r>
          </w:p>
        </w:tc>
        <w:tc>
          <w:tcPr>
            <w:tcW w:w="0" w:type="auto"/>
          </w:tcPr>
          <w:p w14:paraId="54B9D58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7840EBD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6DA55EF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7C3A0AB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35</w:t>
            </w:r>
          </w:p>
        </w:tc>
      </w:tr>
      <w:tr w:rsidR="00220582" w:rsidRPr="00B01C8A" w14:paraId="503ED362" w14:textId="77777777" w:rsidTr="00BA4BBD">
        <w:tc>
          <w:tcPr>
            <w:tcW w:w="0" w:type="auto"/>
          </w:tcPr>
          <w:p w14:paraId="5028B476" w14:textId="77777777" w:rsidR="00220582" w:rsidRPr="00B01C8A" w:rsidRDefault="00220582">
            <w:pPr>
              <w:rPr>
                <w:rFonts w:asciiTheme="minorHAnsi" w:hAnsiTheme="minorHAnsi"/>
                <w:sz w:val="24"/>
                <w:szCs w:val="24"/>
              </w:rPr>
            </w:pPr>
            <w:r w:rsidRPr="00B01C8A">
              <w:rPr>
                <w:rFonts w:asciiTheme="minorHAnsi" w:hAnsiTheme="minorHAnsi"/>
                <w:sz w:val="24"/>
                <w:szCs w:val="24"/>
              </w:rPr>
              <w:t>BA or above</w:t>
            </w:r>
          </w:p>
        </w:tc>
        <w:tc>
          <w:tcPr>
            <w:tcW w:w="0" w:type="auto"/>
          </w:tcPr>
          <w:p w14:paraId="449FEF5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46AD48E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00D2822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26D83A3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38</w:t>
            </w:r>
          </w:p>
        </w:tc>
      </w:tr>
      <w:tr w:rsidR="00220582" w:rsidRPr="00B01C8A" w14:paraId="1D060586" w14:textId="77777777" w:rsidTr="00BA4BBD">
        <w:tc>
          <w:tcPr>
            <w:tcW w:w="0" w:type="auto"/>
          </w:tcPr>
          <w:p w14:paraId="21A776C8"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3084AA0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C7C94E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026A50F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3B1F4B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0B0EA586" w14:textId="2FAE3CEE" w:rsidR="00220582" w:rsidRDefault="00220582">
      <w:pPr>
        <w:rPr>
          <w:rFonts w:asciiTheme="minorHAnsi" w:hAnsiTheme="minorHAnsi"/>
          <w:sz w:val="24"/>
          <w:szCs w:val="24"/>
        </w:rPr>
      </w:pPr>
    </w:p>
    <w:p w14:paraId="4A6432EE" w14:textId="77777777" w:rsidR="005D0830" w:rsidRPr="00B01C8A" w:rsidRDefault="005D0830">
      <w:pPr>
        <w:rPr>
          <w:rFonts w:asciiTheme="minorHAnsi" w:hAnsiTheme="minorHAnsi"/>
          <w:sz w:val="24"/>
          <w:szCs w:val="24"/>
        </w:rPr>
      </w:pPr>
    </w:p>
    <w:p w14:paraId="57B6BB94" w14:textId="77777777" w:rsidR="00220582" w:rsidRPr="004C1A5C" w:rsidRDefault="00220582" w:rsidP="00BA4BBD">
      <w:pPr>
        <w:rPr>
          <w:rFonts w:asciiTheme="minorHAnsi" w:hAnsiTheme="minorHAnsi"/>
          <w:b/>
          <w:sz w:val="24"/>
          <w:szCs w:val="24"/>
        </w:rPr>
      </w:pPr>
      <w:r w:rsidRPr="004C1A5C">
        <w:rPr>
          <w:rFonts w:asciiTheme="minorHAnsi" w:hAnsiTheme="minorHAnsi"/>
          <w:b/>
          <w:i/>
          <w:sz w:val="24"/>
          <w:szCs w:val="24"/>
        </w:rPr>
        <w:t>UNWEIGHTED 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990"/>
        <w:gridCol w:w="1178"/>
        <w:gridCol w:w="1442"/>
        <w:gridCol w:w="1288"/>
        <w:gridCol w:w="763"/>
      </w:tblGrid>
      <w:tr w:rsidR="00220582" w:rsidRPr="00B01C8A" w14:paraId="2B05E734" w14:textId="77777777" w:rsidTr="00BA4BBD">
        <w:tc>
          <w:tcPr>
            <w:tcW w:w="0" w:type="auto"/>
            <w:tcBorders>
              <w:top w:val="thick" w:sz="0" w:space="0" w:color="000000"/>
            </w:tcBorders>
          </w:tcPr>
          <w:p w14:paraId="1846FB7A"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762A4192" w14:textId="651B1D16" w:rsidR="00220582" w:rsidRPr="00B01C8A" w:rsidRDefault="00220582">
            <w:pPr>
              <w:jc w:val="center"/>
              <w:rPr>
                <w:rFonts w:asciiTheme="minorHAnsi" w:hAnsiTheme="minorHAnsi"/>
                <w:sz w:val="24"/>
                <w:szCs w:val="24"/>
              </w:rPr>
            </w:pPr>
          </w:p>
        </w:tc>
      </w:tr>
      <w:tr w:rsidR="00220582" w:rsidRPr="00B01C8A" w14:paraId="31EECDC1" w14:textId="77777777" w:rsidTr="00BA4BBD">
        <w:tc>
          <w:tcPr>
            <w:tcW w:w="0" w:type="auto"/>
          </w:tcPr>
          <w:p w14:paraId="1C8377D4" w14:textId="30BB08C4" w:rsidR="00220582" w:rsidRPr="00B01C8A" w:rsidRDefault="00220582">
            <w:pPr>
              <w:rPr>
                <w:rFonts w:asciiTheme="minorHAnsi" w:hAnsiTheme="minorHAnsi"/>
                <w:sz w:val="24"/>
                <w:szCs w:val="24"/>
              </w:rPr>
            </w:pPr>
          </w:p>
        </w:tc>
        <w:tc>
          <w:tcPr>
            <w:tcW w:w="0" w:type="auto"/>
            <w:tcBorders>
              <w:top w:val="thick" w:sz="0" w:space="0" w:color="000000"/>
              <w:bottom w:val="thick" w:sz="0" w:space="0" w:color="000000"/>
            </w:tcBorders>
          </w:tcPr>
          <w:p w14:paraId="7A98D3DB"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4048293"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C1231B8"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10A4465"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5C3BC4AC" w14:textId="77777777" w:rsidTr="00BA4BBD">
        <w:tc>
          <w:tcPr>
            <w:tcW w:w="0" w:type="auto"/>
            <w:tcBorders>
              <w:bottom w:val="thick" w:sz="0" w:space="0" w:color="000000"/>
            </w:tcBorders>
          </w:tcPr>
          <w:p w14:paraId="315830B8"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1F51C0E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61873A"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8D8FD8"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7D407CB"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300DF8A2" w14:textId="77777777" w:rsidTr="00BA4BBD">
        <w:tc>
          <w:tcPr>
            <w:tcW w:w="0" w:type="auto"/>
            <w:tcBorders>
              <w:top w:val="thick" w:sz="0" w:space="0" w:color="000000"/>
            </w:tcBorders>
          </w:tcPr>
          <w:p w14:paraId="7BF4D0B9" w14:textId="6A4EC24C" w:rsidR="00220582" w:rsidRPr="00B01C8A" w:rsidRDefault="00B01C8A">
            <w:pPr>
              <w:rPr>
                <w:rFonts w:asciiTheme="minorHAnsi" w:hAnsiTheme="minorHAnsi"/>
                <w:sz w:val="24"/>
                <w:szCs w:val="24"/>
              </w:rPr>
            </w:pPr>
            <w:r w:rsidRPr="00B01C8A">
              <w:rPr>
                <w:rFonts w:asciiTheme="minorHAnsi" w:hAnsiTheme="minorHAnsi"/>
                <w:sz w:val="24"/>
                <w:szCs w:val="24"/>
              </w:rPr>
              <w:t>Under $10,000</w:t>
            </w:r>
          </w:p>
        </w:tc>
        <w:tc>
          <w:tcPr>
            <w:tcW w:w="0" w:type="auto"/>
            <w:tcBorders>
              <w:top w:val="thick" w:sz="0" w:space="0" w:color="000000"/>
            </w:tcBorders>
          </w:tcPr>
          <w:p w14:paraId="79F84C0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4589AE7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4DF5EF4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tcBorders>
          </w:tcPr>
          <w:p w14:paraId="6EEA5D6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r>
      <w:tr w:rsidR="00220582" w:rsidRPr="00B01C8A" w14:paraId="3B05BE84" w14:textId="77777777" w:rsidTr="00BA4BBD">
        <w:tc>
          <w:tcPr>
            <w:tcW w:w="0" w:type="auto"/>
          </w:tcPr>
          <w:p w14:paraId="23082BF4" w14:textId="67F63DD8" w:rsidR="00220582" w:rsidRPr="00B01C8A" w:rsidRDefault="00B01C8A">
            <w:pPr>
              <w:rPr>
                <w:rFonts w:asciiTheme="minorHAnsi" w:hAnsiTheme="minorHAnsi"/>
                <w:sz w:val="24"/>
                <w:szCs w:val="24"/>
              </w:rPr>
            </w:pPr>
            <w:r w:rsidRPr="00B01C8A">
              <w:rPr>
                <w:rFonts w:asciiTheme="minorHAnsi" w:hAnsiTheme="minorHAnsi"/>
                <w:sz w:val="24"/>
                <w:szCs w:val="24"/>
              </w:rPr>
              <w:t>$10,000 to under $20,000</w:t>
            </w:r>
          </w:p>
        </w:tc>
        <w:tc>
          <w:tcPr>
            <w:tcW w:w="0" w:type="auto"/>
          </w:tcPr>
          <w:p w14:paraId="0B8B05F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F706B6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46D65C9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28AAC9A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r>
      <w:tr w:rsidR="00220582" w:rsidRPr="00B01C8A" w14:paraId="0463F1D9" w14:textId="77777777" w:rsidTr="00BA4BBD">
        <w:tc>
          <w:tcPr>
            <w:tcW w:w="0" w:type="auto"/>
          </w:tcPr>
          <w:p w14:paraId="666A9B0D" w14:textId="203D597A" w:rsidR="00220582" w:rsidRPr="00B01C8A" w:rsidRDefault="00B01C8A">
            <w:pPr>
              <w:rPr>
                <w:rFonts w:asciiTheme="minorHAnsi" w:hAnsiTheme="minorHAnsi"/>
                <w:sz w:val="24"/>
                <w:szCs w:val="24"/>
              </w:rPr>
            </w:pPr>
            <w:r w:rsidRPr="00B01C8A">
              <w:rPr>
                <w:rFonts w:asciiTheme="minorHAnsi" w:hAnsiTheme="minorHAnsi"/>
                <w:sz w:val="24"/>
                <w:szCs w:val="24"/>
              </w:rPr>
              <w:t>$20,000 to under $30,000</w:t>
            </w:r>
          </w:p>
        </w:tc>
        <w:tc>
          <w:tcPr>
            <w:tcW w:w="0" w:type="auto"/>
          </w:tcPr>
          <w:p w14:paraId="22CB3E6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6A25D8D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48FCD81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26FAF3B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r>
      <w:tr w:rsidR="00220582" w:rsidRPr="00B01C8A" w14:paraId="6EDFF4D4" w14:textId="77777777" w:rsidTr="00BA4BBD">
        <w:tc>
          <w:tcPr>
            <w:tcW w:w="0" w:type="auto"/>
          </w:tcPr>
          <w:p w14:paraId="0941C0D1" w14:textId="112F6C8B" w:rsidR="00220582" w:rsidRPr="00B01C8A" w:rsidRDefault="00B01C8A">
            <w:pPr>
              <w:rPr>
                <w:rFonts w:asciiTheme="minorHAnsi" w:hAnsiTheme="minorHAnsi"/>
                <w:sz w:val="24"/>
                <w:szCs w:val="24"/>
              </w:rPr>
            </w:pPr>
            <w:r w:rsidRPr="00B01C8A">
              <w:rPr>
                <w:rFonts w:asciiTheme="minorHAnsi" w:hAnsiTheme="minorHAnsi"/>
                <w:sz w:val="24"/>
                <w:szCs w:val="24"/>
              </w:rPr>
              <w:t>$30,000 to under $40,000</w:t>
            </w:r>
          </w:p>
        </w:tc>
        <w:tc>
          <w:tcPr>
            <w:tcW w:w="0" w:type="auto"/>
          </w:tcPr>
          <w:p w14:paraId="3A8EC12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1193F97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74D601F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5116B30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r>
      <w:tr w:rsidR="00220582" w:rsidRPr="00B01C8A" w14:paraId="0AA2A4A1" w14:textId="77777777" w:rsidTr="00BA4BBD">
        <w:tc>
          <w:tcPr>
            <w:tcW w:w="0" w:type="auto"/>
          </w:tcPr>
          <w:p w14:paraId="20C05391" w14:textId="053F7AAF" w:rsidR="00220582" w:rsidRPr="00B01C8A" w:rsidRDefault="00B01C8A">
            <w:pPr>
              <w:rPr>
                <w:rFonts w:asciiTheme="minorHAnsi" w:hAnsiTheme="minorHAnsi"/>
                <w:sz w:val="24"/>
                <w:szCs w:val="24"/>
              </w:rPr>
            </w:pPr>
            <w:r w:rsidRPr="00B01C8A">
              <w:rPr>
                <w:rFonts w:asciiTheme="minorHAnsi" w:hAnsiTheme="minorHAnsi"/>
                <w:sz w:val="24"/>
                <w:szCs w:val="24"/>
              </w:rPr>
              <w:t>$40,000 to under $50,000</w:t>
            </w:r>
          </w:p>
        </w:tc>
        <w:tc>
          <w:tcPr>
            <w:tcW w:w="0" w:type="auto"/>
          </w:tcPr>
          <w:p w14:paraId="0D52A08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5E5B72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48B152E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55C53C2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w:t>
            </w:r>
          </w:p>
        </w:tc>
      </w:tr>
      <w:tr w:rsidR="00220582" w:rsidRPr="00B01C8A" w14:paraId="6DBB55C4" w14:textId="77777777" w:rsidTr="00BA4BBD">
        <w:tc>
          <w:tcPr>
            <w:tcW w:w="0" w:type="auto"/>
          </w:tcPr>
          <w:p w14:paraId="1C9267E4" w14:textId="42E1D508" w:rsidR="00220582" w:rsidRPr="00B01C8A" w:rsidRDefault="00B01C8A">
            <w:pPr>
              <w:rPr>
                <w:rFonts w:asciiTheme="minorHAnsi" w:hAnsiTheme="minorHAnsi"/>
                <w:sz w:val="24"/>
                <w:szCs w:val="24"/>
              </w:rPr>
            </w:pPr>
            <w:r w:rsidRPr="00B01C8A">
              <w:rPr>
                <w:rFonts w:asciiTheme="minorHAnsi" w:hAnsiTheme="minorHAnsi"/>
                <w:sz w:val="24"/>
                <w:szCs w:val="24"/>
              </w:rPr>
              <w:t>$50,000 to under $75,000</w:t>
            </w:r>
          </w:p>
        </w:tc>
        <w:tc>
          <w:tcPr>
            <w:tcW w:w="0" w:type="auto"/>
          </w:tcPr>
          <w:p w14:paraId="37A8608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518C1EE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078AEB3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76EB8F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r>
      <w:tr w:rsidR="00220582" w:rsidRPr="00B01C8A" w14:paraId="7DC34801" w14:textId="77777777" w:rsidTr="00BA4BBD">
        <w:tc>
          <w:tcPr>
            <w:tcW w:w="0" w:type="auto"/>
          </w:tcPr>
          <w:p w14:paraId="46D61F49" w14:textId="2C161BA6" w:rsidR="00220582" w:rsidRPr="00B01C8A" w:rsidRDefault="00B01C8A">
            <w:pPr>
              <w:rPr>
                <w:rFonts w:asciiTheme="minorHAnsi" w:hAnsiTheme="minorHAnsi"/>
                <w:sz w:val="24"/>
                <w:szCs w:val="24"/>
              </w:rPr>
            </w:pPr>
            <w:r w:rsidRPr="00B01C8A">
              <w:rPr>
                <w:rFonts w:asciiTheme="minorHAnsi" w:hAnsiTheme="minorHAnsi"/>
                <w:sz w:val="24"/>
                <w:szCs w:val="24"/>
              </w:rPr>
              <w:t>$75,000 to under $100,000</w:t>
            </w:r>
          </w:p>
        </w:tc>
        <w:tc>
          <w:tcPr>
            <w:tcW w:w="0" w:type="auto"/>
          </w:tcPr>
          <w:p w14:paraId="1F7B20B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51A1F2B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4CE9ADE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3BC132B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r>
      <w:tr w:rsidR="00220582" w:rsidRPr="00B01C8A" w14:paraId="482CAD07" w14:textId="77777777" w:rsidTr="00BA4BBD">
        <w:tc>
          <w:tcPr>
            <w:tcW w:w="0" w:type="auto"/>
          </w:tcPr>
          <w:p w14:paraId="47AE510A" w14:textId="2362BC7F" w:rsidR="00220582" w:rsidRPr="00B01C8A" w:rsidRDefault="00B01C8A">
            <w:pPr>
              <w:rPr>
                <w:rFonts w:asciiTheme="minorHAnsi" w:hAnsiTheme="minorHAnsi"/>
                <w:sz w:val="24"/>
                <w:szCs w:val="24"/>
              </w:rPr>
            </w:pPr>
            <w:r w:rsidRPr="00B01C8A">
              <w:rPr>
                <w:rFonts w:asciiTheme="minorHAnsi" w:hAnsiTheme="minorHAnsi"/>
                <w:sz w:val="24"/>
                <w:szCs w:val="24"/>
              </w:rPr>
              <w:t>$100,000 to under $150,000</w:t>
            </w:r>
          </w:p>
        </w:tc>
        <w:tc>
          <w:tcPr>
            <w:tcW w:w="0" w:type="auto"/>
          </w:tcPr>
          <w:p w14:paraId="0567BE1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7F3F01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644F631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49A8D5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r>
      <w:tr w:rsidR="00220582" w:rsidRPr="00B01C8A" w14:paraId="17A1EA1C" w14:textId="77777777" w:rsidTr="00BA4BBD">
        <w:tc>
          <w:tcPr>
            <w:tcW w:w="0" w:type="auto"/>
          </w:tcPr>
          <w:p w14:paraId="74F6B364" w14:textId="21EEE7F6" w:rsidR="00220582" w:rsidRPr="00B01C8A" w:rsidRDefault="00B01C8A">
            <w:pPr>
              <w:rPr>
                <w:rFonts w:asciiTheme="minorHAnsi" w:hAnsiTheme="minorHAnsi"/>
                <w:sz w:val="24"/>
                <w:szCs w:val="24"/>
              </w:rPr>
            </w:pPr>
            <w:r w:rsidRPr="00B01C8A">
              <w:rPr>
                <w:rFonts w:asciiTheme="minorHAnsi" w:hAnsiTheme="minorHAnsi"/>
                <w:sz w:val="24"/>
                <w:szCs w:val="24"/>
              </w:rPr>
              <w:t>$150,000 or more</w:t>
            </w:r>
          </w:p>
        </w:tc>
        <w:tc>
          <w:tcPr>
            <w:tcW w:w="0" w:type="auto"/>
          </w:tcPr>
          <w:p w14:paraId="374CF8F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1EF7FC7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A9D27D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6A0D347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r>
      <w:tr w:rsidR="00220582" w:rsidRPr="00B01C8A" w14:paraId="4978449D" w14:textId="77777777" w:rsidTr="00BA4BBD">
        <w:tc>
          <w:tcPr>
            <w:tcW w:w="0" w:type="auto"/>
          </w:tcPr>
          <w:p w14:paraId="3194966F"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2C5C006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087843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9E74EC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9C5EF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25ED1720" w14:textId="77777777" w:rsidR="00220582" w:rsidRPr="00B01C8A" w:rsidRDefault="00220582">
      <w:pPr>
        <w:rPr>
          <w:rFonts w:asciiTheme="minorHAnsi" w:hAnsiTheme="minorHAnsi"/>
          <w:sz w:val="24"/>
          <w:szCs w:val="24"/>
        </w:rPr>
      </w:pPr>
    </w:p>
    <w:p w14:paraId="4B575D7A" w14:textId="71A9FC17" w:rsidR="005D0830" w:rsidRDefault="005D0830">
      <w:pPr>
        <w:jc w:val="center"/>
        <w:rPr>
          <w:rFonts w:asciiTheme="minorHAnsi" w:hAnsiTheme="minorHAnsi"/>
          <w:i/>
          <w:sz w:val="24"/>
          <w:szCs w:val="24"/>
        </w:rPr>
      </w:pPr>
    </w:p>
    <w:p w14:paraId="2138F857" w14:textId="219BF05B" w:rsidR="005D0830" w:rsidRDefault="005D0830">
      <w:pPr>
        <w:jc w:val="center"/>
        <w:rPr>
          <w:rFonts w:asciiTheme="minorHAnsi" w:hAnsiTheme="minorHAnsi"/>
          <w:i/>
          <w:sz w:val="24"/>
          <w:szCs w:val="24"/>
        </w:rPr>
      </w:pPr>
    </w:p>
    <w:p w14:paraId="7660A939" w14:textId="2996665B" w:rsidR="005D0830" w:rsidRDefault="005D0830">
      <w:pPr>
        <w:jc w:val="center"/>
        <w:rPr>
          <w:rFonts w:asciiTheme="minorHAnsi" w:hAnsiTheme="minorHAnsi"/>
          <w:i/>
          <w:sz w:val="24"/>
          <w:szCs w:val="24"/>
        </w:rPr>
      </w:pPr>
    </w:p>
    <w:p w14:paraId="09E16789" w14:textId="3354D2F7" w:rsidR="005D0830" w:rsidRDefault="005D0830">
      <w:pPr>
        <w:jc w:val="center"/>
        <w:rPr>
          <w:rFonts w:asciiTheme="minorHAnsi" w:hAnsiTheme="minorHAnsi"/>
          <w:i/>
          <w:sz w:val="24"/>
          <w:szCs w:val="24"/>
        </w:rPr>
      </w:pPr>
    </w:p>
    <w:p w14:paraId="582E0B52" w14:textId="2BE73A52" w:rsidR="005D0830" w:rsidRDefault="005D0830">
      <w:pPr>
        <w:jc w:val="center"/>
        <w:rPr>
          <w:rFonts w:asciiTheme="minorHAnsi" w:hAnsiTheme="minorHAnsi"/>
          <w:i/>
          <w:sz w:val="24"/>
          <w:szCs w:val="24"/>
        </w:rPr>
      </w:pPr>
    </w:p>
    <w:p w14:paraId="60B51E2D" w14:textId="4C2FBFAA" w:rsidR="005D0830" w:rsidRDefault="005D0830">
      <w:pPr>
        <w:jc w:val="center"/>
        <w:rPr>
          <w:rFonts w:asciiTheme="minorHAnsi" w:hAnsiTheme="minorHAnsi"/>
          <w:i/>
          <w:sz w:val="24"/>
          <w:szCs w:val="24"/>
        </w:rPr>
      </w:pPr>
    </w:p>
    <w:p w14:paraId="5ED8B7DE" w14:textId="77777777" w:rsidR="005D0830" w:rsidRPr="00B01C8A" w:rsidRDefault="005D0830">
      <w:pPr>
        <w:jc w:val="center"/>
        <w:rPr>
          <w:rFonts w:asciiTheme="minorHAnsi" w:hAnsiTheme="minorHAnsi"/>
          <w:i/>
          <w:sz w:val="24"/>
          <w:szCs w:val="24"/>
        </w:rPr>
      </w:pPr>
    </w:p>
    <w:p w14:paraId="7125929F" w14:textId="77777777" w:rsidR="00B01C8A" w:rsidRPr="00B01C8A" w:rsidRDefault="00B01C8A">
      <w:pPr>
        <w:jc w:val="center"/>
        <w:rPr>
          <w:rFonts w:asciiTheme="minorHAnsi" w:hAnsiTheme="minorHAnsi"/>
          <w:i/>
          <w:sz w:val="24"/>
          <w:szCs w:val="24"/>
        </w:rPr>
      </w:pPr>
    </w:p>
    <w:p w14:paraId="76B8614F" w14:textId="77777777" w:rsidR="00220582" w:rsidRPr="004C1A5C" w:rsidRDefault="00220582" w:rsidP="00BA4BBD">
      <w:pPr>
        <w:rPr>
          <w:rFonts w:asciiTheme="minorHAnsi" w:hAnsiTheme="minorHAnsi"/>
          <w:b/>
          <w:sz w:val="24"/>
          <w:szCs w:val="24"/>
        </w:rPr>
      </w:pPr>
      <w:r w:rsidRPr="004C1A5C">
        <w:rPr>
          <w:rFonts w:asciiTheme="minorHAnsi" w:hAnsiTheme="minorHAnsi"/>
          <w:b/>
          <w:i/>
          <w:sz w:val="24"/>
          <w:szCs w:val="24"/>
        </w:rPr>
        <w:lastRenderedPageBreak/>
        <w:t>UNWEIGHTED 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84"/>
        <w:gridCol w:w="1178"/>
        <w:gridCol w:w="1442"/>
        <w:gridCol w:w="1288"/>
        <w:gridCol w:w="763"/>
      </w:tblGrid>
      <w:tr w:rsidR="00220582" w:rsidRPr="00B01C8A" w14:paraId="48CD0F92" w14:textId="77777777" w:rsidTr="00BA4BBD">
        <w:tc>
          <w:tcPr>
            <w:tcW w:w="0" w:type="auto"/>
            <w:tcBorders>
              <w:top w:val="thick" w:sz="0" w:space="0" w:color="000000"/>
            </w:tcBorders>
          </w:tcPr>
          <w:p w14:paraId="1A79F81B"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542FE692" w14:textId="5C37CCE0" w:rsidR="00220582" w:rsidRPr="00B01C8A" w:rsidRDefault="00220582">
            <w:pPr>
              <w:jc w:val="center"/>
              <w:rPr>
                <w:rFonts w:asciiTheme="minorHAnsi" w:hAnsiTheme="minorHAnsi"/>
                <w:sz w:val="24"/>
                <w:szCs w:val="24"/>
              </w:rPr>
            </w:pPr>
          </w:p>
        </w:tc>
      </w:tr>
      <w:tr w:rsidR="00220582" w:rsidRPr="00B01C8A" w14:paraId="102C203D" w14:textId="77777777" w:rsidTr="00BA4BBD">
        <w:tc>
          <w:tcPr>
            <w:tcW w:w="0" w:type="auto"/>
          </w:tcPr>
          <w:p w14:paraId="7DDB307F"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CE07DE2"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B4A29C9"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731BFF6"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A9E2632"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244AC287" w14:textId="77777777" w:rsidTr="00BA4BBD">
        <w:tc>
          <w:tcPr>
            <w:tcW w:w="0" w:type="auto"/>
            <w:tcBorders>
              <w:bottom w:val="thick" w:sz="0" w:space="0" w:color="000000"/>
            </w:tcBorders>
          </w:tcPr>
          <w:p w14:paraId="07DD6FFF"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551E4714"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599A20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1E8F519"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10FC02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5706E0B4" w14:textId="77777777" w:rsidTr="00BA4BBD">
        <w:tc>
          <w:tcPr>
            <w:tcW w:w="0" w:type="auto"/>
            <w:tcBorders>
              <w:top w:val="thick" w:sz="0" w:space="0" w:color="000000"/>
            </w:tcBorders>
          </w:tcPr>
          <w:p w14:paraId="63157747" w14:textId="40311B56"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Protestant </w:t>
            </w:r>
          </w:p>
        </w:tc>
        <w:tc>
          <w:tcPr>
            <w:tcW w:w="0" w:type="auto"/>
            <w:tcBorders>
              <w:top w:val="thick" w:sz="0" w:space="0" w:color="000000"/>
            </w:tcBorders>
          </w:tcPr>
          <w:p w14:paraId="498DCE8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w:t>
            </w:r>
          </w:p>
        </w:tc>
        <w:tc>
          <w:tcPr>
            <w:tcW w:w="0" w:type="auto"/>
            <w:tcBorders>
              <w:top w:val="thick" w:sz="0" w:space="0" w:color="000000"/>
            </w:tcBorders>
          </w:tcPr>
          <w:p w14:paraId="60384AC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c>
          <w:tcPr>
            <w:tcW w:w="0" w:type="auto"/>
            <w:tcBorders>
              <w:top w:val="thick" w:sz="0" w:space="0" w:color="000000"/>
            </w:tcBorders>
          </w:tcPr>
          <w:p w14:paraId="6A98E62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06C1E1F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21</w:t>
            </w:r>
          </w:p>
        </w:tc>
      </w:tr>
      <w:tr w:rsidR="00220582" w:rsidRPr="00B01C8A" w14:paraId="32CA30F2" w14:textId="77777777" w:rsidTr="00BA4BBD">
        <w:tc>
          <w:tcPr>
            <w:tcW w:w="0" w:type="auto"/>
          </w:tcPr>
          <w:p w14:paraId="3DE72BAA" w14:textId="300A424A"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Roman Catholic </w:t>
            </w:r>
          </w:p>
        </w:tc>
        <w:tc>
          <w:tcPr>
            <w:tcW w:w="0" w:type="auto"/>
          </w:tcPr>
          <w:p w14:paraId="6882DD2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F6B8E3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5C3CAF4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1F1CE6A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r>
      <w:tr w:rsidR="00220582" w:rsidRPr="00B01C8A" w14:paraId="702A43C1" w14:textId="77777777" w:rsidTr="00BA4BBD">
        <w:tc>
          <w:tcPr>
            <w:tcW w:w="0" w:type="auto"/>
          </w:tcPr>
          <w:p w14:paraId="11C4934D" w14:textId="149DE4CE"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Mormon </w:t>
            </w:r>
          </w:p>
        </w:tc>
        <w:tc>
          <w:tcPr>
            <w:tcW w:w="0" w:type="auto"/>
          </w:tcPr>
          <w:p w14:paraId="3D53AD37" w14:textId="165BD0F3"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E28F25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3E4F76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1F2F19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0FF83FE0" w14:textId="77777777" w:rsidTr="00BA4BBD">
        <w:tc>
          <w:tcPr>
            <w:tcW w:w="0" w:type="auto"/>
          </w:tcPr>
          <w:p w14:paraId="20763B86" w14:textId="5168BFC4"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Orthodox </w:t>
            </w:r>
          </w:p>
        </w:tc>
        <w:tc>
          <w:tcPr>
            <w:tcW w:w="0" w:type="auto"/>
          </w:tcPr>
          <w:p w14:paraId="72D6599F" w14:textId="37682A6F"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4390FB7" w14:textId="13553EEC"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C1CA923" w14:textId="008D78B6"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2916C65" w14:textId="6A3C79AE"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r>
      <w:tr w:rsidR="00220582" w:rsidRPr="00B01C8A" w14:paraId="45989CAA" w14:textId="77777777" w:rsidTr="00BA4BBD">
        <w:tc>
          <w:tcPr>
            <w:tcW w:w="0" w:type="auto"/>
          </w:tcPr>
          <w:p w14:paraId="41B73E68" w14:textId="7EAEE894"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Jewish </w:t>
            </w:r>
          </w:p>
        </w:tc>
        <w:tc>
          <w:tcPr>
            <w:tcW w:w="0" w:type="auto"/>
          </w:tcPr>
          <w:p w14:paraId="2DE1E0F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D7F4A2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74B9FE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B41C7B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6683005B" w14:textId="77777777" w:rsidTr="00BA4BBD">
        <w:tc>
          <w:tcPr>
            <w:tcW w:w="0" w:type="auto"/>
          </w:tcPr>
          <w:p w14:paraId="0ABEFB08" w14:textId="171D78AB"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Muslim </w:t>
            </w:r>
          </w:p>
        </w:tc>
        <w:tc>
          <w:tcPr>
            <w:tcW w:w="0" w:type="auto"/>
          </w:tcPr>
          <w:p w14:paraId="5BB10A2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1DEF5A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183A53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266381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r>
      <w:tr w:rsidR="00220582" w:rsidRPr="00B01C8A" w14:paraId="57ADCEFB" w14:textId="77777777" w:rsidTr="00BA4BBD">
        <w:tc>
          <w:tcPr>
            <w:tcW w:w="0" w:type="auto"/>
          </w:tcPr>
          <w:p w14:paraId="4AB184C4"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Buddhist</w:t>
            </w:r>
          </w:p>
        </w:tc>
        <w:tc>
          <w:tcPr>
            <w:tcW w:w="0" w:type="auto"/>
          </w:tcPr>
          <w:p w14:paraId="173F27A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CE0D9F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917416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C34264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3D74D9D4" w14:textId="77777777" w:rsidTr="00BA4BBD">
        <w:tc>
          <w:tcPr>
            <w:tcW w:w="0" w:type="auto"/>
          </w:tcPr>
          <w:p w14:paraId="41EA54D1"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Hindu</w:t>
            </w:r>
          </w:p>
        </w:tc>
        <w:tc>
          <w:tcPr>
            <w:tcW w:w="0" w:type="auto"/>
          </w:tcPr>
          <w:p w14:paraId="55C4A36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3BD793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6E001C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AB218F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r>
      <w:tr w:rsidR="00220582" w:rsidRPr="00B01C8A" w14:paraId="7173D007" w14:textId="77777777" w:rsidTr="00BA4BBD">
        <w:tc>
          <w:tcPr>
            <w:tcW w:w="0" w:type="auto"/>
          </w:tcPr>
          <w:p w14:paraId="46D57DE5" w14:textId="0E53FAA3"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Atheist </w:t>
            </w:r>
          </w:p>
        </w:tc>
        <w:tc>
          <w:tcPr>
            <w:tcW w:w="0" w:type="auto"/>
          </w:tcPr>
          <w:p w14:paraId="074B98E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A35A02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64E920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F45BD1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r>
      <w:tr w:rsidR="00220582" w:rsidRPr="00B01C8A" w14:paraId="05D6F8B1" w14:textId="77777777" w:rsidTr="00BA4BBD">
        <w:tc>
          <w:tcPr>
            <w:tcW w:w="0" w:type="auto"/>
          </w:tcPr>
          <w:p w14:paraId="030090FC" w14:textId="5EB655EE"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Agnostic </w:t>
            </w:r>
          </w:p>
        </w:tc>
        <w:tc>
          <w:tcPr>
            <w:tcW w:w="0" w:type="auto"/>
          </w:tcPr>
          <w:p w14:paraId="47C6D18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316070C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5BD23E4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BAC236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r>
      <w:tr w:rsidR="00220582" w:rsidRPr="00B01C8A" w14:paraId="19279ED6" w14:textId="77777777" w:rsidTr="00BA4BBD">
        <w:tc>
          <w:tcPr>
            <w:tcW w:w="0" w:type="auto"/>
          </w:tcPr>
          <w:p w14:paraId="230F62B6"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Nothing in particular</w:t>
            </w:r>
          </w:p>
        </w:tc>
        <w:tc>
          <w:tcPr>
            <w:tcW w:w="0" w:type="auto"/>
          </w:tcPr>
          <w:p w14:paraId="204AB3B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6CDE286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1C11A5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081B44B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r>
      <w:tr w:rsidR="00220582" w:rsidRPr="00B01C8A" w14:paraId="787949BE" w14:textId="77777777" w:rsidTr="00BA4BBD">
        <w:tc>
          <w:tcPr>
            <w:tcW w:w="0" w:type="auto"/>
          </w:tcPr>
          <w:p w14:paraId="20052B5F"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Just Christian</w:t>
            </w:r>
          </w:p>
        </w:tc>
        <w:tc>
          <w:tcPr>
            <w:tcW w:w="0" w:type="auto"/>
          </w:tcPr>
          <w:p w14:paraId="015D94C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E20A79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45CB741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2931D9B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r>
      <w:tr w:rsidR="00220582" w:rsidRPr="00B01C8A" w14:paraId="7475BA9A" w14:textId="77777777" w:rsidTr="00BA4BBD">
        <w:tc>
          <w:tcPr>
            <w:tcW w:w="0" w:type="auto"/>
          </w:tcPr>
          <w:p w14:paraId="600EF42F" w14:textId="49076640"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Unitarian</w:t>
            </w:r>
          </w:p>
        </w:tc>
        <w:tc>
          <w:tcPr>
            <w:tcW w:w="0" w:type="auto"/>
          </w:tcPr>
          <w:p w14:paraId="38BA9A2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9B86CEF" w14:textId="0EF4F13D"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337F173" w14:textId="15E0147F"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436C6CE" w14:textId="4F10F3FD"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r>
      <w:tr w:rsidR="00220582" w:rsidRPr="00B01C8A" w14:paraId="4934A280" w14:textId="77777777" w:rsidTr="00BA4BBD">
        <w:tc>
          <w:tcPr>
            <w:tcW w:w="0" w:type="auto"/>
          </w:tcPr>
          <w:p w14:paraId="6384AA31" w14:textId="7381DFBD" w:rsidR="00220582" w:rsidRPr="00B01C8A" w:rsidRDefault="00220582">
            <w:pPr>
              <w:rPr>
                <w:rFonts w:asciiTheme="minorHAnsi" w:hAnsiTheme="minorHAnsi"/>
                <w:sz w:val="24"/>
                <w:szCs w:val="24"/>
              </w:rPr>
            </w:pPr>
            <w:r w:rsidRPr="00B01C8A">
              <w:rPr>
                <w:rFonts w:asciiTheme="minorHAnsi" w:hAnsiTheme="minorHAnsi"/>
                <w:sz w:val="24"/>
                <w:szCs w:val="24"/>
              </w:rPr>
              <w:t xml:space="preserve"> Something else </w:t>
            </w:r>
          </w:p>
        </w:tc>
        <w:tc>
          <w:tcPr>
            <w:tcW w:w="0" w:type="auto"/>
          </w:tcPr>
          <w:p w14:paraId="73820A9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EDC44A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43437F2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F72FBD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r>
      <w:tr w:rsidR="00220582" w:rsidRPr="00B01C8A" w14:paraId="5102A7F0" w14:textId="77777777" w:rsidTr="00BA4BBD">
        <w:tc>
          <w:tcPr>
            <w:tcW w:w="0" w:type="auto"/>
          </w:tcPr>
          <w:p w14:paraId="6FCE2796"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52D1A70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1,025</w:t>
            </w:r>
          </w:p>
        </w:tc>
        <w:tc>
          <w:tcPr>
            <w:tcW w:w="0" w:type="auto"/>
          </w:tcPr>
          <w:p w14:paraId="50022D1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289</w:t>
            </w:r>
          </w:p>
        </w:tc>
        <w:tc>
          <w:tcPr>
            <w:tcW w:w="0" w:type="auto"/>
          </w:tcPr>
          <w:p w14:paraId="7E88618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378</w:t>
            </w:r>
          </w:p>
        </w:tc>
        <w:tc>
          <w:tcPr>
            <w:tcW w:w="0" w:type="auto"/>
          </w:tcPr>
          <w:p w14:paraId="5112959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1,692</w:t>
            </w:r>
          </w:p>
        </w:tc>
      </w:tr>
      <w:tr w:rsidR="00B01C8A" w:rsidRPr="00B01C8A" w14:paraId="0A173DA5" w14:textId="77777777" w:rsidTr="00BA4BBD">
        <w:tc>
          <w:tcPr>
            <w:tcW w:w="0" w:type="auto"/>
          </w:tcPr>
          <w:p w14:paraId="38A4972B" w14:textId="77777777" w:rsidR="00B01C8A" w:rsidRPr="00B01C8A" w:rsidRDefault="00B01C8A">
            <w:pPr>
              <w:rPr>
                <w:rFonts w:asciiTheme="minorHAnsi" w:hAnsiTheme="minorHAnsi"/>
                <w:sz w:val="24"/>
                <w:szCs w:val="24"/>
              </w:rPr>
            </w:pPr>
          </w:p>
          <w:p w14:paraId="5474C5E4" w14:textId="77777777" w:rsidR="00B01C8A" w:rsidRPr="00B01C8A" w:rsidRDefault="00B01C8A">
            <w:pPr>
              <w:rPr>
                <w:rFonts w:asciiTheme="minorHAnsi" w:hAnsiTheme="minorHAnsi"/>
                <w:sz w:val="24"/>
                <w:szCs w:val="24"/>
              </w:rPr>
            </w:pPr>
          </w:p>
        </w:tc>
        <w:tc>
          <w:tcPr>
            <w:tcW w:w="0" w:type="auto"/>
          </w:tcPr>
          <w:p w14:paraId="1ED8A5A1" w14:textId="77777777" w:rsidR="00B01C8A" w:rsidRPr="00B01C8A" w:rsidRDefault="00B01C8A">
            <w:pPr>
              <w:jc w:val="right"/>
              <w:rPr>
                <w:rFonts w:asciiTheme="minorHAnsi" w:hAnsiTheme="minorHAnsi"/>
                <w:sz w:val="24"/>
                <w:szCs w:val="24"/>
              </w:rPr>
            </w:pPr>
          </w:p>
        </w:tc>
        <w:tc>
          <w:tcPr>
            <w:tcW w:w="0" w:type="auto"/>
          </w:tcPr>
          <w:p w14:paraId="7856D73E" w14:textId="77777777" w:rsidR="00B01C8A" w:rsidRPr="00B01C8A" w:rsidRDefault="00B01C8A">
            <w:pPr>
              <w:jc w:val="right"/>
              <w:rPr>
                <w:rFonts w:asciiTheme="minorHAnsi" w:hAnsiTheme="minorHAnsi"/>
                <w:sz w:val="24"/>
                <w:szCs w:val="24"/>
              </w:rPr>
            </w:pPr>
          </w:p>
        </w:tc>
        <w:tc>
          <w:tcPr>
            <w:tcW w:w="0" w:type="auto"/>
          </w:tcPr>
          <w:p w14:paraId="368C69D9" w14:textId="77777777" w:rsidR="00B01C8A" w:rsidRPr="00B01C8A" w:rsidRDefault="00B01C8A">
            <w:pPr>
              <w:jc w:val="right"/>
              <w:rPr>
                <w:rFonts w:asciiTheme="minorHAnsi" w:hAnsiTheme="minorHAnsi"/>
                <w:sz w:val="24"/>
                <w:szCs w:val="24"/>
              </w:rPr>
            </w:pPr>
          </w:p>
        </w:tc>
        <w:tc>
          <w:tcPr>
            <w:tcW w:w="0" w:type="auto"/>
          </w:tcPr>
          <w:p w14:paraId="43C57B47" w14:textId="77777777" w:rsidR="00B01C8A" w:rsidRPr="00B01C8A" w:rsidRDefault="00B01C8A">
            <w:pPr>
              <w:jc w:val="right"/>
              <w:rPr>
                <w:rFonts w:asciiTheme="minorHAnsi" w:hAnsiTheme="minorHAnsi"/>
                <w:sz w:val="24"/>
                <w:szCs w:val="24"/>
              </w:rPr>
            </w:pPr>
          </w:p>
        </w:tc>
      </w:tr>
    </w:tbl>
    <w:p w14:paraId="6DF17E59" w14:textId="77777777" w:rsidR="00220582" w:rsidRPr="00B01C8A" w:rsidRDefault="00220582">
      <w:pPr>
        <w:rPr>
          <w:rFonts w:asciiTheme="minorHAnsi" w:hAnsiTheme="minorHAnsi"/>
          <w:sz w:val="24"/>
          <w:szCs w:val="24"/>
        </w:rPr>
      </w:pPr>
    </w:p>
    <w:p w14:paraId="10DFBE61" w14:textId="77777777" w:rsidR="00220582" w:rsidRPr="004C1A5C" w:rsidRDefault="00220582">
      <w:pPr>
        <w:jc w:val="center"/>
        <w:rPr>
          <w:rFonts w:asciiTheme="minorHAnsi" w:hAnsiTheme="minorHAnsi"/>
          <w:b/>
          <w:sz w:val="24"/>
          <w:szCs w:val="24"/>
        </w:rPr>
      </w:pPr>
      <w:r w:rsidRPr="004C1A5C">
        <w:rPr>
          <w:rFonts w:asciiTheme="minorHAnsi" w:hAnsiTheme="minorHAnsi"/>
          <w:b/>
          <w:i/>
          <w:sz w:val="24"/>
          <w:szCs w:val="24"/>
        </w:rPr>
        <w:t>UNWEIGHTED 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01"/>
        <w:gridCol w:w="1178"/>
        <w:gridCol w:w="1442"/>
        <w:gridCol w:w="1288"/>
        <w:gridCol w:w="763"/>
      </w:tblGrid>
      <w:tr w:rsidR="00220582" w:rsidRPr="00B01C8A" w14:paraId="436C980C" w14:textId="77777777" w:rsidTr="00BA4BBD">
        <w:tc>
          <w:tcPr>
            <w:tcW w:w="0" w:type="auto"/>
            <w:tcBorders>
              <w:top w:val="thick" w:sz="0" w:space="0" w:color="000000"/>
            </w:tcBorders>
          </w:tcPr>
          <w:p w14:paraId="729748C8"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30D00DAE" w14:textId="7BCDB5F5" w:rsidR="00220582" w:rsidRPr="00B01C8A" w:rsidRDefault="00220582">
            <w:pPr>
              <w:jc w:val="center"/>
              <w:rPr>
                <w:rFonts w:asciiTheme="minorHAnsi" w:hAnsiTheme="minorHAnsi"/>
                <w:sz w:val="24"/>
                <w:szCs w:val="24"/>
              </w:rPr>
            </w:pPr>
          </w:p>
        </w:tc>
      </w:tr>
      <w:tr w:rsidR="00220582" w:rsidRPr="00B01C8A" w14:paraId="285463FA" w14:textId="77777777" w:rsidTr="00BA4BBD">
        <w:tc>
          <w:tcPr>
            <w:tcW w:w="0" w:type="auto"/>
          </w:tcPr>
          <w:p w14:paraId="3811DFFF"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0CB1919"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A8E974B"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B4EEF77"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E456C30"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55EBE914" w14:textId="77777777" w:rsidTr="00BA4BBD">
        <w:tc>
          <w:tcPr>
            <w:tcW w:w="0" w:type="auto"/>
            <w:tcBorders>
              <w:bottom w:val="thick" w:sz="0" w:space="0" w:color="000000"/>
            </w:tcBorders>
          </w:tcPr>
          <w:p w14:paraId="488C2EEF"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44F15ABE"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A3315A5"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4D246FE"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1FA2F0D"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2AA1F0AB" w14:textId="77777777" w:rsidTr="00BA4BBD">
        <w:tc>
          <w:tcPr>
            <w:tcW w:w="0" w:type="auto"/>
            <w:tcBorders>
              <w:top w:val="thick" w:sz="0" w:space="0" w:color="000000"/>
            </w:tcBorders>
          </w:tcPr>
          <w:p w14:paraId="5659788F"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Yes</w:t>
            </w:r>
          </w:p>
        </w:tc>
        <w:tc>
          <w:tcPr>
            <w:tcW w:w="0" w:type="auto"/>
            <w:tcBorders>
              <w:top w:val="thick" w:sz="0" w:space="0" w:color="000000"/>
            </w:tcBorders>
          </w:tcPr>
          <w:p w14:paraId="4172ED0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70FCE32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24</w:t>
            </w:r>
          </w:p>
        </w:tc>
        <w:tc>
          <w:tcPr>
            <w:tcW w:w="0" w:type="auto"/>
            <w:tcBorders>
              <w:top w:val="thick" w:sz="0" w:space="0" w:color="000000"/>
            </w:tcBorders>
          </w:tcPr>
          <w:p w14:paraId="30A39B2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40</w:t>
            </w:r>
          </w:p>
        </w:tc>
        <w:tc>
          <w:tcPr>
            <w:tcW w:w="0" w:type="auto"/>
            <w:tcBorders>
              <w:top w:val="thick" w:sz="0" w:space="0" w:color="000000"/>
            </w:tcBorders>
          </w:tcPr>
          <w:p w14:paraId="0F82DE9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30</w:t>
            </w:r>
          </w:p>
        </w:tc>
      </w:tr>
      <w:tr w:rsidR="00220582" w:rsidRPr="00B01C8A" w14:paraId="35BDB69F" w14:textId="77777777" w:rsidTr="00BA4BBD">
        <w:tc>
          <w:tcPr>
            <w:tcW w:w="0" w:type="auto"/>
          </w:tcPr>
          <w:p w14:paraId="219A913C"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No</w:t>
            </w:r>
          </w:p>
        </w:tc>
        <w:tc>
          <w:tcPr>
            <w:tcW w:w="0" w:type="auto"/>
          </w:tcPr>
          <w:p w14:paraId="41C27EB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73</w:t>
            </w:r>
          </w:p>
        </w:tc>
        <w:tc>
          <w:tcPr>
            <w:tcW w:w="0" w:type="auto"/>
          </w:tcPr>
          <w:p w14:paraId="5D841D1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76</w:t>
            </w:r>
          </w:p>
        </w:tc>
        <w:tc>
          <w:tcPr>
            <w:tcW w:w="0" w:type="auto"/>
          </w:tcPr>
          <w:p w14:paraId="305D5A7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60</w:t>
            </w:r>
          </w:p>
        </w:tc>
        <w:tc>
          <w:tcPr>
            <w:tcW w:w="0" w:type="auto"/>
          </w:tcPr>
          <w:p w14:paraId="08656AC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70</w:t>
            </w:r>
          </w:p>
        </w:tc>
      </w:tr>
      <w:tr w:rsidR="00220582" w:rsidRPr="00B01C8A" w14:paraId="045363D5" w14:textId="77777777" w:rsidTr="00BA4BBD">
        <w:tc>
          <w:tcPr>
            <w:tcW w:w="0" w:type="auto"/>
          </w:tcPr>
          <w:p w14:paraId="4E68600C"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15398FA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624</w:t>
            </w:r>
          </w:p>
        </w:tc>
        <w:tc>
          <w:tcPr>
            <w:tcW w:w="0" w:type="auto"/>
          </w:tcPr>
          <w:p w14:paraId="5C4853E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175</w:t>
            </w:r>
          </w:p>
        </w:tc>
        <w:tc>
          <w:tcPr>
            <w:tcW w:w="0" w:type="auto"/>
          </w:tcPr>
          <w:p w14:paraId="5DC7B02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282</w:t>
            </w:r>
          </w:p>
        </w:tc>
        <w:tc>
          <w:tcPr>
            <w:tcW w:w="0" w:type="auto"/>
          </w:tcPr>
          <w:p w14:paraId="50BD2C2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1,081</w:t>
            </w:r>
          </w:p>
        </w:tc>
      </w:tr>
    </w:tbl>
    <w:p w14:paraId="0E29946F" w14:textId="77777777" w:rsidR="00220582" w:rsidRPr="00B01C8A" w:rsidRDefault="00220582">
      <w:pPr>
        <w:rPr>
          <w:rFonts w:asciiTheme="minorHAnsi" w:hAnsiTheme="minorHAnsi"/>
          <w:sz w:val="24"/>
          <w:szCs w:val="24"/>
        </w:rPr>
      </w:pPr>
    </w:p>
    <w:p w14:paraId="4976D08D" w14:textId="77777777" w:rsidR="00B01C8A" w:rsidRPr="00B01C8A" w:rsidRDefault="00B01C8A">
      <w:pPr>
        <w:jc w:val="center"/>
        <w:rPr>
          <w:rFonts w:asciiTheme="minorHAnsi" w:hAnsiTheme="minorHAnsi"/>
          <w:i/>
          <w:sz w:val="24"/>
          <w:szCs w:val="24"/>
        </w:rPr>
      </w:pPr>
    </w:p>
    <w:p w14:paraId="6E2B958D" w14:textId="77777777" w:rsidR="00B01C8A" w:rsidRPr="00B01C8A" w:rsidRDefault="00B01C8A">
      <w:pPr>
        <w:jc w:val="center"/>
        <w:rPr>
          <w:rFonts w:asciiTheme="minorHAnsi" w:hAnsiTheme="minorHAnsi"/>
          <w:i/>
          <w:sz w:val="24"/>
          <w:szCs w:val="24"/>
        </w:rPr>
      </w:pPr>
    </w:p>
    <w:p w14:paraId="19152462" w14:textId="77777777" w:rsidR="00B01C8A" w:rsidRPr="00B01C8A" w:rsidRDefault="00B01C8A">
      <w:pPr>
        <w:jc w:val="center"/>
        <w:rPr>
          <w:rFonts w:asciiTheme="minorHAnsi" w:hAnsiTheme="minorHAnsi"/>
          <w:i/>
          <w:sz w:val="24"/>
          <w:szCs w:val="24"/>
        </w:rPr>
      </w:pPr>
    </w:p>
    <w:p w14:paraId="5B217547" w14:textId="77777777" w:rsidR="00B01C8A" w:rsidRPr="00B01C8A" w:rsidRDefault="00B01C8A">
      <w:pPr>
        <w:jc w:val="center"/>
        <w:rPr>
          <w:rFonts w:asciiTheme="minorHAnsi" w:hAnsiTheme="minorHAnsi"/>
          <w:i/>
          <w:sz w:val="24"/>
          <w:szCs w:val="24"/>
        </w:rPr>
      </w:pPr>
    </w:p>
    <w:p w14:paraId="2D9D0F0B" w14:textId="77777777" w:rsidR="00B01C8A" w:rsidRPr="00B01C8A" w:rsidRDefault="00B01C8A">
      <w:pPr>
        <w:jc w:val="center"/>
        <w:rPr>
          <w:rFonts w:asciiTheme="minorHAnsi" w:hAnsiTheme="minorHAnsi"/>
          <w:i/>
          <w:sz w:val="24"/>
          <w:szCs w:val="24"/>
        </w:rPr>
      </w:pPr>
    </w:p>
    <w:p w14:paraId="0930AA21" w14:textId="77777777" w:rsidR="00B01C8A" w:rsidRPr="00B01C8A" w:rsidRDefault="00B01C8A">
      <w:pPr>
        <w:jc w:val="center"/>
        <w:rPr>
          <w:rFonts w:asciiTheme="minorHAnsi" w:hAnsiTheme="minorHAnsi"/>
          <w:i/>
          <w:sz w:val="24"/>
          <w:szCs w:val="24"/>
        </w:rPr>
      </w:pPr>
    </w:p>
    <w:p w14:paraId="7B5D4D87" w14:textId="77777777" w:rsidR="00543711" w:rsidRPr="004C1A5C" w:rsidRDefault="00EE0E4F" w:rsidP="00BA4BBD">
      <w:pPr>
        <w:rPr>
          <w:rFonts w:asciiTheme="minorHAnsi" w:hAnsiTheme="minorHAnsi"/>
          <w:b/>
          <w:sz w:val="24"/>
          <w:szCs w:val="24"/>
        </w:rPr>
      </w:pPr>
      <w:r w:rsidRPr="004C1A5C">
        <w:rPr>
          <w:rFonts w:asciiTheme="minorHAnsi" w:hAnsiTheme="minorHAnsi"/>
          <w:b/>
          <w:i/>
          <w:sz w:val="24"/>
          <w:szCs w:val="24"/>
        </w:rPr>
        <w:lastRenderedPageBreak/>
        <w:t>UNWEIGHTED 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93"/>
        <w:gridCol w:w="1178"/>
        <w:gridCol w:w="1442"/>
        <w:gridCol w:w="1288"/>
        <w:gridCol w:w="763"/>
      </w:tblGrid>
      <w:tr w:rsidR="00220582" w:rsidRPr="00B01C8A" w14:paraId="2B42BB00" w14:textId="77777777" w:rsidTr="00BA4BBD">
        <w:tc>
          <w:tcPr>
            <w:tcW w:w="0" w:type="auto"/>
            <w:tcBorders>
              <w:top w:val="thick" w:sz="0" w:space="0" w:color="000000"/>
            </w:tcBorders>
          </w:tcPr>
          <w:p w14:paraId="457425B6" w14:textId="77777777" w:rsidR="00543711" w:rsidRPr="00B01C8A" w:rsidRDefault="00543711">
            <w:pPr>
              <w:rPr>
                <w:rFonts w:asciiTheme="minorHAnsi" w:hAnsiTheme="minorHAnsi"/>
                <w:sz w:val="24"/>
                <w:szCs w:val="24"/>
              </w:rPr>
            </w:pPr>
          </w:p>
        </w:tc>
        <w:tc>
          <w:tcPr>
            <w:tcW w:w="0" w:type="auto"/>
            <w:gridSpan w:val="4"/>
            <w:tcBorders>
              <w:top w:val="thick" w:sz="0" w:space="0" w:color="000000"/>
              <w:bottom w:val="thick" w:sz="0" w:space="0" w:color="000000"/>
            </w:tcBorders>
          </w:tcPr>
          <w:p w14:paraId="13D77FBA" w14:textId="1DCA6673" w:rsidR="00543711" w:rsidRPr="00B01C8A" w:rsidRDefault="00543711">
            <w:pPr>
              <w:jc w:val="center"/>
              <w:rPr>
                <w:rFonts w:asciiTheme="minorHAnsi" w:hAnsiTheme="minorHAnsi"/>
                <w:sz w:val="24"/>
                <w:szCs w:val="24"/>
              </w:rPr>
            </w:pPr>
          </w:p>
        </w:tc>
      </w:tr>
      <w:tr w:rsidR="00543711" w:rsidRPr="00B01C8A" w14:paraId="1125D739" w14:textId="77777777" w:rsidTr="00BA4BBD">
        <w:tc>
          <w:tcPr>
            <w:tcW w:w="0" w:type="auto"/>
          </w:tcPr>
          <w:p w14:paraId="3A0CB715" w14:textId="77777777" w:rsidR="00543711" w:rsidRPr="00B01C8A" w:rsidRDefault="00EE0E4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4D8706E"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E5DF098"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4E3DFBF"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50B64C6"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Total</w:t>
            </w:r>
          </w:p>
        </w:tc>
      </w:tr>
      <w:tr w:rsidR="00543711" w:rsidRPr="00B01C8A" w14:paraId="519F9153" w14:textId="77777777" w:rsidTr="00BA4BBD">
        <w:tc>
          <w:tcPr>
            <w:tcW w:w="0" w:type="auto"/>
            <w:tcBorders>
              <w:bottom w:val="thick" w:sz="0" w:space="0" w:color="000000"/>
            </w:tcBorders>
          </w:tcPr>
          <w:p w14:paraId="73BE70A2" w14:textId="77777777" w:rsidR="00543711" w:rsidRPr="00B01C8A" w:rsidRDefault="00543711">
            <w:pPr>
              <w:jc w:val="center"/>
              <w:rPr>
                <w:rFonts w:asciiTheme="minorHAnsi" w:hAnsiTheme="minorHAnsi"/>
                <w:sz w:val="24"/>
                <w:szCs w:val="24"/>
              </w:rPr>
            </w:pPr>
          </w:p>
        </w:tc>
        <w:tc>
          <w:tcPr>
            <w:tcW w:w="0" w:type="auto"/>
            <w:tcBorders>
              <w:top w:val="thick" w:sz="0" w:space="0" w:color="000000"/>
              <w:bottom w:val="thick" w:sz="0" w:space="0" w:color="000000"/>
            </w:tcBorders>
          </w:tcPr>
          <w:p w14:paraId="6BF3E944"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748BDA2"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C9FA0EF"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2EDA353"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r>
      <w:tr w:rsidR="00543711" w:rsidRPr="00B01C8A" w14:paraId="7C22F2EC" w14:textId="77777777" w:rsidTr="00BA4BBD">
        <w:tc>
          <w:tcPr>
            <w:tcW w:w="0" w:type="auto"/>
            <w:tcBorders>
              <w:top w:val="thick" w:sz="0" w:space="0" w:color="000000"/>
            </w:tcBorders>
          </w:tcPr>
          <w:p w14:paraId="719705C0"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Never</w:t>
            </w:r>
          </w:p>
        </w:tc>
        <w:tc>
          <w:tcPr>
            <w:tcW w:w="0" w:type="auto"/>
            <w:tcBorders>
              <w:top w:val="thick" w:sz="0" w:space="0" w:color="000000"/>
            </w:tcBorders>
          </w:tcPr>
          <w:p w14:paraId="49C4867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13677CD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41</w:t>
            </w:r>
          </w:p>
        </w:tc>
        <w:tc>
          <w:tcPr>
            <w:tcW w:w="0" w:type="auto"/>
            <w:tcBorders>
              <w:top w:val="thick" w:sz="0" w:space="0" w:color="000000"/>
            </w:tcBorders>
          </w:tcPr>
          <w:p w14:paraId="042D1661"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50C04BA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31</w:t>
            </w:r>
          </w:p>
        </w:tc>
      </w:tr>
      <w:tr w:rsidR="00543711" w:rsidRPr="00B01C8A" w14:paraId="1D57CB32" w14:textId="77777777" w:rsidTr="00BA4BBD">
        <w:tc>
          <w:tcPr>
            <w:tcW w:w="0" w:type="auto"/>
          </w:tcPr>
          <w:p w14:paraId="63CE3CD8"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Less than once per year</w:t>
            </w:r>
          </w:p>
        </w:tc>
        <w:tc>
          <w:tcPr>
            <w:tcW w:w="0" w:type="auto"/>
          </w:tcPr>
          <w:p w14:paraId="7A012712"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944E05E"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02602F53"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3F0426F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r>
      <w:tr w:rsidR="00543711" w:rsidRPr="00B01C8A" w14:paraId="767A66F5" w14:textId="77777777" w:rsidTr="00BA4BBD">
        <w:tc>
          <w:tcPr>
            <w:tcW w:w="0" w:type="auto"/>
          </w:tcPr>
          <w:p w14:paraId="4C1AF223"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About once or twice a year</w:t>
            </w:r>
          </w:p>
        </w:tc>
        <w:tc>
          <w:tcPr>
            <w:tcW w:w="0" w:type="auto"/>
          </w:tcPr>
          <w:p w14:paraId="40C812AA"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680D774"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27D652DC"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643593F7"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13</w:t>
            </w:r>
          </w:p>
        </w:tc>
      </w:tr>
      <w:tr w:rsidR="00543711" w:rsidRPr="00B01C8A" w14:paraId="422C98A4" w14:textId="77777777" w:rsidTr="00BA4BBD">
        <w:tc>
          <w:tcPr>
            <w:tcW w:w="0" w:type="auto"/>
          </w:tcPr>
          <w:p w14:paraId="50CCCB5A"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Several times a year</w:t>
            </w:r>
          </w:p>
        </w:tc>
        <w:tc>
          <w:tcPr>
            <w:tcW w:w="0" w:type="auto"/>
          </w:tcPr>
          <w:p w14:paraId="5BA20965"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724F4F64"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7A59827"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56CAEE8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12</w:t>
            </w:r>
          </w:p>
        </w:tc>
      </w:tr>
      <w:tr w:rsidR="00543711" w:rsidRPr="00B01C8A" w14:paraId="017884F6" w14:textId="77777777" w:rsidTr="00BA4BBD">
        <w:tc>
          <w:tcPr>
            <w:tcW w:w="0" w:type="auto"/>
          </w:tcPr>
          <w:p w14:paraId="43E893E2"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About once a month</w:t>
            </w:r>
          </w:p>
        </w:tc>
        <w:tc>
          <w:tcPr>
            <w:tcW w:w="0" w:type="auto"/>
          </w:tcPr>
          <w:p w14:paraId="4C7E29CE"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1F16A279"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4263BF3E"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7AC8BB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r>
      <w:tr w:rsidR="00543711" w:rsidRPr="00B01C8A" w14:paraId="2D95DE89" w14:textId="77777777" w:rsidTr="00BA4BBD">
        <w:tc>
          <w:tcPr>
            <w:tcW w:w="0" w:type="auto"/>
          </w:tcPr>
          <w:p w14:paraId="07917B8E"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2-3 times a month</w:t>
            </w:r>
          </w:p>
        </w:tc>
        <w:tc>
          <w:tcPr>
            <w:tcW w:w="0" w:type="auto"/>
          </w:tcPr>
          <w:p w14:paraId="733DB42D"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1361387"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297F6F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AE9275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r>
      <w:tr w:rsidR="00543711" w:rsidRPr="00B01C8A" w14:paraId="23C59EE7" w14:textId="77777777" w:rsidTr="00BA4BBD">
        <w:tc>
          <w:tcPr>
            <w:tcW w:w="0" w:type="auto"/>
          </w:tcPr>
          <w:p w14:paraId="698709A1" w14:textId="64890634" w:rsidR="00543711" w:rsidRPr="00B01C8A" w:rsidRDefault="00EE0E4F">
            <w:pPr>
              <w:rPr>
                <w:rFonts w:asciiTheme="minorHAnsi" w:hAnsiTheme="minorHAnsi"/>
                <w:sz w:val="24"/>
                <w:szCs w:val="24"/>
              </w:rPr>
            </w:pPr>
            <w:r w:rsidRPr="00B01C8A">
              <w:rPr>
                <w:rFonts w:asciiTheme="minorHAnsi" w:hAnsiTheme="minorHAnsi"/>
                <w:sz w:val="24"/>
                <w:szCs w:val="24"/>
              </w:rPr>
              <w:t xml:space="preserve"> Nearly ever</w:t>
            </w:r>
            <w:r w:rsidR="00220582" w:rsidRPr="00B01C8A">
              <w:rPr>
                <w:rFonts w:asciiTheme="minorHAnsi" w:hAnsiTheme="minorHAnsi"/>
                <w:sz w:val="24"/>
                <w:szCs w:val="24"/>
              </w:rPr>
              <w:t>y</w:t>
            </w:r>
            <w:r w:rsidRPr="00B01C8A">
              <w:rPr>
                <w:rFonts w:asciiTheme="minorHAnsi" w:hAnsiTheme="minorHAnsi"/>
                <w:sz w:val="24"/>
                <w:szCs w:val="24"/>
              </w:rPr>
              <w:t xml:space="preserve"> week</w:t>
            </w:r>
          </w:p>
        </w:tc>
        <w:tc>
          <w:tcPr>
            <w:tcW w:w="0" w:type="auto"/>
          </w:tcPr>
          <w:p w14:paraId="7C8959D9"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C48DD6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262B71F"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0180005"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5</w:t>
            </w:r>
          </w:p>
        </w:tc>
      </w:tr>
      <w:tr w:rsidR="00543711" w:rsidRPr="00B01C8A" w14:paraId="163864BF" w14:textId="77777777" w:rsidTr="00BA4BBD">
        <w:tc>
          <w:tcPr>
            <w:tcW w:w="0" w:type="auto"/>
          </w:tcPr>
          <w:p w14:paraId="6F6DCAA6"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Every week</w:t>
            </w:r>
          </w:p>
        </w:tc>
        <w:tc>
          <w:tcPr>
            <w:tcW w:w="0" w:type="auto"/>
          </w:tcPr>
          <w:p w14:paraId="62042E2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556A6A2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6E771C8D"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6A8F4AE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9</w:t>
            </w:r>
          </w:p>
        </w:tc>
      </w:tr>
      <w:tr w:rsidR="00543711" w:rsidRPr="00B01C8A" w14:paraId="7F15F31D" w14:textId="77777777" w:rsidTr="00BA4BBD">
        <w:tc>
          <w:tcPr>
            <w:tcW w:w="0" w:type="auto"/>
          </w:tcPr>
          <w:p w14:paraId="0C7DA00C"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Several times a week</w:t>
            </w:r>
          </w:p>
        </w:tc>
        <w:tc>
          <w:tcPr>
            <w:tcW w:w="0" w:type="auto"/>
          </w:tcPr>
          <w:p w14:paraId="4A71A9BA"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5891559"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7704A37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07FFE58C"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4</w:t>
            </w:r>
          </w:p>
        </w:tc>
      </w:tr>
      <w:tr w:rsidR="00543711" w:rsidRPr="00B01C8A" w14:paraId="61C40D93" w14:textId="77777777" w:rsidTr="00BA4BBD">
        <w:tc>
          <w:tcPr>
            <w:tcW w:w="0" w:type="auto"/>
          </w:tcPr>
          <w:p w14:paraId="709DE2F8" w14:textId="77777777" w:rsidR="00543711" w:rsidRPr="00B01C8A" w:rsidRDefault="00EE0E4F">
            <w:pPr>
              <w:rPr>
                <w:rFonts w:asciiTheme="minorHAnsi" w:hAnsiTheme="minorHAnsi"/>
                <w:sz w:val="24"/>
                <w:szCs w:val="24"/>
              </w:rPr>
            </w:pPr>
            <w:r w:rsidRPr="00B01C8A">
              <w:rPr>
                <w:rFonts w:asciiTheme="minorHAnsi" w:hAnsiTheme="minorHAnsi"/>
                <w:sz w:val="24"/>
                <w:szCs w:val="24"/>
              </w:rPr>
              <w:t>N</w:t>
            </w:r>
          </w:p>
        </w:tc>
        <w:tc>
          <w:tcPr>
            <w:tcW w:w="0" w:type="auto"/>
          </w:tcPr>
          <w:p w14:paraId="74194471"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1,055</w:t>
            </w:r>
          </w:p>
        </w:tc>
        <w:tc>
          <w:tcPr>
            <w:tcW w:w="0" w:type="auto"/>
          </w:tcPr>
          <w:p w14:paraId="0863A91A"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296</w:t>
            </w:r>
          </w:p>
        </w:tc>
        <w:tc>
          <w:tcPr>
            <w:tcW w:w="0" w:type="auto"/>
          </w:tcPr>
          <w:p w14:paraId="725AFC45"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383</w:t>
            </w:r>
          </w:p>
        </w:tc>
        <w:tc>
          <w:tcPr>
            <w:tcW w:w="0" w:type="auto"/>
          </w:tcPr>
          <w:p w14:paraId="278CDB41"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1,734</w:t>
            </w:r>
          </w:p>
        </w:tc>
      </w:tr>
    </w:tbl>
    <w:p w14:paraId="3949ACC0" w14:textId="70FC0D83" w:rsidR="00511A85" w:rsidRPr="00B01C8A" w:rsidRDefault="00511A85">
      <w:pPr>
        <w:rPr>
          <w:rFonts w:asciiTheme="minorHAnsi" w:hAnsiTheme="minorHAnsi"/>
          <w:sz w:val="24"/>
          <w:szCs w:val="24"/>
        </w:rPr>
      </w:pPr>
    </w:p>
    <w:p w14:paraId="72BE7490" w14:textId="0F213C4B" w:rsidR="00511A85" w:rsidRPr="00B01C8A" w:rsidRDefault="00511A85" w:rsidP="00511A85">
      <w:pPr>
        <w:rPr>
          <w:rFonts w:asciiTheme="minorHAnsi" w:hAnsiTheme="minorHAnsi"/>
          <w:sz w:val="24"/>
          <w:szCs w:val="24"/>
        </w:rPr>
      </w:pPr>
      <w:r w:rsidRPr="00B01C8A">
        <w:rPr>
          <w:rFonts w:asciiTheme="minorHAnsi" w:hAnsiTheme="minorHAnsi"/>
          <w:sz w:val="24"/>
          <w:szCs w:val="24"/>
        </w:rPr>
        <w:br w:type="page"/>
      </w:r>
    </w:p>
    <w:p w14:paraId="0F8AB5AC" w14:textId="77777777" w:rsidR="00511A85" w:rsidRPr="00B01C8A" w:rsidRDefault="00511A85" w:rsidP="00511A85">
      <w:pPr>
        <w:pStyle w:val="NoSpacing"/>
        <w:jc w:val="center"/>
        <w:outlineLvl w:val="0"/>
        <w:rPr>
          <w:b/>
          <w:sz w:val="24"/>
          <w:szCs w:val="24"/>
        </w:rPr>
      </w:pPr>
    </w:p>
    <w:p w14:paraId="5768369D" w14:textId="77777777" w:rsidR="00511A85" w:rsidRPr="00B01C8A" w:rsidRDefault="00511A85" w:rsidP="00511A85">
      <w:pPr>
        <w:pStyle w:val="NoSpacing"/>
        <w:jc w:val="center"/>
        <w:outlineLvl w:val="0"/>
        <w:rPr>
          <w:b/>
          <w:sz w:val="24"/>
          <w:szCs w:val="24"/>
        </w:rPr>
      </w:pPr>
      <w:r w:rsidRPr="00B01C8A">
        <w:rPr>
          <w:b/>
          <w:sz w:val="24"/>
          <w:szCs w:val="24"/>
        </w:rPr>
        <w:t>STUDY METHODOLOGY</w:t>
      </w:r>
    </w:p>
    <w:p w14:paraId="5404088A" w14:textId="77777777" w:rsidR="00511A85" w:rsidRPr="00B01C8A" w:rsidRDefault="00511A85" w:rsidP="00511A85">
      <w:pPr>
        <w:pStyle w:val="NoSpacing"/>
        <w:jc w:val="center"/>
        <w:outlineLvl w:val="0"/>
        <w:rPr>
          <w:b/>
          <w:sz w:val="24"/>
          <w:szCs w:val="24"/>
        </w:rPr>
      </w:pPr>
    </w:p>
    <w:p w14:paraId="39C8785D" w14:textId="34A0FDBB"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 xml:space="preserve">The </w:t>
      </w:r>
      <w:proofErr w:type="spellStart"/>
      <w:r w:rsidRPr="00B01C8A">
        <w:rPr>
          <w:rFonts w:asciiTheme="minorHAnsi" w:hAnsiTheme="minorHAnsi"/>
          <w:sz w:val="24"/>
          <w:szCs w:val="24"/>
        </w:rPr>
        <w:t>GenForward</w:t>
      </w:r>
      <w:proofErr w:type="spellEnd"/>
      <w:r w:rsidRPr="00B01C8A">
        <w:rPr>
          <w:rFonts w:asciiTheme="minorHAnsi" w:hAnsiTheme="minorHAnsi"/>
          <w:sz w:val="24"/>
          <w:szCs w:val="24"/>
        </w:rPr>
        <w:t xml:space="preserve"> July survey is a project of Professor Cathy J. Cohen at the University of Chicago. Interviews were conducted with a representative sample from </w:t>
      </w:r>
      <w:proofErr w:type="spellStart"/>
      <w:r w:rsidRPr="00B01C8A">
        <w:rPr>
          <w:rFonts w:asciiTheme="minorHAnsi" w:hAnsiTheme="minorHAnsi"/>
          <w:sz w:val="24"/>
          <w:szCs w:val="24"/>
        </w:rPr>
        <w:t>GenForward</w:t>
      </w:r>
      <w:r w:rsidRPr="00B01C8A">
        <w:rPr>
          <w:rFonts w:asciiTheme="minorHAnsi" w:hAnsiTheme="minorHAnsi"/>
          <w:sz w:val="24"/>
          <w:szCs w:val="24"/>
          <w:vertAlign w:val="superscript"/>
        </w:rPr>
        <w:t>SM</w:t>
      </w:r>
      <w:proofErr w:type="spellEnd"/>
      <w:r w:rsidRPr="00B01C8A">
        <w:rPr>
          <w:rFonts w:asciiTheme="minorHAnsi" w:hAnsiTheme="minorHAnsi"/>
          <w:sz w:val="24"/>
          <w:szCs w:val="24"/>
        </w:rPr>
        <w:t>, a nationally representative survey panel of adults ages 18-36 recruited and administered by NORC at the University of Chicago</w:t>
      </w:r>
      <w:r w:rsidR="002200D2">
        <w:rPr>
          <w:rFonts w:asciiTheme="minorHAnsi" w:hAnsiTheme="minorHAnsi"/>
          <w:sz w:val="24"/>
          <w:szCs w:val="24"/>
        </w:rPr>
        <w:t>.</w:t>
      </w:r>
    </w:p>
    <w:p w14:paraId="5ABE66A5" w14:textId="77777777" w:rsidR="00511A85" w:rsidRPr="00B01C8A" w:rsidRDefault="00511A85" w:rsidP="00511A85">
      <w:pPr>
        <w:autoSpaceDE w:val="0"/>
        <w:autoSpaceDN w:val="0"/>
        <w:rPr>
          <w:rFonts w:asciiTheme="minorHAnsi" w:hAnsiTheme="minorHAnsi"/>
          <w:sz w:val="24"/>
          <w:szCs w:val="24"/>
        </w:rPr>
      </w:pPr>
    </w:p>
    <w:p w14:paraId="5574A022" w14:textId="5E7294F1"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A total of 3,</w:t>
      </w:r>
      <w:r w:rsidR="00E93DE8" w:rsidRPr="00B01C8A">
        <w:rPr>
          <w:rFonts w:asciiTheme="minorHAnsi" w:hAnsiTheme="minorHAnsi"/>
          <w:sz w:val="24"/>
          <w:szCs w:val="24"/>
        </w:rPr>
        <w:t>42</w:t>
      </w:r>
      <w:r w:rsidRPr="00B01C8A">
        <w:rPr>
          <w:rFonts w:asciiTheme="minorHAnsi" w:hAnsiTheme="minorHAnsi"/>
          <w:sz w:val="24"/>
          <w:szCs w:val="24"/>
        </w:rPr>
        <w:t xml:space="preserve">7 interviews were conducted between </w:t>
      </w:r>
      <w:r w:rsidR="00BE1B4E" w:rsidRPr="00B01C8A">
        <w:rPr>
          <w:rFonts w:asciiTheme="minorHAnsi" w:hAnsiTheme="minorHAnsi"/>
          <w:sz w:val="24"/>
          <w:szCs w:val="24"/>
        </w:rPr>
        <w:t>June</w:t>
      </w:r>
      <w:r w:rsidRPr="00B01C8A">
        <w:rPr>
          <w:rFonts w:asciiTheme="minorHAnsi" w:hAnsiTheme="minorHAnsi"/>
          <w:sz w:val="24"/>
          <w:szCs w:val="24"/>
        </w:rPr>
        <w:t xml:space="preserve"> 2</w:t>
      </w:r>
      <w:r w:rsidR="00BE1B4E" w:rsidRPr="00B01C8A">
        <w:rPr>
          <w:rFonts w:asciiTheme="minorHAnsi" w:hAnsiTheme="minorHAnsi"/>
          <w:sz w:val="24"/>
          <w:szCs w:val="24"/>
        </w:rPr>
        <w:t>7</w:t>
      </w:r>
      <w:r w:rsidRPr="00B01C8A">
        <w:rPr>
          <w:rFonts w:asciiTheme="minorHAnsi" w:hAnsiTheme="minorHAnsi"/>
          <w:sz w:val="24"/>
          <w:szCs w:val="24"/>
          <w:vertAlign w:val="superscript"/>
        </w:rPr>
        <w:t>th</w:t>
      </w:r>
      <w:r w:rsidRPr="00B01C8A">
        <w:rPr>
          <w:rFonts w:asciiTheme="minorHAnsi" w:hAnsiTheme="minorHAnsi"/>
          <w:sz w:val="24"/>
          <w:szCs w:val="24"/>
        </w:rPr>
        <w:t xml:space="preserve"> and </w:t>
      </w:r>
      <w:r w:rsidR="00BE1B4E" w:rsidRPr="00B01C8A">
        <w:rPr>
          <w:rFonts w:asciiTheme="minorHAnsi" w:hAnsiTheme="minorHAnsi"/>
          <w:sz w:val="24"/>
          <w:szCs w:val="24"/>
        </w:rPr>
        <w:t>July</w:t>
      </w:r>
      <w:r w:rsidRPr="00B01C8A">
        <w:rPr>
          <w:rFonts w:asciiTheme="minorHAnsi" w:hAnsiTheme="minorHAnsi"/>
          <w:sz w:val="24"/>
          <w:szCs w:val="24"/>
        </w:rPr>
        <w:t xml:space="preserve"> </w:t>
      </w:r>
      <w:r w:rsidR="00BE1B4E" w:rsidRPr="00B01C8A">
        <w:rPr>
          <w:rFonts w:asciiTheme="minorHAnsi" w:hAnsiTheme="minorHAnsi"/>
          <w:sz w:val="24"/>
          <w:szCs w:val="24"/>
        </w:rPr>
        <w:t>11</w:t>
      </w:r>
      <w:r w:rsidRPr="00B01C8A">
        <w:rPr>
          <w:rFonts w:asciiTheme="minorHAnsi" w:hAnsiTheme="minorHAnsi"/>
          <w:sz w:val="24"/>
          <w:szCs w:val="24"/>
          <w:vertAlign w:val="superscript"/>
        </w:rPr>
        <w:t>th</w:t>
      </w:r>
      <w:r w:rsidRPr="00B01C8A">
        <w:rPr>
          <w:rFonts w:asciiTheme="minorHAnsi" w:hAnsiTheme="minorHAnsi"/>
          <w:sz w:val="24"/>
          <w:szCs w:val="24"/>
        </w:rPr>
        <w:t xml:space="preserve">, 2019 with adults ages 18-36, including completed interviews with </w:t>
      </w:r>
      <w:r w:rsidR="00E93DE8" w:rsidRPr="00B01C8A">
        <w:rPr>
          <w:rFonts w:asciiTheme="minorHAnsi" w:hAnsiTheme="minorHAnsi"/>
          <w:sz w:val="24"/>
          <w:szCs w:val="24"/>
        </w:rPr>
        <w:t>896</w:t>
      </w:r>
      <w:r w:rsidRPr="00B01C8A">
        <w:rPr>
          <w:rFonts w:asciiTheme="minorHAnsi" w:hAnsiTheme="minorHAnsi"/>
          <w:sz w:val="24"/>
          <w:szCs w:val="24"/>
        </w:rPr>
        <w:t xml:space="preserve"> African American young adults, 53</w:t>
      </w:r>
      <w:r w:rsidR="00E93DE8" w:rsidRPr="00B01C8A">
        <w:rPr>
          <w:rFonts w:asciiTheme="minorHAnsi" w:hAnsiTheme="minorHAnsi"/>
          <w:sz w:val="24"/>
          <w:szCs w:val="24"/>
        </w:rPr>
        <w:t>9</w:t>
      </w:r>
      <w:r w:rsidRPr="00B01C8A">
        <w:rPr>
          <w:rFonts w:asciiTheme="minorHAnsi" w:hAnsiTheme="minorHAnsi"/>
          <w:sz w:val="24"/>
          <w:szCs w:val="24"/>
        </w:rPr>
        <w:t xml:space="preserve"> Asian American young adults, </w:t>
      </w:r>
      <w:r w:rsidR="00E93DE8" w:rsidRPr="00B01C8A">
        <w:rPr>
          <w:rFonts w:asciiTheme="minorHAnsi" w:hAnsiTheme="minorHAnsi"/>
          <w:sz w:val="24"/>
          <w:szCs w:val="24"/>
        </w:rPr>
        <w:t>995</w:t>
      </w:r>
      <w:r w:rsidRPr="00B01C8A">
        <w:rPr>
          <w:rFonts w:asciiTheme="minorHAnsi" w:hAnsiTheme="minorHAnsi"/>
          <w:sz w:val="24"/>
          <w:szCs w:val="24"/>
        </w:rPr>
        <w:t xml:space="preserve"> Latinx young adults, 9</w:t>
      </w:r>
      <w:r w:rsidR="00BE1B4E" w:rsidRPr="00B01C8A">
        <w:rPr>
          <w:rFonts w:asciiTheme="minorHAnsi" w:hAnsiTheme="minorHAnsi"/>
          <w:sz w:val="24"/>
          <w:szCs w:val="24"/>
        </w:rPr>
        <w:t>03</w:t>
      </w:r>
      <w:r w:rsidRPr="00B01C8A">
        <w:rPr>
          <w:rFonts w:asciiTheme="minorHAnsi" w:hAnsiTheme="minorHAnsi"/>
          <w:sz w:val="24"/>
          <w:szCs w:val="24"/>
        </w:rPr>
        <w:t xml:space="preserve"> white young adults, and 1</w:t>
      </w:r>
      <w:r w:rsidR="00BE1B4E" w:rsidRPr="00B01C8A">
        <w:rPr>
          <w:rFonts w:asciiTheme="minorHAnsi" w:hAnsiTheme="minorHAnsi"/>
          <w:sz w:val="24"/>
          <w:szCs w:val="24"/>
        </w:rPr>
        <w:t>34</w:t>
      </w:r>
      <w:r w:rsidRPr="00B01C8A">
        <w:rPr>
          <w:rFonts w:asciiTheme="minorHAnsi" w:hAnsiTheme="minorHAnsi"/>
          <w:sz w:val="24"/>
          <w:szCs w:val="24"/>
        </w:rPr>
        <w:t xml:space="preserve"> young adults with other racial and ethnic backgrounds. The survey was offered in English and Spanish and via telephone and web modes.  </w:t>
      </w:r>
    </w:p>
    <w:p w14:paraId="76300A2C" w14:textId="77777777" w:rsidR="00511A85" w:rsidRPr="00B01C8A" w:rsidRDefault="00511A85" w:rsidP="00511A85">
      <w:pPr>
        <w:autoSpaceDE w:val="0"/>
        <w:autoSpaceDN w:val="0"/>
        <w:rPr>
          <w:rFonts w:asciiTheme="minorHAnsi" w:hAnsiTheme="minorHAnsi"/>
          <w:sz w:val="24"/>
          <w:szCs w:val="24"/>
        </w:rPr>
      </w:pPr>
    </w:p>
    <w:p w14:paraId="0F21C020" w14:textId="646092E4"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 xml:space="preserve">The </w:t>
      </w:r>
      <w:proofErr w:type="spellStart"/>
      <w:r w:rsidRPr="00B01C8A">
        <w:rPr>
          <w:rFonts w:asciiTheme="minorHAnsi" w:hAnsiTheme="minorHAnsi"/>
          <w:sz w:val="24"/>
          <w:szCs w:val="24"/>
        </w:rPr>
        <w:t>GenForward</w:t>
      </w:r>
      <w:proofErr w:type="spellEnd"/>
      <w:r w:rsidRPr="00B01C8A">
        <w:rPr>
          <w:rFonts w:asciiTheme="minorHAnsi" w:hAnsiTheme="minorHAnsi"/>
          <w:sz w:val="24"/>
          <w:szCs w:val="24"/>
        </w:rPr>
        <w:t xml:space="preserve"> survey wa</w:t>
      </w:r>
      <w:r w:rsidR="00B01C8A" w:rsidRPr="00B01C8A">
        <w:rPr>
          <w:rFonts w:asciiTheme="minorHAnsi" w:hAnsiTheme="minorHAnsi"/>
          <w:sz w:val="24"/>
          <w:szCs w:val="24"/>
        </w:rPr>
        <w:t>s built from two sample sources:</w:t>
      </w:r>
    </w:p>
    <w:p w14:paraId="1CD438BC" w14:textId="7AAA4CF9" w:rsidR="00511A85" w:rsidRPr="00B01C8A" w:rsidRDefault="00511A85" w:rsidP="00511A85">
      <w:pPr>
        <w:pStyle w:val="ListParagraph"/>
        <w:numPr>
          <w:ilvl w:val="0"/>
          <w:numId w:val="1"/>
        </w:numPr>
        <w:autoSpaceDE w:val="0"/>
        <w:autoSpaceDN w:val="0"/>
        <w:ind w:left="360"/>
        <w:rPr>
          <w:sz w:val="24"/>
          <w:szCs w:val="24"/>
        </w:rPr>
      </w:pPr>
      <w:r w:rsidRPr="00B01C8A">
        <w:rPr>
          <w:sz w:val="24"/>
          <w:szCs w:val="24"/>
        </w:rPr>
        <w:t>Fifty-</w:t>
      </w:r>
      <w:r w:rsidR="00E93DE8" w:rsidRPr="00B01C8A">
        <w:rPr>
          <w:sz w:val="24"/>
          <w:szCs w:val="24"/>
        </w:rPr>
        <w:t>one</w:t>
      </w:r>
      <w:r w:rsidRPr="00B01C8A">
        <w:rPr>
          <w:sz w:val="24"/>
          <w:szCs w:val="24"/>
        </w:rPr>
        <w:t xml:space="preserve"> percent of the completed interviews are sourced from NORC’s </w:t>
      </w:r>
      <w:proofErr w:type="spellStart"/>
      <w:r w:rsidRPr="00B01C8A">
        <w:rPr>
          <w:sz w:val="24"/>
          <w:szCs w:val="24"/>
        </w:rPr>
        <w:t>AmeriSpeak</w:t>
      </w:r>
      <w:proofErr w:type="spellEnd"/>
      <w:r w:rsidRPr="00B01C8A">
        <w:rPr>
          <w:sz w:val="24"/>
          <w:szCs w:val="24"/>
        </w:rPr>
        <w:t xml:space="preserve">® Panel and from the Black Youth Project (BYP) panel of young adults recruited by NORC. </w:t>
      </w:r>
      <w:proofErr w:type="spellStart"/>
      <w:r w:rsidRPr="00B01C8A">
        <w:rPr>
          <w:sz w:val="24"/>
          <w:szCs w:val="24"/>
        </w:rPr>
        <w:t>AmeriSpeak</w:t>
      </w:r>
      <w:proofErr w:type="spellEnd"/>
      <w:r w:rsidRPr="00B01C8A">
        <w:rPr>
          <w:sz w:val="24"/>
          <w:szCs w:val="24"/>
        </w:rPr>
        <w:t xml:space="preserve"> is a </w:t>
      </w:r>
      <w:proofErr w:type="gramStart"/>
      <w:r w:rsidRPr="00B01C8A">
        <w:rPr>
          <w:sz w:val="24"/>
          <w:szCs w:val="24"/>
        </w:rPr>
        <w:t>probability based</w:t>
      </w:r>
      <w:proofErr w:type="gramEnd"/>
      <w:r w:rsidRPr="00B01C8A">
        <w:rPr>
          <w:sz w:val="24"/>
          <w:szCs w:val="24"/>
        </w:rPr>
        <w:t xml:space="preserve"> panel that also uses address-based sample but sourced from the NORC National Frame with enhanced sample coverage. During the initial recruitment phase of the </w:t>
      </w:r>
      <w:proofErr w:type="spellStart"/>
      <w:r w:rsidRPr="00B01C8A">
        <w:rPr>
          <w:sz w:val="24"/>
          <w:szCs w:val="24"/>
        </w:rPr>
        <w:t>AmeriSpeak</w:t>
      </w:r>
      <w:proofErr w:type="spellEnd"/>
      <w:r w:rsidRPr="00B01C8A">
        <w:rPr>
          <w:sz w:val="24"/>
          <w:szCs w:val="24"/>
        </w:rPr>
        <w:t xml:space="preserve"> panel, randomly selected U.S. households were sampled with a known, non-zero probability of selection and then contacted by U.S. mail, email, telephone, and field interviewers (face-to-face). The BYP sample is from a probability-based household panel that uses an address-based sample from a registered voter database of the entire U.S.  Households were selected using stratified random sampling to support over-sampling of households with African Americans, Latinxs, and Asian Americans ages 18-36. NORC contacted sampled households by U.S. mail and by telephone, inviting them to register and participate in public opinion surveys twice a month.</w:t>
      </w:r>
    </w:p>
    <w:p w14:paraId="1491451D" w14:textId="6FC56F1D" w:rsidR="00511A85" w:rsidRPr="00B01C8A" w:rsidRDefault="00511A85" w:rsidP="00511A85">
      <w:pPr>
        <w:pStyle w:val="ListParagraph"/>
        <w:numPr>
          <w:ilvl w:val="0"/>
          <w:numId w:val="1"/>
        </w:numPr>
        <w:autoSpaceDE w:val="0"/>
        <w:autoSpaceDN w:val="0"/>
        <w:ind w:left="360"/>
        <w:rPr>
          <w:sz w:val="24"/>
          <w:szCs w:val="24"/>
        </w:rPr>
      </w:pPr>
      <w:r w:rsidRPr="00B01C8A">
        <w:rPr>
          <w:sz w:val="24"/>
          <w:szCs w:val="24"/>
        </w:rPr>
        <w:t xml:space="preserve">The </w:t>
      </w:r>
      <w:proofErr w:type="spellStart"/>
      <w:r w:rsidRPr="00B01C8A">
        <w:rPr>
          <w:sz w:val="24"/>
          <w:szCs w:val="24"/>
        </w:rPr>
        <w:t>AmeriSpeak</w:t>
      </w:r>
      <w:proofErr w:type="spellEnd"/>
      <w:r w:rsidRPr="00B01C8A">
        <w:rPr>
          <w:sz w:val="24"/>
          <w:szCs w:val="24"/>
        </w:rPr>
        <w:t xml:space="preserve"> panel sample was supplemented with respondents from the </w:t>
      </w:r>
      <w:proofErr w:type="spellStart"/>
      <w:r w:rsidRPr="00B01C8A">
        <w:rPr>
          <w:sz w:val="24"/>
          <w:szCs w:val="24"/>
        </w:rPr>
        <w:t>Dynata</w:t>
      </w:r>
      <w:proofErr w:type="spellEnd"/>
      <w:r w:rsidRPr="00B01C8A">
        <w:rPr>
          <w:sz w:val="24"/>
          <w:szCs w:val="24"/>
        </w:rPr>
        <w:t xml:space="preserve"> nonprobability online opt-in panel. Forty-</w:t>
      </w:r>
      <w:r w:rsidR="00E93DE8" w:rsidRPr="00B01C8A">
        <w:rPr>
          <w:sz w:val="24"/>
          <w:szCs w:val="24"/>
        </w:rPr>
        <w:t>nine</w:t>
      </w:r>
      <w:r w:rsidRPr="00B01C8A">
        <w:rPr>
          <w:sz w:val="24"/>
          <w:szCs w:val="24"/>
        </w:rPr>
        <w:t xml:space="preserve"> percent of the completed interviews are sourced from the </w:t>
      </w:r>
      <w:proofErr w:type="spellStart"/>
      <w:r w:rsidRPr="00B01C8A">
        <w:rPr>
          <w:sz w:val="24"/>
          <w:szCs w:val="24"/>
        </w:rPr>
        <w:t>Dynata</w:t>
      </w:r>
      <w:proofErr w:type="spellEnd"/>
      <w:r w:rsidRPr="00B01C8A">
        <w:rPr>
          <w:sz w:val="24"/>
          <w:szCs w:val="24"/>
        </w:rPr>
        <w:t xml:space="preserve"> panel. To help to reduce potential bias in the nonprobability sample, </w:t>
      </w:r>
      <w:proofErr w:type="spellStart"/>
      <w:r w:rsidRPr="00B01C8A">
        <w:rPr>
          <w:sz w:val="24"/>
          <w:szCs w:val="24"/>
        </w:rPr>
        <w:t>Dynata</w:t>
      </w:r>
      <w:proofErr w:type="spellEnd"/>
      <w:r w:rsidRPr="00B01C8A">
        <w:rPr>
          <w:sz w:val="24"/>
          <w:szCs w:val="24"/>
        </w:rPr>
        <w:t xml:space="preserve"> attempted to balance the nonprobability respondent sample by age, race and ethnicity, gender, and partisanship. In order to incorporate the nonprobability sample, NORC used </w:t>
      </w:r>
      <w:proofErr w:type="spellStart"/>
      <w:r w:rsidRPr="00B01C8A">
        <w:rPr>
          <w:sz w:val="24"/>
          <w:szCs w:val="24"/>
        </w:rPr>
        <w:t>TrueNorth</w:t>
      </w:r>
      <w:proofErr w:type="spellEnd"/>
      <w:r w:rsidRPr="00B01C8A">
        <w:rPr>
          <w:sz w:val="24"/>
          <w:szCs w:val="24"/>
        </w:rPr>
        <w:t xml:space="preserve"> calibration services, an innovative hybrid calibration approach developed at NORC based on small area estimation methods in order to explicitly account for potential bias associated with the nonprobability sample. The purpose of </w:t>
      </w:r>
      <w:proofErr w:type="spellStart"/>
      <w:r w:rsidRPr="00B01C8A">
        <w:rPr>
          <w:sz w:val="24"/>
          <w:szCs w:val="24"/>
        </w:rPr>
        <w:t>TrueNorth</w:t>
      </w:r>
      <w:proofErr w:type="spellEnd"/>
      <w:r w:rsidRPr="00B01C8A">
        <w:rPr>
          <w:sz w:val="24"/>
          <w:szCs w:val="24"/>
        </w:rPr>
        <w:t xml:space="preserve"> calibration is to adjust the weights for the nonprobability sample so as to bring weighted distributions of the nonprobability sample in line with the population distribution for </w:t>
      </w:r>
      <w:r w:rsidRPr="00B01C8A">
        <w:rPr>
          <w:sz w:val="24"/>
          <w:szCs w:val="24"/>
        </w:rPr>
        <w:lastRenderedPageBreak/>
        <w:t>characteristics correlated with the survey variables. Such calibration adjustments help to reduce potential bias, yielding more accurate population estimates.</w:t>
      </w:r>
    </w:p>
    <w:p w14:paraId="24152195" w14:textId="77777777" w:rsidR="00511A85" w:rsidRPr="00B01C8A" w:rsidRDefault="00511A85" w:rsidP="00511A85">
      <w:pPr>
        <w:pStyle w:val="ListParagraph"/>
        <w:autoSpaceDE w:val="0"/>
        <w:autoSpaceDN w:val="0"/>
        <w:ind w:left="360"/>
        <w:rPr>
          <w:sz w:val="24"/>
          <w:szCs w:val="24"/>
        </w:rPr>
      </w:pPr>
    </w:p>
    <w:p w14:paraId="59B625DF" w14:textId="77777777"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 xml:space="preserve">Panelists on both the BYP and </w:t>
      </w:r>
      <w:proofErr w:type="spellStart"/>
      <w:r w:rsidRPr="00B01C8A">
        <w:rPr>
          <w:rFonts w:asciiTheme="minorHAnsi" w:hAnsiTheme="minorHAnsi"/>
          <w:sz w:val="24"/>
          <w:szCs w:val="24"/>
        </w:rPr>
        <w:t>AmeriSpeak</w:t>
      </w:r>
      <w:proofErr w:type="spellEnd"/>
      <w:r w:rsidRPr="00B01C8A">
        <w:rPr>
          <w:rFonts w:asciiTheme="minorHAnsi" w:hAnsiTheme="minorHAnsi"/>
          <w:sz w:val="24"/>
          <w:szCs w:val="24"/>
        </w:rPr>
        <w:t xml:space="preserve"> panels are invited to register for the panel via the web or by telephone to participate in public opinion surveys.</w:t>
      </w:r>
    </w:p>
    <w:p w14:paraId="3BD7C68F" w14:textId="77777777" w:rsidR="00511A85" w:rsidRPr="00B01C8A" w:rsidRDefault="00511A85" w:rsidP="00511A85">
      <w:pPr>
        <w:autoSpaceDE w:val="0"/>
        <w:autoSpaceDN w:val="0"/>
        <w:rPr>
          <w:rFonts w:asciiTheme="minorHAnsi" w:hAnsiTheme="minorHAnsi"/>
          <w:sz w:val="24"/>
          <w:szCs w:val="24"/>
        </w:rPr>
      </w:pPr>
    </w:p>
    <w:p w14:paraId="5FE94107" w14:textId="4C2F65D1"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 xml:space="preserve">Of </w:t>
      </w:r>
      <w:r w:rsidR="00BE1B4E" w:rsidRPr="00B01C8A">
        <w:rPr>
          <w:rFonts w:asciiTheme="minorHAnsi" w:hAnsiTheme="minorHAnsi"/>
          <w:sz w:val="24"/>
          <w:szCs w:val="24"/>
        </w:rPr>
        <w:t>the 3,427 c</w:t>
      </w:r>
      <w:r w:rsidRPr="00B01C8A">
        <w:rPr>
          <w:rFonts w:asciiTheme="minorHAnsi" w:hAnsiTheme="minorHAnsi"/>
          <w:sz w:val="24"/>
          <w:szCs w:val="24"/>
        </w:rPr>
        <w:t xml:space="preserve">ompleted interviews in the </w:t>
      </w:r>
      <w:proofErr w:type="spellStart"/>
      <w:r w:rsidRPr="00B01C8A">
        <w:rPr>
          <w:rFonts w:asciiTheme="minorHAnsi" w:hAnsiTheme="minorHAnsi"/>
          <w:sz w:val="24"/>
          <w:szCs w:val="24"/>
        </w:rPr>
        <w:t>GenForward</w:t>
      </w:r>
      <w:proofErr w:type="spellEnd"/>
      <w:r w:rsidRPr="00B01C8A">
        <w:rPr>
          <w:rFonts w:asciiTheme="minorHAnsi" w:hAnsiTheme="minorHAnsi"/>
          <w:sz w:val="24"/>
          <w:szCs w:val="24"/>
        </w:rPr>
        <w:t xml:space="preserve"> </w:t>
      </w:r>
      <w:r w:rsidR="00BE1B4E" w:rsidRPr="00B01C8A">
        <w:rPr>
          <w:rFonts w:asciiTheme="minorHAnsi" w:hAnsiTheme="minorHAnsi"/>
          <w:sz w:val="24"/>
          <w:szCs w:val="24"/>
        </w:rPr>
        <w:t>July</w:t>
      </w:r>
      <w:r w:rsidRPr="00B01C8A">
        <w:rPr>
          <w:rFonts w:asciiTheme="minorHAnsi" w:hAnsiTheme="minorHAnsi"/>
          <w:sz w:val="24"/>
          <w:szCs w:val="24"/>
        </w:rPr>
        <w:t xml:space="preserve"> survey, 98 percent were completed by web and 2 percent by telephone. The survey completion rate is 20.0 percent. The weighted AAPOR RR3 panel recruitment rate is 2</w:t>
      </w:r>
      <w:r w:rsidR="00E93DE8" w:rsidRPr="00B01C8A">
        <w:rPr>
          <w:rFonts w:asciiTheme="minorHAnsi" w:hAnsiTheme="minorHAnsi"/>
          <w:sz w:val="24"/>
          <w:szCs w:val="24"/>
        </w:rPr>
        <w:t>0</w:t>
      </w:r>
      <w:r w:rsidRPr="00B01C8A">
        <w:rPr>
          <w:rFonts w:asciiTheme="minorHAnsi" w:hAnsiTheme="minorHAnsi"/>
          <w:sz w:val="24"/>
          <w:szCs w:val="24"/>
        </w:rPr>
        <w:t>.3 percent and the weighted household panel retention rate is 8</w:t>
      </w:r>
      <w:r w:rsidR="00E93DE8" w:rsidRPr="00B01C8A">
        <w:rPr>
          <w:rFonts w:asciiTheme="minorHAnsi" w:hAnsiTheme="minorHAnsi"/>
          <w:sz w:val="24"/>
          <w:szCs w:val="24"/>
        </w:rPr>
        <w:t>5</w:t>
      </w:r>
      <w:r w:rsidRPr="00B01C8A">
        <w:rPr>
          <w:rFonts w:asciiTheme="minorHAnsi" w:hAnsiTheme="minorHAnsi"/>
          <w:sz w:val="24"/>
          <w:szCs w:val="24"/>
        </w:rPr>
        <w:t>.</w:t>
      </w:r>
      <w:r w:rsidR="00E93DE8" w:rsidRPr="00B01C8A">
        <w:rPr>
          <w:rFonts w:asciiTheme="minorHAnsi" w:hAnsiTheme="minorHAnsi"/>
          <w:sz w:val="24"/>
          <w:szCs w:val="24"/>
        </w:rPr>
        <w:t>5</w:t>
      </w:r>
      <w:r w:rsidRPr="00B01C8A">
        <w:rPr>
          <w:rFonts w:asciiTheme="minorHAnsi" w:hAnsiTheme="minorHAnsi"/>
          <w:sz w:val="24"/>
          <w:szCs w:val="24"/>
        </w:rPr>
        <w:t xml:space="preserve"> percent, for a cumulative AAPOR Response Rate 3 of 3.</w:t>
      </w:r>
      <w:r w:rsidR="00E93DE8" w:rsidRPr="00B01C8A">
        <w:rPr>
          <w:rFonts w:asciiTheme="minorHAnsi" w:hAnsiTheme="minorHAnsi"/>
          <w:sz w:val="24"/>
          <w:szCs w:val="24"/>
        </w:rPr>
        <w:t xml:space="preserve">4 </w:t>
      </w:r>
      <w:r w:rsidRPr="00B01C8A">
        <w:rPr>
          <w:rFonts w:asciiTheme="minorHAnsi" w:hAnsiTheme="minorHAnsi"/>
          <w:sz w:val="24"/>
          <w:szCs w:val="24"/>
        </w:rPr>
        <w:t>percent. The overall margin of sampling error is +/- 2.4</w:t>
      </w:r>
      <w:r w:rsidR="00E93DE8" w:rsidRPr="00B01C8A">
        <w:rPr>
          <w:rFonts w:asciiTheme="minorHAnsi" w:hAnsiTheme="minorHAnsi"/>
          <w:sz w:val="24"/>
          <w:szCs w:val="24"/>
        </w:rPr>
        <w:t>0</w:t>
      </w:r>
      <w:r w:rsidRPr="00B01C8A">
        <w:rPr>
          <w:rFonts w:asciiTheme="minorHAnsi" w:hAnsiTheme="minorHAnsi"/>
          <w:sz w:val="24"/>
          <w:szCs w:val="24"/>
        </w:rPr>
        <w:t xml:space="preserve"> percentage points at the 95 percent confidence level, including the design effect. Among subgroups, the margin of sampling error at the 95 percent confidence level is +/- 4.</w:t>
      </w:r>
      <w:r w:rsidR="00E93DE8" w:rsidRPr="00B01C8A">
        <w:rPr>
          <w:rFonts w:asciiTheme="minorHAnsi" w:hAnsiTheme="minorHAnsi"/>
          <w:sz w:val="24"/>
          <w:szCs w:val="24"/>
        </w:rPr>
        <w:t>13</w:t>
      </w:r>
      <w:r w:rsidRPr="00B01C8A">
        <w:rPr>
          <w:rFonts w:asciiTheme="minorHAnsi" w:hAnsiTheme="minorHAnsi"/>
          <w:sz w:val="24"/>
          <w:szCs w:val="24"/>
        </w:rPr>
        <w:t xml:space="preserve"> percentage points for African Americans, +/- 5.6</w:t>
      </w:r>
      <w:r w:rsidR="00E93DE8" w:rsidRPr="00B01C8A">
        <w:rPr>
          <w:rFonts w:asciiTheme="minorHAnsi" w:hAnsiTheme="minorHAnsi"/>
          <w:sz w:val="24"/>
          <w:szCs w:val="24"/>
        </w:rPr>
        <w:t>8</w:t>
      </w:r>
      <w:r w:rsidRPr="00B01C8A">
        <w:rPr>
          <w:rFonts w:asciiTheme="minorHAnsi" w:hAnsiTheme="minorHAnsi"/>
          <w:sz w:val="24"/>
          <w:szCs w:val="24"/>
        </w:rPr>
        <w:t xml:space="preserve"> percentage points for Asian Americans, +/- 4.98 percentage points for Latinxs, and +/- 3.7</w:t>
      </w:r>
      <w:r w:rsidR="00E93DE8" w:rsidRPr="00B01C8A">
        <w:rPr>
          <w:rFonts w:asciiTheme="minorHAnsi" w:hAnsiTheme="minorHAnsi"/>
          <w:sz w:val="24"/>
          <w:szCs w:val="24"/>
        </w:rPr>
        <w:t>3</w:t>
      </w:r>
      <w:r w:rsidRPr="00B01C8A">
        <w:rPr>
          <w:rFonts w:asciiTheme="minorHAnsi" w:hAnsiTheme="minorHAnsi"/>
          <w:sz w:val="24"/>
          <w:szCs w:val="24"/>
        </w:rPr>
        <w:t xml:space="preserve"> percentage points for whites.</w:t>
      </w:r>
    </w:p>
    <w:p w14:paraId="127084A9" w14:textId="77777777" w:rsidR="00511A85" w:rsidRPr="00B01C8A" w:rsidRDefault="00511A85" w:rsidP="00511A85">
      <w:pPr>
        <w:autoSpaceDE w:val="0"/>
        <w:autoSpaceDN w:val="0"/>
        <w:rPr>
          <w:rFonts w:asciiTheme="minorHAnsi" w:hAnsiTheme="minorHAnsi"/>
          <w:sz w:val="24"/>
          <w:szCs w:val="24"/>
        </w:rPr>
      </w:pPr>
    </w:p>
    <w:p w14:paraId="019DF614" w14:textId="77777777" w:rsidR="00511A85" w:rsidRPr="00B01C8A" w:rsidRDefault="00511A85" w:rsidP="00511A85">
      <w:pPr>
        <w:rPr>
          <w:rFonts w:asciiTheme="minorHAnsi" w:hAnsiTheme="minorHAnsi"/>
          <w:sz w:val="24"/>
          <w:szCs w:val="24"/>
        </w:rPr>
      </w:pPr>
      <w:r w:rsidRPr="00B01C8A">
        <w:rPr>
          <w:rFonts w:asciiTheme="minorHAnsi" w:hAnsiTheme="minorHAnsi"/>
          <w:sz w:val="24"/>
          <w:szCs w:val="24"/>
        </w:rPr>
        <w:t>To encourage cooperation, respondents were offered incentives for completing the survey that ranged from the cash-equivalent of $3 to the cash-equivalent of $10.</w:t>
      </w:r>
    </w:p>
    <w:p w14:paraId="23F616F6" w14:textId="77777777" w:rsidR="00511A85" w:rsidRPr="00B01C8A" w:rsidRDefault="00511A85" w:rsidP="00511A85">
      <w:pPr>
        <w:rPr>
          <w:rFonts w:asciiTheme="minorHAnsi" w:hAnsiTheme="minorHAnsi"/>
          <w:sz w:val="24"/>
          <w:szCs w:val="24"/>
        </w:rPr>
      </w:pPr>
    </w:p>
    <w:p w14:paraId="614D63D7" w14:textId="32DBAFF7" w:rsidR="00543711" w:rsidRDefault="00511A85" w:rsidP="00511A85">
      <w:r w:rsidRPr="00B01C8A">
        <w:rPr>
          <w:rFonts w:asciiTheme="minorHAnsi" w:hAnsiTheme="minorHAnsi"/>
          <w:sz w:val="24"/>
          <w:szCs w:val="24"/>
        </w:rPr>
        <w:t xml:space="preserve">The interviews from the two probability-based sample sources were combined for statistical weighting and analysis. The combined panel samples provide sample coverage of approximately 97% of the U.S. 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w:t>
      </w:r>
      <w:proofErr w:type="spellStart"/>
      <w:r w:rsidRPr="00B01C8A">
        <w:rPr>
          <w:rFonts w:asciiTheme="minorHAnsi" w:hAnsiTheme="minorHAnsi"/>
          <w:sz w:val="24"/>
          <w:szCs w:val="24"/>
        </w:rPr>
        <w:t>AmeriSpeak</w:t>
      </w:r>
      <w:proofErr w:type="spellEnd"/>
      <w:r w:rsidRPr="00B01C8A">
        <w:rPr>
          <w:rFonts w:asciiTheme="minorHAnsi" w:hAnsiTheme="minorHAnsi"/>
          <w:sz w:val="24"/>
          <w:szCs w:val="24"/>
        </w:rPr>
        <w:t xml:space="preserve"> samples, nonresponse adjustments, and also, raking ratio adjustments to population benchmarks for 18-64-year-old adults. A poststratification process is used to adjust for any survey nonresponse as well as any non-coverage or under- and over-sampling resulting from the study-specific sample design. The poststratification process was done separately for each racial/ethnic group and involved the following variables: age, gender, education, and census region. The weighted data, which reflect the U.S. population of adults ages 18-36, </w:t>
      </w:r>
      <w:r w:rsidRPr="004C1A5C">
        <w:rPr>
          <w:rFonts w:ascii="Calibri" w:hAnsi="Calibri"/>
          <w:sz w:val="24"/>
          <w:szCs w:val="24"/>
        </w:rPr>
        <w:t>and the 18-36-year-old populations for African Americans, Latinxs, Asian Americans, and non-Latinx whites, were used for all analyses</w:t>
      </w:r>
      <w:r w:rsidRPr="006B76DD">
        <w:rPr>
          <w:rFonts w:ascii="Calibri" w:hAnsi="Calibri"/>
        </w:rPr>
        <w:t xml:space="preserve">.  </w:t>
      </w:r>
    </w:p>
    <w:sectPr w:rsidR="00543711" w:rsidSect="008D53D7">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B9316" w14:textId="77777777" w:rsidR="002E6BED" w:rsidRDefault="002E6BED" w:rsidP="008D53D7">
      <w:pPr>
        <w:spacing w:after="0" w:line="240" w:lineRule="auto"/>
      </w:pPr>
      <w:r>
        <w:separator/>
      </w:r>
    </w:p>
  </w:endnote>
  <w:endnote w:type="continuationSeparator" w:id="0">
    <w:p w14:paraId="3F91DFB5" w14:textId="77777777" w:rsidR="002E6BED" w:rsidRDefault="002E6BED" w:rsidP="008D5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6857527"/>
      <w:docPartObj>
        <w:docPartGallery w:val="Page Numbers (Bottom of Page)"/>
        <w:docPartUnique/>
      </w:docPartObj>
    </w:sdtPr>
    <w:sdtEndPr>
      <w:rPr>
        <w:rStyle w:val="PageNumber"/>
      </w:rPr>
    </w:sdtEndPr>
    <w:sdtContent>
      <w:p w14:paraId="738DB350" w14:textId="0E076C1B" w:rsidR="00906C8E" w:rsidRDefault="00906C8E" w:rsidP="003817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3F5432" w14:textId="77777777" w:rsidR="00906C8E" w:rsidRDefault="00906C8E" w:rsidP="00E406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8210573"/>
      <w:docPartObj>
        <w:docPartGallery w:val="Page Numbers (Bottom of Page)"/>
        <w:docPartUnique/>
      </w:docPartObj>
    </w:sdtPr>
    <w:sdtEndPr>
      <w:rPr>
        <w:rStyle w:val="PageNumber"/>
      </w:rPr>
    </w:sdtEndPr>
    <w:sdtContent>
      <w:p w14:paraId="504B0536" w14:textId="26780ABE" w:rsidR="00906C8E" w:rsidRDefault="00906C8E" w:rsidP="003817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D6CC192" w14:textId="77777777" w:rsidR="00906C8E" w:rsidRDefault="00906C8E" w:rsidP="00E4062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F2D45" w14:textId="77777777" w:rsidR="00906C8E" w:rsidRDefault="00906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05FCF" w14:textId="77777777" w:rsidR="002E6BED" w:rsidRDefault="002E6BED" w:rsidP="008D53D7">
      <w:pPr>
        <w:spacing w:after="0" w:line="240" w:lineRule="auto"/>
      </w:pPr>
      <w:r>
        <w:separator/>
      </w:r>
    </w:p>
  </w:footnote>
  <w:footnote w:type="continuationSeparator" w:id="0">
    <w:p w14:paraId="1297B72E" w14:textId="77777777" w:rsidR="002E6BED" w:rsidRDefault="002E6BED" w:rsidP="008D5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696DF" w14:textId="6E0E569E" w:rsidR="00906C8E" w:rsidRDefault="00906C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DB259" w14:textId="371DEB01" w:rsidR="00906C8E" w:rsidRDefault="00906C8E" w:rsidP="008D53D7">
    <w:pPr>
      <w:pStyle w:val="Header"/>
      <w:jc w:val="right"/>
    </w:pPr>
    <w:proofErr w:type="spellStart"/>
    <w:r>
      <w:t>GenForward</w:t>
    </w:r>
    <w:proofErr w:type="spellEnd"/>
    <w:r>
      <w:t xml:space="preserve"> July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A91A" w14:textId="794F30C1" w:rsidR="00906C8E" w:rsidRDefault="00906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3CA5"/>
    <w:multiLevelType w:val="hybridMultilevel"/>
    <w:tmpl w:val="AE348D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CB2FAB"/>
    <w:multiLevelType w:val="hybridMultilevel"/>
    <w:tmpl w:val="D200F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D544D"/>
    <w:multiLevelType w:val="hybridMultilevel"/>
    <w:tmpl w:val="8D7EBEE6"/>
    <w:lvl w:ilvl="0" w:tplc="F9CCCA96">
      <w:start w:val="1"/>
      <w:numFmt w:val="bullet"/>
      <w:lvlText w:val="•"/>
      <w:lvlJc w:val="left"/>
      <w:pPr>
        <w:tabs>
          <w:tab w:val="num" w:pos="720"/>
        </w:tabs>
        <w:ind w:left="720" w:hanging="360"/>
      </w:pPr>
      <w:rPr>
        <w:rFonts w:ascii="Arial" w:hAnsi="Arial" w:hint="default"/>
      </w:rPr>
    </w:lvl>
    <w:lvl w:ilvl="1" w:tplc="64CC6176" w:tentative="1">
      <w:start w:val="1"/>
      <w:numFmt w:val="bullet"/>
      <w:lvlText w:val="•"/>
      <w:lvlJc w:val="left"/>
      <w:pPr>
        <w:tabs>
          <w:tab w:val="num" w:pos="1440"/>
        </w:tabs>
        <w:ind w:left="1440" w:hanging="360"/>
      </w:pPr>
      <w:rPr>
        <w:rFonts w:ascii="Arial" w:hAnsi="Arial" w:hint="default"/>
      </w:rPr>
    </w:lvl>
    <w:lvl w:ilvl="2" w:tplc="3F4CAB2A" w:tentative="1">
      <w:start w:val="1"/>
      <w:numFmt w:val="bullet"/>
      <w:lvlText w:val="•"/>
      <w:lvlJc w:val="left"/>
      <w:pPr>
        <w:tabs>
          <w:tab w:val="num" w:pos="2160"/>
        </w:tabs>
        <w:ind w:left="2160" w:hanging="360"/>
      </w:pPr>
      <w:rPr>
        <w:rFonts w:ascii="Arial" w:hAnsi="Arial" w:hint="default"/>
      </w:rPr>
    </w:lvl>
    <w:lvl w:ilvl="3" w:tplc="FAFC396E" w:tentative="1">
      <w:start w:val="1"/>
      <w:numFmt w:val="bullet"/>
      <w:lvlText w:val="•"/>
      <w:lvlJc w:val="left"/>
      <w:pPr>
        <w:tabs>
          <w:tab w:val="num" w:pos="2880"/>
        </w:tabs>
        <w:ind w:left="2880" w:hanging="360"/>
      </w:pPr>
      <w:rPr>
        <w:rFonts w:ascii="Arial" w:hAnsi="Arial" w:hint="default"/>
      </w:rPr>
    </w:lvl>
    <w:lvl w:ilvl="4" w:tplc="81BA2882" w:tentative="1">
      <w:start w:val="1"/>
      <w:numFmt w:val="bullet"/>
      <w:lvlText w:val="•"/>
      <w:lvlJc w:val="left"/>
      <w:pPr>
        <w:tabs>
          <w:tab w:val="num" w:pos="3600"/>
        </w:tabs>
        <w:ind w:left="3600" w:hanging="360"/>
      </w:pPr>
      <w:rPr>
        <w:rFonts w:ascii="Arial" w:hAnsi="Arial" w:hint="default"/>
      </w:rPr>
    </w:lvl>
    <w:lvl w:ilvl="5" w:tplc="8C28607A" w:tentative="1">
      <w:start w:val="1"/>
      <w:numFmt w:val="bullet"/>
      <w:lvlText w:val="•"/>
      <w:lvlJc w:val="left"/>
      <w:pPr>
        <w:tabs>
          <w:tab w:val="num" w:pos="4320"/>
        </w:tabs>
        <w:ind w:left="4320" w:hanging="360"/>
      </w:pPr>
      <w:rPr>
        <w:rFonts w:ascii="Arial" w:hAnsi="Arial" w:hint="default"/>
      </w:rPr>
    </w:lvl>
    <w:lvl w:ilvl="6" w:tplc="B01223BE" w:tentative="1">
      <w:start w:val="1"/>
      <w:numFmt w:val="bullet"/>
      <w:lvlText w:val="•"/>
      <w:lvlJc w:val="left"/>
      <w:pPr>
        <w:tabs>
          <w:tab w:val="num" w:pos="5040"/>
        </w:tabs>
        <w:ind w:left="5040" w:hanging="360"/>
      </w:pPr>
      <w:rPr>
        <w:rFonts w:ascii="Arial" w:hAnsi="Arial" w:hint="default"/>
      </w:rPr>
    </w:lvl>
    <w:lvl w:ilvl="7" w:tplc="90081CE6" w:tentative="1">
      <w:start w:val="1"/>
      <w:numFmt w:val="bullet"/>
      <w:lvlText w:val="•"/>
      <w:lvlJc w:val="left"/>
      <w:pPr>
        <w:tabs>
          <w:tab w:val="num" w:pos="5760"/>
        </w:tabs>
        <w:ind w:left="5760" w:hanging="360"/>
      </w:pPr>
      <w:rPr>
        <w:rFonts w:ascii="Arial" w:hAnsi="Arial" w:hint="default"/>
      </w:rPr>
    </w:lvl>
    <w:lvl w:ilvl="8" w:tplc="1CEC04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1762E7"/>
    <w:multiLevelType w:val="hybridMultilevel"/>
    <w:tmpl w:val="4FB2B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E81704"/>
    <w:multiLevelType w:val="hybridMultilevel"/>
    <w:tmpl w:val="5D94950C"/>
    <w:lvl w:ilvl="0" w:tplc="7B82ABDC">
      <w:start w:val="1"/>
      <w:numFmt w:val="bullet"/>
      <w:lvlText w:val="•"/>
      <w:lvlJc w:val="left"/>
      <w:pPr>
        <w:tabs>
          <w:tab w:val="num" w:pos="720"/>
        </w:tabs>
        <w:ind w:left="720" w:hanging="360"/>
      </w:pPr>
      <w:rPr>
        <w:rFonts w:ascii="Arial" w:hAnsi="Arial" w:hint="default"/>
      </w:rPr>
    </w:lvl>
    <w:lvl w:ilvl="1" w:tplc="9F38B124" w:tentative="1">
      <w:start w:val="1"/>
      <w:numFmt w:val="bullet"/>
      <w:lvlText w:val="•"/>
      <w:lvlJc w:val="left"/>
      <w:pPr>
        <w:tabs>
          <w:tab w:val="num" w:pos="1440"/>
        </w:tabs>
        <w:ind w:left="1440" w:hanging="360"/>
      </w:pPr>
      <w:rPr>
        <w:rFonts w:ascii="Arial" w:hAnsi="Arial" w:hint="default"/>
      </w:rPr>
    </w:lvl>
    <w:lvl w:ilvl="2" w:tplc="54384C10" w:tentative="1">
      <w:start w:val="1"/>
      <w:numFmt w:val="bullet"/>
      <w:lvlText w:val="•"/>
      <w:lvlJc w:val="left"/>
      <w:pPr>
        <w:tabs>
          <w:tab w:val="num" w:pos="2160"/>
        </w:tabs>
        <w:ind w:left="2160" w:hanging="360"/>
      </w:pPr>
      <w:rPr>
        <w:rFonts w:ascii="Arial" w:hAnsi="Arial" w:hint="default"/>
      </w:rPr>
    </w:lvl>
    <w:lvl w:ilvl="3" w:tplc="5852A1DC" w:tentative="1">
      <w:start w:val="1"/>
      <w:numFmt w:val="bullet"/>
      <w:lvlText w:val="•"/>
      <w:lvlJc w:val="left"/>
      <w:pPr>
        <w:tabs>
          <w:tab w:val="num" w:pos="2880"/>
        </w:tabs>
        <w:ind w:left="2880" w:hanging="360"/>
      </w:pPr>
      <w:rPr>
        <w:rFonts w:ascii="Arial" w:hAnsi="Arial" w:hint="default"/>
      </w:rPr>
    </w:lvl>
    <w:lvl w:ilvl="4" w:tplc="26EEC3F0" w:tentative="1">
      <w:start w:val="1"/>
      <w:numFmt w:val="bullet"/>
      <w:lvlText w:val="•"/>
      <w:lvlJc w:val="left"/>
      <w:pPr>
        <w:tabs>
          <w:tab w:val="num" w:pos="3600"/>
        </w:tabs>
        <w:ind w:left="3600" w:hanging="360"/>
      </w:pPr>
      <w:rPr>
        <w:rFonts w:ascii="Arial" w:hAnsi="Arial" w:hint="default"/>
      </w:rPr>
    </w:lvl>
    <w:lvl w:ilvl="5" w:tplc="4ECC6074" w:tentative="1">
      <w:start w:val="1"/>
      <w:numFmt w:val="bullet"/>
      <w:lvlText w:val="•"/>
      <w:lvlJc w:val="left"/>
      <w:pPr>
        <w:tabs>
          <w:tab w:val="num" w:pos="4320"/>
        </w:tabs>
        <w:ind w:left="4320" w:hanging="360"/>
      </w:pPr>
      <w:rPr>
        <w:rFonts w:ascii="Arial" w:hAnsi="Arial" w:hint="default"/>
      </w:rPr>
    </w:lvl>
    <w:lvl w:ilvl="6" w:tplc="D2CA0796" w:tentative="1">
      <w:start w:val="1"/>
      <w:numFmt w:val="bullet"/>
      <w:lvlText w:val="•"/>
      <w:lvlJc w:val="left"/>
      <w:pPr>
        <w:tabs>
          <w:tab w:val="num" w:pos="5040"/>
        </w:tabs>
        <w:ind w:left="5040" w:hanging="360"/>
      </w:pPr>
      <w:rPr>
        <w:rFonts w:ascii="Arial" w:hAnsi="Arial" w:hint="default"/>
      </w:rPr>
    </w:lvl>
    <w:lvl w:ilvl="7" w:tplc="5F467CA2" w:tentative="1">
      <w:start w:val="1"/>
      <w:numFmt w:val="bullet"/>
      <w:lvlText w:val="•"/>
      <w:lvlJc w:val="left"/>
      <w:pPr>
        <w:tabs>
          <w:tab w:val="num" w:pos="5760"/>
        </w:tabs>
        <w:ind w:left="5760" w:hanging="360"/>
      </w:pPr>
      <w:rPr>
        <w:rFonts w:ascii="Arial" w:hAnsi="Arial" w:hint="default"/>
      </w:rPr>
    </w:lvl>
    <w:lvl w:ilvl="8" w:tplc="C592130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EC5EB4"/>
    <w:multiLevelType w:val="hybridMultilevel"/>
    <w:tmpl w:val="E85EE688"/>
    <w:lvl w:ilvl="0" w:tplc="79D2FC4E">
      <w:start w:val="1"/>
      <w:numFmt w:val="bullet"/>
      <w:lvlText w:val="•"/>
      <w:lvlJc w:val="left"/>
      <w:pPr>
        <w:tabs>
          <w:tab w:val="num" w:pos="720"/>
        </w:tabs>
        <w:ind w:left="720" w:hanging="360"/>
      </w:pPr>
      <w:rPr>
        <w:rFonts w:ascii="Arial" w:hAnsi="Arial" w:hint="default"/>
      </w:rPr>
    </w:lvl>
    <w:lvl w:ilvl="1" w:tplc="CC4E521C" w:tentative="1">
      <w:start w:val="1"/>
      <w:numFmt w:val="bullet"/>
      <w:lvlText w:val="•"/>
      <w:lvlJc w:val="left"/>
      <w:pPr>
        <w:tabs>
          <w:tab w:val="num" w:pos="1440"/>
        </w:tabs>
        <w:ind w:left="1440" w:hanging="360"/>
      </w:pPr>
      <w:rPr>
        <w:rFonts w:ascii="Arial" w:hAnsi="Arial" w:hint="default"/>
      </w:rPr>
    </w:lvl>
    <w:lvl w:ilvl="2" w:tplc="4AFAD0A6" w:tentative="1">
      <w:start w:val="1"/>
      <w:numFmt w:val="bullet"/>
      <w:lvlText w:val="•"/>
      <w:lvlJc w:val="left"/>
      <w:pPr>
        <w:tabs>
          <w:tab w:val="num" w:pos="2160"/>
        </w:tabs>
        <w:ind w:left="2160" w:hanging="360"/>
      </w:pPr>
      <w:rPr>
        <w:rFonts w:ascii="Arial" w:hAnsi="Arial" w:hint="default"/>
      </w:rPr>
    </w:lvl>
    <w:lvl w:ilvl="3" w:tplc="25EAC722" w:tentative="1">
      <w:start w:val="1"/>
      <w:numFmt w:val="bullet"/>
      <w:lvlText w:val="•"/>
      <w:lvlJc w:val="left"/>
      <w:pPr>
        <w:tabs>
          <w:tab w:val="num" w:pos="2880"/>
        </w:tabs>
        <w:ind w:left="2880" w:hanging="360"/>
      </w:pPr>
      <w:rPr>
        <w:rFonts w:ascii="Arial" w:hAnsi="Arial" w:hint="default"/>
      </w:rPr>
    </w:lvl>
    <w:lvl w:ilvl="4" w:tplc="F3FEFF74" w:tentative="1">
      <w:start w:val="1"/>
      <w:numFmt w:val="bullet"/>
      <w:lvlText w:val="•"/>
      <w:lvlJc w:val="left"/>
      <w:pPr>
        <w:tabs>
          <w:tab w:val="num" w:pos="3600"/>
        </w:tabs>
        <w:ind w:left="3600" w:hanging="360"/>
      </w:pPr>
      <w:rPr>
        <w:rFonts w:ascii="Arial" w:hAnsi="Arial" w:hint="default"/>
      </w:rPr>
    </w:lvl>
    <w:lvl w:ilvl="5" w:tplc="90885794" w:tentative="1">
      <w:start w:val="1"/>
      <w:numFmt w:val="bullet"/>
      <w:lvlText w:val="•"/>
      <w:lvlJc w:val="left"/>
      <w:pPr>
        <w:tabs>
          <w:tab w:val="num" w:pos="4320"/>
        </w:tabs>
        <w:ind w:left="4320" w:hanging="360"/>
      </w:pPr>
      <w:rPr>
        <w:rFonts w:ascii="Arial" w:hAnsi="Arial" w:hint="default"/>
      </w:rPr>
    </w:lvl>
    <w:lvl w:ilvl="6" w:tplc="30D25E8C" w:tentative="1">
      <w:start w:val="1"/>
      <w:numFmt w:val="bullet"/>
      <w:lvlText w:val="•"/>
      <w:lvlJc w:val="left"/>
      <w:pPr>
        <w:tabs>
          <w:tab w:val="num" w:pos="5040"/>
        </w:tabs>
        <w:ind w:left="5040" w:hanging="360"/>
      </w:pPr>
      <w:rPr>
        <w:rFonts w:ascii="Arial" w:hAnsi="Arial" w:hint="default"/>
      </w:rPr>
    </w:lvl>
    <w:lvl w:ilvl="7" w:tplc="7FA8EBAE" w:tentative="1">
      <w:start w:val="1"/>
      <w:numFmt w:val="bullet"/>
      <w:lvlText w:val="•"/>
      <w:lvlJc w:val="left"/>
      <w:pPr>
        <w:tabs>
          <w:tab w:val="num" w:pos="5760"/>
        </w:tabs>
        <w:ind w:left="5760" w:hanging="360"/>
      </w:pPr>
      <w:rPr>
        <w:rFonts w:ascii="Arial" w:hAnsi="Arial" w:hint="default"/>
      </w:rPr>
    </w:lvl>
    <w:lvl w:ilvl="8" w:tplc="2E18A0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A008A9"/>
    <w:multiLevelType w:val="hybridMultilevel"/>
    <w:tmpl w:val="D3469B06"/>
    <w:lvl w:ilvl="0" w:tplc="B5D8CFDC">
      <w:start w:val="1"/>
      <w:numFmt w:val="bullet"/>
      <w:lvlText w:val="•"/>
      <w:lvlJc w:val="left"/>
      <w:pPr>
        <w:tabs>
          <w:tab w:val="num" w:pos="720"/>
        </w:tabs>
        <w:ind w:left="720" w:hanging="360"/>
      </w:pPr>
      <w:rPr>
        <w:rFonts w:ascii="Arial" w:hAnsi="Arial" w:hint="default"/>
      </w:rPr>
    </w:lvl>
    <w:lvl w:ilvl="1" w:tplc="C7A20552" w:tentative="1">
      <w:start w:val="1"/>
      <w:numFmt w:val="bullet"/>
      <w:lvlText w:val="•"/>
      <w:lvlJc w:val="left"/>
      <w:pPr>
        <w:tabs>
          <w:tab w:val="num" w:pos="1440"/>
        </w:tabs>
        <w:ind w:left="1440" w:hanging="360"/>
      </w:pPr>
      <w:rPr>
        <w:rFonts w:ascii="Arial" w:hAnsi="Arial" w:hint="default"/>
      </w:rPr>
    </w:lvl>
    <w:lvl w:ilvl="2" w:tplc="5B3C8AC6" w:tentative="1">
      <w:start w:val="1"/>
      <w:numFmt w:val="bullet"/>
      <w:lvlText w:val="•"/>
      <w:lvlJc w:val="left"/>
      <w:pPr>
        <w:tabs>
          <w:tab w:val="num" w:pos="2160"/>
        </w:tabs>
        <w:ind w:left="2160" w:hanging="360"/>
      </w:pPr>
      <w:rPr>
        <w:rFonts w:ascii="Arial" w:hAnsi="Arial" w:hint="default"/>
      </w:rPr>
    </w:lvl>
    <w:lvl w:ilvl="3" w:tplc="3624594A" w:tentative="1">
      <w:start w:val="1"/>
      <w:numFmt w:val="bullet"/>
      <w:lvlText w:val="•"/>
      <w:lvlJc w:val="left"/>
      <w:pPr>
        <w:tabs>
          <w:tab w:val="num" w:pos="2880"/>
        </w:tabs>
        <w:ind w:left="2880" w:hanging="360"/>
      </w:pPr>
      <w:rPr>
        <w:rFonts w:ascii="Arial" w:hAnsi="Arial" w:hint="default"/>
      </w:rPr>
    </w:lvl>
    <w:lvl w:ilvl="4" w:tplc="D082BC1A" w:tentative="1">
      <w:start w:val="1"/>
      <w:numFmt w:val="bullet"/>
      <w:lvlText w:val="•"/>
      <w:lvlJc w:val="left"/>
      <w:pPr>
        <w:tabs>
          <w:tab w:val="num" w:pos="3600"/>
        </w:tabs>
        <w:ind w:left="3600" w:hanging="360"/>
      </w:pPr>
      <w:rPr>
        <w:rFonts w:ascii="Arial" w:hAnsi="Arial" w:hint="default"/>
      </w:rPr>
    </w:lvl>
    <w:lvl w:ilvl="5" w:tplc="DE5C1C54" w:tentative="1">
      <w:start w:val="1"/>
      <w:numFmt w:val="bullet"/>
      <w:lvlText w:val="•"/>
      <w:lvlJc w:val="left"/>
      <w:pPr>
        <w:tabs>
          <w:tab w:val="num" w:pos="4320"/>
        </w:tabs>
        <w:ind w:left="4320" w:hanging="360"/>
      </w:pPr>
      <w:rPr>
        <w:rFonts w:ascii="Arial" w:hAnsi="Arial" w:hint="default"/>
      </w:rPr>
    </w:lvl>
    <w:lvl w:ilvl="6" w:tplc="326CB3E6" w:tentative="1">
      <w:start w:val="1"/>
      <w:numFmt w:val="bullet"/>
      <w:lvlText w:val="•"/>
      <w:lvlJc w:val="left"/>
      <w:pPr>
        <w:tabs>
          <w:tab w:val="num" w:pos="5040"/>
        </w:tabs>
        <w:ind w:left="5040" w:hanging="360"/>
      </w:pPr>
      <w:rPr>
        <w:rFonts w:ascii="Arial" w:hAnsi="Arial" w:hint="default"/>
      </w:rPr>
    </w:lvl>
    <w:lvl w:ilvl="7" w:tplc="3350CBD8" w:tentative="1">
      <w:start w:val="1"/>
      <w:numFmt w:val="bullet"/>
      <w:lvlText w:val="•"/>
      <w:lvlJc w:val="left"/>
      <w:pPr>
        <w:tabs>
          <w:tab w:val="num" w:pos="5760"/>
        </w:tabs>
        <w:ind w:left="5760" w:hanging="360"/>
      </w:pPr>
      <w:rPr>
        <w:rFonts w:ascii="Arial" w:hAnsi="Arial" w:hint="default"/>
      </w:rPr>
    </w:lvl>
    <w:lvl w:ilvl="8" w:tplc="D088ADB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85217F"/>
    <w:multiLevelType w:val="hybridMultilevel"/>
    <w:tmpl w:val="97949F70"/>
    <w:lvl w:ilvl="0" w:tplc="0EF2979C">
      <w:start w:val="1"/>
      <w:numFmt w:val="bullet"/>
      <w:lvlText w:val="•"/>
      <w:lvlJc w:val="left"/>
      <w:pPr>
        <w:tabs>
          <w:tab w:val="num" w:pos="720"/>
        </w:tabs>
        <w:ind w:left="720" w:hanging="360"/>
      </w:pPr>
      <w:rPr>
        <w:rFonts w:ascii="Arial" w:hAnsi="Arial" w:hint="default"/>
      </w:rPr>
    </w:lvl>
    <w:lvl w:ilvl="1" w:tplc="DC30CA8E" w:tentative="1">
      <w:start w:val="1"/>
      <w:numFmt w:val="bullet"/>
      <w:lvlText w:val="•"/>
      <w:lvlJc w:val="left"/>
      <w:pPr>
        <w:tabs>
          <w:tab w:val="num" w:pos="1440"/>
        </w:tabs>
        <w:ind w:left="1440" w:hanging="360"/>
      </w:pPr>
      <w:rPr>
        <w:rFonts w:ascii="Arial" w:hAnsi="Arial" w:hint="default"/>
      </w:rPr>
    </w:lvl>
    <w:lvl w:ilvl="2" w:tplc="681C5538" w:tentative="1">
      <w:start w:val="1"/>
      <w:numFmt w:val="bullet"/>
      <w:lvlText w:val="•"/>
      <w:lvlJc w:val="left"/>
      <w:pPr>
        <w:tabs>
          <w:tab w:val="num" w:pos="2160"/>
        </w:tabs>
        <w:ind w:left="2160" w:hanging="360"/>
      </w:pPr>
      <w:rPr>
        <w:rFonts w:ascii="Arial" w:hAnsi="Arial" w:hint="default"/>
      </w:rPr>
    </w:lvl>
    <w:lvl w:ilvl="3" w:tplc="B142B746" w:tentative="1">
      <w:start w:val="1"/>
      <w:numFmt w:val="bullet"/>
      <w:lvlText w:val="•"/>
      <w:lvlJc w:val="left"/>
      <w:pPr>
        <w:tabs>
          <w:tab w:val="num" w:pos="2880"/>
        </w:tabs>
        <w:ind w:left="2880" w:hanging="360"/>
      </w:pPr>
      <w:rPr>
        <w:rFonts w:ascii="Arial" w:hAnsi="Arial" w:hint="default"/>
      </w:rPr>
    </w:lvl>
    <w:lvl w:ilvl="4" w:tplc="86FCED28" w:tentative="1">
      <w:start w:val="1"/>
      <w:numFmt w:val="bullet"/>
      <w:lvlText w:val="•"/>
      <w:lvlJc w:val="left"/>
      <w:pPr>
        <w:tabs>
          <w:tab w:val="num" w:pos="3600"/>
        </w:tabs>
        <w:ind w:left="3600" w:hanging="360"/>
      </w:pPr>
      <w:rPr>
        <w:rFonts w:ascii="Arial" w:hAnsi="Arial" w:hint="default"/>
      </w:rPr>
    </w:lvl>
    <w:lvl w:ilvl="5" w:tplc="A080CCF8" w:tentative="1">
      <w:start w:val="1"/>
      <w:numFmt w:val="bullet"/>
      <w:lvlText w:val="•"/>
      <w:lvlJc w:val="left"/>
      <w:pPr>
        <w:tabs>
          <w:tab w:val="num" w:pos="4320"/>
        </w:tabs>
        <w:ind w:left="4320" w:hanging="360"/>
      </w:pPr>
      <w:rPr>
        <w:rFonts w:ascii="Arial" w:hAnsi="Arial" w:hint="default"/>
      </w:rPr>
    </w:lvl>
    <w:lvl w:ilvl="6" w:tplc="BD9EEC1E" w:tentative="1">
      <w:start w:val="1"/>
      <w:numFmt w:val="bullet"/>
      <w:lvlText w:val="•"/>
      <w:lvlJc w:val="left"/>
      <w:pPr>
        <w:tabs>
          <w:tab w:val="num" w:pos="5040"/>
        </w:tabs>
        <w:ind w:left="5040" w:hanging="360"/>
      </w:pPr>
      <w:rPr>
        <w:rFonts w:ascii="Arial" w:hAnsi="Arial" w:hint="default"/>
      </w:rPr>
    </w:lvl>
    <w:lvl w:ilvl="7" w:tplc="EBE66438" w:tentative="1">
      <w:start w:val="1"/>
      <w:numFmt w:val="bullet"/>
      <w:lvlText w:val="•"/>
      <w:lvlJc w:val="left"/>
      <w:pPr>
        <w:tabs>
          <w:tab w:val="num" w:pos="5760"/>
        </w:tabs>
        <w:ind w:left="5760" w:hanging="360"/>
      </w:pPr>
      <w:rPr>
        <w:rFonts w:ascii="Arial" w:hAnsi="Arial" w:hint="default"/>
      </w:rPr>
    </w:lvl>
    <w:lvl w:ilvl="8" w:tplc="58C02EA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9C7DDF"/>
    <w:multiLevelType w:val="hybridMultilevel"/>
    <w:tmpl w:val="5E16E8AE"/>
    <w:lvl w:ilvl="0" w:tplc="145C5F42">
      <w:start w:val="1"/>
      <w:numFmt w:val="bullet"/>
      <w:lvlText w:val="•"/>
      <w:lvlJc w:val="left"/>
      <w:pPr>
        <w:tabs>
          <w:tab w:val="num" w:pos="720"/>
        </w:tabs>
        <w:ind w:left="720" w:hanging="360"/>
      </w:pPr>
      <w:rPr>
        <w:rFonts w:ascii="Arial" w:hAnsi="Arial" w:hint="default"/>
      </w:rPr>
    </w:lvl>
    <w:lvl w:ilvl="1" w:tplc="FE6E4F7A" w:tentative="1">
      <w:start w:val="1"/>
      <w:numFmt w:val="bullet"/>
      <w:lvlText w:val="•"/>
      <w:lvlJc w:val="left"/>
      <w:pPr>
        <w:tabs>
          <w:tab w:val="num" w:pos="1440"/>
        </w:tabs>
        <w:ind w:left="1440" w:hanging="360"/>
      </w:pPr>
      <w:rPr>
        <w:rFonts w:ascii="Arial" w:hAnsi="Arial" w:hint="default"/>
      </w:rPr>
    </w:lvl>
    <w:lvl w:ilvl="2" w:tplc="62CE029A" w:tentative="1">
      <w:start w:val="1"/>
      <w:numFmt w:val="bullet"/>
      <w:lvlText w:val="•"/>
      <w:lvlJc w:val="left"/>
      <w:pPr>
        <w:tabs>
          <w:tab w:val="num" w:pos="2160"/>
        </w:tabs>
        <w:ind w:left="2160" w:hanging="360"/>
      </w:pPr>
      <w:rPr>
        <w:rFonts w:ascii="Arial" w:hAnsi="Arial" w:hint="default"/>
      </w:rPr>
    </w:lvl>
    <w:lvl w:ilvl="3" w:tplc="4E06C9B8" w:tentative="1">
      <w:start w:val="1"/>
      <w:numFmt w:val="bullet"/>
      <w:lvlText w:val="•"/>
      <w:lvlJc w:val="left"/>
      <w:pPr>
        <w:tabs>
          <w:tab w:val="num" w:pos="2880"/>
        </w:tabs>
        <w:ind w:left="2880" w:hanging="360"/>
      </w:pPr>
      <w:rPr>
        <w:rFonts w:ascii="Arial" w:hAnsi="Arial" w:hint="default"/>
      </w:rPr>
    </w:lvl>
    <w:lvl w:ilvl="4" w:tplc="29B6A4A2" w:tentative="1">
      <w:start w:val="1"/>
      <w:numFmt w:val="bullet"/>
      <w:lvlText w:val="•"/>
      <w:lvlJc w:val="left"/>
      <w:pPr>
        <w:tabs>
          <w:tab w:val="num" w:pos="3600"/>
        </w:tabs>
        <w:ind w:left="3600" w:hanging="360"/>
      </w:pPr>
      <w:rPr>
        <w:rFonts w:ascii="Arial" w:hAnsi="Arial" w:hint="default"/>
      </w:rPr>
    </w:lvl>
    <w:lvl w:ilvl="5" w:tplc="8D1274A8" w:tentative="1">
      <w:start w:val="1"/>
      <w:numFmt w:val="bullet"/>
      <w:lvlText w:val="•"/>
      <w:lvlJc w:val="left"/>
      <w:pPr>
        <w:tabs>
          <w:tab w:val="num" w:pos="4320"/>
        </w:tabs>
        <w:ind w:left="4320" w:hanging="360"/>
      </w:pPr>
      <w:rPr>
        <w:rFonts w:ascii="Arial" w:hAnsi="Arial" w:hint="default"/>
      </w:rPr>
    </w:lvl>
    <w:lvl w:ilvl="6" w:tplc="C8EEEEB2" w:tentative="1">
      <w:start w:val="1"/>
      <w:numFmt w:val="bullet"/>
      <w:lvlText w:val="•"/>
      <w:lvlJc w:val="left"/>
      <w:pPr>
        <w:tabs>
          <w:tab w:val="num" w:pos="5040"/>
        </w:tabs>
        <w:ind w:left="5040" w:hanging="360"/>
      </w:pPr>
      <w:rPr>
        <w:rFonts w:ascii="Arial" w:hAnsi="Arial" w:hint="default"/>
      </w:rPr>
    </w:lvl>
    <w:lvl w:ilvl="7" w:tplc="DDB0306E" w:tentative="1">
      <w:start w:val="1"/>
      <w:numFmt w:val="bullet"/>
      <w:lvlText w:val="•"/>
      <w:lvlJc w:val="left"/>
      <w:pPr>
        <w:tabs>
          <w:tab w:val="num" w:pos="5760"/>
        </w:tabs>
        <w:ind w:left="5760" w:hanging="360"/>
      </w:pPr>
      <w:rPr>
        <w:rFonts w:ascii="Arial" w:hAnsi="Arial" w:hint="default"/>
      </w:rPr>
    </w:lvl>
    <w:lvl w:ilvl="8" w:tplc="313E8F0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6768B2"/>
    <w:multiLevelType w:val="hybridMultilevel"/>
    <w:tmpl w:val="883AB4A8"/>
    <w:lvl w:ilvl="0" w:tplc="403EED70">
      <w:start w:val="1"/>
      <w:numFmt w:val="bullet"/>
      <w:lvlText w:val="•"/>
      <w:lvlJc w:val="left"/>
      <w:pPr>
        <w:tabs>
          <w:tab w:val="num" w:pos="720"/>
        </w:tabs>
        <w:ind w:left="720" w:hanging="360"/>
      </w:pPr>
      <w:rPr>
        <w:rFonts w:ascii="Arial" w:hAnsi="Arial" w:hint="default"/>
      </w:rPr>
    </w:lvl>
    <w:lvl w:ilvl="1" w:tplc="9C24B684" w:tentative="1">
      <w:start w:val="1"/>
      <w:numFmt w:val="bullet"/>
      <w:lvlText w:val="•"/>
      <w:lvlJc w:val="left"/>
      <w:pPr>
        <w:tabs>
          <w:tab w:val="num" w:pos="1440"/>
        </w:tabs>
        <w:ind w:left="1440" w:hanging="360"/>
      </w:pPr>
      <w:rPr>
        <w:rFonts w:ascii="Arial" w:hAnsi="Arial" w:hint="default"/>
      </w:rPr>
    </w:lvl>
    <w:lvl w:ilvl="2" w:tplc="7DA0E69A" w:tentative="1">
      <w:start w:val="1"/>
      <w:numFmt w:val="bullet"/>
      <w:lvlText w:val="•"/>
      <w:lvlJc w:val="left"/>
      <w:pPr>
        <w:tabs>
          <w:tab w:val="num" w:pos="2160"/>
        </w:tabs>
        <w:ind w:left="2160" w:hanging="360"/>
      </w:pPr>
      <w:rPr>
        <w:rFonts w:ascii="Arial" w:hAnsi="Arial" w:hint="default"/>
      </w:rPr>
    </w:lvl>
    <w:lvl w:ilvl="3" w:tplc="3B243A34" w:tentative="1">
      <w:start w:val="1"/>
      <w:numFmt w:val="bullet"/>
      <w:lvlText w:val="•"/>
      <w:lvlJc w:val="left"/>
      <w:pPr>
        <w:tabs>
          <w:tab w:val="num" w:pos="2880"/>
        </w:tabs>
        <w:ind w:left="2880" w:hanging="360"/>
      </w:pPr>
      <w:rPr>
        <w:rFonts w:ascii="Arial" w:hAnsi="Arial" w:hint="default"/>
      </w:rPr>
    </w:lvl>
    <w:lvl w:ilvl="4" w:tplc="69F2E8EE" w:tentative="1">
      <w:start w:val="1"/>
      <w:numFmt w:val="bullet"/>
      <w:lvlText w:val="•"/>
      <w:lvlJc w:val="left"/>
      <w:pPr>
        <w:tabs>
          <w:tab w:val="num" w:pos="3600"/>
        </w:tabs>
        <w:ind w:left="3600" w:hanging="360"/>
      </w:pPr>
      <w:rPr>
        <w:rFonts w:ascii="Arial" w:hAnsi="Arial" w:hint="default"/>
      </w:rPr>
    </w:lvl>
    <w:lvl w:ilvl="5" w:tplc="883E1442" w:tentative="1">
      <w:start w:val="1"/>
      <w:numFmt w:val="bullet"/>
      <w:lvlText w:val="•"/>
      <w:lvlJc w:val="left"/>
      <w:pPr>
        <w:tabs>
          <w:tab w:val="num" w:pos="4320"/>
        </w:tabs>
        <w:ind w:left="4320" w:hanging="360"/>
      </w:pPr>
      <w:rPr>
        <w:rFonts w:ascii="Arial" w:hAnsi="Arial" w:hint="default"/>
      </w:rPr>
    </w:lvl>
    <w:lvl w:ilvl="6" w:tplc="96F8365A" w:tentative="1">
      <w:start w:val="1"/>
      <w:numFmt w:val="bullet"/>
      <w:lvlText w:val="•"/>
      <w:lvlJc w:val="left"/>
      <w:pPr>
        <w:tabs>
          <w:tab w:val="num" w:pos="5040"/>
        </w:tabs>
        <w:ind w:left="5040" w:hanging="360"/>
      </w:pPr>
      <w:rPr>
        <w:rFonts w:ascii="Arial" w:hAnsi="Arial" w:hint="default"/>
      </w:rPr>
    </w:lvl>
    <w:lvl w:ilvl="7" w:tplc="A1DE3D68" w:tentative="1">
      <w:start w:val="1"/>
      <w:numFmt w:val="bullet"/>
      <w:lvlText w:val="•"/>
      <w:lvlJc w:val="left"/>
      <w:pPr>
        <w:tabs>
          <w:tab w:val="num" w:pos="5760"/>
        </w:tabs>
        <w:ind w:left="5760" w:hanging="360"/>
      </w:pPr>
      <w:rPr>
        <w:rFonts w:ascii="Arial" w:hAnsi="Arial" w:hint="default"/>
      </w:rPr>
    </w:lvl>
    <w:lvl w:ilvl="8" w:tplc="09681E7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382A37"/>
    <w:multiLevelType w:val="hybridMultilevel"/>
    <w:tmpl w:val="F7808EAE"/>
    <w:lvl w:ilvl="0" w:tplc="3A02D7AE">
      <w:start w:val="1"/>
      <w:numFmt w:val="bullet"/>
      <w:lvlText w:val="•"/>
      <w:lvlJc w:val="left"/>
      <w:pPr>
        <w:tabs>
          <w:tab w:val="num" w:pos="720"/>
        </w:tabs>
        <w:ind w:left="720" w:hanging="360"/>
      </w:pPr>
      <w:rPr>
        <w:rFonts w:ascii="Symbol" w:hAnsi="Symbol" w:hint="default"/>
      </w:rPr>
    </w:lvl>
    <w:lvl w:ilvl="1" w:tplc="6C14AB82" w:tentative="1">
      <w:start w:val="1"/>
      <w:numFmt w:val="bullet"/>
      <w:lvlText w:val="•"/>
      <w:lvlJc w:val="left"/>
      <w:pPr>
        <w:tabs>
          <w:tab w:val="num" w:pos="1440"/>
        </w:tabs>
        <w:ind w:left="1440" w:hanging="360"/>
      </w:pPr>
      <w:rPr>
        <w:rFonts w:ascii="Arial" w:hAnsi="Arial" w:hint="default"/>
      </w:rPr>
    </w:lvl>
    <w:lvl w:ilvl="2" w:tplc="35AC4EEA" w:tentative="1">
      <w:start w:val="1"/>
      <w:numFmt w:val="bullet"/>
      <w:lvlText w:val="•"/>
      <w:lvlJc w:val="left"/>
      <w:pPr>
        <w:tabs>
          <w:tab w:val="num" w:pos="2160"/>
        </w:tabs>
        <w:ind w:left="2160" w:hanging="360"/>
      </w:pPr>
      <w:rPr>
        <w:rFonts w:ascii="Arial" w:hAnsi="Arial" w:hint="default"/>
      </w:rPr>
    </w:lvl>
    <w:lvl w:ilvl="3" w:tplc="E8CEB556" w:tentative="1">
      <w:start w:val="1"/>
      <w:numFmt w:val="bullet"/>
      <w:lvlText w:val="•"/>
      <w:lvlJc w:val="left"/>
      <w:pPr>
        <w:tabs>
          <w:tab w:val="num" w:pos="2880"/>
        </w:tabs>
        <w:ind w:left="2880" w:hanging="360"/>
      </w:pPr>
      <w:rPr>
        <w:rFonts w:ascii="Arial" w:hAnsi="Arial" w:hint="default"/>
      </w:rPr>
    </w:lvl>
    <w:lvl w:ilvl="4" w:tplc="539A9746" w:tentative="1">
      <w:start w:val="1"/>
      <w:numFmt w:val="bullet"/>
      <w:lvlText w:val="•"/>
      <w:lvlJc w:val="left"/>
      <w:pPr>
        <w:tabs>
          <w:tab w:val="num" w:pos="3600"/>
        </w:tabs>
        <w:ind w:left="3600" w:hanging="360"/>
      </w:pPr>
      <w:rPr>
        <w:rFonts w:ascii="Arial" w:hAnsi="Arial" w:hint="default"/>
      </w:rPr>
    </w:lvl>
    <w:lvl w:ilvl="5" w:tplc="F4865A0E" w:tentative="1">
      <w:start w:val="1"/>
      <w:numFmt w:val="bullet"/>
      <w:lvlText w:val="•"/>
      <w:lvlJc w:val="left"/>
      <w:pPr>
        <w:tabs>
          <w:tab w:val="num" w:pos="4320"/>
        </w:tabs>
        <w:ind w:left="4320" w:hanging="360"/>
      </w:pPr>
      <w:rPr>
        <w:rFonts w:ascii="Arial" w:hAnsi="Arial" w:hint="default"/>
      </w:rPr>
    </w:lvl>
    <w:lvl w:ilvl="6" w:tplc="40EC06B2" w:tentative="1">
      <w:start w:val="1"/>
      <w:numFmt w:val="bullet"/>
      <w:lvlText w:val="•"/>
      <w:lvlJc w:val="left"/>
      <w:pPr>
        <w:tabs>
          <w:tab w:val="num" w:pos="5040"/>
        </w:tabs>
        <w:ind w:left="5040" w:hanging="360"/>
      </w:pPr>
      <w:rPr>
        <w:rFonts w:ascii="Arial" w:hAnsi="Arial" w:hint="default"/>
      </w:rPr>
    </w:lvl>
    <w:lvl w:ilvl="7" w:tplc="4E0ED57C" w:tentative="1">
      <w:start w:val="1"/>
      <w:numFmt w:val="bullet"/>
      <w:lvlText w:val="•"/>
      <w:lvlJc w:val="left"/>
      <w:pPr>
        <w:tabs>
          <w:tab w:val="num" w:pos="5760"/>
        </w:tabs>
        <w:ind w:left="5760" w:hanging="360"/>
      </w:pPr>
      <w:rPr>
        <w:rFonts w:ascii="Arial" w:hAnsi="Arial" w:hint="default"/>
      </w:rPr>
    </w:lvl>
    <w:lvl w:ilvl="8" w:tplc="6CD458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FFC756A"/>
    <w:multiLevelType w:val="hybridMultilevel"/>
    <w:tmpl w:val="9D684008"/>
    <w:lvl w:ilvl="0" w:tplc="04090001">
      <w:start w:val="1"/>
      <w:numFmt w:val="bullet"/>
      <w:lvlText w:val=""/>
      <w:lvlJc w:val="left"/>
      <w:pPr>
        <w:ind w:left="720" w:hanging="360"/>
      </w:pPr>
      <w:rPr>
        <w:rFonts w:ascii="Symbol" w:hAnsi="Symbol" w:hint="default"/>
      </w:rPr>
    </w:lvl>
    <w:lvl w:ilvl="1" w:tplc="BBB22BB0" w:tentative="1">
      <w:start w:val="1"/>
      <w:numFmt w:val="bullet"/>
      <w:lvlText w:val="•"/>
      <w:lvlJc w:val="left"/>
      <w:pPr>
        <w:tabs>
          <w:tab w:val="num" w:pos="1440"/>
        </w:tabs>
        <w:ind w:left="1440" w:hanging="360"/>
      </w:pPr>
      <w:rPr>
        <w:rFonts w:ascii="Arial" w:hAnsi="Arial" w:hint="default"/>
      </w:rPr>
    </w:lvl>
    <w:lvl w:ilvl="2" w:tplc="71F4FCE4" w:tentative="1">
      <w:start w:val="1"/>
      <w:numFmt w:val="bullet"/>
      <w:lvlText w:val="•"/>
      <w:lvlJc w:val="left"/>
      <w:pPr>
        <w:tabs>
          <w:tab w:val="num" w:pos="2160"/>
        </w:tabs>
        <w:ind w:left="2160" w:hanging="360"/>
      </w:pPr>
      <w:rPr>
        <w:rFonts w:ascii="Arial" w:hAnsi="Arial" w:hint="default"/>
      </w:rPr>
    </w:lvl>
    <w:lvl w:ilvl="3" w:tplc="4B08EF3E" w:tentative="1">
      <w:start w:val="1"/>
      <w:numFmt w:val="bullet"/>
      <w:lvlText w:val="•"/>
      <w:lvlJc w:val="left"/>
      <w:pPr>
        <w:tabs>
          <w:tab w:val="num" w:pos="2880"/>
        </w:tabs>
        <w:ind w:left="2880" w:hanging="360"/>
      </w:pPr>
      <w:rPr>
        <w:rFonts w:ascii="Arial" w:hAnsi="Arial" w:hint="default"/>
      </w:rPr>
    </w:lvl>
    <w:lvl w:ilvl="4" w:tplc="B530655C" w:tentative="1">
      <w:start w:val="1"/>
      <w:numFmt w:val="bullet"/>
      <w:lvlText w:val="•"/>
      <w:lvlJc w:val="left"/>
      <w:pPr>
        <w:tabs>
          <w:tab w:val="num" w:pos="3600"/>
        </w:tabs>
        <w:ind w:left="3600" w:hanging="360"/>
      </w:pPr>
      <w:rPr>
        <w:rFonts w:ascii="Arial" w:hAnsi="Arial" w:hint="default"/>
      </w:rPr>
    </w:lvl>
    <w:lvl w:ilvl="5" w:tplc="E1AC108E" w:tentative="1">
      <w:start w:val="1"/>
      <w:numFmt w:val="bullet"/>
      <w:lvlText w:val="•"/>
      <w:lvlJc w:val="left"/>
      <w:pPr>
        <w:tabs>
          <w:tab w:val="num" w:pos="4320"/>
        </w:tabs>
        <w:ind w:left="4320" w:hanging="360"/>
      </w:pPr>
      <w:rPr>
        <w:rFonts w:ascii="Arial" w:hAnsi="Arial" w:hint="default"/>
      </w:rPr>
    </w:lvl>
    <w:lvl w:ilvl="6" w:tplc="777C5DD4" w:tentative="1">
      <w:start w:val="1"/>
      <w:numFmt w:val="bullet"/>
      <w:lvlText w:val="•"/>
      <w:lvlJc w:val="left"/>
      <w:pPr>
        <w:tabs>
          <w:tab w:val="num" w:pos="5040"/>
        </w:tabs>
        <w:ind w:left="5040" w:hanging="360"/>
      </w:pPr>
      <w:rPr>
        <w:rFonts w:ascii="Arial" w:hAnsi="Arial" w:hint="default"/>
      </w:rPr>
    </w:lvl>
    <w:lvl w:ilvl="7" w:tplc="290890EC" w:tentative="1">
      <w:start w:val="1"/>
      <w:numFmt w:val="bullet"/>
      <w:lvlText w:val="•"/>
      <w:lvlJc w:val="left"/>
      <w:pPr>
        <w:tabs>
          <w:tab w:val="num" w:pos="5760"/>
        </w:tabs>
        <w:ind w:left="5760" w:hanging="360"/>
      </w:pPr>
      <w:rPr>
        <w:rFonts w:ascii="Arial" w:hAnsi="Arial" w:hint="default"/>
      </w:rPr>
    </w:lvl>
    <w:lvl w:ilvl="8" w:tplc="2AE055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45049E2"/>
    <w:multiLevelType w:val="hybridMultilevel"/>
    <w:tmpl w:val="29949DCE"/>
    <w:lvl w:ilvl="0" w:tplc="78C82A58">
      <w:start w:val="1"/>
      <w:numFmt w:val="bullet"/>
      <w:lvlText w:val="•"/>
      <w:lvlJc w:val="left"/>
      <w:pPr>
        <w:tabs>
          <w:tab w:val="num" w:pos="720"/>
        </w:tabs>
        <w:ind w:left="720" w:hanging="360"/>
      </w:pPr>
      <w:rPr>
        <w:rFonts w:ascii="Arial" w:hAnsi="Arial" w:hint="default"/>
      </w:rPr>
    </w:lvl>
    <w:lvl w:ilvl="1" w:tplc="EB1E7AF8" w:tentative="1">
      <w:start w:val="1"/>
      <w:numFmt w:val="bullet"/>
      <w:lvlText w:val="•"/>
      <w:lvlJc w:val="left"/>
      <w:pPr>
        <w:tabs>
          <w:tab w:val="num" w:pos="1440"/>
        </w:tabs>
        <w:ind w:left="1440" w:hanging="360"/>
      </w:pPr>
      <w:rPr>
        <w:rFonts w:ascii="Arial" w:hAnsi="Arial" w:hint="default"/>
      </w:rPr>
    </w:lvl>
    <w:lvl w:ilvl="2" w:tplc="F982A430" w:tentative="1">
      <w:start w:val="1"/>
      <w:numFmt w:val="bullet"/>
      <w:lvlText w:val="•"/>
      <w:lvlJc w:val="left"/>
      <w:pPr>
        <w:tabs>
          <w:tab w:val="num" w:pos="2160"/>
        </w:tabs>
        <w:ind w:left="2160" w:hanging="360"/>
      </w:pPr>
      <w:rPr>
        <w:rFonts w:ascii="Arial" w:hAnsi="Arial" w:hint="default"/>
      </w:rPr>
    </w:lvl>
    <w:lvl w:ilvl="3" w:tplc="2D1E6176" w:tentative="1">
      <w:start w:val="1"/>
      <w:numFmt w:val="bullet"/>
      <w:lvlText w:val="•"/>
      <w:lvlJc w:val="left"/>
      <w:pPr>
        <w:tabs>
          <w:tab w:val="num" w:pos="2880"/>
        </w:tabs>
        <w:ind w:left="2880" w:hanging="360"/>
      </w:pPr>
      <w:rPr>
        <w:rFonts w:ascii="Arial" w:hAnsi="Arial" w:hint="default"/>
      </w:rPr>
    </w:lvl>
    <w:lvl w:ilvl="4" w:tplc="73FAC728" w:tentative="1">
      <w:start w:val="1"/>
      <w:numFmt w:val="bullet"/>
      <w:lvlText w:val="•"/>
      <w:lvlJc w:val="left"/>
      <w:pPr>
        <w:tabs>
          <w:tab w:val="num" w:pos="3600"/>
        </w:tabs>
        <w:ind w:left="3600" w:hanging="360"/>
      </w:pPr>
      <w:rPr>
        <w:rFonts w:ascii="Arial" w:hAnsi="Arial" w:hint="default"/>
      </w:rPr>
    </w:lvl>
    <w:lvl w:ilvl="5" w:tplc="DD082F42" w:tentative="1">
      <w:start w:val="1"/>
      <w:numFmt w:val="bullet"/>
      <w:lvlText w:val="•"/>
      <w:lvlJc w:val="left"/>
      <w:pPr>
        <w:tabs>
          <w:tab w:val="num" w:pos="4320"/>
        </w:tabs>
        <w:ind w:left="4320" w:hanging="360"/>
      </w:pPr>
      <w:rPr>
        <w:rFonts w:ascii="Arial" w:hAnsi="Arial" w:hint="default"/>
      </w:rPr>
    </w:lvl>
    <w:lvl w:ilvl="6" w:tplc="5510D796" w:tentative="1">
      <w:start w:val="1"/>
      <w:numFmt w:val="bullet"/>
      <w:lvlText w:val="•"/>
      <w:lvlJc w:val="left"/>
      <w:pPr>
        <w:tabs>
          <w:tab w:val="num" w:pos="5040"/>
        </w:tabs>
        <w:ind w:left="5040" w:hanging="360"/>
      </w:pPr>
      <w:rPr>
        <w:rFonts w:ascii="Arial" w:hAnsi="Arial" w:hint="default"/>
      </w:rPr>
    </w:lvl>
    <w:lvl w:ilvl="7" w:tplc="393AB88C" w:tentative="1">
      <w:start w:val="1"/>
      <w:numFmt w:val="bullet"/>
      <w:lvlText w:val="•"/>
      <w:lvlJc w:val="left"/>
      <w:pPr>
        <w:tabs>
          <w:tab w:val="num" w:pos="5760"/>
        </w:tabs>
        <w:ind w:left="5760" w:hanging="360"/>
      </w:pPr>
      <w:rPr>
        <w:rFonts w:ascii="Arial" w:hAnsi="Arial" w:hint="default"/>
      </w:rPr>
    </w:lvl>
    <w:lvl w:ilvl="8" w:tplc="6F2ECD9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09175A6"/>
    <w:multiLevelType w:val="hybridMultilevel"/>
    <w:tmpl w:val="3F867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1D49DE"/>
    <w:multiLevelType w:val="hybridMultilevel"/>
    <w:tmpl w:val="76481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657615"/>
    <w:multiLevelType w:val="hybridMultilevel"/>
    <w:tmpl w:val="96FA79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0165ED9"/>
    <w:multiLevelType w:val="hybridMultilevel"/>
    <w:tmpl w:val="CB38D182"/>
    <w:lvl w:ilvl="0" w:tplc="E1AE5CBE">
      <w:start w:val="1"/>
      <w:numFmt w:val="bullet"/>
      <w:lvlText w:val="•"/>
      <w:lvlJc w:val="left"/>
      <w:pPr>
        <w:tabs>
          <w:tab w:val="num" w:pos="720"/>
        </w:tabs>
        <w:ind w:left="720" w:hanging="360"/>
      </w:pPr>
      <w:rPr>
        <w:rFonts w:ascii="Arial" w:hAnsi="Arial" w:hint="default"/>
      </w:rPr>
    </w:lvl>
    <w:lvl w:ilvl="1" w:tplc="70805832" w:tentative="1">
      <w:start w:val="1"/>
      <w:numFmt w:val="bullet"/>
      <w:lvlText w:val="•"/>
      <w:lvlJc w:val="left"/>
      <w:pPr>
        <w:tabs>
          <w:tab w:val="num" w:pos="1440"/>
        </w:tabs>
        <w:ind w:left="1440" w:hanging="360"/>
      </w:pPr>
      <w:rPr>
        <w:rFonts w:ascii="Arial" w:hAnsi="Arial" w:hint="default"/>
      </w:rPr>
    </w:lvl>
    <w:lvl w:ilvl="2" w:tplc="CC22C73C" w:tentative="1">
      <w:start w:val="1"/>
      <w:numFmt w:val="bullet"/>
      <w:lvlText w:val="•"/>
      <w:lvlJc w:val="left"/>
      <w:pPr>
        <w:tabs>
          <w:tab w:val="num" w:pos="2160"/>
        </w:tabs>
        <w:ind w:left="2160" w:hanging="360"/>
      </w:pPr>
      <w:rPr>
        <w:rFonts w:ascii="Arial" w:hAnsi="Arial" w:hint="default"/>
      </w:rPr>
    </w:lvl>
    <w:lvl w:ilvl="3" w:tplc="C71055B2" w:tentative="1">
      <w:start w:val="1"/>
      <w:numFmt w:val="bullet"/>
      <w:lvlText w:val="•"/>
      <w:lvlJc w:val="left"/>
      <w:pPr>
        <w:tabs>
          <w:tab w:val="num" w:pos="2880"/>
        </w:tabs>
        <w:ind w:left="2880" w:hanging="360"/>
      </w:pPr>
      <w:rPr>
        <w:rFonts w:ascii="Arial" w:hAnsi="Arial" w:hint="default"/>
      </w:rPr>
    </w:lvl>
    <w:lvl w:ilvl="4" w:tplc="F1F25A48" w:tentative="1">
      <w:start w:val="1"/>
      <w:numFmt w:val="bullet"/>
      <w:lvlText w:val="•"/>
      <w:lvlJc w:val="left"/>
      <w:pPr>
        <w:tabs>
          <w:tab w:val="num" w:pos="3600"/>
        </w:tabs>
        <w:ind w:left="3600" w:hanging="360"/>
      </w:pPr>
      <w:rPr>
        <w:rFonts w:ascii="Arial" w:hAnsi="Arial" w:hint="default"/>
      </w:rPr>
    </w:lvl>
    <w:lvl w:ilvl="5" w:tplc="E2B0358A" w:tentative="1">
      <w:start w:val="1"/>
      <w:numFmt w:val="bullet"/>
      <w:lvlText w:val="•"/>
      <w:lvlJc w:val="left"/>
      <w:pPr>
        <w:tabs>
          <w:tab w:val="num" w:pos="4320"/>
        </w:tabs>
        <w:ind w:left="4320" w:hanging="360"/>
      </w:pPr>
      <w:rPr>
        <w:rFonts w:ascii="Arial" w:hAnsi="Arial" w:hint="default"/>
      </w:rPr>
    </w:lvl>
    <w:lvl w:ilvl="6" w:tplc="7E9496D8" w:tentative="1">
      <w:start w:val="1"/>
      <w:numFmt w:val="bullet"/>
      <w:lvlText w:val="•"/>
      <w:lvlJc w:val="left"/>
      <w:pPr>
        <w:tabs>
          <w:tab w:val="num" w:pos="5040"/>
        </w:tabs>
        <w:ind w:left="5040" w:hanging="360"/>
      </w:pPr>
      <w:rPr>
        <w:rFonts w:ascii="Arial" w:hAnsi="Arial" w:hint="default"/>
      </w:rPr>
    </w:lvl>
    <w:lvl w:ilvl="7" w:tplc="6D0258CC" w:tentative="1">
      <w:start w:val="1"/>
      <w:numFmt w:val="bullet"/>
      <w:lvlText w:val="•"/>
      <w:lvlJc w:val="left"/>
      <w:pPr>
        <w:tabs>
          <w:tab w:val="num" w:pos="5760"/>
        </w:tabs>
        <w:ind w:left="5760" w:hanging="360"/>
      </w:pPr>
      <w:rPr>
        <w:rFonts w:ascii="Arial" w:hAnsi="Arial" w:hint="default"/>
      </w:rPr>
    </w:lvl>
    <w:lvl w:ilvl="8" w:tplc="DC8EC46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BBD584B"/>
    <w:multiLevelType w:val="hybridMultilevel"/>
    <w:tmpl w:val="1ED05E1A"/>
    <w:lvl w:ilvl="0" w:tplc="88B85D4E">
      <w:start w:val="1"/>
      <w:numFmt w:val="bullet"/>
      <w:lvlText w:val="•"/>
      <w:lvlJc w:val="left"/>
      <w:pPr>
        <w:tabs>
          <w:tab w:val="num" w:pos="720"/>
        </w:tabs>
        <w:ind w:left="720" w:hanging="360"/>
      </w:pPr>
      <w:rPr>
        <w:rFonts w:ascii="Arial" w:hAnsi="Arial" w:hint="default"/>
      </w:rPr>
    </w:lvl>
    <w:lvl w:ilvl="1" w:tplc="D9706110" w:tentative="1">
      <w:start w:val="1"/>
      <w:numFmt w:val="bullet"/>
      <w:lvlText w:val="•"/>
      <w:lvlJc w:val="left"/>
      <w:pPr>
        <w:tabs>
          <w:tab w:val="num" w:pos="1440"/>
        </w:tabs>
        <w:ind w:left="1440" w:hanging="360"/>
      </w:pPr>
      <w:rPr>
        <w:rFonts w:ascii="Arial" w:hAnsi="Arial" w:hint="default"/>
      </w:rPr>
    </w:lvl>
    <w:lvl w:ilvl="2" w:tplc="2466D5AA" w:tentative="1">
      <w:start w:val="1"/>
      <w:numFmt w:val="bullet"/>
      <w:lvlText w:val="•"/>
      <w:lvlJc w:val="left"/>
      <w:pPr>
        <w:tabs>
          <w:tab w:val="num" w:pos="2160"/>
        </w:tabs>
        <w:ind w:left="2160" w:hanging="360"/>
      </w:pPr>
      <w:rPr>
        <w:rFonts w:ascii="Arial" w:hAnsi="Arial" w:hint="default"/>
      </w:rPr>
    </w:lvl>
    <w:lvl w:ilvl="3" w:tplc="87C2ACF2" w:tentative="1">
      <w:start w:val="1"/>
      <w:numFmt w:val="bullet"/>
      <w:lvlText w:val="•"/>
      <w:lvlJc w:val="left"/>
      <w:pPr>
        <w:tabs>
          <w:tab w:val="num" w:pos="2880"/>
        </w:tabs>
        <w:ind w:left="2880" w:hanging="360"/>
      </w:pPr>
      <w:rPr>
        <w:rFonts w:ascii="Arial" w:hAnsi="Arial" w:hint="default"/>
      </w:rPr>
    </w:lvl>
    <w:lvl w:ilvl="4" w:tplc="63B8F84A" w:tentative="1">
      <w:start w:val="1"/>
      <w:numFmt w:val="bullet"/>
      <w:lvlText w:val="•"/>
      <w:lvlJc w:val="left"/>
      <w:pPr>
        <w:tabs>
          <w:tab w:val="num" w:pos="3600"/>
        </w:tabs>
        <w:ind w:left="3600" w:hanging="360"/>
      </w:pPr>
      <w:rPr>
        <w:rFonts w:ascii="Arial" w:hAnsi="Arial" w:hint="default"/>
      </w:rPr>
    </w:lvl>
    <w:lvl w:ilvl="5" w:tplc="EE9C8A7A" w:tentative="1">
      <w:start w:val="1"/>
      <w:numFmt w:val="bullet"/>
      <w:lvlText w:val="•"/>
      <w:lvlJc w:val="left"/>
      <w:pPr>
        <w:tabs>
          <w:tab w:val="num" w:pos="4320"/>
        </w:tabs>
        <w:ind w:left="4320" w:hanging="360"/>
      </w:pPr>
      <w:rPr>
        <w:rFonts w:ascii="Arial" w:hAnsi="Arial" w:hint="default"/>
      </w:rPr>
    </w:lvl>
    <w:lvl w:ilvl="6" w:tplc="02666A98" w:tentative="1">
      <w:start w:val="1"/>
      <w:numFmt w:val="bullet"/>
      <w:lvlText w:val="•"/>
      <w:lvlJc w:val="left"/>
      <w:pPr>
        <w:tabs>
          <w:tab w:val="num" w:pos="5040"/>
        </w:tabs>
        <w:ind w:left="5040" w:hanging="360"/>
      </w:pPr>
      <w:rPr>
        <w:rFonts w:ascii="Arial" w:hAnsi="Arial" w:hint="default"/>
      </w:rPr>
    </w:lvl>
    <w:lvl w:ilvl="7" w:tplc="BC30EE9E" w:tentative="1">
      <w:start w:val="1"/>
      <w:numFmt w:val="bullet"/>
      <w:lvlText w:val="•"/>
      <w:lvlJc w:val="left"/>
      <w:pPr>
        <w:tabs>
          <w:tab w:val="num" w:pos="5760"/>
        </w:tabs>
        <w:ind w:left="5760" w:hanging="360"/>
      </w:pPr>
      <w:rPr>
        <w:rFonts w:ascii="Arial" w:hAnsi="Arial" w:hint="default"/>
      </w:rPr>
    </w:lvl>
    <w:lvl w:ilvl="8" w:tplc="E75C4164"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14"/>
  </w:num>
  <w:num w:numId="4">
    <w:abstractNumId w:val="1"/>
  </w:num>
  <w:num w:numId="5">
    <w:abstractNumId w:val="16"/>
  </w:num>
  <w:num w:numId="6">
    <w:abstractNumId w:val="0"/>
  </w:num>
  <w:num w:numId="7">
    <w:abstractNumId w:val="12"/>
  </w:num>
  <w:num w:numId="8">
    <w:abstractNumId w:val="18"/>
  </w:num>
  <w:num w:numId="9">
    <w:abstractNumId w:val="2"/>
  </w:num>
  <w:num w:numId="10">
    <w:abstractNumId w:val="17"/>
  </w:num>
  <w:num w:numId="11">
    <w:abstractNumId w:val="11"/>
  </w:num>
  <w:num w:numId="12">
    <w:abstractNumId w:val="13"/>
  </w:num>
  <w:num w:numId="13">
    <w:abstractNumId w:val="9"/>
  </w:num>
  <w:num w:numId="14">
    <w:abstractNumId w:val="8"/>
  </w:num>
  <w:num w:numId="15">
    <w:abstractNumId w:val="7"/>
  </w:num>
  <w:num w:numId="16">
    <w:abstractNumId w:val="5"/>
  </w:num>
  <w:num w:numId="17">
    <w:abstractNumId w:val="10"/>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711"/>
    <w:rsid w:val="000454BC"/>
    <w:rsid w:val="00066619"/>
    <w:rsid w:val="0007663D"/>
    <w:rsid w:val="00087C65"/>
    <w:rsid w:val="000E48CA"/>
    <w:rsid w:val="00176703"/>
    <w:rsid w:val="001A5292"/>
    <w:rsid w:val="001C444E"/>
    <w:rsid w:val="001D02DB"/>
    <w:rsid w:val="002200D2"/>
    <w:rsid w:val="00220582"/>
    <w:rsid w:val="00247C9A"/>
    <w:rsid w:val="00250085"/>
    <w:rsid w:val="0028127D"/>
    <w:rsid w:val="002A4FA5"/>
    <w:rsid w:val="002C7BDA"/>
    <w:rsid w:val="002D368B"/>
    <w:rsid w:val="002E6BED"/>
    <w:rsid w:val="002F459F"/>
    <w:rsid w:val="0030317C"/>
    <w:rsid w:val="00310014"/>
    <w:rsid w:val="00314E2C"/>
    <w:rsid w:val="003154C6"/>
    <w:rsid w:val="003176BA"/>
    <w:rsid w:val="003217DC"/>
    <w:rsid w:val="00331424"/>
    <w:rsid w:val="003501C9"/>
    <w:rsid w:val="00380879"/>
    <w:rsid w:val="00381766"/>
    <w:rsid w:val="003B42F8"/>
    <w:rsid w:val="003F249C"/>
    <w:rsid w:val="00430BF7"/>
    <w:rsid w:val="004C0353"/>
    <w:rsid w:val="004C0932"/>
    <w:rsid w:val="004C1A5C"/>
    <w:rsid w:val="004D367F"/>
    <w:rsid w:val="004D49DE"/>
    <w:rsid w:val="004E29A8"/>
    <w:rsid w:val="004E3417"/>
    <w:rsid w:val="005007D5"/>
    <w:rsid w:val="00511A85"/>
    <w:rsid w:val="005244AF"/>
    <w:rsid w:val="00542A6C"/>
    <w:rsid w:val="00543711"/>
    <w:rsid w:val="00567468"/>
    <w:rsid w:val="005A750E"/>
    <w:rsid w:val="005D0830"/>
    <w:rsid w:val="005F45B5"/>
    <w:rsid w:val="00632CB1"/>
    <w:rsid w:val="006446BB"/>
    <w:rsid w:val="006A53C4"/>
    <w:rsid w:val="006F229C"/>
    <w:rsid w:val="006F29B1"/>
    <w:rsid w:val="006F3574"/>
    <w:rsid w:val="006F35AF"/>
    <w:rsid w:val="00753AD2"/>
    <w:rsid w:val="007773EB"/>
    <w:rsid w:val="007801D0"/>
    <w:rsid w:val="00787380"/>
    <w:rsid w:val="00791A0F"/>
    <w:rsid w:val="0079518E"/>
    <w:rsid w:val="008238B0"/>
    <w:rsid w:val="00823C70"/>
    <w:rsid w:val="00850482"/>
    <w:rsid w:val="00874C92"/>
    <w:rsid w:val="008819BD"/>
    <w:rsid w:val="0089736F"/>
    <w:rsid w:val="008A6962"/>
    <w:rsid w:val="008A73ED"/>
    <w:rsid w:val="008C3200"/>
    <w:rsid w:val="008D53D7"/>
    <w:rsid w:val="008F1298"/>
    <w:rsid w:val="00902E56"/>
    <w:rsid w:val="00906C8E"/>
    <w:rsid w:val="00965C9C"/>
    <w:rsid w:val="009B2ED0"/>
    <w:rsid w:val="009E7EBA"/>
    <w:rsid w:val="00A4297E"/>
    <w:rsid w:val="00A4542E"/>
    <w:rsid w:val="00A70A1B"/>
    <w:rsid w:val="00A753E6"/>
    <w:rsid w:val="00A95BD7"/>
    <w:rsid w:val="00AA0AB9"/>
    <w:rsid w:val="00B01C8A"/>
    <w:rsid w:val="00B35466"/>
    <w:rsid w:val="00B40B87"/>
    <w:rsid w:val="00B44402"/>
    <w:rsid w:val="00BA4BBD"/>
    <w:rsid w:val="00BB1212"/>
    <w:rsid w:val="00BB5E91"/>
    <w:rsid w:val="00BE1B4E"/>
    <w:rsid w:val="00C32F47"/>
    <w:rsid w:val="00C406A7"/>
    <w:rsid w:val="00C50C81"/>
    <w:rsid w:val="00C67697"/>
    <w:rsid w:val="00D139D8"/>
    <w:rsid w:val="00D26C0E"/>
    <w:rsid w:val="00D4717D"/>
    <w:rsid w:val="00D617C4"/>
    <w:rsid w:val="00D74BBF"/>
    <w:rsid w:val="00D96238"/>
    <w:rsid w:val="00DB4E18"/>
    <w:rsid w:val="00DC25DB"/>
    <w:rsid w:val="00DC6413"/>
    <w:rsid w:val="00E40625"/>
    <w:rsid w:val="00E5207C"/>
    <w:rsid w:val="00E775AB"/>
    <w:rsid w:val="00E93DE8"/>
    <w:rsid w:val="00EB63C9"/>
    <w:rsid w:val="00EE0E4F"/>
    <w:rsid w:val="00EE31F1"/>
    <w:rsid w:val="00EE5E32"/>
    <w:rsid w:val="00F05AD0"/>
    <w:rsid w:val="00F37F43"/>
    <w:rsid w:val="00F62A0B"/>
    <w:rsid w:val="00FF0A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B0988C"/>
  <w15:docId w15:val="{200B0AF8-6397-7246-A935-2A47FE53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C8E"/>
    <w:rPr>
      <w:rFonts w:ascii="Arial" w:eastAsia="Arial" w:hAnsi="Arial" w:cs="Arial"/>
      <w:sz w:val="20"/>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472C4"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472C4" w:themeColor="accent1"/>
      <w:spacing w:val="15"/>
      <w:sz w:val="24"/>
      <w:szCs w:val="24"/>
    </w:rPr>
  </w:style>
  <w:style w:type="paragraph" w:styleId="Title">
    <w:name w:val="Title"/>
    <w:basedOn w:val="Normal"/>
    <w:next w:val="Normal"/>
    <w:link w:val="Title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4472C4" w:themeColor="accent1"/>
      <w:sz w:val="18"/>
      <w:szCs w:val="18"/>
    </w:rPr>
  </w:style>
  <w:style w:type="paragraph" w:styleId="NoSpacing">
    <w:name w:val="No Spacing"/>
    <w:link w:val="NoSpacingChar"/>
    <w:uiPriority w:val="1"/>
    <w:qFormat/>
    <w:rsid w:val="00511A85"/>
    <w:pPr>
      <w:spacing w:after="0" w:line="240" w:lineRule="auto"/>
    </w:pPr>
  </w:style>
  <w:style w:type="paragraph" w:styleId="ListParagraph">
    <w:name w:val="List Paragraph"/>
    <w:basedOn w:val="Normal"/>
    <w:link w:val="ListParagraphChar"/>
    <w:uiPriority w:val="34"/>
    <w:qFormat/>
    <w:rsid w:val="00511A85"/>
    <w:pPr>
      <w:spacing w:after="0" w:line="240" w:lineRule="auto"/>
      <w:ind w:left="720"/>
      <w:contextualSpacing/>
    </w:pPr>
    <w:rPr>
      <w:rFonts w:asciiTheme="minorHAnsi" w:eastAsiaTheme="minorHAnsi" w:hAnsiTheme="minorHAnsi" w:cstheme="minorBidi"/>
      <w:sz w:val="22"/>
    </w:rPr>
  </w:style>
  <w:style w:type="character" w:customStyle="1" w:styleId="NoSpacingChar">
    <w:name w:val="No Spacing Char"/>
    <w:basedOn w:val="DefaultParagraphFont"/>
    <w:link w:val="NoSpacing"/>
    <w:uiPriority w:val="1"/>
    <w:rsid w:val="00511A85"/>
  </w:style>
  <w:style w:type="character" w:customStyle="1" w:styleId="ListParagraphChar">
    <w:name w:val="List Paragraph Char"/>
    <w:basedOn w:val="DefaultParagraphFont"/>
    <w:link w:val="ListParagraph"/>
    <w:uiPriority w:val="34"/>
    <w:locked/>
    <w:rsid w:val="00511A85"/>
  </w:style>
  <w:style w:type="paragraph" w:styleId="NormalWeb">
    <w:name w:val="Normal (Web)"/>
    <w:basedOn w:val="Normal"/>
    <w:uiPriority w:val="99"/>
    <w:rsid w:val="00314E2C"/>
    <w:pPr>
      <w:spacing w:before="100" w:beforeAutospacing="1" w:after="100" w:afterAutospacing="1" w:line="240" w:lineRule="auto"/>
    </w:pPr>
    <w:rPr>
      <w:rFonts w:ascii="Arial Unicode MS" w:eastAsia="Times New Roman" w:hAnsi="Arial Unicode MS" w:cs="Arial Unicode MS"/>
      <w:sz w:val="24"/>
      <w:szCs w:val="24"/>
    </w:rPr>
  </w:style>
  <w:style w:type="paragraph" w:styleId="Footer">
    <w:name w:val="footer"/>
    <w:basedOn w:val="Normal"/>
    <w:link w:val="FooterChar"/>
    <w:uiPriority w:val="99"/>
    <w:unhideWhenUsed/>
    <w:rsid w:val="008D5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3D7"/>
    <w:rPr>
      <w:rFonts w:ascii="Arial" w:eastAsia="Arial" w:hAnsi="Arial" w:cs="Arial"/>
      <w:sz w:val="20"/>
    </w:rPr>
  </w:style>
  <w:style w:type="paragraph" w:styleId="BalloonText">
    <w:name w:val="Balloon Text"/>
    <w:basedOn w:val="Normal"/>
    <w:link w:val="BalloonTextChar"/>
    <w:uiPriority w:val="99"/>
    <w:semiHidden/>
    <w:unhideWhenUsed/>
    <w:rsid w:val="00D4717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4717D"/>
    <w:rPr>
      <w:rFonts w:ascii="Lucida Grande" w:eastAsia="Arial" w:hAnsi="Lucida Grande" w:cs="Arial"/>
      <w:sz w:val="18"/>
      <w:szCs w:val="18"/>
    </w:rPr>
  </w:style>
  <w:style w:type="character" w:styleId="PageNumber">
    <w:name w:val="page number"/>
    <w:basedOn w:val="DefaultParagraphFont"/>
    <w:uiPriority w:val="99"/>
    <w:semiHidden/>
    <w:unhideWhenUsed/>
    <w:rsid w:val="00E40625"/>
  </w:style>
  <w:style w:type="character" w:styleId="CommentReference">
    <w:name w:val="annotation reference"/>
    <w:basedOn w:val="DefaultParagraphFont"/>
    <w:uiPriority w:val="99"/>
    <w:semiHidden/>
    <w:unhideWhenUsed/>
    <w:rsid w:val="00EE31F1"/>
    <w:rPr>
      <w:sz w:val="16"/>
      <w:szCs w:val="16"/>
    </w:rPr>
  </w:style>
  <w:style w:type="paragraph" w:styleId="CommentText">
    <w:name w:val="annotation text"/>
    <w:basedOn w:val="Normal"/>
    <w:link w:val="CommentTextChar"/>
    <w:uiPriority w:val="99"/>
    <w:semiHidden/>
    <w:unhideWhenUsed/>
    <w:rsid w:val="00EE31F1"/>
    <w:pPr>
      <w:spacing w:line="240" w:lineRule="auto"/>
    </w:pPr>
    <w:rPr>
      <w:szCs w:val="20"/>
    </w:rPr>
  </w:style>
  <w:style w:type="character" w:customStyle="1" w:styleId="CommentTextChar">
    <w:name w:val="Comment Text Char"/>
    <w:basedOn w:val="DefaultParagraphFont"/>
    <w:link w:val="CommentText"/>
    <w:uiPriority w:val="99"/>
    <w:semiHidden/>
    <w:rsid w:val="00EE31F1"/>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E31F1"/>
    <w:rPr>
      <w:b/>
      <w:bCs/>
    </w:rPr>
  </w:style>
  <w:style w:type="character" w:customStyle="1" w:styleId="CommentSubjectChar">
    <w:name w:val="Comment Subject Char"/>
    <w:basedOn w:val="CommentTextChar"/>
    <w:link w:val="CommentSubject"/>
    <w:uiPriority w:val="99"/>
    <w:semiHidden/>
    <w:rsid w:val="00EE31F1"/>
    <w:rPr>
      <w:rFonts w:ascii="Arial" w:eastAsia="Arial" w:hAnsi="Arial" w:cs="Arial"/>
      <w:b/>
      <w:bCs/>
      <w:sz w:val="20"/>
      <w:szCs w:val="20"/>
    </w:rPr>
  </w:style>
  <w:style w:type="paragraph" w:styleId="Revision">
    <w:name w:val="Revision"/>
    <w:hidden/>
    <w:uiPriority w:val="99"/>
    <w:semiHidden/>
    <w:rsid w:val="009B2ED0"/>
    <w:pPr>
      <w:spacing w:after="0" w:line="240" w:lineRule="auto"/>
    </w:pPr>
    <w:rPr>
      <w:rFonts w:ascii="Arial" w:eastAsia="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1294">
      <w:bodyDiv w:val="1"/>
      <w:marLeft w:val="0"/>
      <w:marRight w:val="0"/>
      <w:marTop w:val="0"/>
      <w:marBottom w:val="0"/>
      <w:divBdr>
        <w:top w:val="none" w:sz="0" w:space="0" w:color="auto"/>
        <w:left w:val="none" w:sz="0" w:space="0" w:color="auto"/>
        <w:bottom w:val="none" w:sz="0" w:space="0" w:color="auto"/>
        <w:right w:val="none" w:sz="0" w:space="0" w:color="auto"/>
      </w:divBdr>
      <w:divsChild>
        <w:div w:id="1480538113">
          <w:marLeft w:val="446"/>
          <w:marRight w:val="0"/>
          <w:marTop w:val="0"/>
          <w:marBottom w:val="0"/>
          <w:divBdr>
            <w:top w:val="none" w:sz="0" w:space="0" w:color="auto"/>
            <w:left w:val="none" w:sz="0" w:space="0" w:color="auto"/>
            <w:bottom w:val="none" w:sz="0" w:space="0" w:color="auto"/>
            <w:right w:val="none" w:sz="0" w:space="0" w:color="auto"/>
          </w:divBdr>
        </w:div>
      </w:divsChild>
    </w:div>
    <w:div w:id="170031786">
      <w:bodyDiv w:val="1"/>
      <w:marLeft w:val="0"/>
      <w:marRight w:val="0"/>
      <w:marTop w:val="0"/>
      <w:marBottom w:val="0"/>
      <w:divBdr>
        <w:top w:val="none" w:sz="0" w:space="0" w:color="auto"/>
        <w:left w:val="none" w:sz="0" w:space="0" w:color="auto"/>
        <w:bottom w:val="none" w:sz="0" w:space="0" w:color="auto"/>
        <w:right w:val="none" w:sz="0" w:space="0" w:color="auto"/>
      </w:divBdr>
      <w:divsChild>
        <w:div w:id="474640272">
          <w:marLeft w:val="446"/>
          <w:marRight w:val="0"/>
          <w:marTop w:val="0"/>
          <w:marBottom w:val="0"/>
          <w:divBdr>
            <w:top w:val="none" w:sz="0" w:space="0" w:color="auto"/>
            <w:left w:val="none" w:sz="0" w:space="0" w:color="auto"/>
            <w:bottom w:val="none" w:sz="0" w:space="0" w:color="auto"/>
            <w:right w:val="none" w:sz="0" w:space="0" w:color="auto"/>
          </w:divBdr>
        </w:div>
      </w:divsChild>
    </w:div>
    <w:div w:id="200633507">
      <w:bodyDiv w:val="1"/>
      <w:marLeft w:val="0"/>
      <w:marRight w:val="0"/>
      <w:marTop w:val="0"/>
      <w:marBottom w:val="0"/>
      <w:divBdr>
        <w:top w:val="none" w:sz="0" w:space="0" w:color="auto"/>
        <w:left w:val="none" w:sz="0" w:space="0" w:color="auto"/>
        <w:bottom w:val="none" w:sz="0" w:space="0" w:color="auto"/>
        <w:right w:val="none" w:sz="0" w:space="0" w:color="auto"/>
      </w:divBdr>
      <w:divsChild>
        <w:div w:id="643655157">
          <w:marLeft w:val="446"/>
          <w:marRight w:val="0"/>
          <w:marTop w:val="0"/>
          <w:marBottom w:val="0"/>
          <w:divBdr>
            <w:top w:val="none" w:sz="0" w:space="0" w:color="auto"/>
            <w:left w:val="none" w:sz="0" w:space="0" w:color="auto"/>
            <w:bottom w:val="none" w:sz="0" w:space="0" w:color="auto"/>
            <w:right w:val="none" w:sz="0" w:space="0" w:color="auto"/>
          </w:divBdr>
        </w:div>
      </w:divsChild>
    </w:div>
    <w:div w:id="1274367496">
      <w:bodyDiv w:val="1"/>
      <w:marLeft w:val="0"/>
      <w:marRight w:val="0"/>
      <w:marTop w:val="0"/>
      <w:marBottom w:val="0"/>
      <w:divBdr>
        <w:top w:val="none" w:sz="0" w:space="0" w:color="auto"/>
        <w:left w:val="none" w:sz="0" w:space="0" w:color="auto"/>
        <w:bottom w:val="none" w:sz="0" w:space="0" w:color="auto"/>
        <w:right w:val="none" w:sz="0" w:space="0" w:color="auto"/>
      </w:divBdr>
      <w:divsChild>
        <w:div w:id="234362400">
          <w:marLeft w:val="446"/>
          <w:marRight w:val="0"/>
          <w:marTop w:val="0"/>
          <w:marBottom w:val="0"/>
          <w:divBdr>
            <w:top w:val="none" w:sz="0" w:space="0" w:color="auto"/>
            <w:left w:val="none" w:sz="0" w:space="0" w:color="auto"/>
            <w:bottom w:val="none" w:sz="0" w:space="0" w:color="auto"/>
            <w:right w:val="none" w:sz="0" w:space="0" w:color="auto"/>
          </w:divBdr>
        </w:div>
      </w:divsChild>
    </w:div>
    <w:div w:id="1348362283">
      <w:bodyDiv w:val="1"/>
      <w:marLeft w:val="0"/>
      <w:marRight w:val="0"/>
      <w:marTop w:val="0"/>
      <w:marBottom w:val="0"/>
      <w:divBdr>
        <w:top w:val="none" w:sz="0" w:space="0" w:color="auto"/>
        <w:left w:val="none" w:sz="0" w:space="0" w:color="auto"/>
        <w:bottom w:val="none" w:sz="0" w:space="0" w:color="auto"/>
        <w:right w:val="none" w:sz="0" w:space="0" w:color="auto"/>
      </w:divBdr>
      <w:divsChild>
        <w:div w:id="1246190654">
          <w:marLeft w:val="446"/>
          <w:marRight w:val="0"/>
          <w:marTop w:val="0"/>
          <w:marBottom w:val="0"/>
          <w:divBdr>
            <w:top w:val="none" w:sz="0" w:space="0" w:color="auto"/>
            <w:left w:val="none" w:sz="0" w:space="0" w:color="auto"/>
            <w:bottom w:val="none" w:sz="0" w:space="0" w:color="auto"/>
            <w:right w:val="none" w:sz="0" w:space="0" w:color="auto"/>
          </w:divBdr>
        </w:div>
      </w:divsChild>
    </w:div>
    <w:div w:id="1481312959">
      <w:bodyDiv w:val="1"/>
      <w:marLeft w:val="0"/>
      <w:marRight w:val="0"/>
      <w:marTop w:val="0"/>
      <w:marBottom w:val="0"/>
      <w:divBdr>
        <w:top w:val="none" w:sz="0" w:space="0" w:color="auto"/>
        <w:left w:val="none" w:sz="0" w:space="0" w:color="auto"/>
        <w:bottom w:val="none" w:sz="0" w:space="0" w:color="auto"/>
        <w:right w:val="none" w:sz="0" w:space="0" w:color="auto"/>
      </w:divBdr>
      <w:divsChild>
        <w:div w:id="916592333">
          <w:marLeft w:val="446"/>
          <w:marRight w:val="0"/>
          <w:marTop w:val="0"/>
          <w:marBottom w:val="0"/>
          <w:divBdr>
            <w:top w:val="none" w:sz="0" w:space="0" w:color="auto"/>
            <w:left w:val="none" w:sz="0" w:space="0" w:color="auto"/>
            <w:bottom w:val="none" w:sz="0" w:space="0" w:color="auto"/>
            <w:right w:val="none" w:sz="0" w:space="0" w:color="auto"/>
          </w:divBdr>
        </w:div>
      </w:divsChild>
    </w:div>
    <w:div w:id="1564877264">
      <w:bodyDiv w:val="1"/>
      <w:marLeft w:val="0"/>
      <w:marRight w:val="0"/>
      <w:marTop w:val="0"/>
      <w:marBottom w:val="0"/>
      <w:divBdr>
        <w:top w:val="none" w:sz="0" w:space="0" w:color="auto"/>
        <w:left w:val="none" w:sz="0" w:space="0" w:color="auto"/>
        <w:bottom w:val="none" w:sz="0" w:space="0" w:color="auto"/>
        <w:right w:val="none" w:sz="0" w:space="0" w:color="auto"/>
      </w:divBdr>
      <w:divsChild>
        <w:div w:id="101920650">
          <w:marLeft w:val="446"/>
          <w:marRight w:val="0"/>
          <w:marTop w:val="0"/>
          <w:marBottom w:val="0"/>
          <w:divBdr>
            <w:top w:val="none" w:sz="0" w:space="0" w:color="auto"/>
            <w:left w:val="none" w:sz="0" w:space="0" w:color="auto"/>
            <w:bottom w:val="none" w:sz="0" w:space="0" w:color="auto"/>
            <w:right w:val="none" w:sz="0" w:space="0" w:color="auto"/>
          </w:divBdr>
        </w:div>
      </w:divsChild>
    </w:div>
    <w:div w:id="1635596576">
      <w:bodyDiv w:val="1"/>
      <w:marLeft w:val="0"/>
      <w:marRight w:val="0"/>
      <w:marTop w:val="0"/>
      <w:marBottom w:val="0"/>
      <w:divBdr>
        <w:top w:val="none" w:sz="0" w:space="0" w:color="auto"/>
        <w:left w:val="none" w:sz="0" w:space="0" w:color="auto"/>
        <w:bottom w:val="none" w:sz="0" w:space="0" w:color="auto"/>
        <w:right w:val="none" w:sz="0" w:space="0" w:color="auto"/>
      </w:divBdr>
      <w:divsChild>
        <w:div w:id="713971190">
          <w:marLeft w:val="446"/>
          <w:marRight w:val="0"/>
          <w:marTop w:val="0"/>
          <w:marBottom w:val="0"/>
          <w:divBdr>
            <w:top w:val="none" w:sz="0" w:space="0" w:color="auto"/>
            <w:left w:val="none" w:sz="0" w:space="0" w:color="auto"/>
            <w:bottom w:val="none" w:sz="0" w:space="0" w:color="auto"/>
            <w:right w:val="none" w:sz="0" w:space="0" w:color="auto"/>
          </w:divBdr>
        </w:div>
      </w:divsChild>
    </w:div>
    <w:div w:id="1863979739">
      <w:bodyDiv w:val="1"/>
      <w:marLeft w:val="0"/>
      <w:marRight w:val="0"/>
      <w:marTop w:val="0"/>
      <w:marBottom w:val="0"/>
      <w:divBdr>
        <w:top w:val="none" w:sz="0" w:space="0" w:color="auto"/>
        <w:left w:val="none" w:sz="0" w:space="0" w:color="auto"/>
        <w:bottom w:val="none" w:sz="0" w:space="0" w:color="auto"/>
        <w:right w:val="none" w:sz="0" w:space="0" w:color="auto"/>
      </w:divBdr>
      <w:divsChild>
        <w:div w:id="189879211">
          <w:marLeft w:val="446"/>
          <w:marRight w:val="0"/>
          <w:marTop w:val="0"/>
          <w:marBottom w:val="0"/>
          <w:divBdr>
            <w:top w:val="none" w:sz="0" w:space="0" w:color="auto"/>
            <w:left w:val="none" w:sz="0" w:space="0" w:color="auto"/>
            <w:bottom w:val="none" w:sz="0" w:space="0" w:color="auto"/>
            <w:right w:val="none" w:sz="0" w:space="0" w:color="auto"/>
          </w:divBdr>
        </w:div>
      </w:divsChild>
    </w:div>
    <w:div w:id="1965884227">
      <w:bodyDiv w:val="1"/>
      <w:marLeft w:val="0"/>
      <w:marRight w:val="0"/>
      <w:marTop w:val="0"/>
      <w:marBottom w:val="0"/>
      <w:divBdr>
        <w:top w:val="none" w:sz="0" w:space="0" w:color="auto"/>
        <w:left w:val="none" w:sz="0" w:space="0" w:color="auto"/>
        <w:bottom w:val="none" w:sz="0" w:space="0" w:color="auto"/>
        <w:right w:val="none" w:sz="0" w:space="0" w:color="auto"/>
      </w:divBdr>
      <w:divsChild>
        <w:div w:id="262416246">
          <w:marLeft w:val="446"/>
          <w:marRight w:val="0"/>
          <w:marTop w:val="0"/>
          <w:marBottom w:val="0"/>
          <w:divBdr>
            <w:top w:val="none" w:sz="0" w:space="0" w:color="auto"/>
            <w:left w:val="none" w:sz="0" w:space="0" w:color="auto"/>
            <w:bottom w:val="none" w:sz="0" w:space="0" w:color="auto"/>
            <w:right w:val="none" w:sz="0" w:space="0" w:color="auto"/>
          </w:divBdr>
        </w:div>
      </w:divsChild>
    </w:div>
    <w:div w:id="1966157089">
      <w:bodyDiv w:val="1"/>
      <w:marLeft w:val="0"/>
      <w:marRight w:val="0"/>
      <w:marTop w:val="0"/>
      <w:marBottom w:val="0"/>
      <w:divBdr>
        <w:top w:val="none" w:sz="0" w:space="0" w:color="auto"/>
        <w:left w:val="none" w:sz="0" w:space="0" w:color="auto"/>
        <w:bottom w:val="none" w:sz="0" w:space="0" w:color="auto"/>
        <w:right w:val="none" w:sz="0" w:space="0" w:color="auto"/>
      </w:divBdr>
      <w:divsChild>
        <w:div w:id="832570184">
          <w:marLeft w:val="446"/>
          <w:marRight w:val="0"/>
          <w:marTop w:val="0"/>
          <w:marBottom w:val="0"/>
          <w:divBdr>
            <w:top w:val="none" w:sz="0" w:space="0" w:color="auto"/>
            <w:left w:val="none" w:sz="0" w:space="0" w:color="auto"/>
            <w:bottom w:val="none" w:sz="0" w:space="0" w:color="auto"/>
            <w:right w:val="none" w:sz="0" w:space="0" w:color="auto"/>
          </w:divBdr>
        </w:div>
      </w:divsChild>
    </w:div>
    <w:div w:id="2035299051">
      <w:bodyDiv w:val="1"/>
      <w:marLeft w:val="0"/>
      <w:marRight w:val="0"/>
      <w:marTop w:val="0"/>
      <w:marBottom w:val="0"/>
      <w:divBdr>
        <w:top w:val="none" w:sz="0" w:space="0" w:color="auto"/>
        <w:left w:val="none" w:sz="0" w:space="0" w:color="auto"/>
        <w:bottom w:val="none" w:sz="0" w:space="0" w:color="auto"/>
        <w:right w:val="none" w:sz="0" w:space="0" w:color="auto"/>
      </w:divBdr>
      <w:divsChild>
        <w:div w:id="158155794">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4094</Words>
  <Characters>23341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Fowler</cp:lastModifiedBy>
  <cp:revision>2</cp:revision>
  <cp:lastPrinted>2019-07-18T22:37:00Z</cp:lastPrinted>
  <dcterms:created xsi:type="dcterms:W3CDTF">2019-07-29T20:24:00Z</dcterms:created>
  <dcterms:modified xsi:type="dcterms:W3CDTF">2019-07-29T20:24:00Z</dcterms:modified>
</cp:coreProperties>
</file>